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04572" w14:textId="367B1E3C" w:rsidR="007233DC" w:rsidRDefault="00321CA4">
      <w:pPr>
        <w:pStyle w:val="Nzov"/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12. 202</w:t>
      </w:r>
      <w:r w:rsidR="003134A3">
        <w:t>3</w:t>
      </w:r>
    </w:p>
    <w:p w14:paraId="7CC04573" w14:textId="77777777" w:rsidR="007233DC" w:rsidRDefault="007233DC">
      <w:pPr>
        <w:pStyle w:val="Zkladntext"/>
        <w:rPr>
          <w:b/>
          <w:sz w:val="16"/>
        </w:rPr>
      </w:pPr>
    </w:p>
    <w:p w14:paraId="7CC04574" w14:textId="77777777" w:rsidR="007233DC" w:rsidRDefault="007233DC">
      <w:pPr>
        <w:rPr>
          <w:sz w:val="16"/>
        </w:rPr>
        <w:sectPr w:rsidR="007233DC" w:rsidSect="00B91A11">
          <w:headerReference w:type="default" r:id="rId8"/>
          <w:footerReference w:type="default" r:id="rId9"/>
          <w:type w:val="continuous"/>
          <w:pgSz w:w="11910" w:h="16840"/>
          <w:pgMar w:top="1480" w:right="0" w:bottom="840" w:left="1020" w:header="717" w:footer="647" w:gutter="0"/>
          <w:pgNumType w:start="1"/>
          <w:cols w:space="720"/>
        </w:sectPr>
      </w:pPr>
    </w:p>
    <w:p w14:paraId="7CC04575" w14:textId="77777777" w:rsidR="007233DC" w:rsidRDefault="007233DC">
      <w:pPr>
        <w:pStyle w:val="Zkladntext"/>
        <w:rPr>
          <w:b/>
          <w:sz w:val="26"/>
        </w:rPr>
      </w:pPr>
    </w:p>
    <w:p w14:paraId="7CC04576" w14:textId="77777777" w:rsidR="007233DC" w:rsidRDefault="007233DC">
      <w:pPr>
        <w:pStyle w:val="Zkladntext"/>
        <w:spacing w:before="10"/>
        <w:rPr>
          <w:b/>
          <w:sz w:val="29"/>
        </w:rPr>
      </w:pPr>
    </w:p>
    <w:p w14:paraId="7CC04577" w14:textId="77777777" w:rsidR="007233DC" w:rsidRDefault="00321CA4">
      <w:pPr>
        <w:pStyle w:val="Nadpis1"/>
        <w:numPr>
          <w:ilvl w:val="0"/>
          <w:numId w:val="1"/>
        </w:numPr>
        <w:tabs>
          <w:tab w:val="left" w:pos="39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7CC04578" w14:textId="77777777" w:rsidR="007233DC" w:rsidRDefault="00321CA4">
      <w:pPr>
        <w:spacing w:before="90"/>
        <w:ind w:left="9" w:right="47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7CC04579" w14:textId="77777777" w:rsidR="007233DC" w:rsidRDefault="00321CA4">
      <w:pPr>
        <w:pStyle w:val="Nadpis1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7CC0457A" w14:textId="77777777" w:rsidR="007233DC" w:rsidRDefault="007233DC">
      <w:pPr>
        <w:jc w:val="center"/>
        <w:sectPr w:rsidR="007233DC" w:rsidSect="00B91A11">
          <w:type w:val="continuous"/>
          <w:pgSz w:w="11910" w:h="16840"/>
          <w:pgMar w:top="1480" w:right="0" w:bottom="840" w:left="1020" w:header="720" w:footer="720" w:gutter="0"/>
          <w:cols w:num="2" w:space="708" w:equalWidth="0">
            <w:col w:w="4295" w:space="40"/>
            <w:col w:w="6555"/>
          </w:cols>
        </w:sectPr>
      </w:pPr>
    </w:p>
    <w:p w14:paraId="7CC0457B" w14:textId="77777777" w:rsidR="007233DC" w:rsidRDefault="00AB53E4">
      <w:pPr>
        <w:pStyle w:val="Zkladntext"/>
        <w:spacing w:before="1"/>
        <w:rPr>
          <w:b/>
        </w:rPr>
      </w:pPr>
      <w:r>
        <w:pict w14:anchorId="7CC049FE">
          <v:rect id="_x0000_s2050" style="position:absolute;margin-left:302.3pt;margin-top:392.2pt;width:9.2pt;height:9.2pt;z-index:-251663872;mso-position-horizontal-relative:page;mso-position-vertical-relative:page;mso-width-relative:page;mso-height-relative:page" filled="f" strokeweight=".72pt">
            <v:textbox>
              <w:txbxContent>
                <w:p w14:paraId="7CC04A28" w14:textId="77777777" w:rsidR="007233DC" w:rsidRDefault="007233DC"/>
              </w:txbxContent>
            </v:textbox>
            <w10:wrap anchorx="page" anchory="page"/>
          </v:rect>
        </w:pict>
      </w: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7E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7C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2" w:type="dxa"/>
          </w:tcPr>
          <w:p w14:paraId="7CC0457D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81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CC0457F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 w14:paraId="7CC04580" w14:textId="77777777" w:rsidR="007233DC" w:rsidRDefault="00321CA4">
            <w:pPr>
              <w:pStyle w:val="TableParagraph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Bertotovce</w:t>
            </w:r>
          </w:p>
        </w:tc>
      </w:tr>
      <w:tr w:rsidR="007233DC" w14:paraId="7CC04584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CC04582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2" w:type="dxa"/>
          </w:tcPr>
          <w:p w14:paraId="7CC04583" w14:textId="77777777" w:rsidR="007233DC" w:rsidRDefault="00321CA4">
            <w:pPr>
              <w:pStyle w:val="TableParagraph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Bertotovce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142,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Hendrichovce</w:t>
            </w:r>
          </w:p>
        </w:tc>
      </w:tr>
      <w:tr w:rsidR="007233DC" w14:paraId="7CC04587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85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2" w:type="dxa"/>
          </w:tcPr>
          <w:p w14:paraId="7CC04586" w14:textId="77777777" w:rsidR="007233DC" w:rsidRDefault="00321CA4">
            <w:pPr>
              <w:pStyle w:val="TableParagraph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00326828</w:t>
            </w:r>
          </w:p>
        </w:tc>
      </w:tr>
      <w:tr w:rsidR="007233DC" w14:paraId="7CC0458C" w14:textId="77777777">
        <w:trPr>
          <w:trHeight w:val="1140"/>
        </w:trPr>
        <w:tc>
          <w:tcPr>
            <w:tcW w:w="4782" w:type="dxa"/>
            <w:shd w:val="clear" w:color="auto" w:fill="F1F1F1"/>
          </w:tcPr>
          <w:p w14:paraId="7CC04588" w14:textId="77777777" w:rsidR="007233DC" w:rsidRDefault="007233DC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7CC04589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 w14:paraId="7CC0458A" w14:textId="77777777" w:rsidR="007233DC" w:rsidRDefault="007233DC">
            <w:pPr>
              <w:pStyle w:val="TableParagraph"/>
              <w:spacing w:before="7"/>
              <w:rPr>
                <w:b/>
                <w:sz w:val="25"/>
              </w:rPr>
            </w:pPr>
          </w:p>
          <w:p w14:paraId="7CC0458B" w14:textId="77777777" w:rsidR="007233DC" w:rsidRDefault="00321CA4">
            <w:pPr>
              <w:pStyle w:val="TableParagraph"/>
              <w:ind w:left="110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7233DC" w14:paraId="7CC0458F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8D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 w14:paraId="7CC0458E" w14:textId="77777777" w:rsidR="007233DC" w:rsidRDefault="00321CA4">
            <w:pPr>
              <w:pStyle w:val="TableParagraph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7233DC" w14:paraId="7CC04592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CC04590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 w14:paraId="7CC04591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95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CC04593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 w14:paraId="7CC04594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98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CC04596" w14:textId="77777777" w:rsidR="007233DC" w:rsidRDefault="00321CA4">
            <w:pPr>
              <w:pStyle w:val="TableParagraph"/>
              <w:spacing w:before="133"/>
              <w:ind w:left="108" w:right="816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2" w:type="dxa"/>
          </w:tcPr>
          <w:p w14:paraId="7CC04597" w14:textId="77777777" w:rsidR="007233DC" w:rsidRDefault="00321CA4">
            <w:pPr>
              <w:pStyle w:val="TableParagraph"/>
              <w:spacing w:before="133"/>
              <w:ind w:left="580" w:right="3752" w:hanging="457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9FF" wp14:editId="7CC04A00">
                  <wp:extent cx="126365" cy="12636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7233DC" w14:paraId="7CC0459B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7CC04599" w14:textId="77777777" w:rsidR="007233DC" w:rsidRDefault="00321CA4">
            <w:pPr>
              <w:pStyle w:val="TableParagraph"/>
              <w:spacing w:before="133"/>
              <w:ind w:left="108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2" w:type="dxa"/>
          </w:tcPr>
          <w:p w14:paraId="7CC0459A" w14:textId="77777777" w:rsidR="007233DC" w:rsidRDefault="00321CA4">
            <w:pPr>
              <w:pStyle w:val="TableParagraph"/>
              <w:spacing w:before="133"/>
              <w:ind w:left="124" w:right="4568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7CC04A01" wp14:editId="7CC04A02">
                  <wp:extent cx="126365" cy="126365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7233DC" w14:paraId="7CC0459E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CC0459C" w14:textId="77777777" w:rsidR="007233DC" w:rsidRDefault="00321CA4">
            <w:pPr>
              <w:pStyle w:val="TableParagraph"/>
              <w:spacing w:before="135"/>
              <w:ind w:left="108" w:right="481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2" w:type="dxa"/>
          </w:tcPr>
          <w:p w14:paraId="7CC0459D" w14:textId="77777777" w:rsidR="007233DC" w:rsidRDefault="00321CA4">
            <w:pPr>
              <w:pStyle w:val="TableParagraph"/>
              <w:spacing w:before="135"/>
              <w:ind w:left="580" w:right="4566" w:hanging="457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03" wp14:editId="7CC04A04">
                  <wp:extent cx="126365" cy="126365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CC0459F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5A0" w14:textId="77777777" w:rsidR="007233DC" w:rsidRDefault="00AB53E4">
      <w:pPr>
        <w:pStyle w:val="Odsekzoznamu"/>
        <w:numPr>
          <w:ilvl w:val="0"/>
          <w:numId w:val="1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pict w14:anchorId="7CC04A05">
          <v:rect id="_x0000_s2051" style="position:absolute;left:0;text-align:left;margin-left:302.3pt;margin-top:-82.55pt;width:9.2pt;height:9.2pt;z-index:-251662848;mso-position-horizontal-relative:page;mso-width-relative:page;mso-height-relative:page" filled="f" strokeweight=".72pt">
            <v:textbox>
              <w:txbxContent>
                <w:p w14:paraId="7CC04A29" w14:textId="77777777" w:rsidR="007233DC" w:rsidRDefault="007233DC"/>
              </w:txbxContent>
            </v:textbox>
            <w10:wrap anchorx="page"/>
          </v:rect>
        </w:pict>
      </w:r>
      <w:r>
        <w:pict w14:anchorId="7CC04A06">
          <v:rect id="_x0000_s2052" style="position:absolute;left:0;text-align:left;margin-left:302.3pt;margin-top:-27.1pt;width:9.2pt;height:9.2pt;z-index:-251661824;mso-position-horizontal-relative:page;mso-width-relative:page;mso-height-relative:page" filled="f" strokeweight=".72pt">
            <v:textbox>
              <w:txbxContent>
                <w:p w14:paraId="7CC04A2A" w14:textId="77777777" w:rsidR="007233DC" w:rsidRDefault="007233DC"/>
              </w:txbxContent>
            </v:textbox>
            <w10:wrap anchorx="page"/>
          </v:rect>
        </w:pict>
      </w:r>
      <w:r w:rsidR="00321CA4">
        <w:rPr>
          <w:b/>
          <w:sz w:val="24"/>
        </w:rPr>
        <w:t>Opis</w:t>
      </w:r>
      <w:r w:rsidR="00321CA4">
        <w:rPr>
          <w:b/>
          <w:spacing w:val="-2"/>
          <w:sz w:val="24"/>
        </w:rPr>
        <w:t xml:space="preserve"> </w:t>
      </w:r>
      <w:r w:rsidR="00321CA4">
        <w:rPr>
          <w:b/>
          <w:sz w:val="24"/>
        </w:rPr>
        <w:t>činnosti</w:t>
      </w:r>
      <w:r w:rsidR="00321CA4">
        <w:rPr>
          <w:b/>
          <w:spacing w:val="-2"/>
          <w:sz w:val="24"/>
        </w:rPr>
        <w:t xml:space="preserve"> </w:t>
      </w:r>
      <w:r w:rsidR="00321CA4">
        <w:rPr>
          <w:b/>
          <w:sz w:val="24"/>
        </w:rPr>
        <w:t>účtovnej</w:t>
      </w:r>
      <w:r w:rsidR="00321CA4">
        <w:rPr>
          <w:b/>
          <w:spacing w:val="-4"/>
          <w:sz w:val="24"/>
        </w:rPr>
        <w:t xml:space="preserve"> </w:t>
      </w:r>
      <w:r w:rsidR="00321CA4">
        <w:rPr>
          <w:b/>
          <w:sz w:val="24"/>
        </w:rPr>
        <w:t>jednotky</w:t>
      </w:r>
    </w:p>
    <w:p w14:paraId="7CC045A1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A7" w14:textId="77777777">
        <w:trPr>
          <w:trHeight w:val="1535"/>
        </w:trPr>
        <w:tc>
          <w:tcPr>
            <w:tcW w:w="4782" w:type="dxa"/>
            <w:shd w:val="clear" w:color="auto" w:fill="F1F1F1"/>
          </w:tcPr>
          <w:p w14:paraId="7CC045A2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A3" w14:textId="77777777" w:rsidR="007233DC" w:rsidRDefault="007233DC">
            <w:pPr>
              <w:pStyle w:val="TableParagraph"/>
              <w:spacing w:before="9"/>
              <w:rPr>
                <w:b/>
                <w:sz w:val="28"/>
              </w:rPr>
            </w:pPr>
          </w:p>
          <w:p w14:paraId="7CC045A4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 w14:paraId="7CC045A5" w14:textId="77777777" w:rsidR="007233DC" w:rsidRDefault="00321CA4">
            <w:pPr>
              <w:pStyle w:val="TableParagraph"/>
              <w:spacing w:before="215"/>
              <w:ind w:left="110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7CC045A6" w14:textId="77777777" w:rsidR="007233DC" w:rsidRDefault="00321CA4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7CC045A8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5A9" w14:textId="77777777" w:rsidR="007233DC" w:rsidRDefault="00321CA4">
      <w:pPr>
        <w:pStyle w:val="Nadpis1"/>
        <w:numPr>
          <w:ilvl w:val="0"/>
          <w:numId w:val="1"/>
        </w:numPr>
        <w:tabs>
          <w:tab w:val="left" w:pos="39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CC045AA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AE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7CC045AB" w14:textId="77777777" w:rsidR="007233DC" w:rsidRDefault="00321CA4">
            <w:pPr>
              <w:pStyle w:val="TableParagraph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 w14:paraId="7CC045AC" w14:textId="77777777" w:rsidR="007233DC" w:rsidRDefault="00321CA4">
            <w:pPr>
              <w:pStyle w:val="TableParagraph"/>
              <w:spacing w:before="191"/>
              <w:ind w:left="110"/>
              <w:rPr>
                <w:sz w:val="24"/>
              </w:rPr>
            </w:pPr>
            <w:r>
              <w:rPr>
                <w:sz w:val="24"/>
              </w:rPr>
              <w:t>Mgr. Richard Centko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  <w:p w14:paraId="7CC045AD" w14:textId="77777777" w:rsidR="007233DC" w:rsidRDefault="007233DC">
            <w:pPr>
              <w:pStyle w:val="TableParagraph"/>
              <w:ind w:left="110"/>
              <w:rPr>
                <w:sz w:val="24"/>
              </w:rPr>
            </w:pPr>
          </w:p>
        </w:tc>
      </w:tr>
      <w:tr w:rsidR="007233DC" w14:paraId="7CC045B1" w14:textId="77777777">
        <w:trPr>
          <w:trHeight w:val="937"/>
        </w:trPr>
        <w:tc>
          <w:tcPr>
            <w:tcW w:w="4782" w:type="dxa"/>
            <w:shd w:val="clear" w:color="auto" w:fill="F1F1F1"/>
          </w:tcPr>
          <w:p w14:paraId="7CC045AF" w14:textId="77777777" w:rsidR="007233DC" w:rsidRDefault="00321CA4">
            <w:pPr>
              <w:pStyle w:val="TableParagraph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 w14:paraId="7CC045B0" w14:textId="77777777" w:rsidR="007233DC" w:rsidRDefault="00321CA4">
            <w:pPr>
              <w:pStyle w:val="TableParagraph"/>
              <w:spacing w:before="191"/>
              <w:ind w:left="110" w:right="302"/>
              <w:rPr>
                <w:sz w:val="24"/>
              </w:rPr>
            </w:pPr>
            <w:r>
              <w:rPr>
                <w:sz w:val="24"/>
              </w:rPr>
              <w:t>Mgr. Peter Baloga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 w14:paraId="7CC045B2" w14:textId="77777777" w:rsidR="007233DC" w:rsidRDefault="007233DC">
      <w:pPr>
        <w:rPr>
          <w:sz w:val="24"/>
        </w:rPr>
        <w:sectPr w:rsidR="007233DC" w:rsidSect="00B91A11">
          <w:type w:val="continuous"/>
          <w:pgSz w:w="11910" w:h="16840"/>
          <w:pgMar w:top="1480" w:right="0" w:bottom="840" w:left="1020" w:header="720" w:footer="720" w:gutter="0"/>
          <w:cols w:space="720"/>
        </w:sectPr>
      </w:pPr>
    </w:p>
    <w:p w14:paraId="7CC045B3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B7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7CC045B4" w14:textId="77777777" w:rsidR="007233DC" w:rsidRPr="00243A9D" w:rsidRDefault="00321CA4">
            <w:pPr>
              <w:pStyle w:val="TableParagraph"/>
              <w:spacing w:before="191"/>
              <w:ind w:left="108" w:right="1055"/>
              <w:rPr>
                <w:sz w:val="24"/>
              </w:rPr>
            </w:pPr>
            <w:r w:rsidRPr="00243A9D">
              <w:rPr>
                <w:sz w:val="24"/>
              </w:rPr>
              <w:t>Priemerný</w:t>
            </w:r>
            <w:r w:rsidRPr="00243A9D">
              <w:rPr>
                <w:spacing w:val="-7"/>
                <w:sz w:val="24"/>
              </w:rPr>
              <w:t xml:space="preserve"> </w:t>
            </w:r>
            <w:r w:rsidRPr="00243A9D">
              <w:rPr>
                <w:sz w:val="24"/>
              </w:rPr>
              <w:t>počet</w:t>
            </w:r>
            <w:r w:rsidRPr="00243A9D">
              <w:rPr>
                <w:spacing w:val="-4"/>
                <w:sz w:val="24"/>
              </w:rPr>
              <w:t xml:space="preserve"> </w:t>
            </w:r>
            <w:r w:rsidRPr="00243A9D">
              <w:rPr>
                <w:sz w:val="24"/>
              </w:rPr>
              <w:t>zamestnancov</w:t>
            </w:r>
            <w:r w:rsidRPr="00243A9D">
              <w:rPr>
                <w:spacing w:val="-6"/>
                <w:sz w:val="24"/>
              </w:rPr>
              <w:t xml:space="preserve"> </w:t>
            </w:r>
            <w:r w:rsidRPr="00243A9D">
              <w:rPr>
                <w:sz w:val="24"/>
              </w:rPr>
              <w:t>počas</w:t>
            </w:r>
            <w:r w:rsidRPr="00243A9D">
              <w:rPr>
                <w:spacing w:val="-57"/>
                <w:sz w:val="24"/>
              </w:rPr>
              <w:t xml:space="preserve"> </w:t>
            </w:r>
            <w:r w:rsidRPr="00243A9D">
              <w:rPr>
                <w:sz w:val="24"/>
              </w:rPr>
              <w:t>účtovného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obdobia</w:t>
            </w:r>
          </w:p>
        </w:tc>
        <w:tc>
          <w:tcPr>
            <w:tcW w:w="5522" w:type="dxa"/>
          </w:tcPr>
          <w:p w14:paraId="7CC045B5" w14:textId="77777777" w:rsidR="007233DC" w:rsidRPr="00243A9D" w:rsidRDefault="007233DC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CC045B6" w14:textId="43397DE3" w:rsidR="007233DC" w:rsidRPr="00243A9D" w:rsidRDefault="00AB53E4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7233DC" w14:paraId="7CC045BC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7CC045B8" w14:textId="77777777" w:rsidR="007233DC" w:rsidRPr="00243A9D" w:rsidRDefault="00321CA4">
            <w:pPr>
              <w:pStyle w:val="TableParagraph"/>
              <w:spacing w:before="99"/>
              <w:ind w:left="108" w:right="258"/>
              <w:rPr>
                <w:sz w:val="24"/>
              </w:rPr>
            </w:pPr>
            <w:r w:rsidRPr="00243A9D">
              <w:rPr>
                <w:sz w:val="24"/>
              </w:rPr>
              <w:t>Počet zamestnancov ku dňu, ku ktorému sa</w:t>
            </w:r>
            <w:r w:rsidRPr="00243A9D">
              <w:rPr>
                <w:spacing w:val="1"/>
                <w:sz w:val="24"/>
              </w:rPr>
              <w:t xml:space="preserve"> </w:t>
            </w:r>
            <w:r w:rsidRPr="00243A9D">
              <w:rPr>
                <w:sz w:val="24"/>
              </w:rPr>
              <w:t>zostavuje účtovná závierka účtovnej jednotky</w:t>
            </w:r>
            <w:r w:rsidRPr="00243A9D">
              <w:rPr>
                <w:spacing w:val="-58"/>
                <w:sz w:val="24"/>
              </w:rPr>
              <w:t xml:space="preserve"> </w:t>
            </w:r>
            <w:r w:rsidRPr="00243A9D">
              <w:rPr>
                <w:sz w:val="24"/>
              </w:rPr>
              <w:t>z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toho:</w:t>
            </w:r>
          </w:p>
          <w:p w14:paraId="7CC045B9" w14:textId="77777777" w:rsidR="007233DC" w:rsidRPr="00243A9D" w:rsidRDefault="00321CA4">
            <w:pPr>
              <w:pStyle w:val="TableParagraph"/>
              <w:spacing w:before="1"/>
              <w:ind w:left="141"/>
              <w:rPr>
                <w:sz w:val="24"/>
              </w:rPr>
            </w:pPr>
            <w:r w:rsidRPr="00243A9D">
              <w:t>-</w:t>
            </w:r>
            <w:r w:rsidRPr="00243A9D">
              <w:rPr>
                <w:spacing w:val="12"/>
              </w:rPr>
              <w:t xml:space="preserve"> </w:t>
            </w:r>
            <w:r w:rsidRPr="00243A9D">
              <w:rPr>
                <w:sz w:val="24"/>
              </w:rPr>
              <w:t>počet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vedúcich zamestnancov</w:t>
            </w:r>
          </w:p>
        </w:tc>
        <w:tc>
          <w:tcPr>
            <w:tcW w:w="5522" w:type="dxa"/>
          </w:tcPr>
          <w:p w14:paraId="7CC045BA" w14:textId="77777777" w:rsidR="007233DC" w:rsidRPr="00243A9D" w:rsidRDefault="007233DC">
            <w:pPr>
              <w:pStyle w:val="TableParagraph"/>
              <w:rPr>
                <w:b/>
                <w:sz w:val="26"/>
              </w:rPr>
            </w:pPr>
          </w:p>
          <w:p w14:paraId="4F8B68AF" w14:textId="6EBB5345" w:rsidR="007233DC" w:rsidRPr="00243A9D" w:rsidRDefault="00321CA4">
            <w:pPr>
              <w:pStyle w:val="TableParagraph"/>
              <w:spacing w:before="216"/>
              <w:ind w:left="110"/>
              <w:rPr>
                <w:sz w:val="24"/>
              </w:rPr>
            </w:pPr>
            <w:r w:rsidRPr="00243A9D">
              <w:rPr>
                <w:sz w:val="24"/>
              </w:rPr>
              <w:t>1</w:t>
            </w:r>
            <w:r w:rsidR="00AB53E4">
              <w:rPr>
                <w:sz w:val="24"/>
              </w:rPr>
              <w:t>0</w:t>
            </w:r>
          </w:p>
          <w:p w14:paraId="7CC045BB" w14:textId="323BE4DB" w:rsidR="00021B5C" w:rsidRPr="00243A9D" w:rsidRDefault="00021B5C">
            <w:pPr>
              <w:pStyle w:val="TableParagraph"/>
              <w:spacing w:before="216"/>
              <w:ind w:left="110"/>
              <w:rPr>
                <w:sz w:val="24"/>
              </w:rPr>
            </w:pPr>
            <w:r w:rsidRPr="00243A9D">
              <w:rPr>
                <w:sz w:val="24"/>
              </w:rPr>
              <w:t>2</w:t>
            </w:r>
          </w:p>
        </w:tc>
      </w:tr>
    </w:tbl>
    <w:p w14:paraId="7CC045BD" w14:textId="77777777" w:rsidR="007233DC" w:rsidRDefault="007233DC">
      <w:pPr>
        <w:pStyle w:val="Zkladntext"/>
        <w:rPr>
          <w:b/>
          <w:sz w:val="20"/>
        </w:rPr>
      </w:pPr>
    </w:p>
    <w:p w14:paraId="7CC045BE" w14:textId="77777777" w:rsidR="007233DC" w:rsidRDefault="007233DC">
      <w:pPr>
        <w:pStyle w:val="Zkladntext"/>
        <w:spacing w:before="1"/>
        <w:rPr>
          <w:b/>
          <w:sz w:val="20"/>
        </w:rPr>
      </w:pPr>
    </w:p>
    <w:p w14:paraId="7CC045BF" w14:textId="77777777" w:rsidR="007233DC" w:rsidRDefault="00321CA4">
      <w:pPr>
        <w:spacing w:before="90"/>
        <w:ind w:left="497" w:right="94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7CC045C0" w14:textId="77777777" w:rsidR="007233DC" w:rsidRDefault="00321CA4">
      <w:pPr>
        <w:pStyle w:val="Nadpis1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7CC045C1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5C2" w14:textId="77777777" w:rsidR="007233DC" w:rsidRDefault="00AB53E4">
      <w:pPr>
        <w:pStyle w:val="Odsekzoznamu"/>
        <w:numPr>
          <w:ilvl w:val="0"/>
          <w:numId w:val="2"/>
        </w:numPr>
        <w:tabs>
          <w:tab w:val="left" w:pos="397"/>
          <w:tab w:val="left" w:pos="7398"/>
          <w:tab w:val="left" w:pos="9066"/>
        </w:tabs>
        <w:ind w:right="571"/>
        <w:rPr>
          <w:b/>
        </w:rPr>
      </w:pPr>
      <w:r>
        <w:pict w14:anchorId="7CC04A07">
          <v:rect id="_x0000_s2053" style="position:absolute;left:0;text-align:left;margin-left:488.35pt;margin-top:16.95pt;width:9.2pt;height:9.2pt;z-index:-251660800;mso-position-horizontal-relative:page;mso-width-relative:page;mso-height-relative:page" filled="f" strokeweight=".72pt">
            <v:textbox>
              <w:txbxContent>
                <w:p w14:paraId="7CC04A2B" w14:textId="77777777" w:rsidR="007233DC" w:rsidRDefault="007233DC"/>
              </w:txbxContent>
            </v:textbox>
            <w10:wrap anchorx="page"/>
          </v:rect>
        </w:pict>
      </w:r>
      <w:r w:rsidR="00321CA4">
        <w:rPr>
          <w:b/>
          <w:sz w:val="24"/>
        </w:rPr>
        <w:t>Účtovná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závierka</w:t>
      </w:r>
      <w:r w:rsidR="00321CA4">
        <w:rPr>
          <w:b/>
          <w:spacing w:val="40"/>
          <w:sz w:val="24"/>
        </w:rPr>
        <w:t xml:space="preserve"> </w:t>
      </w:r>
      <w:r w:rsidR="00321CA4">
        <w:rPr>
          <w:b/>
          <w:sz w:val="24"/>
        </w:rPr>
        <w:t>je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zostavená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za</w:t>
      </w:r>
      <w:r w:rsidR="00321CA4">
        <w:rPr>
          <w:b/>
          <w:spacing w:val="40"/>
          <w:sz w:val="24"/>
        </w:rPr>
        <w:t xml:space="preserve"> </w:t>
      </w:r>
      <w:r w:rsidR="00321CA4">
        <w:rPr>
          <w:b/>
          <w:sz w:val="24"/>
        </w:rPr>
        <w:t>splnenia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predpokladu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nepretržitého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pokračovania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účtovnej</w:t>
      </w:r>
      <w:r w:rsidR="00321CA4">
        <w:rPr>
          <w:b/>
          <w:spacing w:val="-57"/>
          <w:sz w:val="24"/>
        </w:rPr>
        <w:t xml:space="preserve"> </w:t>
      </w:r>
      <w:r w:rsidR="00321CA4">
        <w:rPr>
          <w:b/>
          <w:sz w:val="24"/>
        </w:rPr>
        <w:t>jednotky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vo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svojej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činnosti</w:t>
      </w:r>
      <w:r w:rsidR="00321CA4">
        <w:rPr>
          <w:b/>
          <w:sz w:val="24"/>
        </w:rPr>
        <w:tab/>
      </w:r>
      <w:r w:rsidR="00321CA4">
        <w:rPr>
          <w:b/>
          <w:noProof/>
          <w:position w:val="-2"/>
          <w:sz w:val="24"/>
        </w:rPr>
        <w:drawing>
          <wp:inline distT="0" distB="0" distL="0" distR="0" wp14:anchorId="7CC04A08" wp14:editId="7CC04A09">
            <wp:extent cx="126365" cy="126365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CA4">
        <w:rPr>
          <w:sz w:val="24"/>
        </w:rPr>
        <w:t xml:space="preserve"> </w:t>
      </w:r>
      <w:r w:rsidR="00321CA4">
        <w:rPr>
          <w:spacing w:val="7"/>
          <w:sz w:val="24"/>
        </w:rPr>
        <w:t xml:space="preserve"> </w:t>
      </w:r>
      <w:r w:rsidR="00321CA4">
        <w:rPr>
          <w:b/>
        </w:rPr>
        <w:t>áno</w:t>
      </w:r>
      <w:r w:rsidR="00321CA4">
        <w:rPr>
          <w:b/>
        </w:rPr>
        <w:tab/>
        <w:t>nie</w:t>
      </w:r>
    </w:p>
    <w:p w14:paraId="7CC045C3" w14:textId="77777777" w:rsidR="007233DC" w:rsidRDefault="007233DC">
      <w:pPr>
        <w:pStyle w:val="Zkladntext"/>
        <w:spacing w:before="1"/>
        <w:rPr>
          <w:b/>
          <w:sz w:val="36"/>
        </w:rPr>
      </w:pPr>
    </w:p>
    <w:p w14:paraId="7CC045C4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CC045C5" w14:textId="77777777" w:rsidR="007233DC" w:rsidRDefault="00AB53E4">
      <w:pPr>
        <w:pStyle w:val="Zkladntext"/>
        <w:tabs>
          <w:tab w:val="left" w:pos="7881"/>
          <w:tab w:val="left" w:pos="8898"/>
        </w:tabs>
        <w:ind w:left="396" w:right="568"/>
        <w:rPr>
          <w:b/>
          <w:sz w:val="22"/>
        </w:rPr>
      </w:pPr>
      <w:r>
        <w:pict w14:anchorId="7CC04A0A">
          <v:rect id="_x0000_s2054" style="position:absolute;left:0;text-align:left;margin-left:429.05pt;margin-top:16.95pt;width:9.2pt;height:9.2pt;z-index:-251659776;mso-position-horizontal-relative:page;mso-width-relative:page;mso-height-relative:page" filled="f" strokeweight=".72pt">
            <v:textbox>
              <w:txbxContent>
                <w:p w14:paraId="7CC04A2C" w14:textId="77777777" w:rsidR="007233DC" w:rsidRDefault="007233DC"/>
              </w:txbxContent>
            </v:textbox>
            <w10:wrap anchorx="page"/>
          </v:rect>
        </w:pict>
      </w:r>
      <w:r w:rsidR="00321CA4">
        <w:t>Účtovná</w:t>
      </w:r>
      <w:r w:rsidR="00321CA4">
        <w:rPr>
          <w:spacing w:val="5"/>
        </w:rPr>
        <w:t xml:space="preserve"> </w:t>
      </w:r>
      <w:r w:rsidR="00321CA4">
        <w:t>jednotka</w:t>
      </w:r>
      <w:r w:rsidR="00321CA4">
        <w:rPr>
          <w:spacing w:val="4"/>
        </w:rPr>
        <w:t xml:space="preserve"> </w:t>
      </w:r>
      <w:r w:rsidR="00321CA4">
        <w:t>zmenila</w:t>
      </w:r>
      <w:r w:rsidR="00321CA4">
        <w:rPr>
          <w:spacing w:val="4"/>
        </w:rPr>
        <w:t xml:space="preserve"> </w:t>
      </w:r>
      <w:r w:rsidR="00321CA4">
        <w:t>účtovné</w:t>
      </w:r>
      <w:r w:rsidR="00321CA4">
        <w:rPr>
          <w:spacing w:val="5"/>
        </w:rPr>
        <w:t xml:space="preserve"> </w:t>
      </w:r>
      <w:r w:rsidR="00321CA4">
        <w:t>metódy,</w:t>
      </w:r>
      <w:r w:rsidR="00321CA4">
        <w:rPr>
          <w:spacing w:val="6"/>
        </w:rPr>
        <w:t xml:space="preserve"> </w:t>
      </w:r>
      <w:r w:rsidR="00321CA4">
        <w:t>účtovné</w:t>
      </w:r>
      <w:r w:rsidR="00321CA4">
        <w:rPr>
          <w:spacing w:val="4"/>
        </w:rPr>
        <w:t xml:space="preserve"> </w:t>
      </w:r>
      <w:r w:rsidR="00321CA4">
        <w:t>zásady</w:t>
      </w:r>
      <w:r w:rsidR="00321CA4">
        <w:rPr>
          <w:spacing w:val="5"/>
        </w:rPr>
        <w:t xml:space="preserve"> </w:t>
      </w:r>
      <w:r w:rsidR="00321CA4">
        <w:t>oproti</w:t>
      </w:r>
      <w:r w:rsidR="00321CA4">
        <w:rPr>
          <w:spacing w:val="5"/>
        </w:rPr>
        <w:t xml:space="preserve"> </w:t>
      </w:r>
      <w:r w:rsidR="00321CA4">
        <w:t>predchádzajúcemu</w:t>
      </w:r>
      <w:r w:rsidR="00321CA4">
        <w:rPr>
          <w:spacing w:val="6"/>
        </w:rPr>
        <w:t xml:space="preserve"> </w:t>
      </w:r>
      <w:r w:rsidR="00321CA4">
        <w:t>účtovnému</w:t>
      </w:r>
      <w:r w:rsidR="00321CA4">
        <w:rPr>
          <w:spacing w:val="-57"/>
        </w:rPr>
        <w:t xml:space="preserve"> </w:t>
      </w:r>
      <w:r w:rsidR="00321CA4">
        <w:t>obdobiu</w:t>
      </w:r>
      <w:r w:rsidR="00321CA4">
        <w:tab/>
      </w:r>
      <w:r w:rsidR="00321CA4">
        <w:rPr>
          <w:b/>
          <w:sz w:val="22"/>
        </w:rPr>
        <w:t>áno</w:t>
      </w:r>
      <w:r w:rsidR="00321CA4">
        <w:rPr>
          <w:b/>
          <w:sz w:val="22"/>
        </w:rPr>
        <w:tab/>
      </w:r>
      <w:r w:rsidR="00321CA4">
        <w:rPr>
          <w:b/>
          <w:noProof/>
          <w:position w:val="-2"/>
          <w:sz w:val="22"/>
        </w:rPr>
        <w:drawing>
          <wp:inline distT="0" distB="0" distL="0" distR="0" wp14:anchorId="7CC04A0B" wp14:editId="7CC04A0C">
            <wp:extent cx="126365" cy="126365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pn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CA4">
        <w:rPr>
          <w:sz w:val="22"/>
        </w:rPr>
        <w:t xml:space="preserve"> </w:t>
      </w:r>
      <w:r w:rsidR="00321CA4">
        <w:rPr>
          <w:spacing w:val="17"/>
          <w:sz w:val="22"/>
        </w:rPr>
        <w:t xml:space="preserve"> </w:t>
      </w:r>
      <w:r w:rsidR="00321CA4">
        <w:rPr>
          <w:b/>
          <w:sz w:val="22"/>
        </w:rPr>
        <w:t>nie</w:t>
      </w:r>
    </w:p>
    <w:p w14:paraId="7CC045C6" w14:textId="77777777" w:rsidR="007233DC" w:rsidRDefault="007233DC">
      <w:pPr>
        <w:pStyle w:val="Zkladntext"/>
        <w:rPr>
          <w:b/>
        </w:rPr>
      </w:pPr>
    </w:p>
    <w:p w14:paraId="7CC045C7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záväzkov</w:t>
      </w:r>
    </w:p>
    <w:p w14:paraId="7CC045C8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3923"/>
      </w:tblGrid>
      <w:tr w:rsidR="007233DC" w14:paraId="7CC045CB" w14:textId="77777777">
        <w:trPr>
          <w:trHeight w:val="424"/>
        </w:trPr>
        <w:tc>
          <w:tcPr>
            <w:tcW w:w="6381" w:type="dxa"/>
            <w:tcBorders>
              <w:bottom w:val="double" w:sz="0" w:space="0" w:color="000000"/>
            </w:tcBorders>
            <w:shd w:val="clear" w:color="auto" w:fill="F1F1F1"/>
          </w:tcPr>
          <w:p w14:paraId="7CC045C9" w14:textId="77777777" w:rsidR="007233DC" w:rsidRDefault="00321CA4">
            <w:pPr>
              <w:pStyle w:val="TableParagraph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sz="0" w:space="0" w:color="000000"/>
            </w:tcBorders>
            <w:shd w:val="clear" w:color="auto" w:fill="F1F1F1"/>
          </w:tcPr>
          <w:p w14:paraId="7CC045CA" w14:textId="77777777" w:rsidR="007233DC" w:rsidRDefault="00321CA4">
            <w:pPr>
              <w:pStyle w:val="TableParagraph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233DC" w14:paraId="7CC045CE" w14:textId="77777777">
        <w:trPr>
          <w:trHeight w:val="426"/>
        </w:trPr>
        <w:tc>
          <w:tcPr>
            <w:tcW w:w="6381" w:type="dxa"/>
            <w:tcBorders>
              <w:top w:val="double" w:sz="0" w:space="0" w:color="000000"/>
            </w:tcBorders>
          </w:tcPr>
          <w:p w14:paraId="7CC045CC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7CC045CD" w14:textId="77777777" w:rsidR="007233DC" w:rsidRDefault="00321CA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D1" w14:textId="77777777">
        <w:trPr>
          <w:trHeight w:val="424"/>
        </w:trPr>
        <w:tc>
          <w:tcPr>
            <w:tcW w:w="6381" w:type="dxa"/>
          </w:tcPr>
          <w:p w14:paraId="7CC045CF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3" w:type="dxa"/>
          </w:tcPr>
          <w:p w14:paraId="7CC045D0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D4" w14:textId="77777777">
        <w:trPr>
          <w:trHeight w:val="424"/>
        </w:trPr>
        <w:tc>
          <w:tcPr>
            <w:tcW w:w="6381" w:type="dxa"/>
          </w:tcPr>
          <w:p w14:paraId="7CC045D2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</w:tcPr>
          <w:p w14:paraId="7CC045D3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D7" w14:textId="77777777">
        <w:trPr>
          <w:trHeight w:val="424"/>
        </w:trPr>
        <w:tc>
          <w:tcPr>
            <w:tcW w:w="6381" w:type="dxa"/>
          </w:tcPr>
          <w:p w14:paraId="7CC045D5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3" w:type="dxa"/>
          </w:tcPr>
          <w:p w14:paraId="7CC045D6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DA" w14:textId="77777777">
        <w:trPr>
          <w:trHeight w:val="554"/>
        </w:trPr>
        <w:tc>
          <w:tcPr>
            <w:tcW w:w="6381" w:type="dxa"/>
          </w:tcPr>
          <w:p w14:paraId="7CC045D8" w14:textId="77777777" w:rsidR="007233DC" w:rsidRDefault="00321CA4">
            <w:pPr>
              <w:pStyle w:val="TableParagraph"/>
              <w:spacing w:line="270" w:lineRule="atLeas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 w14:paraId="7CC045D9" w14:textId="77777777" w:rsidR="007233DC" w:rsidRDefault="00321CA4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5DD" w14:textId="77777777">
        <w:trPr>
          <w:trHeight w:val="424"/>
        </w:trPr>
        <w:tc>
          <w:tcPr>
            <w:tcW w:w="6381" w:type="dxa"/>
          </w:tcPr>
          <w:p w14:paraId="7CC045DB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3" w:type="dxa"/>
          </w:tcPr>
          <w:p w14:paraId="7CC045DC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E0" w14:textId="77777777">
        <w:trPr>
          <w:trHeight w:val="424"/>
        </w:trPr>
        <w:tc>
          <w:tcPr>
            <w:tcW w:w="6381" w:type="dxa"/>
          </w:tcPr>
          <w:p w14:paraId="7CC045DE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3" w:type="dxa"/>
          </w:tcPr>
          <w:p w14:paraId="7CC045DF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E3" w14:textId="77777777">
        <w:trPr>
          <w:trHeight w:val="424"/>
        </w:trPr>
        <w:tc>
          <w:tcPr>
            <w:tcW w:w="6381" w:type="dxa"/>
          </w:tcPr>
          <w:p w14:paraId="7CC045E1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3" w:type="dxa"/>
          </w:tcPr>
          <w:p w14:paraId="7CC045E2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E6" w14:textId="77777777">
        <w:trPr>
          <w:trHeight w:val="426"/>
        </w:trPr>
        <w:tc>
          <w:tcPr>
            <w:tcW w:w="6381" w:type="dxa"/>
          </w:tcPr>
          <w:p w14:paraId="7CC045E4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 w14:paraId="7CC045E5" w14:textId="77777777" w:rsidR="007233DC" w:rsidRDefault="00321CA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5E9" w14:textId="77777777">
        <w:trPr>
          <w:trHeight w:val="425"/>
        </w:trPr>
        <w:tc>
          <w:tcPr>
            <w:tcW w:w="6381" w:type="dxa"/>
          </w:tcPr>
          <w:p w14:paraId="7CC045E7" w14:textId="77777777" w:rsidR="007233DC" w:rsidRDefault="00321CA4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3" w:type="dxa"/>
          </w:tcPr>
          <w:p w14:paraId="7CC045E8" w14:textId="77777777" w:rsidR="007233DC" w:rsidRDefault="00321CA4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3DC" w14:paraId="7CC045EC" w14:textId="77777777">
        <w:trPr>
          <w:trHeight w:val="424"/>
        </w:trPr>
        <w:tc>
          <w:tcPr>
            <w:tcW w:w="6381" w:type="dxa"/>
          </w:tcPr>
          <w:p w14:paraId="7CC045EA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3" w:type="dxa"/>
          </w:tcPr>
          <w:p w14:paraId="7CC045EB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3DC" w14:paraId="7CC045F1" w14:textId="77777777">
        <w:trPr>
          <w:trHeight w:val="1741"/>
        </w:trPr>
        <w:tc>
          <w:tcPr>
            <w:tcW w:w="6381" w:type="dxa"/>
          </w:tcPr>
          <w:p w14:paraId="7CC045ED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EE" w14:textId="77777777" w:rsidR="007233DC" w:rsidRDefault="007233DC">
            <w:pPr>
              <w:pStyle w:val="TableParagraph"/>
              <w:spacing w:before="8"/>
              <w:rPr>
                <w:b/>
                <w:sz w:val="37"/>
              </w:rPr>
            </w:pPr>
          </w:p>
          <w:p w14:paraId="7CC045EF" w14:textId="77777777" w:rsidR="007233DC" w:rsidRDefault="00321CA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3" w:type="dxa"/>
          </w:tcPr>
          <w:p w14:paraId="7CC045F0" w14:textId="77777777" w:rsidR="007233DC" w:rsidRDefault="00321CA4">
            <w:pPr>
              <w:pStyle w:val="TableParagraph"/>
              <w:spacing w:before="181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7CC045F2" w14:textId="77777777" w:rsidR="007233DC" w:rsidRDefault="007233DC">
      <w:pPr>
        <w:jc w:val="both"/>
        <w:rPr>
          <w:sz w:val="24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5F3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3923"/>
      </w:tblGrid>
      <w:tr w:rsidR="007233DC" w14:paraId="7CC045F6" w14:textId="77777777">
        <w:trPr>
          <w:trHeight w:val="424"/>
        </w:trPr>
        <w:tc>
          <w:tcPr>
            <w:tcW w:w="6381" w:type="dxa"/>
            <w:tcBorders>
              <w:bottom w:val="double" w:sz="0" w:space="0" w:color="000000"/>
            </w:tcBorders>
            <w:shd w:val="clear" w:color="auto" w:fill="F1F1F1"/>
          </w:tcPr>
          <w:p w14:paraId="7CC045F4" w14:textId="77777777" w:rsidR="007233DC" w:rsidRDefault="00321CA4">
            <w:pPr>
              <w:pStyle w:val="TableParagraph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sz="0" w:space="0" w:color="000000"/>
            </w:tcBorders>
            <w:shd w:val="clear" w:color="auto" w:fill="F1F1F1"/>
          </w:tcPr>
          <w:p w14:paraId="7CC045F5" w14:textId="77777777" w:rsidR="007233DC" w:rsidRDefault="00321CA4">
            <w:pPr>
              <w:pStyle w:val="TableParagraph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233DC" w14:paraId="7CC045FC" w14:textId="77777777">
        <w:trPr>
          <w:trHeight w:val="1362"/>
        </w:trPr>
        <w:tc>
          <w:tcPr>
            <w:tcW w:w="6381" w:type="dxa"/>
            <w:tcBorders>
              <w:top w:val="double" w:sz="0" w:space="0" w:color="000000"/>
            </w:tcBorders>
          </w:tcPr>
          <w:p w14:paraId="7CC045F7" w14:textId="77777777" w:rsidR="007233DC" w:rsidRDefault="007233DC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7CC045F8" w14:textId="77777777" w:rsidR="007233DC" w:rsidRDefault="00321CA4">
            <w:pPr>
              <w:pStyle w:val="TableParagraph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7CC045F9" w14:textId="77777777" w:rsidR="007233DC" w:rsidRDefault="00321CA4">
            <w:pPr>
              <w:pStyle w:val="TableParagraph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7CC045FA" w14:textId="77777777" w:rsidR="007233DC" w:rsidRDefault="00321CA4">
            <w:pPr>
              <w:pStyle w:val="TableParagraph"/>
              <w:ind w:left="107" w:right="827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7CC045FB" w14:textId="77777777" w:rsidR="007233DC" w:rsidRDefault="00321CA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7233DC" w14:paraId="7CC04601" w14:textId="77777777">
        <w:trPr>
          <w:trHeight w:val="1730"/>
        </w:trPr>
        <w:tc>
          <w:tcPr>
            <w:tcW w:w="6381" w:type="dxa"/>
          </w:tcPr>
          <w:p w14:paraId="7CC045FD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FE" w14:textId="77777777" w:rsidR="007233DC" w:rsidRDefault="007233DC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7CC045FF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23" w:type="dxa"/>
          </w:tcPr>
          <w:p w14:paraId="7CC04600" w14:textId="77777777" w:rsidR="007233DC" w:rsidRDefault="00321CA4">
            <w:pPr>
              <w:pStyle w:val="TableParagraph"/>
              <w:spacing w:before="174"/>
              <w:ind w:left="140" w:right="154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233DC" w14:paraId="7CC04604" w14:textId="77777777">
        <w:trPr>
          <w:trHeight w:val="424"/>
        </w:trPr>
        <w:tc>
          <w:tcPr>
            <w:tcW w:w="6381" w:type="dxa"/>
          </w:tcPr>
          <w:p w14:paraId="7CC04602" w14:textId="77777777" w:rsidR="007233DC" w:rsidRDefault="00321CA4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23" w:type="dxa"/>
          </w:tcPr>
          <w:p w14:paraId="7CC04603" w14:textId="77777777" w:rsidR="007233DC" w:rsidRDefault="00321CA4">
            <w:pPr>
              <w:pStyle w:val="TableParagraph"/>
              <w:spacing w:before="74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607" w14:textId="77777777">
        <w:trPr>
          <w:trHeight w:val="426"/>
        </w:trPr>
        <w:tc>
          <w:tcPr>
            <w:tcW w:w="6381" w:type="dxa"/>
          </w:tcPr>
          <w:p w14:paraId="7CC04605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23" w:type="dxa"/>
          </w:tcPr>
          <w:p w14:paraId="7CC04606" w14:textId="77777777" w:rsidR="007233DC" w:rsidRDefault="00321CA4">
            <w:pPr>
              <w:pStyle w:val="TableParagraph"/>
              <w:spacing w:before="75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CC04608" w14:textId="77777777" w:rsidR="007233DC" w:rsidRDefault="007233DC">
      <w:pPr>
        <w:pStyle w:val="Zkladntext"/>
        <w:rPr>
          <w:b/>
          <w:sz w:val="14"/>
        </w:rPr>
      </w:pPr>
    </w:p>
    <w:p w14:paraId="7CC04609" w14:textId="77777777" w:rsidR="007233DC" w:rsidRDefault="00321CA4">
      <w:pPr>
        <w:pStyle w:val="Odsekzoznamu"/>
        <w:numPr>
          <w:ilvl w:val="0"/>
          <w:numId w:val="2"/>
        </w:numPr>
        <w:tabs>
          <w:tab w:val="left" w:pos="397"/>
        </w:tabs>
        <w:spacing w:before="90"/>
        <w:ind w:right="56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7CC0460A" w14:textId="77777777" w:rsidR="007233DC" w:rsidRDefault="007233DC">
      <w:pPr>
        <w:pStyle w:val="Zkladntext"/>
        <w:rPr>
          <w:b/>
        </w:rPr>
      </w:pPr>
    </w:p>
    <w:p w14:paraId="7CC0460B" w14:textId="77777777" w:rsidR="007233DC" w:rsidRDefault="00321CA4">
      <w:pPr>
        <w:pStyle w:val="Zkladntext"/>
        <w:ind w:left="112" w:right="5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 používania.</w:t>
      </w:r>
    </w:p>
    <w:p w14:paraId="7CC0460C" w14:textId="77777777" w:rsidR="007233DC" w:rsidRDefault="007233DC">
      <w:pPr>
        <w:pStyle w:val="Zkladntext"/>
      </w:pPr>
    </w:p>
    <w:p w14:paraId="7CC0460D" w14:textId="77777777" w:rsidR="007233DC" w:rsidRDefault="00321CA4">
      <w:pPr>
        <w:pStyle w:val="Zkladntext"/>
        <w:ind w:left="112" w:right="56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7CC0460E" w14:textId="77777777" w:rsidR="007233DC" w:rsidRDefault="007233DC">
      <w:pPr>
        <w:pStyle w:val="Zkladntext"/>
        <w:spacing w:before="1"/>
      </w:pPr>
    </w:p>
    <w:p w14:paraId="7CC0460F" w14:textId="77777777" w:rsidR="007233DC" w:rsidRDefault="00321CA4">
      <w:pPr>
        <w:pStyle w:val="Zkladntext"/>
        <w:ind w:left="11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 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p w14:paraId="7CC04610" w14:textId="77777777" w:rsidR="007233DC" w:rsidRDefault="007233DC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4214"/>
      </w:tblGrid>
      <w:tr w:rsidR="007233DC" w14:paraId="7CC04615" w14:textId="77777777">
        <w:trPr>
          <w:trHeight w:val="762"/>
        </w:trPr>
        <w:tc>
          <w:tcPr>
            <w:tcW w:w="2963" w:type="dxa"/>
            <w:shd w:val="clear" w:color="auto" w:fill="F1F1F1"/>
          </w:tcPr>
          <w:p w14:paraId="7CC04611" w14:textId="77777777" w:rsidR="007233DC" w:rsidRDefault="007233DC">
            <w:pPr>
              <w:pStyle w:val="TableParagraph"/>
              <w:spacing w:before="2"/>
              <w:rPr>
                <w:sz w:val="23"/>
              </w:rPr>
            </w:pPr>
          </w:p>
          <w:p w14:paraId="7CC04612" w14:textId="77777777" w:rsidR="007233DC" w:rsidRDefault="00321CA4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7CC04613" w14:textId="77777777" w:rsidR="007233DC" w:rsidRDefault="00321CA4">
            <w:pPr>
              <w:pStyle w:val="TableParagraph"/>
              <w:spacing w:before="151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4" w:type="dxa"/>
            <w:shd w:val="clear" w:color="auto" w:fill="F1F1F1"/>
          </w:tcPr>
          <w:p w14:paraId="7CC04614" w14:textId="77777777" w:rsidR="007233DC" w:rsidRDefault="00321CA4">
            <w:pPr>
              <w:pStyle w:val="TableParagraph"/>
              <w:spacing w:before="151"/>
              <w:ind w:left="1928" w:right="109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233DC" w14:paraId="7CC04619" w14:textId="77777777">
        <w:trPr>
          <w:trHeight w:val="340"/>
        </w:trPr>
        <w:tc>
          <w:tcPr>
            <w:tcW w:w="2963" w:type="dxa"/>
          </w:tcPr>
          <w:p w14:paraId="7CC04616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7CC04617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4" w:type="dxa"/>
          </w:tcPr>
          <w:p w14:paraId="7CC04618" w14:textId="77777777" w:rsidR="007233DC" w:rsidRDefault="00321CA4">
            <w:pPr>
              <w:pStyle w:val="TableParagraph"/>
              <w:spacing w:before="55"/>
              <w:ind w:left="1859" w:right="1850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7233DC" w14:paraId="7CC0461D" w14:textId="77777777">
        <w:trPr>
          <w:trHeight w:val="340"/>
        </w:trPr>
        <w:tc>
          <w:tcPr>
            <w:tcW w:w="2963" w:type="dxa"/>
          </w:tcPr>
          <w:p w14:paraId="7CC0461A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7CC0461B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4" w:type="dxa"/>
          </w:tcPr>
          <w:p w14:paraId="7CC0461C" w14:textId="77777777" w:rsidR="007233DC" w:rsidRDefault="00321CA4">
            <w:pPr>
              <w:pStyle w:val="TableParagraph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7233DC" w14:paraId="7CC04621" w14:textId="77777777">
        <w:trPr>
          <w:trHeight w:val="340"/>
        </w:trPr>
        <w:tc>
          <w:tcPr>
            <w:tcW w:w="2963" w:type="dxa"/>
          </w:tcPr>
          <w:p w14:paraId="7CC0461E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7CC0461F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14" w:type="dxa"/>
          </w:tcPr>
          <w:p w14:paraId="7CC04620" w14:textId="77777777" w:rsidR="007233DC" w:rsidRDefault="00321CA4">
            <w:pPr>
              <w:pStyle w:val="TableParagraph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7233DC" w14:paraId="7CC04625" w14:textId="77777777">
        <w:trPr>
          <w:trHeight w:val="338"/>
        </w:trPr>
        <w:tc>
          <w:tcPr>
            <w:tcW w:w="2963" w:type="dxa"/>
          </w:tcPr>
          <w:p w14:paraId="7CC04622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7CC04623" w14:textId="77777777" w:rsidR="007233DC" w:rsidRDefault="00321CA4">
            <w:pPr>
              <w:pStyle w:val="TableParagraph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4" w:type="dxa"/>
          </w:tcPr>
          <w:p w14:paraId="7CC04624" w14:textId="77777777" w:rsidR="007233DC" w:rsidRDefault="00321CA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  <w:tr w:rsidR="007233DC" w14:paraId="7CC04629" w14:textId="77777777">
        <w:trPr>
          <w:trHeight w:val="340"/>
        </w:trPr>
        <w:tc>
          <w:tcPr>
            <w:tcW w:w="2963" w:type="dxa"/>
          </w:tcPr>
          <w:p w14:paraId="7CC04626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7CC04627" w14:textId="77777777" w:rsidR="007233DC" w:rsidRDefault="00321CA4">
            <w:pPr>
              <w:pStyle w:val="TableParagraph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4" w:type="dxa"/>
          </w:tcPr>
          <w:p w14:paraId="7CC04628" w14:textId="77777777" w:rsidR="007233DC" w:rsidRDefault="00321CA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 w:rsidR="007233DC" w14:paraId="7CC0462D" w14:textId="77777777">
        <w:trPr>
          <w:trHeight w:val="341"/>
        </w:trPr>
        <w:tc>
          <w:tcPr>
            <w:tcW w:w="2963" w:type="dxa"/>
          </w:tcPr>
          <w:p w14:paraId="7CC0462A" w14:textId="77777777" w:rsidR="007233DC" w:rsidRDefault="00321CA4">
            <w:pPr>
              <w:pStyle w:val="TableParagraph"/>
              <w:spacing w:before="56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7CC0462B" w14:textId="77777777" w:rsidR="007233DC" w:rsidRDefault="00321CA4">
            <w:pPr>
              <w:pStyle w:val="TableParagraph"/>
              <w:spacing w:before="56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14" w:type="dxa"/>
          </w:tcPr>
          <w:p w14:paraId="7CC0462C" w14:textId="77777777" w:rsidR="007233DC" w:rsidRDefault="00321CA4">
            <w:pPr>
              <w:pStyle w:val="TableParagraph"/>
              <w:spacing w:before="56"/>
              <w:ind w:left="1859" w:right="1854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</w:tr>
    </w:tbl>
    <w:p w14:paraId="7CC0462E" w14:textId="77777777" w:rsidR="007233DC" w:rsidRDefault="007233DC">
      <w:pPr>
        <w:pStyle w:val="Zkladntext"/>
        <w:spacing w:before="10"/>
        <w:rPr>
          <w:sz w:val="23"/>
        </w:rPr>
      </w:pPr>
    </w:p>
    <w:p w14:paraId="7CC0462F" w14:textId="77777777" w:rsidR="007233DC" w:rsidRDefault="00321CA4">
      <w:pPr>
        <w:ind w:left="112" w:right="562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>od 1 Eura do 2 400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na</w:t>
      </w:r>
      <w:r>
        <w:rPr>
          <w:spacing w:val="1"/>
          <w:sz w:val="24"/>
        </w:rPr>
        <w:t xml:space="preserve"> </w:t>
      </w:r>
      <w:r>
        <w:rPr>
          <w:sz w:val="24"/>
        </w:rPr>
        <w:t>účet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služby.</w:t>
      </w:r>
    </w:p>
    <w:p w14:paraId="7CC04630" w14:textId="77777777" w:rsidR="007233DC" w:rsidRDefault="00321CA4">
      <w:pPr>
        <w:ind w:left="112" w:right="567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1 Eura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zásoby.</w:t>
      </w:r>
    </w:p>
    <w:p w14:paraId="7CC04631" w14:textId="77777777" w:rsidR="007233DC" w:rsidRDefault="007233DC">
      <w:pPr>
        <w:jc w:val="both"/>
        <w:rPr>
          <w:sz w:val="24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632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spacing w:before="80"/>
        <w:ind w:hanging="285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7CC04633" w14:textId="77777777" w:rsidR="007233DC" w:rsidRDefault="00AB53E4">
      <w:pPr>
        <w:pStyle w:val="Zkladntext"/>
        <w:spacing w:after="10"/>
        <w:ind w:left="112" w:right="3359"/>
      </w:pPr>
      <w:r>
        <w:pict w14:anchorId="7CC04A0D">
          <v:rect id="_x0000_s2055" style="position:absolute;left:0;text-align:left;margin-left:450.45pt;margin-top:30.75pt;width:9.2pt;height:9.2pt;z-index:-251658752;mso-position-horizontal-relative:page;mso-width-relative:page;mso-height-relative:page" filled="f" strokeweight=".72pt">
            <v:textbox>
              <w:txbxContent>
                <w:p w14:paraId="7CC04A2D" w14:textId="77777777" w:rsidR="007233DC" w:rsidRDefault="007233DC"/>
              </w:txbxContent>
            </v:textbox>
            <w10:wrap anchorx="page"/>
          </v:rect>
        </w:pict>
      </w:r>
      <w:r>
        <w:pict w14:anchorId="7CC04A0E">
          <v:rect id="_x0000_s2056" style="position:absolute;left:0;text-align:left;margin-left:450.8pt;margin-top:44.55pt;width:9.2pt;height:9.2pt;z-index:-251657728;mso-position-horizontal-relative:page;mso-width-relative:page;mso-height-relative:page" filled="f" strokeweight=".72pt">
            <v:textbox>
              <w:txbxContent>
                <w:p w14:paraId="7CC04A2E" w14:textId="77777777" w:rsidR="007233DC" w:rsidRDefault="007233DC"/>
              </w:txbxContent>
            </v:textbox>
            <w10:wrap anchorx="page"/>
          </v:rect>
        </w:pict>
      </w:r>
      <w:r>
        <w:pict w14:anchorId="7CC04A0F">
          <v:rect id="_x0000_s2057" style="position:absolute;left:0;text-align:left;margin-left:450.8pt;margin-top:58.35pt;width:9.2pt;height:9.2pt;z-index:-251656704;mso-position-horizontal-relative:page;mso-width-relative:page;mso-height-relative:page" filled="f" strokeweight=".72pt">
            <v:textbox>
              <w:txbxContent>
                <w:p w14:paraId="7CC04A2F" w14:textId="77777777" w:rsidR="007233DC" w:rsidRDefault="007233DC"/>
              </w:txbxContent>
            </v:textbox>
            <w10:wrap anchorx="page"/>
          </v:rect>
        </w:pict>
      </w:r>
      <w:r>
        <w:pict w14:anchorId="7CC04A10">
          <v:rect id="_x0000_s2058" style="position:absolute;left:0;text-align:left;margin-left:450.8pt;margin-top:72.15pt;width:9.2pt;height:9.2pt;z-index:-251655680;mso-position-horizontal-relative:page;mso-width-relative:page;mso-height-relative:page" filled="f" strokeweight=".72pt">
            <v:textbox>
              <w:txbxContent>
                <w:p w14:paraId="7CC04A30" w14:textId="77777777" w:rsidR="007233DC" w:rsidRDefault="007233DC"/>
              </w:txbxContent>
            </v:textbox>
            <w10:wrap anchorx="page"/>
          </v:rect>
        </w:pict>
      </w:r>
      <w:r w:rsidR="00321CA4">
        <w:t xml:space="preserve">Prechodné zníženie hodnoty majetku sa vyjadruje </w:t>
      </w:r>
      <w:r w:rsidR="00321CA4">
        <w:rPr>
          <w:u w:val="single"/>
        </w:rPr>
        <w:t>opravnou položkou</w:t>
      </w:r>
      <w:r w:rsidR="00321CA4">
        <w:t>.</w:t>
      </w:r>
      <w:r w:rsidR="00321CA4">
        <w:rPr>
          <w:spacing w:val="1"/>
        </w:rPr>
        <w:t xml:space="preserve"> </w:t>
      </w:r>
      <w:r w:rsidR="00321CA4">
        <w:t>Účtovná</w:t>
      </w:r>
      <w:r w:rsidR="00321CA4">
        <w:rPr>
          <w:spacing w:val="-3"/>
        </w:rPr>
        <w:t xml:space="preserve"> </w:t>
      </w:r>
      <w:r w:rsidR="00321CA4">
        <w:t>jednotka</w:t>
      </w:r>
      <w:r w:rsidR="00321CA4">
        <w:rPr>
          <w:spacing w:val="-2"/>
        </w:rPr>
        <w:t xml:space="preserve"> </w:t>
      </w:r>
      <w:r w:rsidR="00321CA4">
        <w:t>podľa</w:t>
      </w:r>
      <w:r w:rsidR="00321CA4">
        <w:rPr>
          <w:spacing w:val="-1"/>
        </w:rPr>
        <w:t xml:space="preserve"> </w:t>
      </w:r>
      <w:r w:rsidR="00321CA4">
        <w:t>vnútorného</w:t>
      </w:r>
      <w:r w:rsidR="00321CA4">
        <w:rPr>
          <w:spacing w:val="-3"/>
        </w:rPr>
        <w:t xml:space="preserve"> </w:t>
      </w:r>
      <w:r w:rsidR="00321CA4">
        <w:t>predpisu</w:t>
      </w:r>
      <w:r w:rsidR="00321CA4">
        <w:rPr>
          <w:spacing w:val="-2"/>
        </w:rPr>
        <w:t xml:space="preserve"> </w:t>
      </w:r>
      <w:r w:rsidR="00321CA4">
        <w:t>tvorila</w:t>
      </w:r>
      <w:r w:rsidR="00321CA4">
        <w:rPr>
          <w:spacing w:val="-3"/>
        </w:rPr>
        <w:t xml:space="preserve"> </w:t>
      </w:r>
      <w:r w:rsidR="00321CA4">
        <w:t>opravné</w:t>
      </w:r>
      <w:r w:rsidR="00321CA4">
        <w:rPr>
          <w:spacing w:val="-3"/>
        </w:rPr>
        <w:t xml:space="preserve"> </w:t>
      </w:r>
      <w:r w:rsidR="00321CA4">
        <w:t>položky</w:t>
      </w:r>
      <w:r w:rsidR="00321CA4">
        <w:rPr>
          <w:spacing w:val="-3"/>
        </w:rPr>
        <w:t xml:space="preserve"> </w:t>
      </w:r>
      <w:r w:rsidR="00321CA4">
        <w:t>k:</w:t>
      </w:r>
    </w:p>
    <w:tbl>
      <w:tblPr>
        <w:tblW w:w="0" w:type="auto"/>
        <w:tblInd w:w="3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28"/>
        <w:gridCol w:w="2748"/>
        <w:gridCol w:w="836"/>
      </w:tblGrid>
      <w:tr w:rsidR="007233DC" w14:paraId="7CC04637" w14:textId="77777777">
        <w:trPr>
          <w:trHeight w:val="270"/>
        </w:trPr>
        <w:tc>
          <w:tcPr>
            <w:tcW w:w="6028" w:type="dxa"/>
          </w:tcPr>
          <w:p w14:paraId="7CC04634" w14:textId="77777777" w:rsidR="007233DC" w:rsidRDefault="00321CA4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8" w:type="dxa"/>
          </w:tcPr>
          <w:p w14:paraId="7CC04635" w14:textId="77777777" w:rsidR="007233DC" w:rsidRDefault="00321CA4">
            <w:pPr>
              <w:pStyle w:val="TableParagraph"/>
              <w:spacing w:before="8" w:line="242" w:lineRule="exact"/>
              <w:ind w:right="502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6" w:type="dxa"/>
          </w:tcPr>
          <w:p w14:paraId="7CC04636" w14:textId="77777777" w:rsidR="007233DC" w:rsidRDefault="00321CA4">
            <w:pPr>
              <w:pStyle w:val="TableParagraph"/>
              <w:spacing w:before="8" w:line="242" w:lineRule="exact"/>
              <w:ind w:right="5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11" wp14:editId="7CC04A12">
                  <wp:extent cx="126365" cy="126365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233DC" w14:paraId="7CC0463B" w14:textId="77777777">
        <w:trPr>
          <w:trHeight w:val="275"/>
        </w:trPr>
        <w:tc>
          <w:tcPr>
            <w:tcW w:w="6028" w:type="dxa"/>
          </w:tcPr>
          <w:p w14:paraId="7CC04638" w14:textId="77777777" w:rsidR="007233DC" w:rsidRDefault="00321CA4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8" w:type="dxa"/>
          </w:tcPr>
          <w:p w14:paraId="7CC04639" w14:textId="77777777" w:rsidR="007233DC" w:rsidRDefault="00321CA4">
            <w:pPr>
              <w:pStyle w:val="TableParagraph"/>
              <w:spacing w:before="13" w:line="242" w:lineRule="exact"/>
              <w:ind w:right="49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6" w:type="dxa"/>
          </w:tcPr>
          <w:p w14:paraId="7CC0463A" w14:textId="77777777" w:rsidR="007233DC" w:rsidRDefault="00321CA4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13" wp14:editId="7CC04A14">
                  <wp:extent cx="126365" cy="126365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233DC" w14:paraId="7CC0463F" w14:textId="77777777">
        <w:trPr>
          <w:trHeight w:val="275"/>
        </w:trPr>
        <w:tc>
          <w:tcPr>
            <w:tcW w:w="6028" w:type="dxa"/>
          </w:tcPr>
          <w:p w14:paraId="7CC0463C" w14:textId="77777777" w:rsidR="007233DC" w:rsidRDefault="00321CA4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48" w:type="dxa"/>
          </w:tcPr>
          <w:p w14:paraId="7CC0463D" w14:textId="77777777" w:rsidR="007233DC" w:rsidRDefault="00321CA4">
            <w:pPr>
              <w:pStyle w:val="TableParagraph"/>
              <w:spacing w:before="13" w:line="242" w:lineRule="exact"/>
              <w:ind w:right="49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6" w:type="dxa"/>
          </w:tcPr>
          <w:p w14:paraId="7CC0463E" w14:textId="77777777" w:rsidR="007233DC" w:rsidRDefault="00321CA4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15" wp14:editId="7CC04A16">
                  <wp:extent cx="126365" cy="126365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233DC" w14:paraId="7CC04643" w14:textId="77777777">
        <w:trPr>
          <w:trHeight w:val="275"/>
        </w:trPr>
        <w:tc>
          <w:tcPr>
            <w:tcW w:w="6028" w:type="dxa"/>
          </w:tcPr>
          <w:p w14:paraId="7CC04640" w14:textId="77777777" w:rsidR="007233DC" w:rsidRDefault="00321CA4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48" w:type="dxa"/>
          </w:tcPr>
          <w:p w14:paraId="7CC04641" w14:textId="77777777" w:rsidR="007233DC" w:rsidRDefault="00321CA4">
            <w:pPr>
              <w:pStyle w:val="TableParagraph"/>
              <w:spacing w:before="13" w:line="242" w:lineRule="exact"/>
              <w:ind w:right="49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6" w:type="dxa"/>
          </w:tcPr>
          <w:p w14:paraId="7CC04642" w14:textId="77777777" w:rsidR="007233DC" w:rsidRDefault="00321CA4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17" wp14:editId="7CC04A18">
                  <wp:extent cx="126365" cy="126365"/>
                  <wp:effectExtent l="0" t="0" r="0" b="0"/>
                  <wp:docPr id="1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233DC" w14:paraId="7CC04647" w14:textId="77777777">
        <w:trPr>
          <w:trHeight w:val="276"/>
        </w:trPr>
        <w:tc>
          <w:tcPr>
            <w:tcW w:w="6028" w:type="dxa"/>
          </w:tcPr>
          <w:p w14:paraId="7CC04644" w14:textId="77777777" w:rsidR="007233DC" w:rsidRDefault="00321CA4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48" w:type="dxa"/>
          </w:tcPr>
          <w:p w14:paraId="7CC04645" w14:textId="77777777" w:rsidR="007233DC" w:rsidRDefault="00321CA4">
            <w:pPr>
              <w:pStyle w:val="TableParagraph"/>
              <w:spacing w:before="13" w:line="242" w:lineRule="exact"/>
              <w:ind w:right="49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6" w:type="dxa"/>
          </w:tcPr>
          <w:p w14:paraId="7CC04646" w14:textId="77777777" w:rsidR="007233DC" w:rsidRDefault="00321CA4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19" wp14:editId="7CC04A1A">
                  <wp:extent cx="126365" cy="126365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233DC" w14:paraId="7CC0464B" w14:textId="77777777">
        <w:trPr>
          <w:trHeight w:val="270"/>
        </w:trPr>
        <w:tc>
          <w:tcPr>
            <w:tcW w:w="6028" w:type="dxa"/>
          </w:tcPr>
          <w:p w14:paraId="7CC04648" w14:textId="77777777" w:rsidR="007233DC" w:rsidRDefault="00321CA4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48" w:type="dxa"/>
          </w:tcPr>
          <w:p w14:paraId="7CC04649" w14:textId="77777777" w:rsidR="007233DC" w:rsidRDefault="00321CA4">
            <w:pPr>
              <w:pStyle w:val="TableParagraph"/>
              <w:spacing w:before="13" w:line="237" w:lineRule="exact"/>
              <w:ind w:right="49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6" w:type="dxa"/>
          </w:tcPr>
          <w:p w14:paraId="7CC0464A" w14:textId="77777777" w:rsidR="007233DC" w:rsidRDefault="00321CA4">
            <w:pPr>
              <w:pStyle w:val="TableParagraph"/>
              <w:spacing w:before="13" w:line="237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1B" wp14:editId="7CC04A1C">
                  <wp:extent cx="126365" cy="126365"/>
                  <wp:effectExtent l="0" t="0" r="0" b="0"/>
                  <wp:docPr id="2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7CC0464C" w14:textId="77777777" w:rsidR="007233DC" w:rsidRDefault="007233DC">
      <w:pPr>
        <w:pStyle w:val="Zkladntext"/>
      </w:pPr>
    </w:p>
    <w:p w14:paraId="7CC0464D" w14:textId="77777777" w:rsidR="007233DC" w:rsidRDefault="00AB53E4">
      <w:pPr>
        <w:pStyle w:val="Zkladntext"/>
        <w:ind w:left="112" w:right="568"/>
      </w:pPr>
      <w:r>
        <w:pict w14:anchorId="7CC04A1D">
          <v:rect id="_x0000_s2059" style="position:absolute;left:0;text-align:left;margin-left:450.8pt;margin-top:-38.2pt;width:9.2pt;height:9.2pt;z-index:-251654656;mso-position-horizontal-relative:page;mso-width-relative:page;mso-height-relative:page" filled="f" strokeweight=".72pt">
            <v:textbox>
              <w:txbxContent>
                <w:p w14:paraId="7CC04A31" w14:textId="77777777" w:rsidR="007233DC" w:rsidRDefault="007233DC"/>
              </w:txbxContent>
            </v:textbox>
            <w10:wrap anchorx="page"/>
          </v:rect>
        </w:pict>
      </w:r>
      <w:r>
        <w:pict w14:anchorId="7CC04A1E">
          <v:rect id="_x0000_s2060" style="position:absolute;left:0;text-align:left;margin-left:450.8pt;margin-top:-24.4pt;width:9.2pt;height:9.2pt;z-index:-251653632;mso-position-horizontal-relative:page;mso-width-relative:page;mso-height-relative:page" filled="f" strokeweight=".72pt">
            <v:textbox>
              <w:txbxContent>
                <w:p w14:paraId="7CC04A32" w14:textId="77777777" w:rsidR="007233DC" w:rsidRDefault="007233DC"/>
              </w:txbxContent>
            </v:textbox>
            <w10:wrap anchorx="page"/>
          </v:rect>
        </w:pict>
      </w:r>
      <w:r w:rsidR="00321CA4">
        <w:t>Účtovná</w:t>
      </w:r>
      <w:r w:rsidR="00321CA4">
        <w:rPr>
          <w:spacing w:val="3"/>
        </w:rPr>
        <w:t xml:space="preserve"> </w:t>
      </w:r>
      <w:r w:rsidR="00321CA4">
        <w:t>jednotka</w:t>
      </w:r>
      <w:r w:rsidR="00321CA4">
        <w:rPr>
          <w:spacing w:val="9"/>
        </w:rPr>
        <w:t xml:space="preserve"> </w:t>
      </w:r>
      <w:r w:rsidR="00321CA4">
        <w:rPr>
          <w:u w:val="single"/>
        </w:rPr>
        <w:t>tvorila</w:t>
      </w:r>
      <w:r w:rsidR="00321CA4">
        <w:rPr>
          <w:spacing w:val="2"/>
          <w:u w:val="single"/>
        </w:rPr>
        <w:t xml:space="preserve"> </w:t>
      </w:r>
      <w:r w:rsidR="00321CA4">
        <w:rPr>
          <w:u w:val="single"/>
        </w:rPr>
        <w:t>opravné</w:t>
      </w:r>
      <w:r w:rsidR="00321CA4">
        <w:rPr>
          <w:spacing w:val="3"/>
          <w:u w:val="single"/>
        </w:rPr>
        <w:t xml:space="preserve"> </w:t>
      </w:r>
      <w:r w:rsidR="00321CA4">
        <w:rPr>
          <w:u w:val="single"/>
        </w:rPr>
        <w:t>položky</w:t>
      </w:r>
      <w:r w:rsidR="00321CA4">
        <w:rPr>
          <w:spacing w:val="3"/>
          <w:u w:val="single"/>
        </w:rPr>
        <w:t xml:space="preserve"> </w:t>
      </w:r>
      <w:r w:rsidR="00321CA4">
        <w:rPr>
          <w:u w:val="single"/>
        </w:rPr>
        <w:t>k</w:t>
      </w:r>
      <w:r w:rsidR="00321CA4">
        <w:rPr>
          <w:spacing w:val="1"/>
          <w:u w:val="single"/>
        </w:rPr>
        <w:t xml:space="preserve"> </w:t>
      </w:r>
      <w:r w:rsidR="00321CA4">
        <w:rPr>
          <w:u w:val="single"/>
        </w:rPr>
        <w:t>pohľadávkam</w:t>
      </w:r>
      <w:r w:rsidR="00321CA4">
        <w:rPr>
          <w:spacing w:val="4"/>
          <w:u w:val="single"/>
        </w:rPr>
        <w:t xml:space="preserve"> </w:t>
      </w:r>
      <w:r w:rsidR="00321CA4">
        <w:rPr>
          <w:u w:val="single"/>
        </w:rPr>
        <w:t>v rámci</w:t>
      </w:r>
      <w:r w:rsidR="00321CA4">
        <w:rPr>
          <w:spacing w:val="5"/>
          <w:u w:val="single"/>
        </w:rPr>
        <w:t xml:space="preserve"> </w:t>
      </w:r>
      <w:r w:rsidR="00321CA4">
        <w:rPr>
          <w:u w:val="single"/>
        </w:rPr>
        <w:t>hlavnej</w:t>
      </w:r>
      <w:r w:rsidR="00321CA4">
        <w:rPr>
          <w:spacing w:val="4"/>
          <w:u w:val="single"/>
        </w:rPr>
        <w:t xml:space="preserve"> </w:t>
      </w:r>
      <w:r w:rsidR="00321CA4">
        <w:rPr>
          <w:u w:val="single"/>
        </w:rPr>
        <w:t>činnosti,</w:t>
      </w:r>
      <w:r w:rsidR="00321CA4">
        <w:rPr>
          <w:spacing w:val="6"/>
        </w:rPr>
        <w:t xml:space="preserve"> </w:t>
      </w:r>
      <w:r w:rsidR="00321CA4">
        <w:t>pri</w:t>
      </w:r>
      <w:r w:rsidR="00321CA4">
        <w:rPr>
          <w:spacing w:val="3"/>
        </w:rPr>
        <w:t xml:space="preserve"> </w:t>
      </w:r>
      <w:r w:rsidR="00321CA4">
        <w:t>ktorých</w:t>
      </w:r>
      <w:r w:rsidR="00321CA4">
        <w:rPr>
          <w:spacing w:val="4"/>
        </w:rPr>
        <w:t xml:space="preserve"> </w:t>
      </w:r>
      <w:r w:rsidR="00321CA4">
        <w:t>je</w:t>
      </w:r>
      <w:r w:rsidR="00321CA4">
        <w:rPr>
          <w:spacing w:val="5"/>
        </w:rPr>
        <w:t xml:space="preserve"> </w:t>
      </w:r>
      <w:r w:rsidR="00321CA4">
        <w:t>riziko,</w:t>
      </w:r>
      <w:r w:rsidR="00321CA4">
        <w:rPr>
          <w:spacing w:val="-57"/>
        </w:rPr>
        <w:t xml:space="preserve"> </w:t>
      </w:r>
      <w:r w:rsidR="00321CA4">
        <w:t>že</w:t>
      </w:r>
      <w:r w:rsidR="00321CA4">
        <w:rPr>
          <w:spacing w:val="-2"/>
        </w:rPr>
        <w:t xml:space="preserve"> </w:t>
      </w:r>
      <w:r w:rsidR="00321CA4">
        <w:t>ich dlžník úplne</w:t>
      </w:r>
      <w:r w:rsidR="00321CA4">
        <w:rPr>
          <w:spacing w:val="1"/>
        </w:rPr>
        <w:t xml:space="preserve"> </w:t>
      </w:r>
      <w:r w:rsidR="00321CA4">
        <w:t>alebo</w:t>
      </w:r>
      <w:r w:rsidR="00321CA4">
        <w:rPr>
          <w:spacing w:val="1"/>
        </w:rPr>
        <w:t xml:space="preserve"> </w:t>
      </w:r>
      <w:r w:rsidR="00321CA4">
        <w:t>čiastočne</w:t>
      </w:r>
      <w:r w:rsidR="00321CA4">
        <w:rPr>
          <w:spacing w:val="-1"/>
        </w:rPr>
        <w:t xml:space="preserve"> </w:t>
      </w:r>
      <w:r w:rsidR="00321CA4">
        <w:t>nezaplatí,</w:t>
      </w:r>
      <w:r w:rsidR="00321CA4">
        <w:rPr>
          <w:spacing w:val="-1"/>
        </w:rPr>
        <w:t xml:space="preserve"> </w:t>
      </w:r>
      <w:r w:rsidR="00321CA4">
        <w:t>ak od splatnosti pohľadávky</w:t>
      </w:r>
      <w:r w:rsidR="00321CA4">
        <w:rPr>
          <w:spacing w:val="-1"/>
        </w:rPr>
        <w:t xml:space="preserve"> </w:t>
      </w:r>
      <w:r w:rsidR="00321CA4">
        <w:t>uplynula</w:t>
      </w:r>
      <w:r w:rsidR="00321CA4">
        <w:rPr>
          <w:spacing w:val="-1"/>
        </w:rPr>
        <w:t xml:space="preserve"> </w:t>
      </w:r>
      <w:r w:rsidR="00321CA4">
        <w:t>doba</w:t>
      </w:r>
      <w:r w:rsidR="00321CA4">
        <w:rPr>
          <w:spacing w:val="-1"/>
        </w:rPr>
        <w:t xml:space="preserve"> </w:t>
      </w:r>
      <w:r w:rsidR="00321CA4">
        <w:t>dlhšia</w:t>
      </w:r>
      <w:r w:rsidR="00321CA4">
        <w:rPr>
          <w:spacing w:val="-2"/>
        </w:rPr>
        <w:t xml:space="preserve"> </w:t>
      </w:r>
      <w:r w:rsidR="00321CA4">
        <w:t>ako:</w:t>
      </w:r>
    </w:p>
    <w:p w14:paraId="7CC0464E" w14:textId="77777777" w:rsidR="007233DC" w:rsidRDefault="007233DC">
      <w:pPr>
        <w:pStyle w:val="Zkladntext"/>
        <w:spacing w:before="11"/>
        <w:rPr>
          <w:sz w:val="2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8807"/>
      </w:tblGrid>
      <w:tr w:rsidR="007233DC" w14:paraId="7CC04651" w14:textId="77777777">
        <w:trPr>
          <w:trHeight w:val="456"/>
        </w:trPr>
        <w:tc>
          <w:tcPr>
            <w:tcW w:w="1440" w:type="dxa"/>
          </w:tcPr>
          <w:p w14:paraId="7CC0464F" w14:textId="77777777" w:rsidR="007233DC" w:rsidRDefault="00321CA4">
            <w:pPr>
              <w:pStyle w:val="TableParagraph"/>
              <w:spacing w:before="88"/>
              <w:ind w:left="108"/>
              <w:rPr>
                <w:sz w:val="24"/>
              </w:rPr>
            </w:pPr>
            <w:r>
              <w:rPr>
                <w:sz w:val="24"/>
              </w:rPr>
              <w:t>1 r</w:t>
            </w:r>
          </w:p>
        </w:tc>
        <w:tc>
          <w:tcPr>
            <w:tcW w:w="8807" w:type="dxa"/>
          </w:tcPr>
          <w:p w14:paraId="7CC04650" w14:textId="77777777" w:rsidR="007233DC" w:rsidRDefault="00321CA4">
            <w:pPr>
              <w:pStyle w:val="TableParagraph"/>
              <w:spacing w:before="88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 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 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 príslušenstva</w:t>
            </w:r>
          </w:p>
        </w:tc>
      </w:tr>
      <w:tr w:rsidR="007233DC" w14:paraId="7CC04654" w14:textId="77777777">
        <w:trPr>
          <w:trHeight w:val="453"/>
        </w:trPr>
        <w:tc>
          <w:tcPr>
            <w:tcW w:w="1440" w:type="dxa"/>
          </w:tcPr>
          <w:p w14:paraId="7CC04652" w14:textId="77777777" w:rsidR="007233DC" w:rsidRDefault="00321CA4">
            <w:pPr>
              <w:pStyle w:val="TableParagraph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2 r</w:t>
            </w:r>
          </w:p>
        </w:tc>
        <w:tc>
          <w:tcPr>
            <w:tcW w:w="8807" w:type="dxa"/>
          </w:tcPr>
          <w:p w14:paraId="7CC04653" w14:textId="77777777" w:rsidR="007233DC" w:rsidRDefault="00321CA4">
            <w:pPr>
              <w:pStyle w:val="TableParagraph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 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 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7233DC" w14:paraId="7CC04657" w14:textId="77777777">
        <w:trPr>
          <w:trHeight w:val="453"/>
        </w:trPr>
        <w:tc>
          <w:tcPr>
            <w:tcW w:w="1440" w:type="dxa"/>
          </w:tcPr>
          <w:p w14:paraId="7CC04655" w14:textId="77777777" w:rsidR="007233DC" w:rsidRDefault="00321CA4">
            <w:pPr>
              <w:pStyle w:val="TableParagraph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3r</w:t>
            </w:r>
          </w:p>
        </w:tc>
        <w:tc>
          <w:tcPr>
            <w:tcW w:w="8807" w:type="dxa"/>
          </w:tcPr>
          <w:p w14:paraId="7CC04656" w14:textId="77777777" w:rsidR="007233DC" w:rsidRDefault="00321CA4">
            <w:pPr>
              <w:pStyle w:val="TableParagraph"/>
              <w:spacing w:before="87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 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 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7CC04658" w14:textId="77777777" w:rsidR="007233DC" w:rsidRDefault="007233DC">
      <w:pPr>
        <w:pStyle w:val="Zkladntext"/>
        <w:spacing w:before="10"/>
        <w:rPr>
          <w:sz w:val="23"/>
        </w:rPr>
      </w:pPr>
    </w:p>
    <w:p w14:paraId="7CC04659" w14:textId="77777777" w:rsidR="007233DC" w:rsidRDefault="00321CA4">
      <w:pPr>
        <w:pStyle w:val="Zkladntext"/>
        <w:ind w:left="112" w:right="568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8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0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 595/2003 Z. z. o</w:t>
      </w:r>
      <w:r>
        <w:rPr>
          <w:spacing w:val="1"/>
        </w:rPr>
        <w:t xml:space="preserve"> </w:t>
      </w:r>
      <w:r>
        <w:t>dani</w:t>
      </w:r>
      <w:r>
        <w:rPr>
          <w:spacing w:val="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 v z. n. p..</w:t>
      </w:r>
    </w:p>
    <w:p w14:paraId="7CC0465A" w14:textId="77777777" w:rsidR="007233DC" w:rsidRDefault="007233DC">
      <w:pPr>
        <w:pStyle w:val="Zkladntext"/>
      </w:pPr>
    </w:p>
    <w:p w14:paraId="7CC0465B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7CC0465C" w14:textId="77777777" w:rsidR="007233DC" w:rsidRDefault="00321CA4">
      <w:pPr>
        <w:pStyle w:val="Zkladntext"/>
        <w:ind w:left="112" w:right="568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7CC0465D" w14:textId="77777777" w:rsidR="007233DC" w:rsidRDefault="007233DC">
      <w:pPr>
        <w:pStyle w:val="Zkladntext"/>
        <w:spacing w:before="1"/>
      </w:pPr>
    </w:p>
    <w:p w14:paraId="7CC0465E" w14:textId="77777777" w:rsidR="007233DC" w:rsidRDefault="00321CA4">
      <w:pPr>
        <w:pStyle w:val="Nadpis1"/>
        <w:ind w:left="112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7CC0465F" w14:textId="77777777" w:rsidR="007233DC" w:rsidRDefault="00321CA4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</w:p>
    <w:p w14:paraId="7CC04660" w14:textId="77777777" w:rsidR="007233DC" w:rsidRDefault="00321CA4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7CC04661" w14:textId="77777777" w:rsidR="007233DC" w:rsidRDefault="00321CA4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7CC04662" w14:textId="77777777" w:rsidR="007233DC" w:rsidRDefault="00321CA4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7CC04663" w14:textId="77777777" w:rsidR="007233DC" w:rsidRDefault="007233DC">
      <w:pPr>
        <w:pStyle w:val="Zkladntext"/>
        <w:spacing w:before="2"/>
        <w:rPr>
          <w:sz w:val="16"/>
        </w:rPr>
      </w:pPr>
    </w:p>
    <w:p w14:paraId="7CC04664" w14:textId="77777777" w:rsidR="007233DC" w:rsidRDefault="00321CA4">
      <w:pPr>
        <w:pStyle w:val="Nadpis1"/>
        <w:spacing w:before="90"/>
        <w:ind w:left="112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7CC04665" w14:textId="77777777" w:rsidR="007233DC" w:rsidRDefault="00321CA4">
      <w:pPr>
        <w:pStyle w:val="Odsekzoznamu"/>
        <w:numPr>
          <w:ilvl w:val="1"/>
          <w:numId w:val="2"/>
        </w:numPr>
        <w:tabs>
          <w:tab w:val="left" w:pos="791"/>
        </w:tabs>
        <w:ind w:right="56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7CC04666" w14:textId="77777777" w:rsidR="007233DC" w:rsidRDefault="00321CA4">
      <w:pPr>
        <w:pStyle w:val="Odsekzoznamu"/>
        <w:numPr>
          <w:ilvl w:val="1"/>
          <w:numId w:val="2"/>
        </w:numPr>
        <w:tabs>
          <w:tab w:val="left" w:pos="791"/>
        </w:tabs>
        <w:ind w:right="568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 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7CC04667" w14:textId="77777777" w:rsidR="007233DC" w:rsidRDefault="00321CA4">
      <w:pPr>
        <w:pStyle w:val="Odsekzoznamu"/>
        <w:numPr>
          <w:ilvl w:val="1"/>
          <w:numId w:val="2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7CC04668" w14:textId="77777777" w:rsidR="007233DC" w:rsidRDefault="00321CA4">
      <w:pPr>
        <w:pStyle w:val="Odsekzoznamu"/>
        <w:numPr>
          <w:ilvl w:val="1"/>
          <w:numId w:val="2"/>
        </w:numPr>
        <w:tabs>
          <w:tab w:val="left" w:pos="791"/>
        </w:tabs>
        <w:spacing w:before="1"/>
        <w:ind w:right="56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zriaďovateľskej pôsobnosti obce/mesta.</w:t>
      </w:r>
    </w:p>
    <w:p w14:paraId="7CC04669" w14:textId="77777777" w:rsidR="007233DC" w:rsidRDefault="007233DC">
      <w:pPr>
        <w:pStyle w:val="Zkladntext"/>
      </w:pPr>
    </w:p>
    <w:p w14:paraId="7CC0466A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 w14:paraId="7CC0466B" w14:textId="77777777" w:rsidR="007233DC" w:rsidRDefault="00321CA4">
      <w:pPr>
        <w:pStyle w:val="Zkladntext"/>
        <w:ind w:left="112" w:right="5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 deň predchádzajúci</w:t>
      </w:r>
      <w:r>
        <w:rPr>
          <w:spacing w:val="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 účtovného prípadu.</w:t>
      </w:r>
    </w:p>
    <w:p w14:paraId="7CC0466C" w14:textId="77777777" w:rsidR="007233DC" w:rsidRDefault="00321CA4">
      <w:pPr>
        <w:pStyle w:val="Zkladntext"/>
        <w:ind w:left="112" w:right="568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7CC0466D" w14:textId="77777777" w:rsidR="007233DC" w:rsidRDefault="00321CA4">
      <w:pPr>
        <w:pStyle w:val="Zkladntext"/>
        <w:ind w:left="112" w:right="565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7CC0466E" w14:textId="77777777" w:rsidR="007233DC" w:rsidRDefault="007233DC">
      <w:pPr>
        <w:jc w:val="both"/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66F" w14:textId="77777777" w:rsidR="007233DC" w:rsidRDefault="00321CA4">
      <w:pPr>
        <w:pStyle w:val="Zkladntext"/>
        <w:spacing w:before="80"/>
        <w:ind w:left="112" w:right="565"/>
        <w:jc w:val="both"/>
      </w:pPr>
      <w:r>
        <w:lastRenderedPageBreak/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</w:t>
      </w:r>
      <w:r>
        <w:rPr>
          <w:spacing w:val="-1"/>
        </w:rPr>
        <w:t xml:space="preserve"> </w:t>
      </w:r>
      <w:r>
        <w:t>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 vplyvom na</w:t>
      </w:r>
      <w:r>
        <w:rPr>
          <w:spacing w:val="-2"/>
        </w:rPr>
        <w:t xml:space="preserve"> </w:t>
      </w:r>
      <w:r>
        <w:t>výsledok hospodárenia.</w:t>
      </w:r>
    </w:p>
    <w:p w14:paraId="7CC04670" w14:textId="77777777" w:rsidR="007233DC" w:rsidRDefault="00321CA4">
      <w:pPr>
        <w:pStyle w:val="Zkladntext"/>
        <w:ind w:left="112" w:right="5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7CC04671" w14:textId="77777777" w:rsidR="007233DC" w:rsidRDefault="00321CA4">
      <w:pPr>
        <w:pStyle w:val="Zkladntext"/>
        <w:ind w:left="112" w:right="5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7CC04672" w14:textId="77777777" w:rsidR="007233DC" w:rsidRDefault="007233DC">
      <w:pPr>
        <w:pStyle w:val="Zkladntext"/>
      </w:pPr>
    </w:p>
    <w:p w14:paraId="7CC04673" w14:textId="77777777" w:rsidR="007233DC" w:rsidRDefault="00321CA4">
      <w:pPr>
        <w:pStyle w:val="Nadpis1"/>
        <w:ind w:left="497" w:right="947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7CC04674" w14:textId="77777777" w:rsidR="007233DC" w:rsidRDefault="00321CA4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7CC04675" w14:textId="77777777" w:rsidR="007233DC" w:rsidRDefault="007233DC">
      <w:pPr>
        <w:pStyle w:val="Zkladntext"/>
        <w:rPr>
          <w:b/>
        </w:rPr>
      </w:pPr>
    </w:p>
    <w:p w14:paraId="7CC04676" w14:textId="77777777" w:rsidR="007233DC" w:rsidRDefault="00321CA4">
      <w:pPr>
        <w:pStyle w:val="Nadpis1"/>
        <w:ind w:left="112" w:firstLine="0"/>
        <w:jc w:val="both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7CC04677" w14:textId="77777777" w:rsidR="007233DC" w:rsidRDefault="00321CA4">
      <w:pPr>
        <w:pStyle w:val="Odsekzoznamu"/>
        <w:numPr>
          <w:ilvl w:val="0"/>
          <w:numId w:val="3"/>
        </w:numPr>
        <w:tabs>
          <w:tab w:val="left" w:pos="397"/>
        </w:tabs>
        <w:spacing w:before="137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7CC04678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40"/>
        <w:ind w:hanging="429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7CC04679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36"/>
        <w:ind w:hanging="429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7CC0467A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40"/>
        <w:ind w:left="396" w:right="560" w:hanging="284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nehmotný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7CC0467B" w14:textId="77777777" w:rsidR="007233DC" w:rsidRDefault="007233DC">
      <w:pPr>
        <w:pStyle w:val="Zkladntext"/>
        <w:rPr>
          <w:sz w:val="20"/>
        </w:rPr>
      </w:pPr>
    </w:p>
    <w:p w14:paraId="7CC0467C" w14:textId="77777777" w:rsidR="007233DC" w:rsidRDefault="007233DC">
      <w:pPr>
        <w:pStyle w:val="Zkladntext"/>
        <w:rPr>
          <w:sz w:val="20"/>
        </w:rPr>
      </w:pPr>
    </w:p>
    <w:p w14:paraId="7CC0467D" w14:textId="77777777" w:rsidR="007233DC" w:rsidRDefault="007233DC">
      <w:pPr>
        <w:pStyle w:val="Zkladntext"/>
        <w:spacing w:before="10"/>
        <w:rPr>
          <w:sz w:val="13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2444"/>
        <w:gridCol w:w="2041"/>
        <w:gridCol w:w="3184"/>
      </w:tblGrid>
      <w:tr w:rsidR="007233DC" w14:paraId="7CC04682" w14:textId="77777777">
        <w:trPr>
          <w:trHeight w:val="340"/>
        </w:trPr>
        <w:tc>
          <w:tcPr>
            <w:tcW w:w="2552" w:type="dxa"/>
          </w:tcPr>
          <w:p w14:paraId="7CC0467E" w14:textId="77777777" w:rsidR="007233DC" w:rsidRDefault="00321CA4">
            <w:pPr>
              <w:pStyle w:val="TableParagraph"/>
              <w:spacing w:before="55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444" w:type="dxa"/>
          </w:tcPr>
          <w:p w14:paraId="7CC0467F" w14:textId="77777777" w:rsidR="007233DC" w:rsidRDefault="00321CA4">
            <w:pPr>
              <w:pStyle w:val="TableParagraph"/>
              <w:spacing w:before="55"/>
              <w:ind w:left="38" w:right="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2041" w:type="dxa"/>
          </w:tcPr>
          <w:p w14:paraId="7CC04680" w14:textId="77777777" w:rsidR="007233DC" w:rsidRDefault="00321CA4">
            <w:pPr>
              <w:pStyle w:val="TableParagraph"/>
              <w:spacing w:before="55"/>
              <w:ind w:left="756" w:right="7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184" w:type="dxa"/>
          </w:tcPr>
          <w:p w14:paraId="7CC04681" w14:textId="77777777" w:rsidR="007233DC" w:rsidRDefault="00321CA4">
            <w:pPr>
              <w:pStyle w:val="TableParagraph"/>
              <w:spacing w:before="55"/>
              <w:ind w:left="488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prospech</w:t>
            </w:r>
          </w:p>
        </w:tc>
      </w:tr>
      <w:tr w:rsidR="007233DC" w14:paraId="7CC04687" w14:textId="77777777">
        <w:trPr>
          <w:trHeight w:val="330"/>
        </w:trPr>
        <w:tc>
          <w:tcPr>
            <w:tcW w:w="2552" w:type="dxa"/>
          </w:tcPr>
          <w:p w14:paraId="7CC04683" w14:textId="77777777" w:rsidR="007233DC" w:rsidRPr="00243A9D" w:rsidRDefault="00321CA4">
            <w:pPr>
              <w:pStyle w:val="TableParagraph"/>
              <w:spacing w:before="46"/>
              <w:ind w:left="54"/>
              <w:rPr>
                <w:sz w:val="20"/>
              </w:rPr>
            </w:pPr>
            <w:r w:rsidRPr="00243A9D">
              <w:rPr>
                <w:sz w:val="20"/>
              </w:rPr>
              <w:t>Bytový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dom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171</w:t>
            </w:r>
          </w:p>
        </w:tc>
        <w:tc>
          <w:tcPr>
            <w:tcW w:w="2444" w:type="dxa"/>
          </w:tcPr>
          <w:p w14:paraId="7CC04684" w14:textId="77777777" w:rsidR="007233DC" w:rsidRPr="00243A9D" w:rsidRDefault="00321CA4">
            <w:pPr>
              <w:pStyle w:val="TableParagraph"/>
              <w:spacing w:before="46"/>
              <w:ind w:left="38" w:right="159"/>
              <w:jc w:val="center"/>
              <w:rPr>
                <w:sz w:val="20"/>
              </w:rPr>
            </w:pPr>
            <w:r w:rsidRPr="00243A9D">
              <w:rPr>
                <w:sz w:val="20"/>
              </w:rPr>
              <w:t>Výstavba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nájomných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bytov</w:t>
            </w:r>
          </w:p>
        </w:tc>
        <w:tc>
          <w:tcPr>
            <w:tcW w:w="2041" w:type="dxa"/>
          </w:tcPr>
          <w:p w14:paraId="7CC04685" w14:textId="77777777" w:rsidR="007233DC" w:rsidRPr="00243A9D" w:rsidRDefault="00321CA4">
            <w:pPr>
              <w:pStyle w:val="TableParagraph"/>
              <w:spacing w:before="46"/>
              <w:ind w:left="56"/>
              <w:rPr>
                <w:sz w:val="20"/>
              </w:rPr>
            </w:pPr>
            <w:r w:rsidRPr="00243A9D">
              <w:rPr>
                <w:sz w:val="20"/>
              </w:rPr>
              <w:t>72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376,45</w:t>
            </w:r>
          </w:p>
        </w:tc>
        <w:tc>
          <w:tcPr>
            <w:tcW w:w="3184" w:type="dxa"/>
          </w:tcPr>
          <w:p w14:paraId="7CC04686" w14:textId="77777777" w:rsidR="007233DC" w:rsidRPr="00243A9D" w:rsidRDefault="00321CA4">
            <w:pPr>
              <w:pStyle w:val="TableParagraph"/>
              <w:spacing w:before="46"/>
              <w:ind w:left="56"/>
              <w:rPr>
                <w:sz w:val="20"/>
              </w:rPr>
            </w:pPr>
            <w:r w:rsidRPr="00243A9D">
              <w:rPr>
                <w:sz w:val="20"/>
              </w:rPr>
              <w:t>MDVaRR</w:t>
            </w:r>
            <w:r w:rsidRPr="00243A9D">
              <w:rPr>
                <w:spacing w:val="-3"/>
                <w:sz w:val="20"/>
              </w:rPr>
              <w:t xml:space="preserve"> </w:t>
            </w:r>
            <w:r w:rsidRPr="00243A9D">
              <w:rPr>
                <w:sz w:val="20"/>
              </w:rPr>
              <w:t>SR</w:t>
            </w:r>
          </w:p>
        </w:tc>
      </w:tr>
      <w:tr w:rsidR="007233DC" w14:paraId="7CC0468C" w14:textId="77777777">
        <w:trPr>
          <w:trHeight w:val="330"/>
        </w:trPr>
        <w:tc>
          <w:tcPr>
            <w:tcW w:w="2552" w:type="dxa"/>
          </w:tcPr>
          <w:p w14:paraId="7CC04688" w14:textId="77777777" w:rsidR="007233DC" w:rsidRPr="00243A9D" w:rsidRDefault="00321CA4">
            <w:pPr>
              <w:pStyle w:val="TableParagraph"/>
              <w:spacing w:before="46"/>
              <w:ind w:left="54"/>
              <w:rPr>
                <w:sz w:val="20"/>
              </w:rPr>
            </w:pPr>
            <w:r w:rsidRPr="00243A9D">
              <w:rPr>
                <w:sz w:val="20"/>
              </w:rPr>
              <w:t>Bytový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dom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174</w:t>
            </w:r>
          </w:p>
        </w:tc>
        <w:tc>
          <w:tcPr>
            <w:tcW w:w="2444" w:type="dxa"/>
          </w:tcPr>
          <w:p w14:paraId="7CC04689" w14:textId="77777777" w:rsidR="007233DC" w:rsidRPr="00243A9D" w:rsidRDefault="00321CA4">
            <w:pPr>
              <w:pStyle w:val="TableParagraph"/>
              <w:spacing w:before="46"/>
              <w:ind w:left="38" w:right="159"/>
              <w:jc w:val="center"/>
              <w:rPr>
                <w:sz w:val="20"/>
              </w:rPr>
            </w:pPr>
            <w:r w:rsidRPr="00243A9D">
              <w:rPr>
                <w:sz w:val="20"/>
              </w:rPr>
              <w:t>Výstavba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nájomných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bytov</w:t>
            </w:r>
          </w:p>
        </w:tc>
        <w:tc>
          <w:tcPr>
            <w:tcW w:w="2041" w:type="dxa"/>
          </w:tcPr>
          <w:p w14:paraId="7CC0468A" w14:textId="77777777" w:rsidR="007233DC" w:rsidRPr="00243A9D" w:rsidRDefault="00321CA4">
            <w:pPr>
              <w:pStyle w:val="TableParagraph"/>
              <w:spacing w:before="46"/>
              <w:ind w:left="56"/>
              <w:rPr>
                <w:sz w:val="20"/>
              </w:rPr>
            </w:pPr>
            <w:r w:rsidRPr="00243A9D">
              <w:rPr>
                <w:sz w:val="20"/>
              </w:rPr>
              <w:t>40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859,85</w:t>
            </w:r>
          </w:p>
        </w:tc>
        <w:tc>
          <w:tcPr>
            <w:tcW w:w="3184" w:type="dxa"/>
          </w:tcPr>
          <w:p w14:paraId="7CC0468B" w14:textId="77777777" w:rsidR="007233DC" w:rsidRPr="00243A9D" w:rsidRDefault="00321CA4">
            <w:pPr>
              <w:pStyle w:val="TableParagraph"/>
              <w:spacing w:before="46"/>
              <w:ind w:left="56"/>
              <w:rPr>
                <w:sz w:val="20"/>
              </w:rPr>
            </w:pPr>
            <w:r w:rsidRPr="00243A9D">
              <w:rPr>
                <w:sz w:val="20"/>
              </w:rPr>
              <w:t>MDVaRR</w:t>
            </w:r>
            <w:r w:rsidRPr="00243A9D">
              <w:rPr>
                <w:spacing w:val="-3"/>
                <w:sz w:val="20"/>
              </w:rPr>
              <w:t xml:space="preserve"> </w:t>
            </w:r>
            <w:r w:rsidRPr="00243A9D">
              <w:rPr>
                <w:sz w:val="20"/>
              </w:rPr>
              <w:t>SR</w:t>
            </w:r>
          </w:p>
        </w:tc>
      </w:tr>
      <w:tr w:rsidR="007233DC" w14:paraId="7CC04691" w14:textId="77777777">
        <w:trPr>
          <w:trHeight w:val="328"/>
        </w:trPr>
        <w:tc>
          <w:tcPr>
            <w:tcW w:w="2552" w:type="dxa"/>
          </w:tcPr>
          <w:p w14:paraId="7CC0468D" w14:textId="77777777" w:rsidR="007233DC" w:rsidRPr="00243A9D" w:rsidRDefault="00321CA4">
            <w:pPr>
              <w:pStyle w:val="TableParagraph"/>
              <w:spacing w:before="43"/>
              <w:ind w:left="54"/>
              <w:rPr>
                <w:sz w:val="20"/>
              </w:rPr>
            </w:pPr>
            <w:r w:rsidRPr="00243A9D">
              <w:rPr>
                <w:sz w:val="20"/>
              </w:rPr>
              <w:t>Bytový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dom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171</w:t>
            </w:r>
          </w:p>
        </w:tc>
        <w:tc>
          <w:tcPr>
            <w:tcW w:w="2444" w:type="dxa"/>
          </w:tcPr>
          <w:p w14:paraId="7CC0468E" w14:textId="77777777" w:rsidR="007233DC" w:rsidRPr="00243A9D" w:rsidRDefault="00321CA4">
            <w:pPr>
              <w:pStyle w:val="TableParagraph"/>
              <w:spacing w:before="43"/>
              <w:ind w:left="38" w:right="159"/>
              <w:jc w:val="center"/>
              <w:rPr>
                <w:sz w:val="20"/>
              </w:rPr>
            </w:pPr>
            <w:r w:rsidRPr="00243A9D">
              <w:rPr>
                <w:sz w:val="20"/>
              </w:rPr>
              <w:t>Výstavba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nájomných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bytov</w:t>
            </w:r>
          </w:p>
        </w:tc>
        <w:tc>
          <w:tcPr>
            <w:tcW w:w="2041" w:type="dxa"/>
          </w:tcPr>
          <w:p w14:paraId="7CC0468F" w14:textId="77777777" w:rsidR="007233DC" w:rsidRPr="00243A9D" w:rsidRDefault="00321CA4">
            <w:pPr>
              <w:pStyle w:val="TableParagraph"/>
              <w:spacing w:before="43"/>
              <w:ind w:left="56"/>
              <w:rPr>
                <w:sz w:val="20"/>
              </w:rPr>
            </w:pPr>
            <w:r w:rsidRPr="00243A9D">
              <w:rPr>
                <w:sz w:val="20"/>
              </w:rPr>
              <w:t>290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878,30</w:t>
            </w:r>
          </w:p>
        </w:tc>
        <w:tc>
          <w:tcPr>
            <w:tcW w:w="3184" w:type="dxa"/>
          </w:tcPr>
          <w:p w14:paraId="7CC04690" w14:textId="77777777" w:rsidR="007233DC" w:rsidRPr="00243A9D" w:rsidRDefault="00321CA4">
            <w:pPr>
              <w:pStyle w:val="TableParagraph"/>
              <w:spacing w:before="43"/>
              <w:ind w:left="56"/>
              <w:rPr>
                <w:sz w:val="20"/>
              </w:rPr>
            </w:pPr>
            <w:r w:rsidRPr="00243A9D">
              <w:rPr>
                <w:sz w:val="20"/>
              </w:rPr>
              <w:t>ŠFRB</w:t>
            </w:r>
          </w:p>
        </w:tc>
      </w:tr>
      <w:tr w:rsidR="007233DC" w14:paraId="7CC04696" w14:textId="77777777">
        <w:trPr>
          <w:trHeight w:val="330"/>
        </w:trPr>
        <w:tc>
          <w:tcPr>
            <w:tcW w:w="2552" w:type="dxa"/>
          </w:tcPr>
          <w:p w14:paraId="7CC04692" w14:textId="77777777" w:rsidR="007233DC" w:rsidRPr="00243A9D" w:rsidRDefault="00321CA4">
            <w:pPr>
              <w:pStyle w:val="TableParagraph"/>
              <w:spacing w:before="46"/>
              <w:ind w:left="54"/>
              <w:rPr>
                <w:sz w:val="20"/>
              </w:rPr>
            </w:pPr>
            <w:r w:rsidRPr="00243A9D">
              <w:rPr>
                <w:sz w:val="20"/>
              </w:rPr>
              <w:t>Bytový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dom</w:t>
            </w:r>
            <w:r w:rsidRPr="00243A9D">
              <w:rPr>
                <w:spacing w:val="-1"/>
                <w:sz w:val="20"/>
              </w:rPr>
              <w:t xml:space="preserve"> </w:t>
            </w:r>
            <w:r w:rsidRPr="00243A9D">
              <w:rPr>
                <w:sz w:val="20"/>
              </w:rPr>
              <w:t>174</w:t>
            </w:r>
          </w:p>
        </w:tc>
        <w:tc>
          <w:tcPr>
            <w:tcW w:w="2444" w:type="dxa"/>
          </w:tcPr>
          <w:p w14:paraId="7CC04693" w14:textId="77777777" w:rsidR="007233DC" w:rsidRPr="00243A9D" w:rsidRDefault="00321CA4">
            <w:pPr>
              <w:pStyle w:val="TableParagraph"/>
              <w:spacing w:before="46"/>
              <w:ind w:left="38" w:right="159"/>
              <w:jc w:val="center"/>
              <w:rPr>
                <w:sz w:val="20"/>
              </w:rPr>
            </w:pPr>
            <w:r w:rsidRPr="00243A9D">
              <w:rPr>
                <w:sz w:val="20"/>
              </w:rPr>
              <w:t>Výstavba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nájomných</w:t>
            </w:r>
            <w:r w:rsidRPr="00243A9D">
              <w:rPr>
                <w:spacing w:val="-2"/>
                <w:sz w:val="20"/>
              </w:rPr>
              <w:t xml:space="preserve"> </w:t>
            </w:r>
            <w:r w:rsidRPr="00243A9D">
              <w:rPr>
                <w:sz w:val="20"/>
              </w:rPr>
              <w:t>bytov</w:t>
            </w:r>
          </w:p>
        </w:tc>
        <w:tc>
          <w:tcPr>
            <w:tcW w:w="2041" w:type="dxa"/>
          </w:tcPr>
          <w:p w14:paraId="7CC04694" w14:textId="77777777" w:rsidR="007233DC" w:rsidRPr="00243A9D" w:rsidRDefault="00321CA4">
            <w:pPr>
              <w:pStyle w:val="TableParagraph"/>
              <w:spacing w:before="46"/>
              <w:ind w:left="56"/>
              <w:rPr>
                <w:sz w:val="20"/>
              </w:rPr>
            </w:pPr>
            <w:r w:rsidRPr="00243A9D">
              <w:rPr>
                <w:sz w:val="20"/>
              </w:rPr>
              <w:t>144237,87</w:t>
            </w:r>
          </w:p>
        </w:tc>
        <w:tc>
          <w:tcPr>
            <w:tcW w:w="3184" w:type="dxa"/>
          </w:tcPr>
          <w:p w14:paraId="7CC04695" w14:textId="77777777" w:rsidR="007233DC" w:rsidRPr="00243A9D" w:rsidRDefault="00321CA4">
            <w:pPr>
              <w:pStyle w:val="TableParagraph"/>
              <w:spacing w:before="46"/>
              <w:ind w:left="56"/>
              <w:rPr>
                <w:sz w:val="20"/>
              </w:rPr>
            </w:pPr>
            <w:r w:rsidRPr="00243A9D">
              <w:rPr>
                <w:sz w:val="20"/>
              </w:rPr>
              <w:t>ŠFRB</w:t>
            </w:r>
          </w:p>
        </w:tc>
      </w:tr>
    </w:tbl>
    <w:p w14:paraId="7CC04697" w14:textId="77777777" w:rsidR="007233DC" w:rsidRDefault="00321CA4">
      <w:pPr>
        <w:pStyle w:val="Nadpis1"/>
        <w:numPr>
          <w:ilvl w:val="0"/>
          <w:numId w:val="4"/>
        </w:numPr>
        <w:tabs>
          <w:tab w:val="left" w:pos="540"/>
          <w:tab w:val="left" w:pos="541"/>
        </w:tabs>
        <w:spacing w:before="140" w:line="237" w:lineRule="auto"/>
        <w:ind w:left="396" w:right="561" w:hanging="284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7CC04698" w14:textId="77777777" w:rsidR="007233DC" w:rsidRDefault="007233DC">
      <w:pPr>
        <w:pStyle w:val="Zkladntext"/>
        <w:spacing w:before="3"/>
        <w:rPr>
          <w:b/>
          <w:sz w:val="12"/>
        </w:rPr>
      </w:pPr>
    </w:p>
    <w:tbl>
      <w:tblPr>
        <w:tblW w:w="0" w:type="auto"/>
        <w:tblInd w:w="8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21"/>
        <w:gridCol w:w="3579"/>
      </w:tblGrid>
      <w:tr w:rsidR="007233DC" w14:paraId="7CC0469D" w14:textId="77777777">
        <w:trPr>
          <w:trHeight w:val="759"/>
        </w:trPr>
        <w:tc>
          <w:tcPr>
            <w:tcW w:w="5221" w:type="dxa"/>
            <w:tcBorders>
              <w:bottom w:val="double" w:sz="0" w:space="0" w:color="000000"/>
            </w:tcBorders>
            <w:shd w:val="clear" w:color="auto" w:fill="F1F1F1"/>
          </w:tcPr>
          <w:p w14:paraId="7CC04699" w14:textId="77777777" w:rsidR="007233DC" w:rsidRDefault="00321CA4">
            <w:pPr>
              <w:pStyle w:val="TableParagraph"/>
              <w:spacing w:before="156" w:line="229" w:lineRule="exact"/>
              <w:ind w:left="581" w:right="5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CC0469A" w14:textId="77777777" w:rsidR="007233DC" w:rsidRDefault="00321CA4">
            <w:pPr>
              <w:pStyle w:val="TableParagraph"/>
              <w:spacing w:line="229" w:lineRule="exact"/>
              <w:ind w:left="583" w:right="57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579" w:type="dxa"/>
            <w:tcBorders>
              <w:bottom w:val="double" w:sz="0" w:space="0" w:color="000000"/>
            </w:tcBorders>
            <w:shd w:val="clear" w:color="auto" w:fill="F1F1F1"/>
          </w:tcPr>
          <w:p w14:paraId="7CC0469B" w14:textId="77777777" w:rsidR="007233DC" w:rsidRDefault="007233DC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7CC0469C" w14:textId="77777777" w:rsidR="007233DC" w:rsidRDefault="00321CA4">
            <w:pPr>
              <w:pStyle w:val="TableParagraph"/>
              <w:ind w:left="1334" w:right="1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233DC" w14:paraId="7CC046A0" w14:textId="77777777">
        <w:trPr>
          <w:trHeight w:val="378"/>
        </w:trPr>
        <w:tc>
          <w:tcPr>
            <w:tcW w:w="5221" w:type="dxa"/>
            <w:tcBorders>
              <w:top w:val="double" w:sz="0" w:space="0" w:color="000000"/>
            </w:tcBorders>
          </w:tcPr>
          <w:p w14:paraId="7CC0469E" w14:textId="77777777" w:rsidR="007233DC" w:rsidRDefault="00321CA4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3579" w:type="dxa"/>
            <w:tcBorders>
              <w:top w:val="double" w:sz="0" w:space="0" w:color="000000"/>
            </w:tcBorders>
          </w:tcPr>
          <w:p w14:paraId="7CC0469F" w14:textId="77777777" w:rsidR="007233DC" w:rsidRDefault="00321CA4">
            <w:pPr>
              <w:pStyle w:val="TableParagraph"/>
              <w:spacing w:before="79"/>
              <w:ind w:right="1155"/>
              <w:jc w:val="right"/>
              <w:rPr>
                <w:sz w:val="20"/>
              </w:rPr>
            </w:pPr>
            <w:r>
              <w:rPr>
                <w:sz w:val="20"/>
              </w:rPr>
              <w:t>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911,12</w:t>
            </w:r>
          </w:p>
        </w:tc>
      </w:tr>
      <w:tr w:rsidR="007233DC" w14:paraId="7CC046A3" w14:textId="77777777">
        <w:trPr>
          <w:trHeight w:val="369"/>
        </w:trPr>
        <w:tc>
          <w:tcPr>
            <w:tcW w:w="5221" w:type="dxa"/>
          </w:tcPr>
          <w:p w14:paraId="7CC046A1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579" w:type="dxa"/>
          </w:tcPr>
          <w:p w14:paraId="7CC046A2" w14:textId="0E815DD7" w:rsidR="007233DC" w:rsidRDefault="00321CA4">
            <w:pPr>
              <w:pStyle w:val="TableParagraph"/>
              <w:wordWrap w:val="0"/>
              <w:spacing w:before="70"/>
              <w:ind w:right="117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95A27">
              <w:rPr>
                <w:sz w:val="20"/>
              </w:rPr>
              <w:t> </w:t>
            </w:r>
            <w:r w:rsidR="002C53C3">
              <w:rPr>
                <w:sz w:val="20"/>
              </w:rPr>
              <w:t>253</w:t>
            </w:r>
            <w:r w:rsidR="00E95A27">
              <w:rPr>
                <w:sz w:val="20"/>
              </w:rPr>
              <w:t> 797,74</w:t>
            </w:r>
          </w:p>
        </w:tc>
      </w:tr>
      <w:tr w:rsidR="007233DC" w14:paraId="7CC046A6" w14:textId="77777777">
        <w:trPr>
          <w:trHeight w:val="369"/>
        </w:trPr>
        <w:tc>
          <w:tcPr>
            <w:tcW w:w="5221" w:type="dxa"/>
          </w:tcPr>
          <w:p w14:paraId="7CC046A4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3579" w:type="dxa"/>
          </w:tcPr>
          <w:p w14:paraId="7CC046A5" w14:textId="33B32F8A" w:rsidR="007233DC" w:rsidRDefault="00E95A27">
            <w:pPr>
              <w:pStyle w:val="TableParagraph"/>
              <w:spacing w:before="70"/>
              <w:ind w:left="1499" w:right="1330"/>
              <w:jc w:val="center"/>
              <w:rPr>
                <w:sz w:val="20"/>
              </w:rPr>
            </w:pPr>
            <w:r>
              <w:rPr>
                <w:sz w:val="20"/>
              </w:rPr>
              <w:t>890,35</w:t>
            </w:r>
          </w:p>
        </w:tc>
      </w:tr>
      <w:tr w:rsidR="007233DC" w14:paraId="7CC046A9" w14:textId="77777777">
        <w:trPr>
          <w:trHeight w:val="369"/>
        </w:trPr>
        <w:tc>
          <w:tcPr>
            <w:tcW w:w="5221" w:type="dxa"/>
          </w:tcPr>
          <w:p w14:paraId="7CC046A7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3579" w:type="dxa"/>
          </w:tcPr>
          <w:p w14:paraId="7CC046A8" w14:textId="77777777" w:rsidR="007233DC" w:rsidRDefault="00321CA4">
            <w:pPr>
              <w:pStyle w:val="TableParagraph"/>
              <w:spacing w:before="70"/>
              <w:ind w:left="1499" w:right="98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7CC046AA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6AB" w14:textId="77777777" w:rsidR="007233DC" w:rsidRDefault="00321CA4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7CC046AC" w14:textId="77777777" w:rsidR="007233DC" w:rsidRDefault="00321CA4">
      <w:pPr>
        <w:tabs>
          <w:tab w:val="left" w:pos="540"/>
        </w:tabs>
        <w:spacing w:before="140"/>
        <w:ind w:left="112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7CC046AD" w14:textId="77777777" w:rsidR="007233DC" w:rsidRDefault="007233DC">
      <w:pPr>
        <w:pStyle w:val="Zkladntext"/>
        <w:spacing w:before="11"/>
        <w:rPr>
          <w:sz w:val="23"/>
        </w:rPr>
      </w:pPr>
    </w:p>
    <w:p w14:paraId="7CC046AE" w14:textId="77777777" w:rsidR="007233DC" w:rsidRDefault="00321CA4">
      <w:pPr>
        <w:pStyle w:val="Nadpis1"/>
        <w:numPr>
          <w:ilvl w:val="0"/>
          <w:numId w:val="3"/>
        </w:numPr>
        <w:tabs>
          <w:tab w:val="left" w:pos="397"/>
        </w:tabs>
        <w:ind w:hanging="285"/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spoločnostiach</w:t>
      </w:r>
    </w:p>
    <w:p w14:paraId="7CC046AF" w14:textId="77777777" w:rsidR="007233DC" w:rsidRDefault="00321CA4">
      <w:pPr>
        <w:pStyle w:val="Zkladntext"/>
        <w:spacing w:before="137"/>
        <w:ind w:left="112" w:right="568"/>
      </w:pPr>
      <w:r>
        <w:t>Informácia</w:t>
      </w:r>
      <w:r>
        <w:rPr>
          <w:spacing w:val="10"/>
        </w:rPr>
        <w:t xml:space="preserve"> </w:t>
      </w:r>
      <w:r>
        <w:t>o 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11"/>
        </w:rPr>
        <w:t xml:space="preserve"> </w:t>
      </w:r>
      <w:r>
        <w:t>podiel</w:t>
      </w:r>
      <w:r>
        <w:rPr>
          <w:spacing w:val="11"/>
        </w:rPr>
        <w:t xml:space="preserve"> </w:t>
      </w:r>
      <w:r>
        <w:t>(riadky</w:t>
      </w:r>
      <w:r>
        <w:rPr>
          <w:spacing w:val="11"/>
        </w:rPr>
        <w:t xml:space="preserve"> </w:t>
      </w:r>
      <w:r>
        <w:t>025</w:t>
      </w:r>
      <w:r>
        <w:rPr>
          <w:spacing w:val="14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p w14:paraId="7CC046B0" w14:textId="77777777" w:rsidR="007233DC" w:rsidRDefault="007233DC">
      <w:p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6B1" w14:textId="77777777" w:rsidR="007233DC" w:rsidRDefault="007233DC">
      <w:pPr>
        <w:pStyle w:val="Zkladntext"/>
        <w:spacing w:before="11"/>
        <w:rPr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74"/>
      </w:tblGrid>
      <w:tr w:rsidR="007233DC" w14:paraId="7CC046D0" w14:textId="77777777">
        <w:trPr>
          <w:trHeight w:val="1689"/>
        </w:trPr>
        <w:tc>
          <w:tcPr>
            <w:tcW w:w="1844" w:type="dxa"/>
            <w:tcBorders>
              <w:bottom w:val="double" w:sz="0" w:space="0" w:color="000000"/>
            </w:tcBorders>
            <w:shd w:val="clear" w:color="auto" w:fill="F1F1F1"/>
          </w:tcPr>
          <w:p w14:paraId="7CC046B2" w14:textId="77777777" w:rsidR="007233DC" w:rsidRDefault="007233DC">
            <w:pPr>
              <w:pStyle w:val="TableParagraph"/>
              <w:rPr>
                <w:sz w:val="20"/>
              </w:rPr>
            </w:pPr>
          </w:p>
          <w:p w14:paraId="7CC046B3" w14:textId="77777777" w:rsidR="007233DC" w:rsidRDefault="007233DC">
            <w:pPr>
              <w:pStyle w:val="TableParagraph"/>
              <w:rPr>
                <w:sz w:val="20"/>
              </w:rPr>
            </w:pPr>
          </w:p>
          <w:p w14:paraId="7CC046B4" w14:textId="77777777" w:rsidR="007233DC" w:rsidRDefault="007233DC">
            <w:pPr>
              <w:pStyle w:val="TableParagraph"/>
              <w:spacing w:before="6"/>
              <w:rPr>
                <w:sz w:val="20"/>
              </w:rPr>
            </w:pPr>
          </w:p>
          <w:p w14:paraId="7CC046B5" w14:textId="77777777" w:rsidR="007233DC" w:rsidRDefault="00321CA4">
            <w:pPr>
              <w:pStyle w:val="TableParagraph"/>
              <w:ind w:left="235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double" w:sz="0" w:space="0" w:color="000000"/>
            </w:tcBorders>
            <w:shd w:val="clear" w:color="auto" w:fill="F1F1F1"/>
          </w:tcPr>
          <w:p w14:paraId="7CC046B6" w14:textId="77777777" w:rsidR="007233DC" w:rsidRDefault="007233DC">
            <w:pPr>
              <w:pStyle w:val="TableParagraph"/>
              <w:rPr>
                <w:sz w:val="20"/>
              </w:rPr>
            </w:pPr>
          </w:p>
          <w:p w14:paraId="7CC046B7" w14:textId="77777777" w:rsidR="007233DC" w:rsidRDefault="007233DC">
            <w:pPr>
              <w:pStyle w:val="TableParagraph"/>
              <w:rPr>
                <w:sz w:val="20"/>
              </w:rPr>
            </w:pPr>
          </w:p>
          <w:p w14:paraId="7CC046B8" w14:textId="77777777" w:rsidR="007233DC" w:rsidRDefault="007233DC">
            <w:pPr>
              <w:pStyle w:val="TableParagraph"/>
              <w:spacing w:before="10"/>
              <w:rPr>
                <w:sz w:val="15"/>
              </w:rPr>
            </w:pPr>
          </w:p>
          <w:p w14:paraId="7CC046B9" w14:textId="77777777" w:rsidR="007233DC" w:rsidRDefault="00321CA4">
            <w:pPr>
              <w:pStyle w:val="TableParagraph"/>
              <w:spacing w:before="1"/>
              <w:ind w:left="119" w:right="45" w:hanging="46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forma</w:t>
            </w:r>
          </w:p>
        </w:tc>
        <w:tc>
          <w:tcPr>
            <w:tcW w:w="1136" w:type="dxa"/>
            <w:tcBorders>
              <w:bottom w:val="double" w:sz="0" w:space="0" w:color="000000"/>
            </w:tcBorders>
            <w:shd w:val="clear" w:color="auto" w:fill="F1F1F1"/>
          </w:tcPr>
          <w:p w14:paraId="7CC046BA" w14:textId="77777777" w:rsidR="007233DC" w:rsidRDefault="007233DC">
            <w:pPr>
              <w:pStyle w:val="TableParagraph"/>
              <w:spacing w:before="9"/>
              <w:rPr>
                <w:sz w:val="19"/>
              </w:rPr>
            </w:pPr>
          </w:p>
          <w:p w14:paraId="7CC046BB" w14:textId="77777777" w:rsidR="007233DC" w:rsidRDefault="00321CA4">
            <w:pPr>
              <w:pStyle w:val="TableParagraph"/>
              <w:ind w:left="88" w:right="78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imanie (ZI)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 peňažných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jednotkách</w:t>
            </w:r>
          </w:p>
        </w:tc>
        <w:tc>
          <w:tcPr>
            <w:tcW w:w="994" w:type="dxa"/>
            <w:tcBorders>
              <w:bottom w:val="double" w:sz="0" w:space="0" w:color="000000"/>
            </w:tcBorders>
            <w:shd w:val="clear" w:color="auto" w:fill="F1F1F1"/>
          </w:tcPr>
          <w:p w14:paraId="7CC046BC" w14:textId="77777777" w:rsidR="007233DC" w:rsidRDefault="007233DC">
            <w:pPr>
              <w:pStyle w:val="TableParagraph"/>
              <w:spacing w:before="9"/>
              <w:rPr>
                <w:sz w:val="19"/>
              </w:rPr>
            </w:pPr>
          </w:p>
          <w:p w14:paraId="7CC046BD" w14:textId="77777777" w:rsidR="007233DC" w:rsidRDefault="00321CA4">
            <w:pPr>
              <w:pStyle w:val="TableParagraph"/>
              <w:ind w:left="123" w:right="113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Podiel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14:paraId="7CC046BE" w14:textId="77777777" w:rsidR="007233DC" w:rsidRDefault="00321CA4">
            <w:pPr>
              <w:pStyle w:val="TableParagraph"/>
              <w:spacing w:before="2"/>
              <w:ind w:left="71" w:right="5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základnom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imaní (ZI)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992" w:type="dxa"/>
            <w:tcBorders>
              <w:bottom w:val="double" w:sz="0" w:space="0" w:color="000000"/>
            </w:tcBorders>
            <w:shd w:val="clear" w:color="auto" w:fill="F1F1F1"/>
          </w:tcPr>
          <w:p w14:paraId="7CC046BF" w14:textId="77777777" w:rsidR="007233DC" w:rsidRDefault="007233DC">
            <w:pPr>
              <w:pStyle w:val="TableParagraph"/>
              <w:rPr>
                <w:sz w:val="29"/>
              </w:rPr>
            </w:pPr>
          </w:p>
          <w:p w14:paraId="7CC046C0" w14:textId="77777777" w:rsidR="007233DC" w:rsidRDefault="00321CA4">
            <w:pPr>
              <w:pStyle w:val="TableParagraph"/>
              <w:ind w:left="255" w:right="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ÚJ na</w:t>
            </w:r>
          </w:p>
          <w:p w14:paraId="7CC046C1" w14:textId="77777777" w:rsidR="007233DC" w:rsidRDefault="00321CA4">
            <w:pPr>
              <w:pStyle w:val="TableParagraph"/>
              <w:ind w:left="99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hlasovacíc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 právach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133" w:type="dxa"/>
            <w:tcBorders>
              <w:bottom w:val="double" w:sz="0" w:space="0" w:color="000000"/>
            </w:tcBorders>
            <w:shd w:val="clear" w:color="auto" w:fill="F1F1F1"/>
          </w:tcPr>
          <w:p w14:paraId="7CC046C2" w14:textId="77777777" w:rsidR="007233DC" w:rsidRDefault="00321CA4">
            <w:pPr>
              <w:pStyle w:val="TableParagraph"/>
              <w:spacing w:before="125"/>
              <w:ind w:left="137" w:right="133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v eurách</w:t>
            </w:r>
          </w:p>
          <w:p w14:paraId="7CC046C3" w14:textId="77777777" w:rsidR="007233DC" w:rsidRDefault="00321CA4">
            <w:pPr>
              <w:pStyle w:val="TableParagraph"/>
              <w:spacing w:before="2" w:line="207" w:lineRule="exact"/>
              <w:ind w:left="9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</w:t>
            </w:r>
          </w:p>
          <w:p w14:paraId="7CC046C4" w14:textId="08BC02CC" w:rsidR="007233DC" w:rsidRDefault="00321CA4">
            <w:pPr>
              <w:pStyle w:val="TableParagraph"/>
              <w:spacing w:line="207" w:lineRule="exact"/>
              <w:ind w:left="9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821723">
              <w:rPr>
                <w:b/>
                <w:sz w:val="18"/>
              </w:rPr>
              <w:t>3</w:t>
            </w:r>
          </w:p>
        </w:tc>
        <w:tc>
          <w:tcPr>
            <w:tcW w:w="1136" w:type="dxa"/>
            <w:tcBorders>
              <w:bottom w:val="double" w:sz="0" w:space="0" w:color="000000"/>
            </w:tcBorders>
            <w:shd w:val="clear" w:color="auto" w:fill="F1F1F1"/>
          </w:tcPr>
          <w:p w14:paraId="7CC046C5" w14:textId="77777777" w:rsidR="007233DC" w:rsidRDefault="00321CA4">
            <w:pPr>
              <w:pStyle w:val="TableParagraph"/>
              <w:spacing w:before="125"/>
              <w:ind w:left="142" w:right="130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imania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spoločnosti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v eurách</w:t>
            </w:r>
          </w:p>
          <w:p w14:paraId="7CC046C6" w14:textId="77777777" w:rsidR="007233DC" w:rsidRDefault="00321CA4">
            <w:pPr>
              <w:pStyle w:val="TableParagraph"/>
              <w:spacing w:before="2" w:line="207" w:lineRule="exact"/>
              <w:ind w:left="250" w:right="2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31.12.</w:t>
            </w:r>
          </w:p>
          <w:p w14:paraId="7CC046C7" w14:textId="5B5E6E5C" w:rsidR="007233DC" w:rsidRDefault="00321CA4">
            <w:pPr>
              <w:pStyle w:val="TableParagraph"/>
              <w:spacing w:line="207" w:lineRule="exact"/>
              <w:ind w:left="249" w:right="2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  <w:r w:rsidR="00821723">
              <w:rPr>
                <w:b/>
                <w:sz w:val="18"/>
              </w:rPr>
              <w:t>22</w:t>
            </w:r>
          </w:p>
        </w:tc>
        <w:tc>
          <w:tcPr>
            <w:tcW w:w="1133" w:type="dxa"/>
            <w:tcBorders>
              <w:bottom w:val="double" w:sz="0" w:space="0" w:color="000000"/>
            </w:tcBorders>
            <w:shd w:val="clear" w:color="auto" w:fill="F1F1F1"/>
          </w:tcPr>
          <w:p w14:paraId="7CC046C8" w14:textId="77777777" w:rsidR="007233DC" w:rsidRDefault="007233DC">
            <w:pPr>
              <w:pStyle w:val="TableParagraph"/>
              <w:spacing w:before="9"/>
              <w:rPr>
                <w:sz w:val="19"/>
              </w:rPr>
            </w:pPr>
          </w:p>
          <w:p w14:paraId="7CC046C9" w14:textId="77777777" w:rsidR="007233DC" w:rsidRDefault="00321CA4">
            <w:pPr>
              <w:pStyle w:val="TableParagraph"/>
              <w:ind w:left="197" w:right="193" w:firstLine="4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vykázaná</w:t>
            </w:r>
          </w:p>
          <w:p w14:paraId="7CC046CA" w14:textId="77777777" w:rsidR="007233DC" w:rsidRDefault="00321CA4">
            <w:pPr>
              <w:pStyle w:val="TableParagraph"/>
              <w:spacing w:before="1"/>
              <w:ind w:left="9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súvahe 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 31.12.</w:t>
            </w:r>
          </w:p>
          <w:p w14:paraId="7CC046CB" w14:textId="6DF47526" w:rsidR="007233DC" w:rsidRDefault="00321CA4">
            <w:pPr>
              <w:pStyle w:val="TableParagraph"/>
              <w:spacing w:before="1"/>
              <w:ind w:left="96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821723">
              <w:rPr>
                <w:b/>
                <w:sz w:val="18"/>
              </w:rPr>
              <w:t>3</w:t>
            </w:r>
          </w:p>
        </w:tc>
        <w:tc>
          <w:tcPr>
            <w:tcW w:w="1174" w:type="dxa"/>
            <w:tcBorders>
              <w:bottom w:val="double" w:sz="0" w:space="0" w:color="000000"/>
            </w:tcBorders>
            <w:shd w:val="clear" w:color="auto" w:fill="F1F1F1"/>
          </w:tcPr>
          <w:p w14:paraId="7CC046CC" w14:textId="77777777" w:rsidR="007233DC" w:rsidRDefault="007233DC">
            <w:pPr>
              <w:pStyle w:val="TableParagraph"/>
              <w:spacing w:before="9"/>
              <w:rPr>
                <w:sz w:val="19"/>
              </w:rPr>
            </w:pPr>
          </w:p>
          <w:p w14:paraId="7CC046CD" w14:textId="77777777" w:rsidR="007233DC" w:rsidRDefault="00321CA4">
            <w:pPr>
              <w:pStyle w:val="TableParagraph"/>
              <w:ind w:left="221" w:right="210" w:firstLine="4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vykázaná</w:t>
            </w:r>
          </w:p>
          <w:p w14:paraId="7CC046CE" w14:textId="77777777" w:rsidR="007233DC" w:rsidRDefault="00321CA4">
            <w:pPr>
              <w:pStyle w:val="TableParagraph"/>
              <w:spacing w:before="1"/>
              <w:ind w:left="120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súvahe ÚJ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 31.12.</w:t>
            </w:r>
          </w:p>
          <w:p w14:paraId="7CC046CF" w14:textId="4E478B7F" w:rsidR="007233DC" w:rsidRDefault="00321CA4">
            <w:pPr>
              <w:pStyle w:val="TableParagraph"/>
              <w:spacing w:before="1"/>
              <w:ind w:left="117" w:right="1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</w:t>
            </w:r>
            <w:r w:rsidR="00821723">
              <w:rPr>
                <w:b/>
                <w:sz w:val="18"/>
              </w:rPr>
              <w:t>2</w:t>
            </w:r>
          </w:p>
        </w:tc>
      </w:tr>
      <w:tr w:rsidR="007233DC" w14:paraId="7CC046DA" w14:textId="77777777">
        <w:trPr>
          <w:trHeight w:val="241"/>
        </w:trPr>
        <w:tc>
          <w:tcPr>
            <w:tcW w:w="1844" w:type="dxa"/>
            <w:tcBorders>
              <w:top w:val="double" w:sz="0" w:space="0" w:color="000000"/>
            </w:tcBorders>
          </w:tcPr>
          <w:p w14:paraId="7CC046D1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  <w:tcBorders>
              <w:top w:val="double" w:sz="0" w:space="0" w:color="000000"/>
            </w:tcBorders>
          </w:tcPr>
          <w:p w14:paraId="7CC046D2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  <w:tcBorders>
              <w:top w:val="double" w:sz="0" w:space="0" w:color="000000"/>
            </w:tcBorders>
          </w:tcPr>
          <w:p w14:paraId="7CC046D3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  <w:tcBorders>
              <w:top w:val="double" w:sz="0" w:space="0" w:color="000000"/>
            </w:tcBorders>
          </w:tcPr>
          <w:p w14:paraId="7CC046D4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  <w:tcBorders>
              <w:top w:val="double" w:sz="0" w:space="0" w:color="000000"/>
            </w:tcBorders>
          </w:tcPr>
          <w:p w14:paraId="7CC046D5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  <w:tcBorders>
              <w:top w:val="double" w:sz="0" w:space="0" w:color="000000"/>
            </w:tcBorders>
          </w:tcPr>
          <w:p w14:paraId="7CC046D6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  <w:tcBorders>
              <w:top w:val="double" w:sz="0" w:space="0" w:color="000000"/>
            </w:tcBorders>
          </w:tcPr>
          <w:p w14:paraId="7CC046D7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  <w:tcBorders>
              <w:top w:val="double" w:sz="0" w:space="0" w:color="000000"/>
            </w:tcBorders>
          </w:tcPr>
          <w:p w14:paraId="7CC046D8" w14:textId="77777777" w:rsidR="007233DC" w:rsidRDefault="007233DC">
            <w:pPr>
              <w:pStyle w:val="TableParagraph"/>
              <w:rPr>
                <w:sz w:val="16"/>
              </w:rPr>
            </w:pPr>
          </w:p>
        </w:tc>
        <w:tc>
          <w:tcPr>
            <w:tcW w:w="1174" w:type="dxa"/>
            <w:tcBorders>
              <w:top w:val="double" w:sz="0" w:space="0" w:color="000000"/>
            </w:tcBorders>
          </w:tcPr>
          <w:p w14:paraId="7CC046D9" w14:textId="77777777" w:rsidR="007233DC" w:rsidRDefault="007233DC">
            <w:pPr>
              <w:pStyle w:val="TableParagraph"/>
              <w:rPr>
                <w:sz w:val="16"/>
              </w:rPr>
            </w:pPr>
          </w:p>
        </w:tc>
      </w:tr>
      <w:tr w:rsidR="007233DC" w14:paraId="7CC046E4" w14:textId="77777777">
        <w:trPr>
          <w:trHeight w:val="275"/>
        </w:trPr>
        <w:tc>
          <w:tcPr>
            <w:tcW w:w="1844" w:type="dxa"/>
          </w:tcPr>
          <w:p w14:paraId="7CC046D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7CC046D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7CC046D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7CC046D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7CC046D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CC046E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7CC046E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CC046E2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74" w:type="dxa"/>
          </w:tcPr>
          <w:p w14:paraId="7CC046E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6EE" w14:textId="77777777">
        <w:trPr>
          <w:trHeight w:val="275"/>
        </w:trPr>
        <w:tc>
          <w:tcPr>
            <w:tcW w:w="1844" w:type="dxa"/>
          </w:tcPr>
          <w:p w14:paraId="7CC046E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7CC046E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7CC046E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7CC046E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7CC046E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CC046E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7CC046E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CC046E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74" w:type="dxa"/>
          </w:tcPr>
          <w:p w14:paraId="7CC046E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6F8" w14:textId="77777777">
        <w:trPr>
          <w:trHeight w:val="275"/>
        </w:trPr>
        <w:tc>
          <w:tcPr>
            <w:tcW w:w="1844" w:type="dxa"/>
          </w:tcPr>
          <w:p w14:paraId="7CC046E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7CC046F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7CC046F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7CC046F2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7CC046F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CC046F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7CC046F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7CC046F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174" w:type="dxa"/>
          </w:tcPr>
          <w:p w14:paraId="7CC046F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6F9" w14:textId="77777777" w:rsidR="007233DC" w:rsidRDefault="007233DC">
      <w:pPr>
        <w:pStyle w:val="Zkladntext"/>
        <w:spacing w:before="1"/>
        <w:rPr>
          <w:sz w:val="16"/>
        </w:rPr>
      </w:pPr>
    </w:p>
    <w:p w14:paraId="7CC046FA" w14:textId="77777777" w:rsidR="007233DC" w:rsidRDefault="00321CA4">
      <w:pPr>
        <w:pStyle w:val="Nadpis1"/>
        <w:numPr>
          <w:ilvl w:val="0"/>
          <w:numId w:val="3"/>
        </w:numPr>
        <w:tabs>
          <w:tab w:val="left" w:pos="397"/>
        </w:tabs>
        <w:spacing w:before="90"/>
        <w:ind w:right="563"/>
      </w:pPr>
      <w:r>
        <w:t>Dlhové</w:t>
      </w:r>
      <w:r>
        <w:rPr>
          <w:spacing w:val="6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5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papiere,</w:t>
      </w:r>
      <w:r>
        <w:rPr>
          <w:spacing w:val="5"/>
        </w:rPr>
        <w:t xml:space="preserve"> </w:t>
      </w:r>
      <w:r>
        <w:t>dlhodobé</w:t>
      </w:r>
      <w:r>
        <w:rPr>
          <w:spacing w:val="5"/>
        </w:rPr>
        <w:t xml:space="preserve"> </w:t>
      </w:r>
      <w:r>
        <w:t>pôžičky</w:t>
      </w:r>
      <w:r>
        <w:rPr>
          <w:spacing w:val="6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ostatný</w:t>
      </w:r>
      <w:r>
        <w:rPr>
          <w:spacing w:val="5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7CC046FB" w14:textId="77777777" w:rsidR="007233DC" w:rsidRDefault="00321CA4">
      <w:pPr>
        <w:pStyle w:val="Zkladntext"/>
        <w:tabs>
          <w:tab w:val="left" w:pos="540"/>
        </w:tabs>
        <w:spacing w:before="140"/>
        <w:ind w:left="112"/>
      </w:pPr>
      <w:r>
        <w:t>a)</w:t>
      </w:r>
      <w:r>
        <w:tab/>
        <w:t>dlhové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3"/>
        </w:rPr>
        <w:t xml:space="preserve"> </w:t>
      </w:r>
      <w:r>
        <w:t>(riadky 027</w:t>
      </w:r>
      <w:r>
        <w:rPr>
          <w:spacing w:val="-1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>028</w:t>
      </w:r>
      <w:r>
        <w:rPr>
          <w:spacing w:val="-1"/>
        </w:rPr>
        <w:t xml:space="preserve"> </w:t>
      </w:r>
      <w:r>
        <w:t>súvahy):</w:t>
      </w:r>
    </w:p>
    <w:p w14:paraId="7CC046FC" w14:textId="77777777" w:rsidR="007233DC" w:rsidRDefault="007233DC">
      <w:pPr>
        <w:pStyle w:val="Zkladntext"/>
        <w:spacing w:before="11"/>
        <w:rPr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79"/>
        <w:gridCol w:w="1259"/>
        <w:gridCol w:w="1079"/>
        <w:gridCol w:w="1800"/>
        <w:gridCol w:w="1785"/>
      </w:tblGrid>
      <w:tr w:rsidR="007233DC" w14:paraId="7CC0470B" w14:textId="77777777">
        <w:trPr>
          <w:trHeight w:val="1182"/>
        </w:trPr>
        <w:tc>
          <w:tcPr>
            <w:tcW w:w="2340" w:type="dxa"/>
            <w:tcBorders>
              <w:bottom w:val="double" w:sz="0" w:space="0" w:color="000000"/>
            </w:tcBorders>
            <w:shd w:val="clear" w:color="auto" w:fill="F1F1F1"/>
          </w:tcPr>
          <w:p w14:paraId="7CC046FD" w14:textId="77777777" w:rsidR="007233DC" w:rsidRDefault="007233DC">
            <w:pPr>
              <w:pStyle w:val="TableParagraph"/>
            </w:pPr>
          </w:p>
          <w:p w14:paraId="7CC046FE" w14:textId="77777777" w:rsidR="007233DC" w:rsidRDefault="007233DC">
            <w:pPr>
              <w:pStyle w:val="TableParagraph"/>
              <w:spacing w:before="11"/>
              <w:rPr>
                <w:sz w:val="19"/>
              </w:rPr>
            </w:pPr>
          </w:p>
          <w:p w14:paraId="7CC046FF" w14:textId="77777777" w:rsidR="007233DC" w:rsidRDefault="00321CA4">
            <w:pPr>
              <w:pStyle w:val="TableParagraph"/>
              <w:ind w:left="50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sz="0" w:space="0" w:color="000000"/>
            </w:tcBorders>
            <w:shd w:val="clear" w:color="auto" w:fill="F1F1F1"/>
          </w:tcPr>
          <w:p w14:paraId="7CC04700" w14:textId="77777777" w:rsidR="007233DC" w:rsidRDefault="007233DC">
            <w:pPr>
              <w:pStyle w:val="TableParagraph"/>
              <w:spacing w:before="10"/>
              <w:rPr>
                <w:sz w:val="21"/>
              </w:rPr>
            </w:pPr>
          </w:p>
          <w:p w14:paraId="7CC04701" w14:textId="77777777" w:rsidR="007233DC" w:rsidRDefault="00321CA4">
            <w:pPr>
              <w:pStyle w:val="TableParagraph"/>
              <w:spacing w:before="1"/>
              <w:ind w:left="103" w:right="74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79" w:type="dxa"/>
            <w:tcBorders>
              <w:bottom w:val="double" w:sz="0" w:space="0" w:color="000000"/>
            </w:tcBorders>
            <w:shd w:val="clear" w:color="auto" w:fill="F1F1F1"/>
          </w:tcPr>
          <w:p w14:paraId="7CC04702" w14:textId="77777777" w:rsidR="007233DC" w:rsidRDefault="007233DC">
            <w:pPr>
              <w:pStyle w:val="TableParagraph"/>
              <w:spacing w:before="10"/>
              <w:rPr>
                <w:sz w:val="21"/>
              </w:rPr>
            </w:pPr>
          </w:p>
          <w:p w14:paraId="7CC04703" w14:textId="77777777" w:rsidR="007233DC" w:rsidRDefault="00321CA4">
            <w:pPr>
              <w:pStyle w:val="TableParagraph"/>
              <w:spacing w:before="1"/>
              <w:ind w:left="192" w:right="164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59" w:type="dxa"/>
            <w:tcBorders>
              <w:bottom w:val="double" w:sz="0" w:space="0" w:color="000000"/>
            </w:tcBorders>
            <w:shd w:val="clear" w:color="auto" w:fill="F1F1F1"/>
          </w:tcPr>
          <w:p w14:paraId="7CC04704" w14:textId="77777777" w:rsidR="007233DC" w:rsidRDefault="007233DC">
            <w:pPr>
              <w:pStyle w:val="TableParagraph"/>
            </w:pPr>
          </w:p>
          <w:p w14:paraId="7CC04705" w14:textId="77777777" w:rsidR="007233DC" w:rsidRDefault="007233DC">
            <w:pPr>
              <w:pStyle w:val="TableParagraph"/>
              <w:spacing w:before="11"/>
              <w:rPr>
                <w:sz w:val="19"/>
              </w:rPr>
            </w:pPr>
          </w:p>
          <w:p w14:paraId="7CC04706" w14:textId="77777777" w:rsidR="007233DC" w:rsidRDefault="00321CA4">
            <w:pPr>
              <w:pStyle w:val="TableParagraph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79" w:type="dxa"/>
            <w:tcBorders>
              <w:bottom w:val="double" w:sz="0" w:space="0" w:color="000000"/>
            </w:tcBorders>
            <w:shd w:val="clear" w:color="auto" w:fill="F1F1F1"/>
          </w:tcPr>
          <w:p w14:paraId="7CC04707" w14:textId="77777777" w:rsidR="007233DC" w:rsidRDefault="007233DC">
            <w:pPr>
              <w:pStyle w:val="TableParagraph"/>
              <w:spacing w:before="11"/>
              <w:rPr>
                <w:sz w:val="31"/>
              </w:rPr>
            </w:pPr>
          </w:p>
          <w:p w14:paraId="7CC04708" w14:textId="77777777" w:rsidR="007233DC" w:rsidRDefault="00321CA4">
            <w:pPr>
              <w:pStyle w:val="TableParagraph"/>
              <w:ind w:left="132" w:right="104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tcBorders>
              <w:bottom w:val="double" w:sz="0" w:space="0" w:color="000000"/>
            </w:tcBorders>
            <w:shd w:val="clear" w:color="auto" w:fill="F1F1F1"/>
          </w:tcPr>
          <w:p w14:paraId="7CC04709" w14:textId="2DDFA6BC" w:rsidR="007233DC" w:rsidRDefault="00321CA4">
            <w:pPr>
              <w:pStyle w:val="TableParagraph"/>
              <w:spacing w:before="137"/>
              <w:ind w:left="105" w:right="82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821723">
              <w:rPr>
                <w:b/>
                <w:sz w:val="20"/>
              </w:rPr>
              <w:t>3</w:t>
            </w:r>
          </w:p>
        </w:tc>
        <w:tc>
          <w:tcPr>
            <w:tcW w:w="1785" w:type="dxa"/>
            <w:tcBorders>
              <w:bottom w:val="double" w:sz="0" w:space="0" w:color="000000"/>
            </w:tcBorders>
            <w:shd w:val="clear" w:color="auto" w:fill="F1F1F1"/>
          </w:tcPr>
          <w:p w14:paraId="7CC0470A" w14:textId="2C8B18EB" w:rsidR="007233DC" w:rsidRDefault="00321CA4">
            <w:pPr>
              <w:pStyle w:val="TableParagraph"/>
              <w:spacing w:before="137"/>
              <w:ind w:left="98" w:right="74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821723">
              <w:rPr>
                <w:b/>
                <w:sz w:val="20"/>
              </w:rPr>
              <w:t>2</w:t>
            </w:r>
          </w:p>
        </w:tc>
      </w:tr>
      <w:tr w:rsidR="007233DC" w14:paraId="7CC04713" w14:textId="77777777">
        <w:trPr>
          <w:trHeight w:val="294"/>
        </w:trPr>
        <w:tc>
          <w:tcPr>
            <w:tcW w:w="2340" w:type="dxa"/>
            <w:tcBorders>
              <w:top w:val="double" w:sz="0" w:space="0" w:color="000000"/>
            </w:tcBorders>
          </w:tcPr>
          <w:p w14:paraId="7CC0470C" w14:textId="77777777" w:rsidR="007233DC" w:rsidRDefault="00321CA4">
            <w:pPr>
              <w:pStyle w:val="TableParagraph"/>
              <w:spacing w:before="36"/>
              <w:ind w:left="72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a.s.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Košice</w:t>
            </w:r>
          </w:p>
        </w:tc>
        <w:tc>
          <w:tcPr>
            <w:tcW w:w="900" w:type="dxa"/>
            <w:tcBorders>
              <w:top w:val="double" w:sz="0" w:space="0" w:color="000000"/>
            </w:tcBorders>
          </w:tcPr>
          <w:p w14:paraId="7CC0470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  <w:tcBorders>
              <w:top w:val="double" w:sz="0" w:space="0" w:color="000000"/>
            </w:tcBorders>
          </w:tcPr>
          <w:p w14:paraId="7CC0470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  <w:tcBorders>
              <w:top w:val="double" w:sz="0" w:space="0" w:color="000000"/>
            </w:tcBorders>
          </w:tcPr>
          <w:p w14:paraId="7CC0470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  <w:tcBorders>
              <w:top w:val="double" w:sz="0" w:space="0" w:color="000000"/>
            </w:tcBorders>
          </w:tcPr>
          <w:p w14:paraId="7CC0471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  <w:tcBorders>
              <w:top w:val="double" w:sz="0" w:space="0" w:color="000000"/>
            </w:tcBorders>
          </w:tcPr>
          <w:p w14:paraId="7CC04711" w14:textId="77777777" w:rsidR="007233DC" w:rsidRDefault="00321CA4">
            <w:pPr>
              <w:pStyle w:val="TableParagraph"/>
              <w:spacing w:before="36"/>
              <w:ind w:left="505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556,93</w:t>
            </w:r>
          </w:p>
        </w:tc>
        <w:tc>
          <w:tcPr>
            <w:tcW w:w="1785" w:type="dxa"/>
            <w:tcBorders>
              <w:top w:val="double" w:sz="0" w:space="0" w:color="000000"/>
            </w:tcBorders>
          </w:tcPr>
          <w:p w14:paraId="7CC04712" w14:textId="77777777" w:rsidR="007233DC" w:rsidRDefault="00321CA4">
            <w:pPr>
              <w:pStyle w:val="TableParagraph"/>
              <w:spacing w:before="36"/>
              <w:ind w:left="499"/>
              <w:rPr>
                <w:sz w:val="20"/>
              </w:rPr>
            </w:pPr>
            <w:r>
              <w:rPr>
                <w:sz w:val="20"/>
              </w:rPr>
              <w:t>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556,93</w:t>
            </w:r>
          </w:p>
        </w:tc>
      </w:tr>
      <w:tr w:rsidR="007233DC" w14:paraId="7CC0471B" w14:textId="77777777">
        <w:trPr>
          <w:trHeight w:val="282"/>
        </w:trPr>
        <w:tc>
          <w:tcPr>
            <w:tcW w:w="2340" w:type="dxa"/>
          </w:tcPr>
          <w:p w14:paraId="7CC0471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1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1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1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1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1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1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23" w14:textId="77777777">
        <w:trPr>
          <w:trHeight w:val="285"/>
        </w:trPr>
        <w:tc>
          <w:tcPr>
            <w:tcW w:w="2340" w:type="dxa"/>
          </w:tcPr>
          <w:p w14:paraId="7CC0471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1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1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1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2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22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2B" w14:textId="77777777">
        <w:trPr>
          <w:trHeight w:val="282"/>
        </w:trPr>
        <w:tc>
          <w:tcPr>
            <w:tcW w:w="2340" w:type="dxa"/>
          </w:tcPr>
          <w:p w14:paraId="7CC0472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2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2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2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2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33" w14:textId="77777777">
        <w:trPr>
          <w:trHeight w:val="285"/>
        </w:trPr>
        <w:tc>
          <w:tcPr>
            <w:tcW w:w="2340" w:type="dxa"/>
          </w:tcPr>
          <w:p w14:paraId="7CC0472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7CC0472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2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259" w:type="dxa"/>
          </w:tcPr>
          <w:p w14:paraId="7CC0472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</w:tcPr>
          <w:p w14:paraId="7CC0473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14:paraId="7CC0473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785" w:type="dxa"/>
          </w:tcPr>
          <w:p w14:paraId="7CC04732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34" w14:textId="77777777" w:rsidR="007233DC" w:rsidRDefault="007233DC">
      <w:pPr>
        <w:pStyle w:val="Zkladntext"/>
        <w:spacing w:before="11"/>
        <w:rPr>
          <w:sz w:val="23"/>
        </w:rPr>
      </w:pPr>
    </w:p>
    <w:p w14:paraId="7CC04735" w14:textId="77777777" w:rsidR="007233DC" w:rsidRDefault="00321CA4">
      <w:pPr>
        <w:pStyle w:val="Nadpis1"/>
        <w:ind w:left="112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7CC04736" w14:textId="77777777" w:rsidR="007233DC" w:rsidRDefault="00321CA4">
      <w:pPr>
        <w:pStyle w:val="Odsekzoznamu"/>
        <w:numPr>
          <w:ilvl w:val="0"/>
          <w:numId w:val="5"/>
        </w:numPr>
        <w:tabs>
          <w:tab w:val="left" w:pos="397"/>
        </w:tabs>
        <w:spacing w:before="137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14:paraId="7CC04737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738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t>Pohľadávky</w:t>
      </w:r>
    </w:p>
    <w:p w14:paraId="7CC04739" w14:textId="77777777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7CC0473A" w14:textId="77777777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207"/>
        <w:ind w:hanging="429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</w:p>
    <w:p w14:paraId="7CC0473B" w14:textId="77777777" w:rsidR="007233DC" w:rsidRDefault="007233DC">
      <w:pPr>
        <w:pStyle w:val="Zkladntext"/>
        <w:rPr>
          <w:sz w:val="18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6"/>
        <w:gridCol w:w="1186"/>
        <w:gridCol w:w="924"/>
        <w:gridCol w:w="664"/>
        <w:gridCol w:w="854"/>
        <w:gridCol w:w="2145"/>
        <w:gridCol w:w="2116"/>
      </w:tblGrid>
      <w:tr w:rsidR="007233DC" w14:paraId="7CC04743" w14:textId="77777777">
        <w:trPr>
          <w:trHeight w:val="731"/>
        </w:trPr>
        <w:tc>
          <w:tcPr>
            <w:tcW w:w="2326" w:type="dxa"/>
          </w:tcPr>
          <w:p w14:paraId="7CC0473C" w14:textId="77777777" w:rsidR="007233DC" w:rsidRDefault="00321CA4">
            <w:pPr>
              <w:pStyle w:val="TableParagraph"/>
              <w:spacing w:before="55"/>
              <w:ind w:left="235" w:right="2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Pohľadávky, ku ktorým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bola tvorená opravná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položka</w:t>
            </w:r>
          </w:p>
        </w:tc>
        <w:tc>
          <w:tcPr>
            <w:tcW w:w="1186" w:type="dxa"/>
          </w:tcPr>
          <w:p w14:paraId="7CC0473D" w14:textId="3E34838F" w:rsidR="007233DC" w:rsidRDefault="00321CA4">
            <w:pPr>
              <w:pStyle w:val="TableParagraph"/>
              <w:spacing w:before="55"/>
              <w:ind w:left="69" w:right="58" w:firstLine="33"/>
              <w:rPr>
                <w:b/>
                <w:sz w:val="18"/>
              </w:rPr>
            </w:pPr>
            <w:r>
              <w:rPr>
                <w:b/>
                <w:sz w:val="18"/>
              </w:rPr>
              <w:t>Zostatok OP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12.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202</w:t>
            </w:r>
            <w:r w:rsidR="00F73BB7">
              <w:rPr>
                <w:b/>
                <w:sz w:val="18"/>
              </w:rPr>
              <w:t>2</w:t>
            </w:r>
          </w:p>
        </w:tc>
        <w:tc>
          <w:tcPr>
            <w:tcW w:w="924" w:type="dxa"/>
          </w:tcPr>
          <w:p w14:paraId="7CC0473E" w14:textId="77777777" w:rsidR="007233DC" w:rsidRDefault="00321CA4">
            <w:pPr>
              <w:pStyle w:val="TableParagraph"/>
              <w:spacing w:before="55"/>
              <w:ind w:left="271" w:right="29" w:hanging="216"/>
              <w:rPr>
                <w:b/>
                <w:sz w:val="18"/>
              </w:rPr>
            </w:pPr>
            <w:r>
              <w:rPr>
                <w:b/>
                <w:sz w:val="18"/>
              </w:rPr>
              <w:t>Zvýšenie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OP</w:t>
            </w:r>
          </w:p>
        </w:tc>
        <w:tc>
          <w:tcPr>
            <w:tcW w:w="664" w:type="dxa"/>
          </w:tcPr>
          <w:p w14:paraId="7CC0473F" w14:textId="77777777" w:rsidR="007233DC" w:rsidRDefault="00321CA4">
            <w:pPr>
              <w:pStyle w:val="TableParagraph"/>
              <w:spacing w:before="55"/>
              <w:ind w:left="271" w:right="37" w:hanging="204"/>
              <w:rPr>
                <w:b/>
                <w:sz w:val="18"/>
              </w:rPr>
            </w:pPr>
            <w:r>
              <w:rPr>
                <w:b/>
                <w:sz w:val="18"/>
              </w:rPr>
              <w:t>Zníženie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OP</w:t>
            </w:r>
          </w:p>
        </w:tc>
        <w:tc>
          <w:tcPr>
            <w:tcW w:w="854" w:type="dxa"/>
          </w:tcPr>
          <w:p w14:paraId="7CC04740" w14:textId="77777777" w:rsidR="007233DC" w:rsidRDefault="00321CA4">
            <w:pPr>
              <w:pStyle w:val="TableParagraph"/>
              <w:spacing w:before="55"/>
              <w:ind w:left="303" w:right="65" w:hanging="216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Zrušenie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OP</w:t>
            </w:r>
          </w:p>
        </w:tc>
        <w:tc>
          <w:tcPr>
            <w:tcW w:w="2145" w:type="dxa"/>
          </w:tcPr>
          <w:p w14:paraId="7CC04741" w14:textId="4B52F5F2" w:rsidR="007233DC" w:rsidRDefault="00321CA4">
            <w:pPr>
              <w:pStyle w:val="TableParagraph"/>
              <w:spacing w:before="55"/>
              <w:ind w:left="553" w:right="533" w:firstLine="33"/>
              <w:rPr>
                <w:b/>
                <w:sz w:val="18"/>
              </w:rPr>
            </w:pPr>
            <w:r>
              <w:rPr>
                <w:b/>
                <w:sz w:val="18"/>
              </w:rPr>
              <w:t>Zostatok OP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12.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202</w:t>
            </w:r>
            <w:r w:rsidR="00A31CFE">
              <w:rPr>
                <w:b/>
                <w:sz w:val="18"/>
              </w:rPr>
              <w:t>3</w:t>
            </w:r>
          </w:p>
        </w:tc>
        <w:tc>
          <w:tcPr>
            <w:tcW w:w="2116" w:type="dxa"/>
          </w:tcPr>
          <w:p w14:paraId="7CC04742" w14:textId="77777777" w:rsidR="007233DC" w:rsidRDefault="00321CA4">
            <w:pPr>
              <w:pStyle w:val="TableParagraph"/>
              <w:spacing w:before="55"/>
              <w:ind w:left="521" w:right="70" w:hanging="420"/>
              <w:rPr>
                <w:b/>
                <w:sz w:val="18"/>
              </w:rPr>
            </w:pPr>
            <w:r>
              <w:rPr>
                <w:b/>
                <w:sz w:val="18"/>
              </w:rPr>
              <w:t>Dôvod zvýšenia, zníženia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 zrušenia OP</w:t>
            </w:r>
          </w:p>
        </w:tc>
      </w:tr>
      <w:tr w:rsidR="007233DC" w14:paraId="7CC0474B" w14:textId="77777777">
        <w:trPr>
          <w:trHeight w:val="306"/>
        </w:trPr>
        <w:tc>
          <w:tcPr>
            <w:tcW w:w="2326" w:type="dxa"/>
          </w:tcPr>
          <w:p w14:paraId="7CC04744" w14:textId="77777777" w:rsidR="007233DC" w:rsidRDefault="00321CA4">
            <w:pPr>
              <w:pStyle w:val="TableParagraph"/>
              <w:spacing w:before="45"/>
              <w:ind w:left="54"/>
              <w:rPr>
                <w:sz w:val="18"/>
              </w:rPr>
            </w:pPr>
            <w:r>
              <w:rPr>
                <w:sz w:val="18"/>
              </w:rPr>
              <w:t>HOBBY,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Prešov</w:t>
            </w:r>
          </w:p>
        </w:tc>
        <w:tc>
          <w:tcPr>
            <w:tcW w:w="1186" w:type="dxa"/>
          </w:tcPr>
          <w:p w14:paraId="7CC04745" w14:textId="27D1934E" w:rsidR="007233DC" w:rsidRDefault="00F73BB7">
            <w:pPr>
              <w:pStyle w:val="TableParagraph"/>
              <w:spacing w:before="45"/>
              <w:ind w:left="55"/>
              <w:rPr>
                <w:sz w:val="18"/>
              </w:rPr>
            </w:pPr>
            <w:r>
              <w:rPr>
                <w:sz w:val="18"/>
              </w:rPr>
              <w:t>45 230,99</w:t>
            </w:r>
          </w:p>
        </w:tc>
        <w:tc>
          <w:tcPr>
            <w:tcW w:w="924" w:type="dxa"/>
          </w:tcPr>
          <w:p w14:paraId="7CC0474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664" w:type="dxa"/>
          </w:tcPr>
          <w:p w14:paraId="7CC0474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854" w:type="dxa"/>
          </w:tcPr>
          <w:p w14:paraId="7CC0474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145" w:type="dxa"/>
          </w:tcPr>
          <w:p w14:paraId="7CC04749" w14:textId="5FFB05E6" w:rsidR="007233DC" w:rsidRDefault="00F73BB7">
            <w:pPr>
              <w:pStyle w:val="TableParagraph"/>
              <w:spacing w:before="45"/>
              <w:ind w:left="59"/>
              <w:rPr>
                <w:sz w:val="18"/>
              </w:rPr>
            </w:pPr>
            <w:r>
              <w:rPr>
                <w:sz w:val="18"/>
              </w:rPr>
              <w:t>45 230,99</w:t>
            </w:r>
          </w:p>
        </w:tc>
        <w:tc>
          <w:tcPr>
            <w:tcW w:w="2116" w:type="dxa"/>
          </w:tcPr>
          <w:p w14:paraId="7CC0474A" w14:textId="77777777" w:rsidR="007233DC" w:rsidRDefault="00321CA4">
            <w:pPr>
              <w:pStyle w:val="TableParagraph"/>
              <w:spacing w:before="45"/>
              <w:ind w:left="58"/>
              <w:rPr>
                <w:sz w:val="18"/>
              </w:rPr>
            </w:pPr>
            <w:r>
              <w:rPr>
                <w:sz w:val="18"/>
              </w:rPr>
              <w:t>Súdny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spor</w:t>
            </w:r>
          </w:p>
        </w:tc>
      </w:tr>
    </w:tbl>
    <w:p w14:paraId="7CC0474C" w14:textId="77777777" w:rsidR="007233DC" w:rsidRDefault="007233DC">
      <w:pPr>
        <w:pStyle w:val="Zkladntext"/>
        <w:rPr>
          <w:sz w:val="26"/>
        </w:rPr>
      </w:pPr>
    </w:p>
    <w:p w14:paraId="7CC04755" w14:textId="77777777" w:rsidR="007233DC" w:rsidRDefault="007233DC">
      <w:pPr>
        <w:pStyle w:val="Zkladntext"/>
        <w:spacing w:before="11"/>
        <w:rPr>
          <w:sz w:val="21"/>
        </w:rPr>
      </w:pPr>
    </w:p>
    <w:p w14:paraId="7CC04756" w14:textId="77777777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ind w:hanging="429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 w14:paraId="7CC04757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8"/>
        <w:gridCol w:w="2873"/>
      </w:tblGrid>
      <w:tr w:rsidR="007233DC" w14:paraId="7CC04762" w14:textId="77777777">
        <w:trPr>
          <w:trHeight w:val="925"/>
        </w:trPr>
        <w:tc>
          <w:tcPr>
            <w:tcW w:w="4395" w:type="dxa"/>
            <w:tcBorders>
              <w:bottom w:val="double" w:sz="0" w:space="0" w:color="000000"/>
            </w:tcBorders>
            <w:shd w:val="clear" w:color="auto" w:fill="F1F1F1"/>
          </w:tcPr>
          <w:p w14:paraId="7CC04758" w14:textId="77777777" w:rsidR="007233DC" w:rsidRDefault="007233DC">
            <w:pPr>
              <w:pStyle w:val="TableParagraph"/>
              <w:spacing w:before="8"/>
              <w:rPr>
                <w:sz w:val="30"/>
              </w:rPr>
            </w:pPr>
          </w:p>
          <w:p w14:paraId="7CC04759" w14:textId="77777777" w:rsidR="007233DC" w:rsidRDefault="00321CA4">
            <w:pPr>
              <w:pStyle w:val="TableParagraph"/>
              <w:ind w:left="1654" w:right="1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7CC0475A" w14:textId="77777777" w:rsidR="007233DC" w:rsidRDefault="007233DC">
            <w:pPr>
              <w:pStyle w:val="TableParagraph"/>
              <w:spacing w:before="7"/>
              <w:rPr>
                <w:sz w:val="20"/>
              </w:rPr>
            </w:pPr>
          </w:p>
          <w:p w14:paraId="7CC0475B" w14:textId="77777777" w:rsidR="007233DC" w:rsidRDefault="00321CA4">
            <w:pPr>
              <w:pStyle w:val="TableParagraph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5C" w14:textId="6D044BC5" w:rsidR="007233DC" w:rsidRDefault="00321CA4">
            <w:pPr>
              <w:pStyle w:val="TableParagraph"/>
              <w:ind w:left="109" w:right="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66240">
              <w:rPr>
                <w:b/>
                <w:sz w:val="20"/>
              </w:rPr>
              <w:t>3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7CC0475D" w14:textId="77777777" w:rsidR="007233DC" w:rsidRDefault="007233DC">
            <w:pPr>
              <w:pStyle w:val="TableParagraph"/>
              <w:spacing w:before="7"/>
              <w:rPr>
                <w:sz w:val="20"/>
              </w:rPr>
            </w:pPr>
          </w:p>
          <w:p w14:paraId="7CC0475E" w14:textId="77777777" w:rsidR="007233DC" w:rsidRDefault="00321CA4">
            <w:pPr>
              <w:pStyle w:val="TableParagraph"/>
              <w:spacing w:before="1"/>
              <w:ind w:left="104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5F" w14:textId="75892AC2" w:rsidR="007233DC" w:rsidRDefault="00321CA4">
            <w:pPr>
              <w:pStyle w:val="TableParagraph"/>
              <w:ind w:left="107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66240">
              <w:rPr>
                <w:b/>
                <w:sz w:val="20"/>
              </w:rPr>
              <w:t>2</w:t>
            </w:r>
          </w:p>
        </w:tc>
        <w:tc>
          <w:tcPr>
            <w:tcW w:w="2873" w:type="dxa"/>
            <w:tcBorders>
              <w:bottom w:val="double" w:sz="0" w:space="0" w:color="000000"/>
            </w:tcBorders>
            <w:shd w:val="clear" w:color="auto" w:fill="F1F1F1"/>
          </w:tcPr>
          <w:p w14:paraId="7CC04760" w14:textId="77777777" w:rsidR="007233DC" w:rsidRDefault="00321CA4">
            <w:pPr>
              <w:pStyle w:val="TableParagraph"/>
              <w:spacing w:before="122"/>
              <w:ind w:left="200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7CC04761" w14:textId="77777777" w:rsidR="007233DC" w:rsidRDefault="00321CA4">
            <w:pPr>
              <w:pStyle w:val="TableParagraph"/>
              <w:spacing w:before="1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233DC" w14:paraId="7CC04767" w14:textId="77777777">
        <w:trPr>
          <w:trHeight w:val="294"/>
        </w:trPr>
        <w:tc>
          <w:tcPr>
            <w:tcW w:w="4395" w:type="dxa"/>
            <w:tcBorders>
              <w:top w:val="double" w:sz="0" w:space="0" w:color="000000"/>
            </w:tcBorders>
          </w:tcPr>
          <w:p w14:paraId="7CC04763" w14:textId="77777777" w:rsidR="007233DC" w:rsidRDefault="00321CA4">
            <w:pPr>
              <w:pStyle w:val="TableParagraph"/>
              <w:spacing w:before="38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7CC0476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7CC0476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  <w:tcBorders>
              <w:top w:val="double" w:sz="0" w:space="0" w:color="000000"/>
            </w:tcBorders>
          </w:tcPr>
          <w:p w14:paraId="7CC0476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6C" w14:textId="77777777">
        <w:trPr>
          <w:trHeight w:val="285"/>
        </w:trPr>
        <w:tc>
          <w:tcPr>
            <w:tcW w:w="4395" w:type="dxa"/>
          </w:tcPr>
          <w:p w14:paraId="7CC0476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6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1" w14:textId="77777777">
        <w:trPr>
          <w:trHeight w:val="282"/>
        </w:trPr>
        <w:tc>
          <w:tcPr>
            <w:tcW w:w="4395" w:type="dxa"/>
          </w:tcPr>
          <w:p w14:paraId="7CC0476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7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6" w14:textId="77777777">
        <w:trPr>
          <w:trHeight w:val="285"/>
        </w:trPr>
        <w:tc>
          <w:tcPr>
            <w:tcW w:w="4395" w:type="dxa"/>
          </w:tcPr>
          <w:p w14:paraId="7CC04772" w14:textId="77777777" w:rsidR="007233DC" w:rsidRDefault="00321CA4">
            <w:pPr>
              <w:pStyle w:val="TableParagraph"/>
              <w:spacing w:before="26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7CC0477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7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7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B" w14:textId="77777777">
        <w:trPr>
          <w:trHeight w:val="282"/>
        </w:trPr>
        <w:tc>
          <w:tcPr>
            <w:tcW w:w="4395" w:type="dxa"/>
          </w:tcPr>
          <w:p w14:paraId="7CC04777" w14:textId="77777777" w:rsidR="007233DC" w:rsidRDefault="00321CA4">
            <w:pPr>
              <w:pStyle w:val="TableParagraph"/>
              <w:spacing w:before="26"/>
              <w:ind w:left="79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7CC04778" w14:textId="3D6F424B" w:rsidR="007233DC" w:rsidRDefault="0067507A">
            <w:pPr>
              <w:pStyle w:val="TableParagraph"/>
              <w:spacing w:before="26"/>
              <w:ind w:left="254"/>
              <w:rPr>
                <w:sz w:val="20"/>
              </w:rPr>
            </w:pPr>
            <w:r>
              <w:rPr>
                <w:sz w:val="20"/>
              </w:rPr>
              <w:t>1 366,67</w:t>
            </w:r>
          </w:p>
        </w:tc>
        <w:tc>
          <w:tcPr>
            <w:tcW w:w="1418" w:type="dxa"/>
          </w:tcPr>
          <w:p w14:paraId="7CC04779" w14:textId="0662219A" w:rsidR="007233DC" w:rsidRDefault="0067507A">
            <w:pPr>
              <w:pStyle w:val="TableParagraph"/>
              <w:spacing w:before="26"/>
              <w:ind w:left="526"/>
              <w:rPr>
                <w:sz w:val="20"/>
              </w:rPr>
            </w:pPr>
            <w:r>
              <w:rPr>
                <w:sz w:val="20"/>
              </w:rPr>
              <w:t>1 889,21</w:t>
            </w:r>
          </w:p>
        </w:tc>
        <w:tc>
          <w:tcPr>
            <w:tcW w:w="2873" w:type="dxa"/>
          </w:tcPr>
          <w:p w14:paraId="7CC0477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7C" w14:textId="77777777" w:rsidR="007233DC" w:rsidRDefault="007233DC">
      <w:pPr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77D" w14:textId="77777777" w:rsidR="007233DC" w:rsidRDefault="007233DC">
      <w:pPr>
        <w:pStyle w:val="Zkladntext"/>
        <w:spacing w:before="11"/>
        <w:rPr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8"/>
        <w:gridCol w:w="2873"/>
      </w:tblGrid>
      <w:tr w:rsidR="007233DC" w14:paraId="7CC04782" w14:textId="77777777">
        <w:trPr>
          <w:trHeight w:val="283"/>
        </w:trPr>
        <w:tc>
          <w:tcPr>
            <w:tcW w:w="4395" w:type="dxa"/>
          </w:tcPr>
          <w:p w14:paraId="7CC0477E" w14:textId="77777777" w:rsidR="007233DC" w:rsidRDefault="00321CA4">
            <w:pPr>
              <w:pStyle w:val="TableParagraph"/>
              <w:spacing w:before="27"/>
              <w:ind w:left="7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7CC0477F" w14:textId="35A1F1F8" w:rsidR="007233DC" w:rsidRDefault="0067507A">
            <w:pPr>
              <w:pStyle w:val="TableParagraph"/>
              <w:spacing w:before="27"/>
              <w:ind w:left="254"/>
              <w:rPr>
                <w:sz w:val="20"/>
              </w:rPr>
            </w:pPr>
            <w:r>
              <w:rPr>
                <w:sz w:val="20"/>
              </w:rPr>
              <w:t>1 425,92</w:t>
            </w:r>
          </w:p>
        </w:tc>
        <w:tc>
          <w:tcPr>
            <w:tcW w:w="1418" w:type="dxa"/>
          </w:tcPr>
          <w:p w14:paraId="7CC04780" w14:textId="72580090" w:rsidR="007233DC" w:rsidRDefault="00DB60A1">
            <w:pPr>
              <w:pStyle w:val="TableParagraph"/>
              <w:spacing w:before="27"/>
              <w:ind w:left="363"/>
              <w:rPr>
                <w:sz w:val="20"/>
              </w:rPr>
            </w:pPr>
            <w:r>
              <w:rPr>
                <w:sz w:val="20"/>
              </w:rPr>
              <w:t>1 462,</w:t>
            </w:r>
            <w:r w:rsidR="0067507A">
              <w:rPr>
                <w:sz w:val="20"/>
              </w:rPr>
              <w:t>06</w:t>
            </w:r>
          </w:p>
        </w:tc>
        <w:tc>
          <w:tcPr>
            <w:tcW w:w="2873" w:type="dxa"/>
          </w:tcPr>
          <w:p w14:paraId="7CC04781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87" w14:textId="77777777">
        <w:trPr>
          <w:trHeight w:val="285"/>
        </w:trPr>
        <w:tc>
          <w:tcPr>
            <w:tcW w:w="4395" w:type="dxa"/>
          </w:tcPr>
          <w:p w14:paraId="7CC0478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8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8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8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88" w14:textId="77777777" w:rsidR="007233DC" w:rsidRDefault="007233DC">
      <w:pPr>
        <w:pStyle w:val="Zkladntext"/>
        <w:spacing w:before="1"/>
        <w:rPr>
          <w:sz w:val="16"/>
        </w:rPr>
      </w:pPr>
    </w:p>
    <w:p w14:paraId="7CC04789" w14:textId="77777777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90"/>
        <w:ind w:left="112" w:right="187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 w14:paraId="7CC0478A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417"/>
        <w:gridCol w:w="1457"/>
      </w:tblGrid>
      <w:tr w:rsidR="007233DC" w14:paraId="7CC04791" w14:textId="77777777">
        <w:trPr>
          <w:trHeight w:val="637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78B" w14:textId="77777777" w:rsidR="007233DC" w:rsidRDefault="007233DC">
            <w:pPr>
              <w:pStyle w:val="TableParagraph"/>
              <w:spacing w:before="8"/>
              <w:rPr>
                <w:sz w:val="17"/>
              </w:rPr>
            </w:pPr>
          </w:p>
          <w:p w14:paraId="7CC0478C" w14:textId="77777777" w:rsidR="007233DC" w:rsidRDefault="00321CA4">
            <w:pPr>
              <w:pStyle w:val="TableParagraph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0" w:space="0" w:color="000000"/>
            </w:tcBorders>
            <w:shd w:val="clear" w:color="auto" w:fill="F1F1F1"/>
          </w:tcPr>
          <w:p w14:paraId="7CC0478D" w14:textId="77777777" w:rsidR="007233DC" w:rsidRDefault="00321CA4">
            <w:pPr>
              <w:pStyle w:val="TableParagraph"/>
              <w:spacing w:before="89"/>
              <w:ind w:left="104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8E" w14:textId="0A3BF6BE" w:rsidR="007233DC" w:rsidRDefault="00321CA4">
            <w:pPr>
              <w:pStyle w:val="TableParagraph"/>
              <w:ind w:left="107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20A07">
              <w:rPr>
                <w:b/>
                <w:sz w:val="20"/>
              </w:rPr>
              <w:t>3</w:t>
            </w:r>
          </w:p>
        </w:tc>
        <w:tc>
          <w:tcPr>
            <w:tcW w:w="1457" w:type="dxa"/>
            <w:tcBorders>
              <w:bottom w:val="double" w:sz="0" w:space="0" w:color="000000"/>
            </w:tcBorders>
            <w:shd w:val="clear" w:color="auto" w:fill="F1F1F1"/>
          </w:tcPr>
          <w:p w14:paraId="7CC0478F" w14:textId="77777777" w:rsidR="007233DC" w:rsidRDefault="00321CA4">
            <w:pPr>
              <w:pStyle w:val="TableParagraph"/>
              <w:spacing w:before="89"/>
              <w:ind w:left="125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90" w14:textId="3994EBD2" w:rsidR="007233DC" w:rsidRDefault="00321CA4">
            <w:pPr>
              <w:pStyle w:val="TableParagraph"/>
              <w:ind w:left="128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20A07">
              <w:rPr>
                <w:b/>
                <w:sz w:val="20"/>
              </w:rPr>
              <w:t>2</w:t>
            </w:r>
          </w:p>
        </w:tc>
      </w:tr>
      <w:tr w:rsidR="007233DC" w14:paraId="7CC04795" w14:textId="77777777">
        <w:trPr>
          <w:trHeight w:val="313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792" w14:textId="77777777" w:rsidR="007233DC" w:rsidRDefault="00321CA4">
            <w:pPr>
              <w:pStyle w:val="TableParagraph"/>
              <w:spacing w:before="43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0" w:space="0" w:color="000000"/>
            </w:tcBorders>
          </w:tcPr>
          <w:p w14:paraId="7CC0479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sz="0" w:space="0" w:color="000000"/>
            </w:tcBorders>
          </w:tcPr>
          <w:p w14:paraId="7CC0479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99" w14:textId="77777777">
        <w:trPr>
          <w:trHeight w:val="311"/>
        </w:trPr>
        <w:tc>
          <w:tcPr>
            <w:tcW w:w="7233" w:type="dxa"/>
          </w:tcPr>
          <w:p w14:paraId="7CC04796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7CC04797" w14:textId="75ACD5DB" w:rsidR="007233DC" w:rsidRDefault="00520A07">
            <w:pPr>
              <w:pStyle w:val="TableParagraph"/>
              <w:spacing w:before="41"/>
              <w:ind w:left="357"/>
              <w:rPr>
                <w:sz w:val="20"/>
              </w:rPr>
            </w:pPr>
            <w:r>
              <w:rPr>
                <w:sz w:val="20"/>
              </w:rPr>
              <w:t>4 983,77</w:t>
            </w:r>
          </w:p>
        </w:tc>
        <w:tc>
          <w:tcPr>
            <w:tcW w:w="1457" w:type="dxa"/>
          </w:tcPr>
          <w:p w14:paraId="7CC04798" w14:textId="25203475" w:rsidR="007233DC" w:rsidRDefault="00520A07">
            <w:pPr>
              <w:pStyle w:val="TableParagraph"/>
              <w:spacing w:before="41"/>
              <w:ind w:left="438"/>
              <w:rPr>
                <w:sz w:val="20"/>
              </w:rPr>
            </w:pPr>
            <w:r>
              <w:rPr>
                <w:sz w:val="20"/>
              </w:rPr>
              <w:t>4 486,23</w:t>
            </w:r>
          </w:p>
        </w:tc>
      </w:tr>
      <w:tr w:rsidR="007233DC" w14:paraId="7CC0479D" w14:textId="77777777">
        <w:trPr>
          <w:trHeight w:val="311"/>
        </w:trPr>
        <w:tc>
          <w:tcPr>
            <w:tcW w:w="7233" w:type="dxa"/>
          </w:tcPr>
          <w:p w14:paraId="7CC0479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9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9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1" w14:textId="77777777">
        <w:trPr>
          <w:trHeight w:val="309"/>
        </w:trPr>
        <w:tc>
          <w:tcPr>
            <w:tcW w:w="7233" w:type="dxa"/>
            <w:tcBorders>
              <w:bottom w:val="single" w:sz="6" w:space="0" w:color="000000"/>
            </w:tcBorders>
          </w:tcPr>
          <w:p w14:paraId="7CC0479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7CC0479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bottom w:val="single" w:sz="6" w:space="0" w:color="000000"/>
            </w:tcBorders>
          </w:tcPr>
          <w:p w14:paraId="7CC047A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5" w14:textId="77777777">
        <w:trPr>
          <w:trHeight w:val="311"/>
        </w:trPr>
        <w:tc>
          <w:tcPr>
            <w:tcW w:w="7233" w:type="dxa"/>
            <w:tcBorders>
              <w:top w:val="single" w:sz="6" w:space="0" w:color="000000"/>
            </w:tcBorders>
          </w:tcPr>
          <w:p w14:paraId="7CC047A2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7CC047A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single" w:sz="6" w:space="0" w:color="000000"/>
            </w:tcBorders>
          </w:tcPr>
          <w:p w14:paraId="7CC047A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9" w14:textId="77777777">
        <w:trPr>
          <w:trHeight w:val="311"/>
        </w:trPr>
        <w:tc>
          <w:tcPr>
            <w:tcW w:w="7233" w:type="dxa"/>
          </w:tcPr>
          <w:p w14:paraId="7CC047A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A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A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D" w14:textId="77777777">
        <w:trPr>
          <w:trHeight w:val="311"/>
        </w:trPr>
        <w:tc>
          <w:tcPr>
            <w:tcW w:w="7233" w:type="dxa"/>
          </w:tcPr>
          <w:p w14:paraId="7CC047A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A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A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B1" w14:textId="77777777">
        <w:trPr>
          <w:trHeight w:val="311"/>
        </w:trPr>
        <w:tc>
          <w:tcPr>
            <w:tcW w:w="7233" w:type="dxa"/>
          </w:tcPr>
          <w:p w14:paraId="7CC047AE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7CC047A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B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B2" w14:textId="77777777" w:rsidR="007233DC" w:rsidRDefault="007233DC">
      <w:pPr>
        <w:pStyle w:val="Zkladntext"/>
        <w:spacing w:before="10"/>
        <w:rPr>
          <w:sz w:val="23"/>
        </w:rPr>
      </w:pPr>
    </w:p>
    <w:p w14:paraId="7CC047B3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t>Finančný</w:t>
      </w:r>
      <w:r>
        <w:rPr>
          <w:spacing w:val="-4"/>
        </w:rPr>
        <w:t xml:space="preserve"> </w:t>
      </w:r>
      <w:r>
        <w:t>majetok</w:t>
      </w:r>
    </w:p>
    <w:p w14:paraId="7CC047B4" w14:textId="77777777" w:rsidR="007233DC" w:rsidRDefault="00321CA4">
      <w:pPr>
        <w:tabs>
          <w:tab w:val="left" w:pos="540"/>
        </w:tabs>
        <w:spacing w:before="140"/>
        <w:ind w:left="112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 w14:paraId="7CC047B5" w14:textId="77777777" w:rsidR="007233DC" w:rsidRDefault="007233DC">
      <w:pPr>
        <w:pStyle w:val="Zkladntext"/>
        <w:spacing w:before="11"/>
        <w:rPr>
          <w:b/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4"/>
        <w:gridCol w:w="2693"/>
        <w:gridCol w:w="2732"/>
      </w:tblGrid>
      <w:tr w:rsidR="007233DC" w14:paraId="7CC047B9" w14:textId="77777777">
        <w:trPr>
          <w:trHeight w:val="534"/>
        </w:trPr>
        <w:tc>
          <w:tcPr>
            <w:tcW w:w="4964" w:type="dxa"/>
            <w:tcBorders>
              <w:bottom w:val="double" w:sz="0" w:space="0" w:color="000000"/>
            </w:tcBorders>
            <w:shd w:val="clear" w:color="auto" w:fill="F1F1F1"/>
          </w:tcPr>
          <w:p w14:paraId="7CC047B6" w14:textId="77777777" w:rsidR="007233DC" w:rsidRDefault="00321CA4">
            <w:pPr>
              <w:pStyle w:val="TableParagraph"/>
              <w:spacing w:before="158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0" w:space="0" w:color="000000"/>
              <w:right w:val="single" w:sz="6" w:space="0" w:color="000000"/>
            </w:tcBorders>
            <w:shd w:val="clear" w:color="auto" w:fill="F1F1F1"/>
          </w:tcPr>
          <w:p w14:paraId="7CC047B7" w14:textId="5410A79E" w:rsidR="007233DC" w:rsidRDefault="00321CA4">
            <w:pPr>
              <w:pStyle w:val="TableParagraph"/>
              <w:spacing w:before="158"/>
              <w:ind w:left="36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CD214A">
              <w:rPr>
                <w:b/>
                <w:sz w:val="20"/>
              </w:rPr>
              <w:t>3</w:t>
            </w:r>
          </w:p>
        </w:tc>
        <w:tc>
          <w:tcPr>
            <w:tcW w:w="2732" w:type="dxa"/>
            <w:tcBorders>
              <w:left w:val="single" w:sz="6" w:space="0" w:color="000000"/>
              <w:bottom w:val="double" w:sz="0" w:space="0" w:color="000000"/>
            </w:tcBorders>
            <w:shd w:val="clear" w:color="auto" w:fill="F1F1F1"/>
          </w:tcPr>
          <w:p w14:paraId="7CC047B8" w14:textId="304C6203" w:rsidR="007233DC" w:rsidRDefault="00321CA4">
            <w:pPr>
              <w:pStyle w:val="TableParagraph"/>
              <w:spacing w:before="158"/>
              <w:ind w:left="37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CD214A">
              <w:rPr>
                <w:b/>
                <w:sz w:val="20"/>
              </w:rPr>
              <w:t>2</w:t>
            </w:r>
          </w:p>
        </w:tc>
      </w:tr>
      <w:tr w:rsidR="00CD214A" w14:paraId="7CC047BD" w14:textId="77777777">
        <w:trPr>
          <w:trHeight w:val="352"/>
        </w:trPr>
        <w:tc>
          <w:tcPr>
            <w:tcW w:w="4964" w:type="dxa"/>
            <w:tcBorders>
              <w:top w:val="double" w:sz="0" w:space="0" w:color="000000"/>
            </w:tcBorders>
          </w:tcPr>
          <w:p w14:paraId="7CC047BA" w14:textId="77777777" w:rsidR="00CD214A" w:rsidRDefault="00CD214A" w:rsidP="00CD214A">
            <w:pPr>
              <w:pStyle w:val="TableParagraph"/>
              <w:spacing w:before="67"/>
              <w:ind w:left="72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0" w:space="0" w:color="000000"/>
              <w:right w:val="single" w:sz="6" w:space="0" w:color="000000"/>
            </w:tcBorders>
          </w:tcPr>
          <w:p w14:paraId="7CC047BB" w14:textId="103F22C5" w:rsidR="00CD214A" w:rsidRDefault="00CD214A" w:rsidP="00CD214A">
            <w:pPr>
              <w:pStyle w:val="TableParagraph"/>
              <w:spacing w:before="67"/>
              <w:ind w:left="930" w:right="660"/>
              <w:jc w:val="center"/>
              <w:rPr>
                <w:sz w:val="20"/>
              </w:rPr>
            </w:pPr>
            <w:r>
              <w:rPr>
                <w:sz w:val="20"/>
              </w:rPr>
              <w:t>1 457,42</w:t>
            </w:r>
          </w:p>
        </w:tc>
        <w:tc>
          <w:tcPr>
            <w:tcW w:w="2732" w:type="dxa"/>
            <w:tcBorders>
              <w:top w:val="double" w:sz="0" w:space="0" w:color="000000"/>
              <w:left w:val="single" w:sz="6" w:space="0" w:color="000000"/>
            </w:tcBorders>
          </w:tcPr>
          <w:p w14:paraId="7CC047BC" w14:textId="32452E82" w:rsidR="00CD214A" w:rsidRDefault="00CD214A" w:rsidP="00CD214A">
            <w:pPr>
              <w:pStyle w:val="TableParagraph"/>
              <w:spacing w:before="67"/>
              <w:ind w:left="939" w:right="693"/>
              <w:jc w:val="center"/>
              <w:rPr>
                <w:sz w:val="20"/>
              </w:rPr>
            </w:pPr>
            <w:r>
              <w:rPr>
                <w:sz w:val="20"/>
              </w:rPr>
              <w:t>649,37</w:t>
            </w:r>
          </w:p>
        </w:tc>
      </w:tr>
      <w:tr w:rsidR="00CD214A" w14:paraId="7CC047C1" w14:textId="77777777">
        <w:trPr>
          <w:trHeight w:val="338"/>
        </w:trPr>
        <w:tc>
          <w:tcPr>
            <w:tcW w:w="4964" w:type="dxa"/>
          </w:tcPr>
          <w:p w14:paraId="7CC047BE" w14:textId="77777777" w:rsidR="00CD214A" w:rsidRDefault="00CD214A" w:rsidP="00CD214A">
            <w:pPr>
              <w:pStyle w:val="TableParagraph"/>
              <w:spacing w:before="56"/>
              <w:ind w:left="72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  <w:tcBorders>
              <w:right w:val="single" w:sz="6" w:space="0" w:color="000000"/>
            </w:tcBorders>
          </w:tcPr>
          <w:p w14:paraId="7CC047BF" w14:textId="7D35B43F" w:rsidR="00CD214A" w:rsidRDefault="00CD214A" w:rsidP="00CD214A">
            <w:pPr>
              <w:pStyle w:val="TableParagraph"/>
              <w:spacing w:before="56"/>
              <w:ind w:left="930" w:right="66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732" w:type="dxa"/>
            <w:tcBorders>
              <w:left w:val="single" w:sz="6" w:space="0" w:color="000000"/>
            </w:tcBorders>
          </w:tcPr>
          <w:p w14:paraId="7CC047C0" w14:textId="206874B4" w:rsidR="00CD214A" w:rsidRDefault="00CD214A" w:rsidP="00CD214A">
            <w:pPr>
              <w:pStyle w:val="TableParagraph"/>
              <w:spacing w:before="56"/>
              <w:ind w:left="939" w:right="693"/>
              <w:jc w:val="center"/>
              <w:rPr>
                <w:sz w:val="20"/>
              </w:rPr>
            </w:pPr>
            <w:r>
              <w:rPr>
                <w:sz w:val="20"/>
              </w:rPr>
              <w:t>43,20</w:t>
            </w:r>
          </w:p>
        </w:tc>
      </w:tr>
      <w:tr w:rsidR="00CD214A" w14:paraId="7CC047C5" w14:textId="77777777">
        <w:trPr>
          <w:trHeight w:val="340"/>
        </w:trPr>
        <w:tc>
          <w:tcPr>
            <w:tcW w:w="4964" w:type="dxa"/>
          </w:tcPr>
          <w:p w14:paraId="7CC047C2" w14:textId="77777777" w:rsidR="00CD214A" w:rsidRDefault="00CD214A" w:rsidP="00CD214A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  <w:tcBorders>
              <w:right w:val="single" w:sz="6" w:space="0" w:color="000000"/>
            </w:tcBorders>
          </w:tcPr>
          <w:p w14:paraId="7CC047C3" w14:textId="5EDC64B4" w:rsidR="00CD214A" w:rsidRDefault="00CD214A" w:rsidP="00CD214A">
            <w:pPr>
              <w:pStyle w:val="TableParagraph"/>
              <w:spacing w:before="55"/>
              <w:ind w:left="930" w:right="910"/>
              <w:jc w:val="center"/>
              <w:rPr>
                <w:sz w:val="20"/>
              </w:rPr>
            </w:pPr>
            <w:r>
              <w:rPr>
                <w:sz w:val="20"/>
              </w:rPr>
              <w:t>39 796,30</w:t>
            </w:r>
          </w:p>
        </w:tc>
        <w:tc>
          <w:tcPr>
            <w:tcW w:w="2732" w:type="dxa"/>
            <w:tcBorders>
              <w:left w:val="single" w:sz="6" w:space="0" w:color="000000"/>
            </w:tcBorders>
          </w:tcPr>
          <w:p w14:paraId="7CC047C4" w14:textId="790B77B4" w:rsidR="00CD214A" w:rsidRDefault="00CD214A" w:rsidP="00CD214A">
            <w:pPr>
              <w:pStyle w:val="TableParagraph"/>
              <w:spacing w:before="55"/>
              <w:ind w:left="939" w:right="940"/>
              <w:jc w:val="center"/>
              <w:rPr>
                <w:sz w:val="20"/>
              </w:rPr>
            </w:pPr>
            <w:r>
              <w:rPr>
                <w:sz w:val="20"/>
              </w:rPr>
              <w:t>14 879,79</w:t>
            </w:r>
          </w:p>
        </w:tc>
      </w:tr>
    </w:tbl>
    <w:p w14:paraId="7CC047C6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7C7" w14:textId="2B0881C3" w:rsidR="007233DC" w:rsidRDefault="00321CA4">
      <w:pPr>
        <w:pStyle w:val="Odsekzoznamu"/>
        <w:numPr>
          <w:ilvl w:val="0"/>
          <w:numId w:val="5"/>
        </w:numPr>
        <w:tabs>
          <w:tab w:val="left" w:pos="397"/>
        </w:tabs>
        <w:spacing w:line="360" w:lineRule="auto"/>
        <w:ind w:left="112" w:right="3728" w:firstLine="0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neposkytla návratnú finančnú</w:t>
      </w:r>
      <w:r>
        <w:rPr>
          <w:spacing w:val="-1"/>
          <w:sz w:val="24"/>
        </w:rPr>
        <w:t xml:space="preserve"> </w:t>
      </w:r>
      <w:r>
        <w:rPr>
          <w:sz w:val="24"/>
        </w:rPr>
        <w:t>výpomoc v roku 202</w:t>
      </w:r>
      <w:r w:rsidR="00F130F9">
        <w:rPr>
          <w:sz w:val="24"/>
        </w:rPr>
        <w:t>3</w:t>
      </w:r>
      <w:r>
        <w:rPr>
          <w:sz w:val="24"/>
        </w:rPr>
        <w:t>.</w:t>
      </w:r>
    </w:p>
    <w:p w14:paraId="7CC047C8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spacing w:before="140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7CC047C9" w14:textId="77777777" w:rsidR="007233DC" w:rsidRDefault="00321CA4">
      <w:pPr>
        <w:spacing w:before="136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7CC047CA" w14:textId="77777777" w:rsidR="007233DC" w:rsidRDefault="007233DC">
      <w:pPr>
        <w:pStyle w:val="Zkladntext"/>
        <w:spacing w:before="2" w:after="1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3"/>
        <w:gridCol w:w="2411"/>
        <w:gridCol w:w="2166"/>
      </w:tblGrid>
      <w:tr w:rsidR="007233DC" w14:paraId="7CC047CE" w14:textId="77777777">
        <w:trPr>
          <w:trHeight w:val="313"/>
        </w:trPr>
        <w:tc>
          <w:tcPr>
            <w:tcW w:w="5673" w:type="dxa"/>
            <w:tcBorders>
              <w:bottom w:val="double" w:sz="0" w:space="0" w:color="000000"/>
            </w:tcBorders>
            <w:shd w:val="clear" w:color="auto" w:fill="F1F1F1"/>
          </w:tcPr>
          <w:p w14:paraId="7CC047CB" w14:textId="77777777" w:rsidR="007233DC" w:rsidRDefault="00321CA4">
            <w:pPr>
              <w:pStyle w:val="TableParagraph"/>
              <w:spacing w:before="46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0" w:space="0" w:color="000000"/>
            </w:tcBorders>
            <w:shd w:val="clear" w:color="auto" w:fill="F1F1F1"/>
          </w:tcPr>
          <w:p w14:paraId="7CC047CC" w14:textId="44636B72" w:rsidR="007233DC" w:rsidRDefault="00321CA4">
            <w:pPr>
              <w:pStyle w:val="TableParagraph"/>
              <w:spacing w:before="46"/>
              <w:ind w:left="202" w:right="1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77F64">
              <w:rPr>
                <w:b/>
                <w:sz w:val="20"/>
              </w:rPr>
              <w:t>3</w:t>
            </w:r>
          </w:p>
        </w:tc>
        <w:tc>
          <w:tcPr>
            <w:tcW w:w="2166" w:type="dxa"/>
            <w:tcBorders>
              <w:bottom w:val="double" w:sz="0" w:space="0" w:color="000000"/>
            </w:tcBorders>
            <w:shd w:val="clear" w:color="auto" w:fill="F1F1F1"/>
          </w:tcPr>
          <w:p w14:paraId="7CC047CD" w14:textId="29EC98DC" w:rsidR="007233DC" w:rsidRDefault="00321CA4">
            <w:pPr>
              <w:pStyle w:val="TableParagraph"/>
              <w:spacing w:before="46"/>
              <w:ind w:left="79" w:right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777F64">
              <w:rPr>
                <w:b/>
                <w:sz w:val="20"/>
              </w:rPr>
              <w:t>2</w:t>
            </w:r>
          </w:p>
        </w:tc>
      </w:tr>
      <w:tr w:rsidR="007233DC" w14:paraId="7CC047D2" w14:textId="77777777">
        <w:trPr>
          <w:trHeight w:val="349"/>
        </w:trPr>
        <w:tc>
          <w:tcPr>
            <w:tcW w:w="5673" w:type="dxa"/>
            <w:tcBorders>
              <w:top w:val="double" w:sz="0" w:space="0" w:color="000000"/>
            </w:tcBorders>
          </w:tcPr>
          <w:p w14:paraId="7CC047CF" w14:textId="77777777" w:rsidR="007233DC" w:rsidRDefault="00321CA4">
            <w:pPr>
              <w:pStyle w:val="TableParagraph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1" w:type="dxa"/>
            <w:tcBorders>
              <w:top w:val="double" w:sz="0" w:space="0" w:color="000000"/>
            </w:tcBorders>
          </w:tcPr>
          <w:p w14:paraId="7CC047D0" w14:textId="1B33EBEA" w:rsidR="007233DC" w:rsidRDefault="00777F64">
            <w:pPr>
              <w:pStyle w:val="TableParagraph"/>
              <w:spacing w:before="64"/>
              <w:ind w:left="202" w:right="116"/>
              <w:jc w:val="center"/>
              <w:rPr>
                <w:sz w:val="20"/>
              </w:rPr>
            </w:pPr>
            <w:r>
              <w:rPr>
                <w:sz w:val="20"/>
              </w:rPr>
              <w:t>492,95</w:t>
            </w:r>
          </w:p>
        </w:tc>
        <w:tc>
          <w:tcPr>
            <w:tcW w:w="2166" w:type="dxa"/>
            <w:tcBorders>
              <w:top w:val="double" w:sz="0" w:space="0" w:color="000000"/>
            </w:tcBorders>
          </w:tcPr>
          <w:p w14:paraId="7CC047D1" w14:textId="364944F0" w:rsidR="007233DC" w:rsidRDefault="00777F64">
            <w:pPr>
              <w:pStyle w:val="TableParagraph"/>
              <w:spacing w:before="64"/>
              <w:ind w:left="79" w:right="23"/>
              <w:jc w:val="center"/>
              <w:rPr>
                <w:sz w:val="20"/>
              </w:rPr>
            </w:pPr>
            <w:r>
              <w:rPr>
                <w:sz w:val="20"/>
              </w:rPr>
              <w:t>314,53</w:t>
            </w:r>
          </w:p>
        </w:tc>
      </w:tr>
    </w:tbl>
    <w:p w14:paraId="7CC047D3" w14:textId="77777777" w:rsidR="007233DC" w:rsidRDefault="007233DC">
      <w:pPr>
        <w:jc w:val="center"/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7D4" w14:textId="77777777" w:rsidR="007233DC" w:rsidRDefault="00321CA4">
      <w:pPr>
        <w:pStyle w:val="Nadpis1"/>
        <w:spacing w:before="80"/>
        <w:ind w:left="497" w:right="946" w:firstLine="0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IV</w:t>
      </w:r>
    </w:p>
    <w:p w14:paraId="7CC047D5" w14:textId="77777777" w:rsidR="007233DC" w:rsidRDefault="00321CA4">
      <w:pPr>
        <w:spacing w:line="360" w:lineRule="auto"/>
        <w:ind w:left="112" w:right="335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 w14:paraId="7CC047D6" w14:textId="77777777" w:rsidR="007233DC" w:rsidRDefault="00321CA4">
      <w:pPr>
        <w:pStyle w:val="Nadpis1"/>
        <w:ind w:left="112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7CC047D7" w14:textId="77777777" w:rsidR="007233DC" w:rsidRDefault="00321CA4">
      <w:pPr>
        <w:pStyle w:val="Odsekzoznamu"/>
        <w:numPr>
          <w:ilvl w:val="0"/>
          <w:numId w:val="7"/>
        </w:numPr>
        <w:tabs>
          <w:tab w:val="left" w:pos="397"/>
        </w:tabs>
        <w:spacing w:before="136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14:paraId="7CC047D8" w14:textId="77777777" w:rsidR="007233DC" w:rsidRDefault="00321CA4">
      <w:pPr>
        <w:pStyle w:val="Zkladntext"/>
        <w:ind w:left="833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p w14:paraId="7CC047D9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3016"/>
      </w:tblGrid>
      <w:tr w:rsidR="007233DC" w14:paraId="7CC047DC" w14:textId="77777777">
        <w:trPr>
          <w:trHeight w:val="519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7DA" w14:textId="77777777" w:rsidR="007233DC" w:rsidRDefault="00321CA4">
            <w:pPr>
              <w:pStyle w:val="TableParagraph"/>
              <w:spacing w:before="146"/>
              <w:ind w:left="2652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016" w:type="dxa"/>
            <w:tcBorders>
              <w:bottom w:val="double" w:sz="0" w:space="0" w:color="000000"/>
            </w:tcBorders>
            <w:shd w:val="clear" w:color="auto" w:fill="F1F1F1"/>
          </w:tcPr>
          <w:p w14:paraId="7CC047DB" w14:textId="77777777" w:rsidR="007233DC" w:rsidRDefault="00321CA4">
            <w:pPr>
              <w:pStyle w:val="TableParagraph"/>
              <w:spacing w:before="146"/>
              <w:ind w:left="289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233DC" w14:paraId="7CC047DF" w14:textId="77777777">
        <w:trPr>
          <w:trHeight w:val="407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7DD" w14:textId="77777777" w:rsidR="007233DC" w:rsidRDefault="00321CA4">
            <w:pPr>
              <w:pStyle w:val="TableParagraph"/>
              <w:spacing w:before="88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audítorom 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500,00€</w:t>
            </w:r>
          </w:p>
        </w:tc>
        <w:tc>
          <w:tcPr>
            <w:tcW w:w="3016" w:type="dxa"/>
            <w:tcBorders>
              <w:top w:val="double" w:sz="0" w:space="0" w:color="000000"/>
            </w:tcBorders>
          </w:tcPr>
          <w:p w14:paraId="7CC047DE" w14:textId="2DEEFA9B" w:rsidR="007233DC" w:rsidRDefault="00321CA4">
            <w:pPr>
              <w:pStyle w:val="TableParagraph"/>
              <w:spacing w:before="88"/>
              <w:ind w:left="289" w:right="281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D54496">
              <w:rPr>
                <w:sz w:val="20"/>
              </w:rPr>
              <w:t>4</w:t>
            </w:r>
          </w:p>
        </w:tc>
      </w:tr>
    </w:tbl>
    <w:p w14:paraId="7CC047E0" w14:textId="77777777" w:rsidR="007233DC" w:rsidRDefault="007233DC">
      <w:pPr>
        <w:pStyle w:val="Zkladntext"/>
        <w:rPr>
          <w:sz w:val="26"/>
        </w:rPr>
      </w:pPr>
    </w:p>
    <w:p w14:paraId="7CC047E1" w14:textId="77777777" w:rsidR="007233DC" w:rsidRDefault="007233DC">
      <w:pPr>
        <w:pStyle w:val="Zkladntext"/>
        <w:spacing w:before="11"/>
        <w:rPr>
          <w:sz w:val="21"/>
        </w:rPr>
      </w:pPr>
    </w:p>
    <w:p w14:paraId="7CC047E2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ind w:hanging="285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7CC047E3" w14:textId="77777777" w:rsidR="007233DC" w:rsidRDefault="00321CA4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 w14:paraId="7CC047E4" w14:textId="77777777" w:rsidR="007233DC" w:rsidRDefault="007233DC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67"/>
        <w:gridCol w:w="1875"/>
        <w:gridCol w:w="1906"/>
      </w:tblGrid>
      <w:tr w:rsidR="007233DC" w14:paraId="7CC047EB" w14:textId="77777777">
        <w:trPr>
          <w:trHeight w:val="757"/>
        </w:trPr>
        <w:tc>
          <w:tcPr>
            <w:tcW w:w="6467" w:type="dxa"/>
            <w:tcBorders>
              <w:bottom w:val="double" w:sz="0" w:space="0" w:color="000000"/>
            </w:tcBorders>
            <w:shd w:val="clear" w:color="auto" w:fill="F1F1F1"/>
          </w:tcPr>
          <w:p w14:paraId="7CC047E5" w14:textId="77777777" w:rsidR="007233DC" w:rsidRDefault="007233DC">
            <w:pPr>
              <w:pStyle w:val="TableParagraph"/>
              <w:spacing w:before="11"/>
            </w:pPr>
          </w:p>
          <w:p w14:paraId="7CC047E6" w14:textId="77777777" w:rsidR="007233DC" w:rsidRDefault="00321CA4">
            <w:pPr>
              <w:pStyle w:val="TableParagraph"/>
              <w:ind w:left="2846" w:right="28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0" w:space="0" w:color="000000"/>
            </w:tcBorders>
            <w:shd w:val="clear" w:color="auto" w:fill="F1F1F1"/>
          </w:tcPr>
          <w:p w14:paraId="7CC047E7" w14:textId="77777777" w:rsidR="007233DC" w:rsidRDefault="00321CA4">
            <w:pPr>
              <w:pStyle w:val="TableParagraph"/>
              <w:spacing w:before="149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E8" w14:textId="10018E12" w:rsidR="007233DC" w:rsidRDefault="00321CA4">
            <w:pPr>
              <w:pStyle w:val="TableParagraph"/>
              <w:ind w:left="336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3574A">
              <w:rPr>
                <w:b/>
                <w:sz w:val="20"/>
              </w:rPr>
              <w:t>3</w:t>
            </w:r>
          </w:p>
        </w:tc>
        <w:tc>
          <w:tcPr>
            <w:tcW w:w="1906" w:type="dxa"/>
            <w:tcBorders>
              <w:bottom w:val="double" w:sz="0" w:space="0" w:color="000000"/>
            </w:tcBorders>
            <w:shd w:val="clear" w:color="auto" w:fill="F1F1F1"/>
          </w:tcPr>
          <w:p w14:paraId="7CC047E9" w14:textId="77777777" w:rsidR="007233DC" w:rsidRDefault="00321CA4">
            <w:pPr>
              <w:pStyle w:val="TableParagraph"/>
              <w:spacing w:before="149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EA" w14:textId="293600FA" w:rsidR="007233DC" w:rsidRDefault="00321CA4">
            <w:pPr>
              <w:pStyle w:val="TableParagraph"/>
              <w:ind w:left="355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43574A">
              <w:rPr>
                <w:b/>
                <w:sz w:val="20"/>
              </w:rPr>
              <w:t>2</w:t>
            </w:r>
          </w:p>
        </w:tc>
      </w:tr>
      <w:tr w:rsidR="0043574A" w14:paraId="7CC047EF" w14:textId="77777777">
        <w:trPr>
          <w:trHeight w:val="371"/>
        </w:trPr>
        <w:tc>
          <w:tcPr>
            <w:tcW w:w="6467" w:type="dxa"/>
            <w:tcBorders>
              <w:top w:val="double" w:sz="0" w:space="0" w:color="000000"/>
            </w:tcBorders>
          </w:tcPr>
          <w:p w14:paraId="7CC047EC" w14:textId="77777777" w:rsidR="0043574A" w:rsidRDefault="0043574A" w:rsidP="0043574A">
            <w:pPr>
              <w:pStyle w:val="TableParagraph"/>
              <w:spacing w:before="7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875" w:type="dxa"/>
            <w:tcBorders>
              <w:top w:val="double" w:sz="0" w:space="0" w:color="000000"/>
            </w:tcBorders>
          </w:tcPr>
          <w:p w14:paraId="7CC047ED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sz="0" w:space="0" w:color="000000"/>
            </w:tcBorders>
          </w:tcPr>
          <w:p w14:paraId="7CC047EE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7F3" w14:textId="77777777">
        <w:trPr>
          <w:trHeight w:val="369"/>
        </w:trPr>
        <w:tc>
          <w:tcPr>
            <w:tcW w:w="6467" w:type="dxa"/>
          </w:tcPr>
          <w:p w14:paraId="7CC047F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7CC047F1" w14:textId="0F18C434" w:rsidR="0043574A" w:rsidRDefault="004872C8" w:rsidP="0043574A">
            <w:pPr>
              <w:pStyle w:val="TableParagraph"/>
              <w:wordWrap w:val="0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5 007,53</w:t>
            </w:r>
          </w:p>
        </w:tc>
        <w:tc>
          <w:tcPr>
            <w:tcW w:w="1906" w:type="dxa"/>
          </w:tcPr>
          <w:p w14:paraId="7CC047F2" w14:textId="21084DB0" w:rsidR="0043574A" w:rsidRDefault="0043574A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4 7</w:t>
            </w:r>
            <w:r w:rsidR="004872C8">
              <w:rPr>
                <w:sz w:val="20"/>
              </w:rPr>
              <w:t>4</w:t>
            </w:r>
            <w:r>
              <w:rPr>
                <w:sz w:val="20"/>
              </w:rPr>
              <w:t>2,35</w:t>
            </w:r>
          </w:p>
        </w:tc>
      </w:tr>
      <w:tr w:rsidR="0043574A" w14:paraId="7CC047F7" w14:textId="77777777">
        <w:trPr>
          <w:trHeight w:val="366"/>
        </w:trPr>
        <w:tc>
          <w:tcPr>
            <w:tcW w:w="6467" w:type="dxa"/>
          </w:tcPr>
          <w:p w14:paraId="7CC047F4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67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7CC047F5" w14:textId="216585DA" w:rsidR="0043574A" w:rsidRDefault="006C68CF" w:rsidP="0043574A">
            <w:pPr>
              <w:pStyle w:val="TableParagraph"/>
              <w:wordWrap w:val="0"/>
              <w:spacing w:before="67"/>
              <w:ind w:right="567"/>
              <w:jc w:val="right"/>
              <w:rPr>
                <w:sz w:val="20"/>
              </w:rPr>
            </w:pPr>
            <w:r>
              <w:rPr>
                <w:sz w:val="20"/>
              </w:rPr>
              <w:t>235 334,97</w:t>
            </w:r>
          </w:p>
        </w:tc>
        <w:tc>
          <w:tcPr>
            <w:tcW w:w="1906" w:type="dxa"/>
          </w:tcPr>
          <w:p w14:paraId="7CC047F6" w14:textId="7F9DA471" w:rsidR="0043574A" w:rsidRDefault="0043574A" w:rsidP="0043574A">
            <w:pPr>
              <w:pStyle w:val="TableParagraph"/>
              <w:wordWrap w:val="0"/>
              <w:spacing w:before="67"/>
              <w:ind w:right="485"/>
              <w:jc w:val="right"/>
              <w:rPr>
                <w:sz w:val="20"/>
              </w:rPr>
            </w:pPr>
            <w:r>
              <w:rPr>
                <w:sz w:val="20"/>
              </w:rPr>
              <w:t>249 664,24</w:t>
            </w:r>
          </w:p>
        </w:tc>
      </w:tr>
      <w:tr w:rsidR="0043574A" w14:paraId="7CC047FB" w14:textId="77777777">
        <w:trPr>
          <w:trHeight w:val="369"/>
        </w:trPr>
        <w:tc>
          <w:tcPr>
            <w:tcW w:w="6467" w:type="dxa"/>
          </w:tcPr>
          <w:p w14:paraId="7CC047F8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CC047F9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7FA" w14:textId="77777777" w:rsidR="0043574A" w:rsidRDefault="0043574A" w:rsidP="0043574A">
            <w:pPr>
              <w:pStyle w:val="TableParagraph"/>
              <w:spacing w:before="70"/>
              <w:ind w:right="484"/>
              <w:jc w:val="right"/>
              <w:rPr>
                <w:sz w:val="20"/>
              </w:rPr>
            </w:pPr>
          </w:p>
        </w:tc>
      </w:tr>
      <w:tr w:rsidR="0043574A" w14:paraId="7CC047FF" w14:textId="77777777">
        <w:trPr>
          <w:trHeight w:val="369"/>
        </w:trPr>
        <w:tc>
          <w:tcPr>
            <w:tcW w:w="6467" w:type="dxa"/>
          </w:tcPr>
          <w:p w14:paraId="7CC047FC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CC047FD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7FE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3" w14:textId="77777777">
        <w:trPr>
          <w:trHeight w:val="369"/>
        </w:trPr>
        <w:tc>
          <w:tcPr>
            <w:tcW w:w="6467" w:type="dxa"/>
          </w:tcPr>
          <w:p w14:paraId="7CC0480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7CC04801" w14:textId="6F1D1BBC" w:rsidR="0043574A" w:rsidRDefault="00A17D9E" w:rsidP="0043574A">
            <w:pPr>
              <w:pStyle w:val="TableParagraph"/>
              <w:ind w:firstLineChars="300" w:firstLine="600"/>
              <w:rPr>
                <w:sz w:val="20"/>
              </w:rPr>
            </w:pPr>
            <w:r>
              <w:rPr>
                <w:sz w:val="20"/>
              </w:rPr>
              <w:t>3 300,00</w:t>
            </w:r>
          </w:p>
        </w:tc>
        <w:tc>
          <w:tcPr>
            <w:tcW w:w="1906" w:type="dxa"/>
          </w:tcPr>
          <w:p w14:paraId="7CC04802" w14:textId="5755A5D7" w:rsidR="0043574A" w:rsidRDefault="0043574A" w:rsidP="0043574A">
            <w:pPr>
              <w:pStyle w:val="TableParagraph"/>
              <w:ind w:firstLineChars="350" w:firstLine="700"/>
              <w:rPr>
                <w:sz w:val="20"/>
              </w:rPr>
            </w:pPr>
            <w:r>
              <w:rPr>
                <w:sz w:val="20"/>
              </w:rPr>
              <w:t>3500,00</w:t>
            </w:r>
          </w:p>
        </w:tc>
      </w:tr>
      <w:tr w:rsidR="0043574A" w14:paraId="7CC04807" w14:textId="77777777">
        <w:trPr>
          <w:trHeight w:val="369"/>
        </w:trPr>
        <w:tc>
          <w:tcPr>
            <w:tcW w:w="6467" w:type="dxa"/>
          </w:tcPr>
          <w:p w14:paraId="7CC04804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7CC04805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806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B" w14:textId="77777777">
        <w:trPr>
          <w:trHeight w:val="369"/>
        </w:trPr>
        <w:tc>
          <w:tcPr>
            <w:tcW w:w="6467" w:type="dxa"/>
          </w:tcPr>
          <w:p w14:paraId="7CC04808" w14:textId="77777777" w:rsidR="0043574A" w:rsidRDefault="0043574A" w:rsidP="0043574A">
            <w:pPr>
              <w:pStyle w:val="TableParagraph"/>
              <w:spacing w:before="70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7CC04809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80A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F" w14:textId="77777777">
        <w:trPr>
          <w:trHeight w:val="369"/>
        </w:trPr>
        <w:tc>
          <w:tcPr>
            <w:tcW w:w="6467" w:type="dxa"/>
          </w:tcPr>
          <w:p w14:paraId="7CC0480C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7CC0480D" w14:textId="4C2D5D89" w:rsidR="0043574A" w:rsidRDefault="004D0312" w:rsidP="0043574A">
            <w:pPr>
              <w:pStyle w:val="TableParagraph"/>
              <w:wordWrap w:val="0"/>
              <w:spacing w:before="70"/>
              <w:ind w:right="567"/>
              <w:jc w:val="right"/>
              <w:rPr>
                <w:sz w:val="20"/>
              </w:rPr>
            </w:pPr>
            <w:r>
              <w:rPr>
                <w:sz w:val="20"/>
              </w:rPr>
              <w:t>10 709,88</w:t>
            </w:r>
          </w:p>
        </w:tc>
        <w:tc>
          <w:tcPr>
            <w:tcW w:w="1906" w:type="dxa"/>
          </w:tcPr>
          <w:p w14:paraId="7CC0480E" w14:textId="17673E93" w:rsidR="0043574A" w:rsidRDefault="0043574A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9 135,28</w:t>
            </w:r>
          </w:p>
        </w:tc>
      </w:tr>
      <w:tr w:rsidR="0043574A" w14:paraId="7CC04813" w14:textId="77777777">
        <w:trPr>
          <w:trHeight w:val="369"/>
        </w:trPr>
        <w:tc>
          <w:tcPr>
            <w:tcW w:w="6467" w:type="dxa"/>
          </w:tcPr>
          <w:p w14:paraId="7CC0481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7CC04811" w14:textId="5219D7FE" w:rsidR="0043574A" w:rsidRDefault="004D0312" w:rsidP="0043574A">
            <w:pPr>
              <w:pStyle w:val="TableParagraph"/>
              <w:wordWrap w:val="0"/>
              <w:spacing w:before="70"/>
              <w:ind w:right="567"/>
              <w:jc w:val="right"/>
              <w:rPr>
                <w:sz w:val="20"/>
              </w:rPr>
            </w:pPr>
            <w:r>
              <w:rPr>
                <w:sz w:val="20"/>
              </w:rPr>
              <w:t>10 727,12</w:t>
            </w:r>
          </w:p>
        </w:tc>
        <w:tc>
          <w:tcPr>
            <w:tcW w:w="1906" w:type="dxa"/>
          </w:tcPr>
          <w:p w14:paraId="7CC04812" w14:textId="7AD3172C" w:rsidR="0043574A" w:rsidRDefault="0043574A" w:rsidP="0043574A">
            <w:pPr>
              <w:pStyle w:val="TableParagraph"/>
              <w:spacing w:before="70"/>
              <w:ind w:right="485"/>
              <w:jc w:val="right"/>
              <w:rPr>
                <w:sz w:val="20"/>
              </w:rPr>
            </w:pPr>
            <w:r>
              <w:rPr>
                <w:sz w:val="20"/>
              </w:rPr>
              <w:t>11 468,45</w:t>
            </w:r>
          </w:p>
        </w:tc>
      </w:tr>
      <w:tr w:rsidR="0043574A" w14:paraId="7CC04817" w14:textId="77777777">
        <w:trPr>
          <w:trHeight w:val="369"/>
        </w:trPr>
        <w:tc>
          <w:tcPr>
            <w:tcW w:w="6467" w:type="dxa"/>
          </w:tcPr>
          <w:p w14:paraId="7CC04814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7CC04815" w14:textId="19FF778B" w:rsidR="0043574A" w:rsidRDefault="004D0312" w:rsidP="0043574A">
            <w:pPr>
              <w:pStyle w:val="TableParagraph"/>
              <w:wordWrap w:val="0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6 711,96</w:t>
            </w:r>
          </w:p>
        </w:tc>
        <w:tc>
          <w:tcPr>
            <w:tcW w:w="1906" w:type="dxa"/>
          </w:tcPr>
          <w:p w14:paraId="7CC04816" w14:textId="49945488" w:rsidR="0043574A" w:rsidRDefault="0043574A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7 024,99</w:t>
            </w:r>
          </w:p>
        </w:tc>
      </w:tr>
      <w:tr w:rsidR="0043574A" w14:paraId="7CC0481B" w14:textId="77777777">
        <w:trPr>
          <w:trHeight w:val="369"/>
        </w:trPr>
        <w:tc>
          <w:tcPr>
            <w:tcW w:w="6467" w:type="dxa"/>
          </w:tcPr>
          <w:p w14:paraId="7CC04818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 w14:paraId="7CC04819" w14:textId="1F3A8BCB" w:rsidR="0043574A" w:rsidRDefault="004D0312" w:rsidP="0043574A">
            <w:pPr>
              <w:pStyle w:val="TableParagraph"/>
              <w:spacing w:before="70"/>
              <w:ind w:right="564"/>
              <w:jc w:val="right"/>
              <w:rPr>
                <w:sz w:val="20"/>
              </w:rPr>
            </w:pPr>
            <w:r>
              <w:rPr>
                <w:sz w:val="20"/>
              </w:rPr>
              <w:t>1 359,81</w:t>
            </w:r>
          </w:p>
        </w:tc>
        <w:tc>
          <w:tcPr>
            <w:tcW w:w="1906" w:type="dxa"/>
          </w:tcPr>
          <w:p w14:paraId="7CC0481A" w14:textId="5708D535" w:rsidR="0043574A" w:rsidRDefault="0043574A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1 609,11</w:t>
            </w:r>
          </w:p>
        </w:tc>
      </w:tr>
    </w:tbl>
    <w:p w14:paraId="7CC0481C" w14:textId="77777777" w:rsidR="007233DC" w:rsidRDefault="007233DC">
      <w:pPr>
        <w:pStyle w:val="Zkladntext"/>
        <w:spacing w:before="10"/>
        <w:rPr>
          <w:sz w:val="23"/>
        </w:rPr>
      </w:pPr>
    </w:p>
    <w:p w14:paraId="7CC0481D" w14:textId="77777777" w:rsidR="007233DC" w:rsidRDefault="00321CA4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9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 w14:paraId="7CC0481E" w14:textId="77777777" w:rsidR="007233DC" w:rsidRDefault="007233DC">
      <w:pPr>
        <w:pStyle w:val="Zkladntext"/>
        <w:spacing w:before="2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559"/>
        <w:gridCol w:w="1600"/>
      </w:tblGrid>
      <w:tr w:rsidR="007233DC" w14:paraId="7CC04825" w14:textId="77777777">
        <w:trPr>
          <w:trHeight w:val="695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81F" w14:textId="77777777" w:rsidR="007233DC" w:rsidRDefault="007233DC">
            <w:pPr>
              <w:pStyle w:val="TableParagraph"/>
              <w:spacing w:before="3"/>
              <w:rPr>
                <w:sz w:val="20"/>
              </w:rPr>
            </w:pPr>
          </w:p>
          <w:p w14:paraId="7CC04820" w14:textId="77777777" w:rsidR="007233DC" w:rsidRDefault="00321CA4">
            <w:pPr>
              <w:pStyle w:val="TableParagraph"/>
              <w:ind w:left="2652" w:right="2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tcBorders>
              <w:bottom w:val="double" w:sz="0" w:space="0" w:color="000000"/>
            </w:tcBorders>
            <w:shd w:val="clear" w:color="auto" w:fill="F1F1F1"/>
          </w:tcPr>
          <w:p w14:paraId="7CC04821" w14:textId="77777777" w:rsidR="007233DC" w:rsidRDefault="00321CA4">
            <w:pPr>
              <w:pStyle w:val="TableParagraph"/>
              <w:spacing w:before="118"/>
              <w:ind w:left="17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822" w14:textId="217376AE" w:rsidR="007233DC" w:rsidRDefault="00321CA4">
            <w:pPr>
              <w:pStyle w:val="TableParagraph"/>
              <w:ind w:left="177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1959">
              <w:rPr>
                <w:b/>
                <w:sz w:val="20"/>
              </w:rPr>
              <w:t>3</w:t>
            </w:r>
          </w:p>
        </w:tc>
        <w:tc>
          <w:tcPr>
            <w:tcW w:w="1600" w:type="dxa"/>
            <w:tcBorders>
              <w:bottom w:val="double" w:sz="0" w:space="0" w:color="000000"/>
            </w:tcBorders>
            <w:shd w:val="clear" w:color="auto" w:fill="F1F1F1"/>
          </w:tcPr>
          <w:p w14:paraId="7CC04823" w14:textId="77777777" w:rsidR="007233DC" w:rsidRDefault="00321CA4">
            <w:pPr>
              <w:pStyle w:val="TableParagraph"/>
              <w:spacing w:before="118"/>
              <w:ind w:left="198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824" w14:textId="4AA52937" w:rsidR="007233DC" w:rsidRDefault="00321CA4">
            <w:pPr>
              <w:pStyle w:val="TableParagraph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901959">
              <w:rPr>
                <w:b/>
                <w:sz w:val="20"/>
              </w:rPr>
              <w:t>2</w:t>
            </w:r>
          </w:p>
        </w:tc>
      </w:tr>
      <w:tr w:rsidR="00901959" w14:paraId="7CC04829" w14:textId="77777777">
        <w:trPr>
          <w:trHeight w:val="340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826" w14:textId="77777777" w:rsidR="00901959" w:rsidRDefault="00901959" w:rsidP="0090195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  <w:tcBorders>
              <w:top w:val="double" w:sz="0" w:space="0" w:color="000000"/>
            </w:tcBorders>
          </w:tcPr>
          <w:p w14:paraId="7CC04827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  <w:tcBorders>
              <w:top w:val="double" w:sz="0" w:space="0" w:color="000000"/>
            </w:tcBorders>
          </w:tcPr>
          <w:p w14:paraId="7CC04828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2D" w14:textId="77777777">
        <w:trPr>
          <w:trHeight w:val="340"/>
        </w:trPr>
        <w:tc>
          <w:tcPr>
            <w:tcW w:w="7233" w:type="dxa"/>
          </w:tcPr>
          <w:p w14:paraId="7CC0482A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2B" w14:textId="5697986E" w:rsidR="00901959" w:rsidRDefault="009A122B" w:rsidP="00901959">
            <w:pPr>
              <w:pStyle w:val="TableParagraph"/>
              <w:wordWrap w:val="0"/>
              <w:spacing w:before="55"/>
              <w:ind w:right="378"/>
              <w:jc w:val="right"/>
              <w:rPr>
                <w:sz w:val="20"/>
              </w:rPr>
            </w:pPr>
            <w:r>
              <w:rPr>
                <w:sz w:val="20"/>
              </w:rPr>
              <w:t>30 008,77</w:t>
            </w:r>
          </w:p>
        </w:tc>
        <w:tc>
          <w:tcPr>
            <w:tcW w:w="1600" w:type="dxa"/>
          </w:tcPr>
          <w:p w14:paraId="7CC0482C" w14:textId="787D2C61" w:rsidR="00901959" w:rsidRDefault="00901959" w:rsidP="00901959">
            <w:pPr>
              <w:pStyle w:val="TableParagraph"/>
              <w:wordWrap w:val="0"/>
              <w:spacing w:before="55"/>
              <w:ind w:right="348"/>
              <w:jc w:val="right"/>
              <w:rPr>
                <w:sz w:val="20"/>
              </w:rPr>
            </w:pPr>
            <w:r>
              <w:rPr>
                <w:sz w:val="20"/>
              </w:rPr>
              <w:t>33 177,08</w:t>
            </w:r>
          </w:p>
        </w:tc>
      </w:tr>
      <w:tr w:rsidR="00901959" w14:paraId="7CC04831" w14:textId="77777777">
        <w:trPr>
          <w:trHeight w:val="340"/>
        </w:trPr>
        <w:tc>
          <w:tcPr>
            <w:tcW w:w="7233" w:type="dxa"/>
          </w:tcPr>
          <w:p w14:paraId="7CC0482E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2F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0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35" w14:textId="77777777">
        <w:trPr>
          <w:trHeight w:val="340"/>
        </w:trPr>
        <w:tc>
          <w:tcPr>
            <w:tcW w:w="7233" w:type="dxa"/>
          </w:tcPr>
          <w:p w14:paraId="7CC04832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33" w14:textId="0A190AC7" w:rsidR="00901959" w:rsidRDefault="009A122B" w:rsidP="00901959">
            <w:pPr>
              <w:pStyle w:val="TableParagraph"/>
              <w:wordWrap w:val="0"/>
              <w:spacing w:before="55"/>
              <w:ind w:right="379"/>
              <w:jc w:val="right"/>
              <w:rPr>
                <w:sz w:val="20"/>
              </w:rPr>
            </w:pPr>
            <w:r>
              <w:rPr>
                <w:sz w:val="20"/>
              </w:rPr>
              <w:t>2 168,16</w:t>
            </w:r>
          </w:p>
        </w:tc>
        <w:tc>
          <w:tcPr>
            <w:tcW w:w="1600" w:type="dxa"/>
          </w:tcPr>
          <w:p w14:paraId="7CC04834" w14:textId="63E73E66" w:rsidR="00901959" w:rsidRDefault="00901959" w:rsidP="00901959">
            <w:pPr>
              <w:pStyle w:val="TableParagraph"/>
              <w:wordWrap w:val="0"/>
              <w:spacing w:before="55"/>
              <w:ind w:right="348"/>
              <w:jc w:val="right"/>
              <w:rPr>
                <w:sz w:val="20"/>
              </w:rPr>
            </w:pPr>
            <w:r>
              <w:rPr>
                <w:sz w:val="20"/>
              </w:rPr>
              <w:t>4 742,35</w:t>
            </w:r>
          </w:p>
        </w:tc>
      </w:tr>
      <w:tr w:rsidR="00901959" w14:paraId="7CC04839" w14:textId="77777777">
        <w:trPr>
          <w:trHeight w:val="337"/>
        </w:trPr>
        <w:tc>
          <w:tcPr>
            <w:tcW w:w="7233" w:type="dxa"/>
          </w:tcPr>
          <w:p w14:paraId="7CC04836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37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8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3D" w14:textId="77777777">
        <w:trPr>
          <w:trHeight w:val="340"/>
        </w:trPr>
        <w:tc>
          <w:tcPr>
            <w:tcW w:w="7233" w:type="dxa"/>
          </w:tcPr>
          <w:p w14:paraId="7CC0483A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3B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C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41" w14:textId="77777777">
        <w:trPr>
          <w:trHeight w:val="340"/>
        </w:trPr>
        <w:tc>
          <w:tcPr>
            <w:tcW w:w="7233" w:type="dxa"/>
          </w:tcPr>
          <w:p w14:paraId="7CC0483E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3F" w14:textId="1A390CCA" w:rsidR="00901959" w:rsidRDefault="009A122B" w:rsidP="00901959">
            <w:pPr>
              <w:pStyle w:val="TableParagraph"/>
              <w:ind w:firstLineChars="150" w:firstLine="300"/>
              <w:rPr>
                <w:sz w:val="20"/>
              </w:rPr>
            </w:pPr>
            <w:r>
              <w:rPr>
                <w:sz w:val="20"/>
              </w:rPr>
              <w:t>241 474,34</w:t>
            </w:r>
          </w:p>
        </w:tc>
        <w:tc>
          <w:tcPr>
            <w:tcW w:w="1600" w:type="dxa"/>
          </w:tcPr>
          <w:p w14:paraId="7CC04840" w14:textId="0D1F66FD" w:rsidR="00901959" w:rsidRDefault="00901959" w:rsidP="00901959">
            <w:pPr>
              <w:pStyle w:val="TableParagraph"/>
              <w:ind w:firstLineChars="200" w:firstLine="400"/>
              <w:rPr>
                <w:sz w:val="20"/>
              </w:rPr>
            </w:pPr>
            <w:r>
              <w:rPr>
                <w:sz w:val="20"/>
              </w:rPr>
              <w:t>253 164,24</w:t>
            </w:r>
          </w:p>
        </w:tc>
      </w:tr>
    </w:tbl>
    <w:p w14:paraId="7CC04842" w14:textId="77777777" w:rsidR="007233DC" w:rsidRDefault="007233DC">
      <w:pPr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843" w14:textId="77777777" w:rsidR="007233DC" w:rsidRDefault="007233DC">
      <w:pPr>
        <w:pStyle w:val="Zkladntext"/>
        <w:spacing w:before="1"/>
        <w:rPr>
          <w:sz w:val="23"/>
        </w:rPr>
      </w:pPr>
    </w:p>
    <w:p w14:paraId="7CC04844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spacing w:before="90"/>
        <w:ind w:hanging="285"/>
      </w:pP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3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p w14:paraId="7CC04845" w14:textId="77777777" w:rsidR="007233DC" w:rsidRDefault="00321CA4">
      <w:pPr>
        <w:pStyle w:val="Zkladntext"/>
        <w:tabs>
          <w:tab w:val="left" w:pos="540"/>
        </w:tabs>
        <w:spacing w:before="137"/>
        <w:ind w:left="112"/>
      </w:pPr>
      <w:r>
        <w:t>a)</w:t>
      </w:r>
      <w:r>
        <w:tab/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 bankové</w:t>
      </w:r>
      <w:r>
        <w:rPr>
          <w:spacing w:val="-1"/>
        </w:rPr>
        <w:t xml:space="preserve"> </w:t>
      </w:r>
      <w:r>
        <w:t>úvery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9</w:t>
      </w:r>
    </w:p>
    <w:p w14:paraId="7CC04846" w14:textId="77777777" w:rsidR="007233DC" w:rsidRDefault="007233DC">
      <w:pPr>
        <w:pStyle w:val="Zkladntext"/>
        <w:rPr>
          <w:sz w:val="26"/>
        </w:rPr>
      </w:pPr>
    </w:p>
    <w:p w14:paraId="7CC04847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spacing w:before="186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7CC04848" w14:textId="77777777" w:rsidR="007233DC" w:rsidRDefault="00321CA4">
      <w:pPr>
        <w:tabs>
          <w:tab w:val="left" w:pos="540"/>
        </w:tabs>
        <w:spacing w:before="137"/>
        <w:ind w:left="396" w:right="562" w:hanging="284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7CC04849" w14:textId="77777777" w:rsidR="007233DC" w:rsidRDefault="007233DC">
      <w:pPr>
        <w:pStyle w:val="Zkladntext"/>
        <w:spacing w:before="1" w:after="1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31"/>
        <w:gridCol w:w="2410"/>
        <w:gridCol w:w="2448"/>
      </w:tblGrid>
      <w:tr w:rsidR="007233DC" w14:paraId="7CC0484D" w14:textId="77777777">
        <w:trPr>
          <w:trHeight w:val="522"/>
        </w:trPr>
        <w:tc>
          <w:tcPr>
            <w:tcW w:w="5531" w:type="dxa"/>
            <w:tcBorders>
              <w:bottom w:val="double" w:sz="0" w:space="0" w:color="000000"/>
            </w:tcBorders>
            <w:shd w:val="clear" w:color="auto" w:fill="F1F1F1"/>
          </w:tcPr>
          <w:p w14:paraId="7CC0484A" w14:textId="77777777" w:rsidR="007233DC" w:rsidRDefault="00321CA4">
            <w:pPr>
              <w:pStyle w:val="TableParagraph"/>
              <w:spacing w:before="151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0" w:space="0" w:color="000000"/>
            </w:tcBorders>
            <w:shd w:val="clear" w:color="auto" w:fill="F1F1F1"/>
          </w:tcPr>
          <w:p w14:paraId="7CC0484B" w14:textId="4B875E82" w:rsidR="007233DC" w:rsidRDefault="00321CA4">
            <w:pPr>
              <w:pStyle w:val="TableParagraph"/>
              <w:spacing w:before="151"/>
              <w:ind w:left="175"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76655">
              <w:rPr>
                <w:b/>
                <w:sz w:val="20"/>
              </w:rPr>
              <w:t>3</w:t>
            </w:r>
          </w:p>
        </w:tc>
        <w:tc>
          <w:tcPr>
            <w:tcW w:w="2448" w:type="dxa"/>
            <w:tcBorders>
              <w:bottom w:val="double" w:sz="0" w:space="0" w:color="000000"/>
            </w:tcBorders>
            <w:shd w:val="clear" w:color="auto" w:fill="F1F1F1"/>
          </w:tcPr>
          <w:p w14:paraId="7CC0484C" w14:textId="23B05A9D" w:rsidR="007233DC" w:rsidRDefault="00321CA4">
            <w:pPr>
              <w:pStyle w:val="TableParagraph"/>
              <w:spacing w:before="151"/>
              <w:ind w:left="21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76655">
              <w:rPr>
                <w:b/>
                <w:sz w:val="20"/>
              </w:rPr>
              <w:t>2</w:t>
            </w:r>
          </w:p>
        </w:tc>
      </w:tr>
      <w:tr w:rsidR="007233DC" w14:paraId="7CC04851" w14:textId="77777777">
        <w:trPr>
          <w:trHeight w:val="349"/>
        </w:trPr>
        <w:tc>
          <w:tcPr>
            <w:tcW w:w="5531" w:type="dxa"/>
            <w:tcBorders>
              <w:top w:val="double" w:sz="0" w:space="0" w:color="000000"/>
            </w:tcBorders>
          </w:tcPr>
          <w:p w14:paraId="7CC0484E" w14:textId="77777777" w:rsidR="007233DC" w:rsidRDefault="00321CA4">
            <w:pPr>
              <w:pStyle w:val="TableParagraph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sz="0" w:space="0" w:color="000000"/>
            </w:tcBorders>
          </w:tcPr>
          <w:p w14:paraId="7CC0484F" w14:textId="6A3F0879" w:rsidR="007233DC" w:rsidRDefault="00321CA4">
            <w:pPr>
              <w:pStyle w:val="TableParagraph"/>
              <w:spacing w:before="64"/>
              <w:ind w:left="63"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D76655">
              <w:rPr>
                <w:b/>
                <w:sz w:val="20"/>
              </w:rPr>
              <w:t> 441 850,44</w:t>
            </w:r>
          </w:p>
        </w:tc>
        <w:tc>
          <w:tcPr>
            <w:tcW w:w="2448" w:type="dxa"/>
            <w:tcBorders>
              <w:top w:val="double" w:sz="0" w:space="0" w:color="000000"/>
            </w:tcBorders>
          </w:tcPr>
          <w:p w14:paraId="7CC04850" w14:textId="6A843D9A" w:rsidR="007233DC" w:rsidRDefault="00D76655">
            <w:pPr>
              <w:pStyle w:val="TableParagraph"/>
              <w:spacing w:before="64"/>
              <w:ind w:left="472"/>
              <w:rPr>
                <w:b/>
                <w:sz w:val="20"/>
              </w:rPr>
            </w:pPr>
            <w:r>
              <w:rPr>
                <w:b/>
                <w:sz w:val="20"/>
              </w:rPr>
              <w:t>1 505 933,71</w:t>
            </w:r>
          </w:p>
        </w:tc>
      </w:tr>
    </w:tbl>
    <w:p w14:paraId="7CC04852" w14:textId="77777777" w:rsidR="007233DC" w:rsidRDefault="007233DC">
      <w:pPr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853" w14:textId="77777777" w:rsidR="007233DC" w:rsidRDefault="00321CA4">
      <w:pPr>
        <w:pStyle w:val="Nadpis1"/>
        <w:spacing w:before="80"/>
        <w:ind w:left="497" w:right="948" w:firstLine="0"/>
        <w:jc w:val="center"/>
      </w:pPr>
      <w:r>
        <w:lastRenderedPageBreak/>
        <w:t>Čl.</w:t>
      </w:r>
      <w:r>
        <w:rPr>
          <w:spacing w:val="-2"/>
        </w:rPr>
        <w:t xml:space="preserve"> </w:t>
      </w:r>
      <w:r>
        <w:t>V</w:t>
      </w:r>
    </w:p>
    <w:p w14:paraId="7CC04854" w14:textId="77777777" w:rsidR="007233DC" w:rsidRDefault="00321CA4">
      <w:pPr>
        <w:ind w:left="497" w:right="9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7CC04855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856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 w14:paraId="7CC04857" w14:textId="77777777" w:rsidR="007233DC" w:rsidRDefault="007233DC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7"/>
        <w:gridCol w:w="2216"/>
        <w:gridCol w:w="1976"/>
      </w:tblGrid>
      <w:tr w:rsidR="007233DC" w14:paraId="7CC0485B" w14:textId="77777777" w:rsidTr="00F73C48">
        <w:trPr>
          <w:trHeight w:val="397"/>
        </w:trPr>
        <w:tc>
          <w:tcPr>
            <w:tcW w:w="5957" w:type="dxa"/>
            <w:shd w:val="clear" w:color="auto" w:fill="F1F1F1"/>
          </w:tcPr>
          <w:p w14:paraId="7CC04858" w14:textId="77777777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16" w:type="dxa"/>
            <w:shd w:val="clear" w:color="auto" w:fill="F1F1F1"/>
          </w:tcPr>
          <w:p w14:paraId="7CC04859" w14:textId="0F10DD8A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234C6">
              <w:rPr>
                <w:b/>
                <w:sz w:val="20"/>
              </w:rPr>
              <w:t>3</w:t>
            </w:r>
          </w:p>
        </w:tc>
        <w:tc>
          <w:tcPr>
            <w:tcW w:w="1976" w:type="dxa"/>
            <w:shd w:val="clear" w:color="auto" w:fill="F1F1F1"/>
          </w:tcPr>
          <w:p w14:paraId="7CC0485A" w14:textId="33A3BA2E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234C6">
              <w:rPr>
                <w:b/>
                <w:sz w:val="20"/>
              </w:rPr>
              <w:t>2</w:t>
            </w:r>
          </w:p>
        </w:tc>
      </w:tr>
      <w:tr w:rsidR="007233DC" w14:paraId="7CC0485F" w14:textId="77777777" w:rsidTr="00F73C48">
        <w:trPr>
          <w:trHeight w:val="396"/>
        </w:trPr>
        <w:tc>
          <w:tcPr>
            <w:tcW w:w="5957" w:type="dxa"/>
            <w:shd w:val="clear" w:color="auto" w:fill="F1F1F1"/>
          </w:tcPr>
          <w:p w14:paraId="7CC0485C" w14:textId="77777777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16" w:type="dxa"/>
          </w:tcPr>
          <w:p w14:paraId="7CC0485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5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58460B" w14:paraId="7CC04863" w14:textId="77777777" w:rsidTr="00F73C48">
        <w:trPr>
          <w:trHeight w:val="394"/>
        </w:trPr>
        <w:tc>
          <w:tcPr>
            <w:tcW w:w="5957" w:type="dxa"/>
          </w:tcPr>
          <w:p w14:paraId="7CC04860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61" w14:textId="792DCB00" w:rsidR="0058460B" w:rsidRDefault="00B73502" w:rsidP="0058460B">
            <w:pPr>
              <w:pStyle w:val="TableParagraph"/>
              <w:spacing w:before="82"/>
              <w:ind w:left="684"/>
              <w:rPr>
                <w:sz w:val="20"/>
              </w:rPr>
            </w:pPr>
            <w:r>
              <w:rPr>
                <w:sz w:val="20"/>
              </w:rPr>
              <w:t>20 193,95</w:t>
            </w:r>
          </w:p>
        </w:tc>
        <w:tc>
          <w:tcPr>
            <w:tcW w:w="1976" w:type="dxa"/>
          </w:tcPr>
          <w:p w14:paraId="7CC04862" w14:textId="11C18647" w:rsidR="0058460B" w:rsidRDefault="0058460B" w:rsidP="0058460B">
            <w:pPr>
              <w:pStyle w:val="TableParagraph"/>
              <w:spacing w:before="82"/>
              <w:ind w:left="610"/>
              <w:rPr>
                <w:sz w:val="20"/>
              </w:rPr>
            </w:pPr>
            <w:r>
              <w:rPr>
                <w:sz w:val="20"/>
              </w:rPr>
              <w:t>13 725,47</w:t>
            </w:r>
          </w:p>
        </w:tc>
      </w:tr>
      <w:tr w:rsidR="0058460B" w14:paraId="7CC04867" w14:textId="77777777" w:rsidTr="00F73C48">
        <w:trPr>
          <w:trHeight w:val="397"/>
        </w:trPr>
        <w:tc>
          <w:tcPr>
            <w:tcW w:w="5957" w:type="dxa"/>
          </w:tcPr>
          <w:p w14:paraId="7CC04864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65" w14:textId="30DE067F" w:rsidR="0058460B" w:rsidRDefault="0058460B" w:rsidP="00DF3790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66" w14:textId="50ABF6E0" w:rsidR="0058460B" w:rsidRDefault="0058460B" w:rsidP="00DF3790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58460B" w14:paraId="7CC0486B" w14:textId="77777777" w:rsidTr="00F73C48">
        <w:trPr>
          <w:trHeight w:val="394"/>
        </w:trPr>
        <w:tc>
          <w:tcPr>
            <w:tcW w:w="5957" w:type="dxa"/>
          </w:tcPr>
          <w:p w14:paraId="7CC04868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6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6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6F" w14:textId="77777777" w:rsidTr="00F73C48">
        <w:trPr>
          <w:trHeight w:val="397"/>
        </w:trPr>
        <w:tc>
          <w:tcPr>
            <w:tcW w:w="5957" w:type="dxa"/>
            <w:shd w:val="clear" w:color="auto" w:fill="F1F1F1"/>
          </w:tcPr>
          <w:p w14:paraId="7CC0486C" w14:textId="77777777" w:rsidR="0058460B" w:rsidRDefault="0058460B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16" w:type="dxa"/>
          </w:tcPr>
          <w:p w14:paraId="7CC0486D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6E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3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70" w14:textId="77777777" w:rsidR="0058460B" w:rsidRDefault="0058460B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16" w:type="dxa"/>
          </w:tcPr>
          <w:p w14:paraId="7CC0487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7" w14:textId="77777777" w:rsidTr="00F73C48">
        <w:trPr>
          <w:trHeight w:val="396"/>
        </w:trPr>
        <w:tc>
          <w:tcPr>
            <w:tcW w:w="5957" w:type="dxa"/>
          </w:tcPr>
          <w:p w14:paraId="7CC04874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7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6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B" w14:textId="77777777" w:rsidTr="00F73C48">
        <w:trPr>
          <w:trHeight w:val="396"/>
        </w:trPr>
        <w:tc>
          <w:tcPr>
            <w:tcW w:w="5957" w:type="dxa"/>
          </w:tcPr>
          <w:p w14:paraId="7CC04878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7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F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7C" w14:textId="77777777" w:rsidR="0058460B" w:rsidRDefault="0058460B" w:rsidP="0058460B">
            <w:pPr>
              <w:pStyle w:val="TableParagraph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16" w:type="dxa"/>
          </w:tcPr>
          <w:p w14:paraId="7CC0487D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E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86" w14:textId="77777777" w:rsidTr="00F73C48">
        <w:trPr>
          <w:trHeight w:val="1096"/>
        </w:trPr>
        <w:tc>
          <w:tcPr>
            <w:tcW w:w="5957" w:type="dxa"/>
          </w:tcPr>
          <w:p w14:paraId="7CC04880" w14:textId="77777777" w:rsidR="0058460B" w:rsidRDefault="0058460B" w:rsidP="0058460B">
            <w:pPr>
              <w:pStyle w:val="TableParagraph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81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7CC04882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7CC04883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16" w:type="dxa"/>
          </w:tcPr>
          <w:p w14:paraId="7CC04884" w14:textId="32AA0C75" w:rsidR="0058460B" w:rsidRDefault="0058460B" w:rsidP="0058460B">
            <w:pPr>
              <w:pStyle w:val="TableParagraph"/>
              <w:ind w:left="583"/>
              <w:rPr>
                <w:sz w:val="20"/>
              </w:rPr>
            </w:pPr>
            <w:r>
              <w:rPr>
                <w:sz w:val="20"/>
              </w:rPr>
              <w:t>2</w:t>
            </w:r>
            <w:r w:rsidR="0094215D">
              <w:rPr>
                <w:sz w:val="20"/>
              </w:rPr>
              <w:t>57 637,92</w:t>
            </w:r>
          </w:p>
        </w:tc>
        <w:tc>
          <w:tcPr>
            <w:tcW w:w="1976" w:type="dxa"/>
          </w:tcPr>
          <w:p w14:paraId="7CC04885" w14:textId="38278E07" w:rsidR="0058460B" w:rsidRDefault="0058460B" w:rsidP="0058460B">
            <w:pPr>
              <w:pStyle w:val="TableParagraph"/>
              <w:ind w:left="408"/>
              <w:rPr>
                <w:sz w:val="20"/>
              </w:rPr>
            </w:pPr>
            <w:r>
              <w:rPr>
                <w:sz w:val="20"/>
              </w:rPr>
              <w:t>241 206,19</w:t>
            </w:r>
          </w:p>
        </w:tc>
      </w:tr>
      <w:tr w:rsidR="0058460B" w14:paraId="7CC0488E" w14:textId="77777777" w:rsidTr="00F73C48">
        <w:trPr>
          <w:trHeight w:val="842"/>
        </w:trPr>
        <w:tc>
          <w:tcPr>
            <w:tcW w:w="5957" w:type="dxa"/>
          </w:tcPr>
          <w:p w14:paraId="7CC04887" w14:textId="77777777" w:rsidR="0058460B" w:rsidRDefault="0058460B" w:rsidP="0058460B">
            <w:pPr>
              <w:pStyle w:val="TableParagraph"/>
              <w:spacing w:before="77"/>
              <w:ind w:left="72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88" w14:textId="77777777" w:rsidR="0058460B" w:rsidRDefault="0058460B" w:rsidP="0058460B">
            <w:pPr>
              <w:pStyle w:val="TableParagraph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7CC04889" w14:textId="77777777" w:rsidR="0058460B" w:rsidRDefault="0058460B" w:rsidP="0058460B">
            <w:pPr>
              <w:pStyle w:val="TableParagraph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16" w:type="dxa"/>
          </w:tcPr>
          <w:p w14:paraId="7CC0488A" w14:textId="77777777" w:rsidR="0058460B" w:rsidRDefault="0058460B" w:rsidP="0058460B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CC0488B" w14:textId="0A410216" w:rsidR="0058460B" w:rsidRDefault="0094215D" w:rsidP="0058460B">
            <w:pPr>
              <w:pStyle w:val="TableParagraph"/>
              <w:ind w:left="684"/>
              <w:rPr>
                <w:sz w:val="20"/>
              </w:rPr>
            </w:pPr>
            <w:r>
              <w:rPr>
                <w:sz w:val="20"/>
              </w:rPr>
              <w:t>10 382,11</w:t>
            </w:r>
          </w:p>
        </w:tc>
        <w:tc>
          <w:tcPr>
            <w:tcW w:w="1976" w:type="dxa"/>
          </w:tcPr>
          <w:p w14:paraId="3A59227C" w14:textId="77777777" w:rsidR="0058460B" w:rsidRDefault="0058460B" w:rsidP="0058460B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CC0488D" w14:textId="7DC2C701" w:rsidR="0058460B" w:rsidRDefault="0058460B" w:rsidP="00080FFA">
            <w:pPr>
              <w:pStyle w:val="TableParagraph"/>
              <w:numPr>
                <w:ilvl w:val="0"/>
                <w:numId w:val="15"/>
              </w:numPr>
              <w:rPr>
                <w:sz w:val="20"/>
              </w:rPr>
            </w:pPr>
            <w:r>
              <w:rPr>
                <w:sz w:val="20"/>
              </w:rPr>
              <w:t>697,21</w:t>
            </w:r>
          </w:p>
        </w:tc>
      </w:tr>
      <w:tr w:rsidR="0058460B" w14:paraId="7CC04892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8F" w14:textId="25AFDC39" w:rsidR="0058460B" w:rsidRDefault="005769E0" w:rsidP="0058460B">
            <w:pPr>
              <w:pStyle w:val="TableParagraph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</w:t>
            </w:r>
            <w:r w:rsidR="0058460B">
              <w:rPr>
                <w:b/>
                <w:sz w:val="20"/>
              </w:rPr>
              <w:t>)</w:t>
            </w:r>
            <w:r w:rsidR="0058460B">
              <w:rPr>
                <w:b/>
                <w:spacing w:val="26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finančné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7CC04890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9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97" w14:textId="77777777" w:rsidTr="00F73C48">
        <w:trPr>
          <w:trHeight w:val="579"/>
        </w:trPr>
        <w:tc>
          <w:tcPr>
            <w:tcW w:w="5957" w:type="dxa"/>
          </w:tcPr>
          <w:p w14:paraId="7CC04893" w14:textId="77777777" w:rsidR="0058460B" w:rsidRDefault="0058460B" w:rsidP="0058460B">
            <w:pPr>
              <w:pStyle w:val="TableParagraph"/>
              <w:spacing w:before="60"/>
              <w:ind w:left="72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94" w14:textId="77777777" w:rsidR="0058460B" w:rsidRDefault="0058460B" w:rsidP="0058460B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16" w:type="dxa"/>
          </w:tcPr>
          <w:p w14:paraId="7CC0489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96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9B" w14:textId="77777777" w:rsidTr="00F73C48">
        <w:trPr>
          <w:trHeight w:val="394"/>
        </w:trPr>
        <w:tc>
          <w:tcPr>
            <w:tcW w:w="5957" w:type="dxa"/>
          </w:tcPr>
          <w:p w14:paraId="7CC04898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16" w:type="dxa"/>
          </w:tcPr>
          <w:p w14:paraId="7CC04899" w14:textId="7CB1D5EE" w:rsidR="0058460B" w:rsidRDefault="0058460B" w:rsidP="0058460B">
            <w:pPr>
              <w:pStyle w:val="TableParagraph"/>
              <w:spacing w:before="82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9A" w14:textId="36A1EA9A" w:rsidR="0058460B" w:rsidRDefault="0058460B" w:rsidP="0058460B">
            <w:pPr>
              <w:pStyle w:val="TableParagraph"/>
              <w:spacing w:before="82"/>
              <w:ind w:left="739" w:right="480"/>
              <w:jc w:val="center"/>
              <w:rPr>
                <w:sz w:val="20"/>
              </w:rPr>
            </w:pPr>
          </w:p>
        </w:tc>
      </w:tr>
      <w:tr w:rsidR="0058460B" w14:paraId="7CC0489F" w14:textId="77777777" w:rsidTr="00F73C48">
        <w:trPr>
          <w:trHeight w:val="396"/>
        </w:trPr>
        <w:tc>
          <w:tcPr>
            <w:tcW w:w="5957" w:type="dxa"/>
          </w:tcPr>
          <w:p w14:paraId="7CC0489C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9D" w14:textId="4D69104F" w:rsidR="0058460B" w:rsidRDefault="0058460B" w:rsidP="0058460B">
            <w:pPr>
              <w:pStyle w:val="TableParagraph"/>
              <w:ind w:firstLineChars="550" w:firstLine="1100"/>
              <w:rPr>
                <w:sz w:val="20"/>
              </w:rPr>
            </w:pPr>
          </w:p>
        </w:tc>
        <w:tc>
          <w:tcPr>
            <w:tcW w:w="1976" w:type="dxa"/>
          </w:tcPr>
          <w:p w14:paraId="7CC0489E" w14:textId="52A3827C" w:rsidR="0058460B" w:rsidRDefault="0058460B" w:rsidP="0058460B">
            <w:pPr>
              <w:pStyle w:val="TableParagraph"/>
              <w:ind w:firstLineChars="500" w:firstLine="1000"/>
              <w:rPr>
                <w:sz w:val="20"/>
              </w:rPr>
            </w:pPr>
          </w:p>
        </w:tc>
      </w:tr>
      <w:tr w:rsidR="0058460B" w14:paraId="7CC048A3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A0" w14:textId="2DEBABCB" w:rsidR="0058460B" w:rsidRDefault="005769E0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8460B">
              <w:rPr>
                <w:b/>
                <w:sz w:val="20"/>
              </w:rPr>
              <w:t>)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mimoriadne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7CC048A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A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A7" w14:textId="77777777" w:rsidTr="00F73C48">
        <w:trPr>
          <w:trHeight w:val="548"/>
        </w:trPr>
        <w:tc>
          <w:tcPr>
            <w:tcW w:w="5957" w:type="dxa"/>
          </w:tcPr>
          <w:p w14:paraId="7CC048A4" w14:textId="77777777" w:rsidR="0058460B" w:rsidRDefault="0058460B" w:rsidP="0058460B">
            <w:pPr>
              <w:pStyle w:val="TableParagraph"/>
              <w:spacing w:before="161"/>
              <w:ind w:left="72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2216" w:type="dxa"/>
          </w:tcPr>
          <w:p w14:paraId="7CC048A5" w14:textId="77777777" w:rsidR="0058460B" w:rsidRDefault="0058460B" w:rsidP="0058460B">
            <w:pPr>
              <w:pStyle w:val="TableParagraph"/>
              <w:spacing w:before="161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A6" w14:textId="77777777" w:rsidR="0058460B" w:rsidRDefault="0058460B" w:rsidP="0058460B">
            <w:pPr>
              <w:pStyle w:val="TableParagraph"/>
              <w:spacing w:before="161"/>
              <w:ind w:left="737" w:right="682"/>
              <w:jc w:val="center"/>
              <w:rPr>
                <w:sz w:val="20"/>
              </w:rPr>
            </w:pPr>
          </w:p>
        </w:tc>
      </w:tr>
      <w:tr w:rsidR="0058460B" w14:paraId="7CC048AB" w14:textId="77777777" w:rsidTr="00F73C48">
        <w:trPr>
          <w:trHeight w:val="695"/>
        </w:trPr>
        <w:tc>
          <w:tcPr>
            <w:tcW w:w="5957" w:type="dxa"/>
            <w:shd w:val="clear" w:color="auto" w:fill="F1F1F1"/>
          </w:tcPr>
          <w:p w14:paraId="7CC048A8" w14:textId="04733669" w:rsidR="0058460B" w:rsidRDefault="005769E0" w:rsidP="0058460B">
            <w:pPr>
              <w:pStyle w:val="TableParagraph"/>
              <w:spacing w:before="120"/>
              <w:ind w:left="257" w:right="640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</w:t>
            </w:r>
            <w:r w:rsidR="0058460B">
              <w:rPr>
                <w:b/>
                <w:sz w:val="20"/>
              </w:rPr>
              <w:t>) výnosy z transferov a rozpočtových príjmov v obciach, VÚC</w:t>
            </w:r>
            <w:r w:rsidR="0058460B">
              <w:rPr>
                <w:b/>
                <w:spacing w:val="-47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 v RO</w:t>
            </w:r>
            <w:r w:rsidR="0058460B">
              <w:rPr>
                <w:b/>
                <w:spacing w:val="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PO</w:t>
            </w:r>
            <w:r w:rsidR="0058460B">
              <w:rPr>
                <w:b/>
                <w:spacing w:val="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zriadených</w:t>
            </w:r>
            <w:r w:rsidR="0058460B">
              <w:rPr>
                <w:b/>
                <w:spacing w:val="-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obcou</w:t>
            </w:r>
            <w:r w:rsidR="0058460B">
              <w:rPr>
                <w:b/>
                <w:spacing w:val="-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alebo VÚC</w:t>
            </w:r>
          </w:p>
        </w:tc>
        <w:tc>
          <w:tcPr>
            <w:tcW w:w="2216" w:type="dxa"/>
          </w:tcPr>
          <w:p w14:paraId="7CC048A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A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1" w14:textId="77777777" w:rsidTr="00F73C48">
        <w:trPr>
          <w:trHeight w:val="821"/>
        </w:trPr>
        <w:tc>
          <w:tcPr>
            <w:tcW w:w="5957" w:type="dxa"/>
          </w:tcPr>
          <w:p w14:paraId="7CC048AC" w14:textId="77777777" w:rsidR="0058460B" w:rsidRDefault="0058460B" w:rsidP="0058460B">
            <w:pPr>
              <w:pStyle w:val="TableParagraph"/>
              <w:spacing w:before="68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7CC048AD" w14:textId="77777777" w:rsidR="0058460B" w:rsidRDefault="0058460B" w:rsidP="0058460B">
            <w:pPr>
              <w:pStyle w:val="TableParagraph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7CC048AE" w14:textId="77777777" w:rsidR="0058460B" w:rsidRDefault="0058460B" w:rsidP="0058460B">
            <w:pPr>
              <w:pStyle w:val="TableParagraph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16" w:type="dxa"/>
          </w:tcPr>
          <w:p w14:paraId="7CC048AF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B0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6" w14:textId="77777777" w:rsidTr="00F73C48">
        <w:trPr>
          <w:trHeight w:val="565"/>
        </w:trPr>
        <w:tc>
          <w:tcPr>
            <w:tcW w:w="5957" w:type="dxa"/>
          </w:tcPr>
          <w:p w14:paraId="7CC048B2" w14:textId="77777777" w:rsidR="0058460B" w:rsidRDefault="0058460B" w:rsidP="0058460B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 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3" w14:textId="77777777" w:rsidR="0058460B" w:rsidRDefault="0058460B" w:rsidP="0058460B">
            <w:pPr>
              <w:pStyle w:val="TableParagraph"/>
              <w:tabs>
                <w:tab w:val="left" w:pos="748"/>
              </w:tabs>
              <w:spacing w:before="1"/>
              <w:ind w:left="389"/>
              <w:rPr>
                <w:sz w:val="20"/>
              </w:rPr>
            </w:pPr>
            <w:r>
              <w:t>-</w:t>
            </w:r>
            <w: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16" w:type="dxa"/>
          </w:tcPr>
          <w:p w14:paraId="7CC048B4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B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B" w14:textId="77777777" w:rsidTr="00F73C48">
        <w:trPr>
          <w:trHeight w:val="572"/>
        </w:trPr>
        <w:tc>
          <w:tcPr>
            <w:tcW w:w="5957" w:type="dxa"/>
          </w:tcPr>
          <w:p w14:paraId="7CC048B7" w14:textId="77777777" w:rsidR="0058460B" w:rsidRDefault="0058460B" w:rsidP="0058460B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8" w14:textId="77777777" w:rsidR="0058460B" w:rsidRDefault="0058460B" w:rsidP="0058460B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</w:tc>
        <w:tc>
          <w:tcPr>
            <w:tcW w:w="2216" w:type="dxa"/>
          </w:tcPr>
          <w:p w14:paraId="7CC048B9" w14:textId="789220BA" w:rsidR="0058460B" w:rsidRDefault="0058460B" w:rsidP="0058460B">
            <w:pPr>
              <w:pStyle w:val="TableParagraph"/>
              <w:spacing w:before="170"/>
              <w:ind w:left="583"/>
              <w:rPr>
                <w:sz w:val="20"/>
              </w:rPr>
            </w:pPr>
            <w:r>
              <w:rPr>
                <w:sz w:val="20"/>
              </w:rPr>
              <w:t>1</w:t>
            </w:r>
            <w:r w:rsidR="00484A35">
              <w:rPr>
                <w:sz w:val="20"/>
              </w:rPr>
              <w:t>50 174,45</w:t>
            </w:r>
          </w:p>
        </w:tc>
        <w:tc>
          <w:tcPr>
            <w:tcW w:w="1976" w:type="dxa"/>
          </w:tcPr>
          <w:p w14:paraId="7CC048BA" w14:textId="085A7738" w:rsidR="0058460B" w:rsidRDefault="0058460B" w:rsidP="0058460B">
            <w:pPr>
              <w:pStyle w:val="TableParagraph"/>
              <w:spacing w:before="170"/>
              <w:ind w:left="509"/>
              <w:rPr>
                <w:sz w:val="20"/>
              </w:rPr>
            </w:pPr>
            <w:r>
              <w:rPr>
                <w:sz w:val="20"/>
              </w:rPr>
              <w:t>120 922,01</w:t>
            </w:r>
          </w:p>
        </w:tc>
      </w:tr>
      <w:tr w:rsidR="0058460B" w14:paraId="7CC048C0" w14:textId="77777777" w:rsidTr="00F73C48">
        <w:trPr>
          <w:trHeight w:val="550"/>
        </w:trPr>
        <w:tc>
          <w:tcPr>
            <w:tcW w:w="5957" w:type="dxa"/>
          </w:tcPr>
          <w:p w14:paraId="7CC048BC" w14:textId="77777777" w:rsidR="0058460B" w:rsidRDefault="0058460B" w:rsidP="0058460B">
            <w:pPr>
              <w:pStyle w:val="TableParagraph"/>
              <w:spacing w:before="46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D" w14:textId="77777777" w:rsidR="0058460B" w:rsidRDefault="0058460B" w:rsidP="0058460B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16" w:type="dxa"/>
          </w:tcPr>
          <w:p w14:paraId="7CC048BE" w14:textId="7CD76F9C" w:rsidR="0058460B" w:rsidRDefault="0058460B" w:rsidP="0058460B">
            <w:pPr>
              <w:pStyle w:val="TableParagraph"/>
              <w:spacing w:before="161"/>
              <w:ind w:left="684"/>
              <w:rPr>
                <w:sz w:val="20"/>
              </w:rPr>
            </w:pPr>
            <w:r>
              <w:rPr>
                <w:sz w:val="20"/>
              </w:rPr>
              <w:t>1</w:t>
            </w:r>
            <w:r w:rsidR="00C055C7">
              <w:rPr>
                <w:sz w:val="20"/>
              </w:rPr>
              <w:t>5 625,16</w:t>
            </w:r>
          </w:p>
        </w:tc>
        <w:tc>
          <w:tcPr>
            <w:tcW w:w="1976" w:type="dxa"/>
          </w:tcPr>
          <w:p w14:paraId="7CC048BF" w14:textId="32B25007" w:rsidR="0058460B" w:rsidRDefault="0058460B" w:rsidP="0058460B">
            <w:pPr>
              <w:pStyle w:val="TableParagraph"/>
              <w:spacing w:before="161"/>
              <w:ind w:left="509"/>
              <w:rPr>
                <w:sz w:val="20"/>
              </w:rPr>
            </w:pPr>
            <w:r>
              <w:rPr>
                <w:sz w:val="20"/>
              </w:rPr>
              <w:t>14 404,62</w:t>
            </w:r>
          </w:p>
        </w:tc>
      </w:tr>
      <w:tr w:rsidR="0058460B" w14:paraId="7CC048C4" w14:textId="77777777" w:rsidTr="00F73C48">
        <w:trPr>
          <w:trHeight w:val="545"/>
        </w:trPr>
        <w:tc>
          <w:tcPr>
            <w:tcW w:w="5957" w:type="dxa"/>
          </w:tcPr>
          <w:p w14:paraId="7CC048C1" w14:textId="77777777" w:rsidR="0058460B" w:rsidRDefault="0058460B" w:rsidP="0058460B">
            <w:pPr>
              <w:pStyle w:val="TableParagraph"/>
              <w:spacing w:before="158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C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C3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883ADF" w14:paraId="0B6723AA" w14:textId="77777777" w:rsidTr="00F73C48">
        <w:trPr>
          <w:trHeight w:val="545"/>
        </w:trPr>
        <w:tc>
          <w:tcPr>
            <w:tcW w:w="5957" w:type="dxa"/>
          </w:tcPr>
          <w:p w14:paraId="0ECFF2C6" w14:textId="77777777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4040F6" w14:textId="5AA14A61" w:rsidR="00883ADF" w:rsidRDefault="00883ADF" w:rsidP="00883ADF">
            <w:pPr>
              <w:pStyle w:val="TableParagraph"/>
              <w:spacing w:before="158"/>
              <w:rPr>
                <w:b/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16" w:type="dxa"/>
          </w:tcPr>
          <w:p w14:paraId="2C08DDBB" w14:textId="77777777" w:rsidR="00883ADF" w:rsidRDefault="00883ADF" w:rsidP="00883ADF">
            <w:pPr>
              <w:pStyle w:val="TableParagraph"/>
              <w:rPr>
                <w:b/>
                <w:sz w:val="20"/>
              </w:rPr>
            </w:pPr>
          </w:p>
        </w:tc>
        <w:tc>
          <w:tcPr>
            <w:tcW w:w="1976" w:type="dxa"/>
          </w:tcPr>
          <w:p w14:paraId="6B2F29E5" w14:textId="77777777" w:rsidR="00883ADF" w:rsidRDefault="00883ADF" w:rsidP="00883ADF">
            <w:pPr>
              <w:pStyle w:val="TableParagraph"/>
              <w:rPr>
                <w:b/>
                <w:sz w:val="20"/>
              </w:rPr>
            </w:pPr>
          </w:p>
        </w:tc>
      </w:tr>
      <w:tr w:rsidR="00883ADF" w14:paraId="4B31D19F" w14:textId="77777777" w:rsidTr="00F73C48">
        <w:trPr>
          <w:trHeight w:val="545"/>
        </w:trPr>
        <w:tc>
          <w:tcPr>
            <w:tcW w:w="5957" w:type="dxa"/>
          </w:tcPr>
          <w:p w14:paraId="79BAC437" w14:textId="51438B2A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52E352B1" w14:textId="77777777" w:rsidR="00883ADF" w:rsidRPr="001D3711" w:rsidRDefault="00883ADF" w:rsidP="001D3711">
            <w:pPr>
              <w:pStyle w:val="TableParagraph"/>
              <w:jc w:val="center"/>
              <w:rPr>
                <w:bCs/>
                <w:sz w:val="20"/>
              </w:rPr>
            </w:pPr>
          </w:p>
          <w:p w14:paraId="0D0663BA" w14:textId="656FFD1B" w:rsidR="001D3711" w:rsidRPr="001D3711" w:rsidRDefault="001D3711" w:rsidP="001D3711">
            <w:pPr>
              <w:pStyle w:val="TableParagraph"/>
              <w:jc w:val="center"/>
              <w:rPr>
                <w:bCs/>
                <w:sz w:val="20"/>
              </w:rPr>
            </w:pPr>
            <w:r w:rsidRPr="001D3711">
              <w:rPr>
                <w:bCs/>
                <w:sz w:val="20"/>
              </w:rPr>
              <w:t>1 400,00</w:t>
            </w:r>
          </w:p>
        </w:tc>
        <w:tc>
          <w:tcPr>
            <w:tcW w:w="1976" w:type="dxa"/>
          </w:tcPr>
          <w:p w14:paraId="09A6F4D7" w14:textId="77777777" w:rsidR="00883ADF" w:rsidRPr="001D3711" w:rsidRDefault="00883ADF" w:rsidP="001D3711">
            <w:pPr>
              <w:pStyle w:val="TableParagraph"/>
              <w:jc w:val="center"/>
              <w:rPr>
                <w:bCs/>
                <w:sz w:val="20"/>
              </w:rPr>
            </w:pPr>
          </w:p>
          <w:p w14:paraId="492C7FDB" w14:textId="4318DAD6" w:rsidR="001D3711" w:rsidRPr="001D3711" w:rsidRDefault="001D3711" w:rsidP="001D3711">
            <w:pPr>
              <w:pStyle w:val="TableParagraph"/>
              <w:jc w:val="center"/>
              <w:rPr>
                <w:bCs/>
                <w:sz w:val="20"/>
              </w:rPr>
            </w:pPr>
            <w:r w:rsidRPr="001D3711">
              <w:rPr>
                <w:bCs/>
                <w:sz w:val="20"/>
              </w:rPr>
              <w:t>0,00</w:t>
            </w:r>
          </w:p>
        </w:tc>
      </w:tr>
      <w:tr w:rsidR="00883ADF" w14:paraId="71943BE0" w14:textId="77777777" w:rsidTr="00F73C48">
        <w:trPr>
          <w:trHeight w:val="545"/>
        </w:trPr>
        <w:tc>
          <w:tcPr>
            <w:tcW w:w="5957" w:type="dxa"/>
          </w:tcPr>
          <w:p w14:paraId="5ECA04EC" w14:textId="77777777" w:rsidR="00883ADF" w:rsidRDefault="00883ADF" w:rsidP="00883ADF">
            <w:pPr>
              <w:pStyle w:val="TableParagraph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68C2E69" w14:textId="072BB804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16" w:type="dxa"/>
          </w:tcPr>
          <w:p w14:paraId="333F229B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  <w:p w14:paraId="181F7425" w14:textId="77777777" w:rsidR="00883ADF" w:rsidRDefault="00883ADF" w:rsidP="00883ADF">
            <w:pPr>
              <w:pStyle w:val="TableParagraph"/>
              <w:spacing w:before="1"/>
              <w:jc w:val="center"/>
              <w:rPr>
                <w:b/>
                <w:sz w:val="23"/>
              </w:rPr>
            </w:pPr>
          </w:p>
          <w:p w14:paraId="2ADD56DA" w14:textId="7FD47269" w:rsidR="00883ADF" w:rsidRDefault="00883ADF" w:rsidP="00883AD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4</w:t>
            </w:r>
            <w:r w:rsidR="001D3711">
              <w:rPr>
                <w:sz w:val="20"/>
              </w:rPr>
              <w:t>5 178,</w:t>
            </w:r>
            <w:r w:rsidR="005769E0">
              <w:rPr>
                <w:sz w:val="20"/>
              </w:rPr>
              <w:t>90</w:t>
            </w:r>
          </w:p>
        </w:tc>
        <w:tc>
          <w:tcPr>
            <w:tcW w:w="1976" w:type="dxa"/>
          </w:tcPr>
          <w:p w14:paraId="55A3FD90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  <w:p w14:paraId="0F436E88" w14:textId="77777777" w:rsidR="00883ADF" w:rsidRDefault="00883ADF" w:rsidP="00883ADF">
            <w:pPr>
              <w:pStyle w:val="TableParagraph"/>
              <w:spacing w:before="1"/>
              <w:jc w:val="center"/>
              <w:rPr>
                <w:b/>
                <w:sz w:val="23"/>
              </w:rPr>
            </w:pPr>
          </w:p>
          <w:p w14:paraId="0859A178" w14:textId="28F41C7E" w:rsidR="00883ADF" w:rsidRDefault="00883ADF" w:rsidP="00883AD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41 703,60</w:t>
            </w:r>
          </w:p>
        </w:tc>
      </w:tr>
      <w:tr w:rsidR="00883ADF" w14:paraId="641574A7" w14:textId="77777777" w:rsidTr="00F73C48">
        <w:trPr>
          <w:trHeight w:val="545"/>
        </w:trPr>
        <w:tc>
          <w:tcPr>
            <w:tcW w:w="5957" w:type="dxa"/>
          </w:tcPr>
          <w:p w14:paraId="26291704" w14:textId="77777777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292841E" w14:textId="1164C0F5" w:rsidR="00883ADF" w:rsidRDefault="00883ADF" w:rsidP="00883ADF">
            <w:pPr>
              <w:pStyle w:val="TableParagraph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16" w:type="dxa"/>
          </w:tcPr>
          <w:p w14:paraId="19E324BA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  <w:tc>
          <w:tcPr>
            <w:tcW w:w="1976" w:type="dxa"/>
          </w:tcPr>
          <w:p w14:paraId="3A04C565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</w:tr>
      <w:tr w:rsidR="00883ADF" w14:paraId="5A78023F" w14:textId="77777777" w:rsidTr="00F73C48">
        <w:trPr>
          <w:trHeight w:val="545"/>
        </w:trPr>
        <w:tc>
          <w:tcPr>
            <w:tcW w:w="5957" w:type="dxa"/>
          </w:tcPr>
          <w:p w14:paraId="3DAB273F" w14:textId="48FB0194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6A0D7F17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  <w:tc>
          <w:tcPr>
            <w:tcW w:w="1976" w:type="dxa"/>
          </w:tcPr>
          <w:p w14:paraId="22D18214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</w:tr>
      <w:tr w:rsidR="00883ADF" w14:paraId="11B118CA" w14:textId="77777777" w:rsidTr="00F73C48">
        <w:trPr>
          <w:trHeight w:val="545"/>
        </w:trPr>
        <w:tc>
          <w:tcPr>
            <w:tcW w:w="5957" w:type="dxa"/>
          </w:tcPr>
          <w:p w14:paraId="0206AB0E" w14:textId="5210C264" w:rsidR="00883ADF" w:rsidRDefault="00883ADF" w:rsidP="00883ADF">
            <w:pPr>
              <w:pStyle w:val="TableParagraph"/>
              <w:spacing w:before="50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54DCF334" w14:textId="30CF2039" w:rsidR="00883ADF" w:rsidRDefault="005769E0" w:rsidP="00883ADF">
            <w:pPr>
              <w:pStyle w:val="TableParagraph"/>
              <w:jc w:val="center"/>
              <w:rPr>
                <w:b/>
              </w:rPr>
            </w:pPr>
            <w:r>
              <w:rPr>
                <w:sz w:val="20"/>
              </w:rPr>
              <w:t>1055,68</w:t>
            </w:r>
          </w:p>
        </w:tc>
        <w:tc>
          <w:tcPr>
            <w:tcW w:w="1976" w:type="dxa"/>
          </w:tcPr>
          <w:p w14:paraId="3B6AF7CC" w14:textId="6CBB269F" w:rsidR="00883ADF" w:rsidRDefault="00883ADF" w:rsidP="00883ADF">
            <w:pPr>
              <w:pStyle w:val="TableParagraph"/>
              <w:jc w:val="center"/>
              <w:rPr>
                <w:b/>
              </w:rPr>
            </w:pPr>
            <w:r>
              <w:rPr>
                <w:sz w:val="20"/>
              </w:rPr>
              <w:t>0,00</w:t>
            </w:r>
          </w:p>
        </w:tc>
      </w:tr>
      <w:tr w:rsidR="00883ADF" w14:paraId="2AA9F717" w14:textId="77777777" w:rsidTr="00F73C48">
        <w:trPr>
          <w:trHeight w:val="545"/>
        </w:trPr>
        <w:tc>
          <w:tcPr>
            <w:tcW w:w="5957" w:type="dxa"/>
          </w:tcPr>
          <w:p w14:paraId="726AB1DF" w14:textId="5578EF48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0236A377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0529ABA1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56E80CC5" w14:textId="77777777" w:rsidTr="00F73C48">
        <w:trPr>
          <w:trHeight w:val="545"/>
        </w:trPr>
        <w:tc>
          <w:tcPr>
            <w:tcW w:w="5957" w:type="dxa"/>
          </w:tcPr>
          <w:p w14:paraId="3F4E27F8" w14:textId="1F3EBA95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346021BF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66FB6F41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684116A7" w14:textId="77777777" w:rsidTr="00F73C48">
        <w:trPr>
          <w:trHeight w:val="545"/>
        </w:trPr>
        <w:tc>
          <w:tcPr>
            <w:tcW w:w="5957" w:type="dxa"/>
          </w:tcPr>
          <w:p w14:paraId="7808E58B" w14:textId="240EEAF2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085AF452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245B93C8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2B9D84AD" w14:textId="77777777" w:rsidTr="00F73C48">
        <w:trPr>
          <w:trHeight w:val="545"/>
        </w:trPr>
        <w:tc>
          <w:tcPr>
            <w:tcW w:w="5957" w:type="dxa"/>
          </w:tcPr>
          <w:p w14:paraId="198CCBF5" w14:textId="54F7A987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497937B7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4A5B4CC9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27DBFE53" w14:textId="77777777" w:rsidTr="00F73C48">
        <w:trPr>
          <w:trHeight w:val="545"/>
        </w:trPr>
        <w:tc>
          <w:tcPr>
            <w:tcW w:w="5957" w:type="dxa"/>
          </w:tcPr>
          <w:p w14:paraId="6ACFE0E2" w14:textId="3DB8874D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43F3305E" w14:textId="660E8278" w:rsidR="00883ADF" w:rsidRDefault="004A169B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40 423,98</w:t>
            </w:r>
          </w:p>
        </w:tc>
        <w:tc>
          <w:tcPr>
            <w:tcW w:w="1976" w:type="dxa"/>
          </w:tcPr>
          <w:p w14:paraId="63936023" w14:textId="52D7D2FE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36 510,50</w:t>
            </w:r>
          </w:p>
        </w:tc>
      </w:tr>
      <w:tr w:rsidR="00883ADF" w14:paraId="2707CF9D" w14:textId="77777777" w:rsidTr="00F73C48">
        <w:trPr>
          <w:trHeight w:val="545"/>
        </w:trPr>
        <w:tc>
          <w:tcPr>
            <w:tcW w:w="5957" w:type="dxa"/>
          </w:tcPr>
          <w:p w14:paraId="0AF9203B" w14:textId="71B48C61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16" w:type="dxa"/>
          </w:tcPr>
          <w:p w14:paraId="12562BBD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0ED89CE6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760F6848" w14:textId="77777777" w:rsidTr="00F73C48">
        <w:trPr>
          <w:trHeight w:val="545"/>
        </w:trPr>
        <w:tc>
          <w:tcPr>
            <w:tcW w:w="5957" w:type="dxa"/>
          </w:tcPr>
          <w:p w14:paraId="4DF8DB74" w14:textId="482080D3" w:rsidR="00883ADF" w:rsidRDefault="00883ADF" w:rsidP="00883ADF">
            <w:pPr>
              <w:pStyle w:val="TableParagraph"/>
              <w:spacing w:before="50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5F07D924" w14:textId="47FBFE6F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1976" w:type="dxa"/>
          </w:tcPr>
          <w:p w14:paraId="4B22186A" w14:textId="1E3C8682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</w:tr>
      <w:tr w:rsidR="00883ADF" w14:paraId="19546A27" w14:textId="77777777" w:rsidTr="00F73C48">
        <w:trPr>
          <w:trHeight w:val="545"/>
        </w:trPr>
        <w:tc>
          <w:tcPr>
            <w:tcW w:w="5957" w:type="dxa"/>
          </w:tcPr>
          <w:p w14:paraId="4F26B1FE" w14:textId="5679179C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1A87431B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52261084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</w:tbl>
    <w:p w14:paraId="7CC048C5" w14:textId="77777777" w:rsidR="007233DC" w:rsidRDefault="007233DC">
      <w:pPr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90A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90B" w14:textId="58B71CF9" w:rsidR="007233DC" w:rsidRDefault="00321CA4">
      <w:pPr>
        <w:pStyle w:val="Zkladntext"/>
        <w:spacing w:before="90"/>
        <w:ind w:left="396"/>
      </w:pPr>
      <w:r>
        <w:t>Celková</w:t>
      </w:r>
      <w:r>
        <w:rPr>
          <w:spacing w:val="22"/>
        </w:rPr>
        <w:t xml:space="preserve"> </w:t>
      </w:r>
      <w:r>
        <w:t>výška</w:t>
      </w:r>
      <w:r>
        <w:rPr>
          <w:spacing w:val="23"/>
        </w:rPr>
        <w:t xml:space="preserve"> </w:t>
      </w:r>
      <w:r>
        <w:t>výnosov</w:t>
      </w:r>
      <w:r>
        <w:rPr>
          <w:spacing w:val="2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2"/>
        </w:rPr>
        <w:t xml:space="preserve"> </w:t>
      </w:r>
      <w:r>
        <w:t>202</w:t>
      </w:r>
      <w:r w:rsidR="004A169B">
        <w:t>3</w:t>
      </w:r>
      <w:r>
        <w:rPr>
          <w:spacing w:val="23"/>
        </w:rPr>
        <w:t xml:space="preserve"> </w:t>
      </w:r>
      <w:r>
        <w:t>bola</w:t>
      </w:r>
      <w:r>
        <w:rPr>
          <w:spacing w:val="23"/>
        </w:rPr>
        <w:t xml:space="preserve"> </w:t>
      </w:r>
      <w:r>
        <w:t>vykázaná</w:t>
      </w:r>
      <w:r>
        <w:rPr>
          <w:spacing w:val="22"/>
        </w:rPr>
        <w:t xml:space="preserve"> </w:t>
      </w:r>
      <w:r>
        <w:t>vo</w:t>
      </w:r>
      <w:r>
        <w:rPr>
          <w:spacing w:val="23"/>
        </w:rPr>
        <w:t xml:space="preserve"> </w:t>
      </w:r>
      <w:r>
        <w:t>výške</w:t>
      </w:r>
      <w:r>
        <w:rPr>
          <w:spacing w:val="23"/>
        </w:rPr>
        <w:t xml:space="preserve"> </w:t>
      </w:r>
      <w:r w:rsidR="008D4755">
        <w:t>542 855,97</w:t>
      </w:r>
      <w:r>
        <w:rPr>
          <w:spacing w:val="27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čo</w:t>
      </w:r>
      <w:r>
        <w:rPr>
          <w:spacing w:val="23"/>
        </w:rPr>
        <w:t xml:space="preserve"> </w:t>
      </w:r>
      <w:r>
        <w:t>predstavuje</w:t>
      </w:r>
      <w:r>
        <w:rPr>
          <w:spacing w:val="23"/>
        </w:rPr>
        <w:t xml:space="preserve"> </w:t>
      </w:r>
      <w:r>
        <w:t>nárast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 202</w:t>
      </w:r>
      <w:r w:rsidR="008D4755">
        <w:t>2</w:t>
      </w:r>
      <w:r>
        <w:t>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1"/>
        </w:rPr>
        <w:t xml:space="preserve"> </w:t>
      </w:r>
      <w:r w:rsidR="008D4755">
        <w:t xml:space="preserve">478 798,40 </w:t>
      </w:r>
      <w:r>
        <w:t>€.</w:t>
      </w:r>
    </w:p>
    <w:p w14:paraId="7CC0490C" w14:textId="77777777" w:rsidR="007233DC" w:rsidRDefault="007233DC">
      <w:pPr>
        <w:pStyle w:val="Zkladntext"/>
        <w:rPr>
          <w:sz w:val="26"/>
        </w:rPr>
      </w:pPr>
    </w:p>
    <w:p w14:paraId="7CC0490D" w14:textId="77777777" w:rsidR="007233DC" w:rsidRDefault="007233DC">
      <w:pPr>
        <w:pStyle w:val="Zkladntext"/>
        <w:rPr>
          <w:sz w:val="22"/>
        </w:rPr>
      </w:pPr>
    </w:p>
    <w:p w14:paraId="7CC0490E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 w14:paraId="7CC0490F" w14:textId="77777777" w:rsidR="007233DC" w:rsidRDefault="007233DC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53"/>
        <w:gridCol w:w="2140"/>
        <w:gridCol w:w="2179"/>
      </w:tblGrid>
      <w:tr w:rsidR="007233DC" w14:paraId="7CC04913" w14:textId="77777777" w:rsidTr="00F73C48">
        <w:trPr>
          <w:trHeight w:val="432"/>
        </w:trPr>
        <w:tc>
          <w:tcPr>
            <w:tcW w:w="5753" w:type="dxa"/>
            <w:shd w:val="clear" w:color="auto" w:fill="F1F1F1"/>
          </w:tcPr>
          <w:p w14:paraId="7CC04910" w14:textId="77777777" w:rsidR="007233DC" w:rsidRDefault="00321CA4">
            <w:pPr>
              <w:pStyle w:val="TableParagraph"/>
              <w:spacing w:before="106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40" w:type="dxa"/>
            <w:shd w:val="clear" w:color="auto" w:fill="F1F1F1"/>
          </w:tcPr>
          <w:p w14:paraId="7CC04911" w14:textId="2E361A7F" w:rsidR="007233DC" w:rsidRDefault="00321CA4">
            <w:pPr>
              <w:pStyle w:val="TableParagraph"/>
              <w:spacing w:before="106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8D2FC5">
              <w:rPr>
                <w:b/>
                <w:sz w:val="20"/>
              </w:rPr>
              <w:t>3</w:t>
            </w:r>
          </w:p>
        </w:tc>
        <w:tc>
          <w:tcPr>
            <w:tcW w:w="2179" w:type="dxa"/>
            <w:shd w:val="clear" w:color="auto" w:fill="F1F1F1"/>
          </w:tcPr>
          <w:p w14:paraId="7CC04912" w14:textId="33B4E5C1" w:rsidR="007233DC" w:rsidRDefault="00321CA4">
            <w:pPr>
              <w:pStyle w:val="TableParagraph"/>
              <w:spacing w:before="106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8D2FC5">
              <w:rPr>
                <w:b/>
                <w:sz w:val="20"/>
              </w:rPr>
              <w:t>2</w:t>
            </w:r>
          </w:p>
        </w:tc>
      </w:tr>
      <w:tr w:rsidR="008D2FC5" w14:paraId="7CC04917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14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140" w:type="dxa"/>
          </w:tcPr>
          <w:p w14:paraId="7CC04915" w14:textId="77777777" w:rsidR="008D2FC5" w:rsidRDefault="008D2FC5" w:rsidP="008D2FC5">
            <w:pPr>
              <w:pStyle w:val="TableParagraph"/>
              <w:rPr>
                <w:sz w:val="20"/>
              </w:rPr>
            </w:pPr>
          </w:p>
        </w:tc>
        <w:tc>
          <w:tcPr>
            <w:tcW w:w="2179" w:type="dxa"/>
          </w:tcPr>
          <w:p w14:paraId="7CC04916" w14:textId="77777777" w:rsidR="008D2FC5" w:rsidRDefault="008D2FC5" w:rsidP="008D2FC5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D2FC5" w14:paraId="7CC0491B" w14:textId="77777777" w:rsidTr="00F73C48">
        <w:trPr>
          <w:trHeight w:val="335"/>
        </w:trPr>
        <w:tc>
          <w:tcPr>
            <w:tcW w:w="5753" w:type="dxa"/>
          </w:tcPr>
          <w:p w14:paraId="7CC04918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140" w:type="dxa"/>
          </w:tcPr>
          <w:p w14:paraId="7CC04919" w14:textId="3FF401B1" w:rsidR="008D2FC5" w:rsidRDefault="008D2FC5" w:rsidP="008D2FC5">
            <w:pPr>
              <w:pStyle w:val="TableParagraph"/>
              <w:spacing w:before="55"/>
              <w:ind w:left="72" w:firstLineChars="300" w:firstLine="600"/>
              <w:rPr>
                <w:sz w:val="20"/>
              </w:rPr>
            </w:pPr>
            <w:r>
              <w:rPr>
                <w:sz w:val="20"/>
              </w:rPr>
              <w:t>36 518,57</w:t>
            </w:r>
          </w:p>
        </w:tc>
        <w:tc>
          <w:tcPr>
            <w:tcW w:w="2179" w:type="dxa"/>
          </w:tcPr>
          <w:p w14:paraId="7CC0491A" w14:textId="3F94F6B1" w:rsidR="008D2FC5" w:rsidRDefault="008D2FC5" w:rsidP="008D2FC5">
            <w:pPr>
              <w:pStyle w:val="TableParagraph"/>
              <w:spacing w:before="55"/>
              <w:ind w:left="72" w:firstLineChars="250" w:firstLine="500"/>
              <w:jc w:val="center"/>
              <w:rPr>
                <w:sz w:val="20"/>
              </w:rPr>
            </w:pPr>
            <w:r>
              <w:rPr>
                <w:sz w:val="20"/>
              </w:rPr>
              <w:t>28 754,58</w:t>
            </w:r>
          </w:p>
        </w:tc>
      </w:tr>
      <w:tr w:rsidR="008D2FC5" w14:paraId="7CC0491F" w14:textId="77777777" w:rsidTr="00F73C48">
        <w:trPr>
          <w:trHeight w:val="568"/>
        </w:trPr>
        <w:tc>
          <w:tcPr>
            <w:tcW w:w="5753" w:type="dxa"/>
          </w:tcPr>
          <w:p w14:paraId="7CC0491C" w14:textId="77777777" w:rsidR="008D2FC5" w:rsidRDefault="008D2FC5" w:rsidP="008D2FC5">
            <w:pPr>
              <w:pStyle w:val="TableParagraph"/>
              <w:spacing w:before="173"/>
              <w:ind w:left="72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140" w:type="dxa"/>
          </w:tcPr>
          <w:p w14:paraId="7CC0491D" w14:textId="526C31A0" w:rsidR="008D2FC5" w:rsidRDefault="008D2FC5" w:rsidP="008D2FC5">
            <w:pPr>
              <w:pStyle w:val="TableParagraph"/>
              <w:spacing w:before="173"/>
              <w:ind w:left="72" w:firstLineChars="300" w:firstLine="600"/>
              <w:rPr>
                <w:sz w:val="20"/>
              </w:rPr>
            </w:pPr>
            <w:r>
              <w:rPr>
                <w:sz w:val="20"/>
              </w:rPr>
              <w:t>35 318,22</w:t>
            </w:r>
          </w:p>
        </w:tc>
        <w:tc>
          <w:tcPr>
            <w:tcW w:w="2179" w:type="dxa"/>
          </w:tcPr>
          <w:p w14:paraId="7CC0491E" w14:textId="401C3DC9" w:rsidR="008D2FC5" w:rsidRDefault="008D2FC5" w:rsidP="008D2FC5">
            <w:pPr>
              <w:pStyle w:val="TableParagraph"/>
              <w:spacing w:before="173"/>
              <w:ind w:left="72" w:firstLineChars="250" w:firstLine="500"/>
              <w:jc w:val="center"/>
              <w:rPr>
                <w:sz w:val="20"/>
              </w:rPr>
            </w:pPr>
            <w:r>
              <w:rPr>
                <w:sz w:val="20"/>
              </w:rPr>
              <w:t>22 353,33</w:t>
            </w:r>
          </w:p>
        </w:tc>
      </w:tr>
      <w:tr w:rsidR="008D2FC5" w14:paraId="7CC04923" w14:textId="77777777" w:rsidTr="00F73C48">
        <w:trPr>
          <w:trHeight w:val="335"/>
        </w:trPr>
        <w:tc>
          <w:tcPr>
            <w:tcW w:w="5753" w:type="dxa"/>
          </w:tcPr>
          <w:p w14:paraId="7CC0492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40" w:type="dxa"/>
          </w:tcPr>
          <w:p w14:paraId="7CC04921" w14:textId="77777777" w:rsidR="008D2FC5" w:rsidRDefault="008D2FC5" w:rsidP="008D2FC5">
            <w:pPr>
              <w:pStyle w:val="TableParagraph"/>
              <w:rPr>
                <w:sz w:val="20"/>
              </w:rPr>
            </w:pPr>
          </w:p>
        </w:tc>
        <w:tc>
          <w:tcPr>
            <w:tcW w:w="2179" w:type="dxa"/>
          </w:tcPr>
          <w:p w14:paraId="7CC04922" w14:textId="77777777" w:rsidR="008D2FC5" w:rsidRDefault="008D2FC5" w:rsidP="008D2FC5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D2FC5" w14:paraId="7CC04927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24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140" w:type="dxa"/>
          </w:tcPr>
          <w:p w14:paraId="7CC04925" w14:textId="77777777" w:rsidR="008D2FC5" w:rsidRDefault="008D2FC5" w:rsidP="008D2FC5">
            <w:pPr>
              <w:pStyle w:val="TableParagraph"/>
              <w:rPr>
                <w:sz w:val="20"/>
              </w:rPr>
            </w:pPr>
          </w:p>
        </w:tc>
        <w:tc>
          <w:tcPr>
            <w:tcW w:w="2179" w:type="dxa"/>
          </w:tcPr>
          <w:p w14:paraId="7CC04926" w14:textId="77777777" w:rsidR="008D2FC5" w:rsidRDefault="008D2FC5" w:rsidP="008D2FC5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D2FC5" w14:paraId="7CC0492B" w14:textId="77777777" w:rsidTr="00F73C48">
        <w:trPr>
          <w:trHeight w:val="335"/>
        </w:trPr>
        <w:tc>
          <w:tcPr>
            <w:tcW w:w="5753" w:type="dxa"/>
          </w:tcPr>
          <w:p w14:paraId="7CC04928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140" w:type="dxa"/>
          </w:tcPr>
          <w:p w14:paraId="7CC04929" w14:textId="1789C4B7" w:rsidR="008D2FC5" w:rsidRDefault="008D2FC5" w:rsidP="008D2FC5">
            <w:pPr>
              <w:pStyle w:val="TableParagraph"/>
              <w:spacing w:before="55"/>
              <w:ind w:left="72" w:firstLineChars="350" w:firstLine="700"/>
              <w:rPr>
                <w:sz w:val="20"/>
              </w:rPr>
            </w:pPr>
            <w:r>
              <w:rPr>
                <w:sz w:val="20"/>
              </w:rPr>
              <w:t>11 299,81</w:t>
            </w:r>
          </w:p>
        </w:tc>
        <w:tc>
          <w:tcPr>
            <w:tcW w:w="2179" w:type="dxa"/>
          </w:tcPr>
          <w:p w14:paraId="7CC0492A" w14:textId="0BEE90AF" w:rsidR="008D2FC5" w:rsidRDefault="008D2FC5" w:rsidP="008D2FC5">
            <w:pPr>
              <w:pStyle w:val="TableParagraph"/>
              <w:spacing w:before="55"/>
              <w:ind w:left="72" w:firstLineChars="300" w:firstLine="600"/>
              <w:jc w:val="center"/>
              <w:rPr>
                <w:sz w:val="20"/>
              </w:rPr>
            </w:pPr>
            <w:r>
              <w:rPr>
                <w:sz w:val="20"/>
              </w:rPr>
              <w:t>4 458,67</w:t>
            </w:r>
          </w:p>
        </w:tc>
      </w:tr>
      <w:tr w:rsidR="008D2FC5" w14:paraId="7CC0492F" w14:textId="77777777" w:rsidTr="00F73C48">
        <w:trPr>
          <w:trHeight w:val="335"/>
        </w:trPr>
        <w:tc>
          <w:tcPr>
            <w:tcW w:w="5753" w:type="dxa"/>
          </w:tcPr>
          <w:p w14:paraId="7CC0492C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140" w:type="dxa"/>
          </w:tcPr>
          <w:p w14:paraId="7CC0492D" w14:textId="7C942E8F" w:rsidR="008D2FC5" w:rsidRDefault="008D2FC5" w:rsidP="008D2FC5">
            <w:pPr>
              <w:pStyle w:val="TableParagraph"/>
              <w:spacing w:before="55"/>
              <w:ind w:firstLineChars="500" w:firstLine="1000"/>
              <w:rPr>
                <w:sz w:val="20"/>
              </w:rPr>
            </w:pPr>
            <w:r>
              <w:rPr>
                <w:sz w:val="20"/>
              </w:rPr>
              <w:t>22</w:t>
            </w:r>
            <w:r w:rsidR="002C01F8">
              <w:rPr>
                <w:sz w:val="20"/>
              </w:rPr>
              <w:t>,00</w:t>
            </w:r>
          </w:p>
        </w:tc>
        <w:tc>
          <w:tcPr>
            <w:tcW w:w="2179" w:type="dxa"/>
          </w:tcPr>
          <w:p w14:paraId="7CC0492E" w14:textId="301C5515" w:rsidR="008D2FC5" w:rsidRDefault="008D2FC5" w:rsidP="008D2FC5">
            <w:pPr>
              <w:pStyle w:val="TableParagraph"/>
              <w:spacing w:before="55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90,40</w:t>
            </w:r>
          </w:p>
        </w:tc>
      </w:tr>
      <w:tr w:rsidR="008D2FC5" w14:paraId="7CC04933" w14:textId="77777777" w:rsidTr="00F73C48">
        <w:trPr>
          <w:trHeight w:val="332"/>
        </w:trPr>
        <w:tc>
          <w:tcPr>
            <w:tcW w:w="5753" w:type="dxa"/>
          </w:tcPr>
          <w:p w14:paraId="7CC0493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140" w:type="dxa"/>
          </w:tcPr>
          <w:p w14:paraId="7CC04931" w14:textId="7BAB1AF0" w:rsidR="008D2FC5" w:rsidRDefault="002C01F8" w:rsidP="008D2FC5">
            <w:pPr>
              <w:pStyle w:val="TableParagraph"/>
              <w:spacing w:before="55"/>
              <w:ind w:left="72" w:firstLineChars="450" w:firstLine="900"/>
              <w:rPr>
                <w:sz w:val="20"/>
              </w:rPr>
            </w:pPr>
            <w:r>
              <w:rPr>
                <w:sz w:val="20"/>
              </w:rPr>
              <w:t>1 018,68</w:t>
            </w:r>
          </w:p>
        </w:tc>
        <w:tc>
          <w:tcPr>
            <w:tcW w:w="2179" w:type="dxa"/>
          </w:tcPr>
          <w:p w14:paraId="7CC04932" w14:textId="6A977AF9" w:rsidR="008D2FC5" w:rsidRDefault="008D2FC5" w:rsidP="008D2FC5">
            <w:pPr>
              <w:pStyle w:val="TableParagraph"/>
              <w:spacing w:before="55"/>
              <w:ind w:left="72" w:firstLineChars="450" w:firstLine="900"/>
              <w:jc w:val="center"/>
              <w:rPr>
                <w:sz w:val="20"/>
              </w:rPr>
            </w:pPr>
            <w:r>
              <w:rPr>
                <w:sz w:val="20"/>
              </w:rPr>
              <w:t>924,59</w:t>
            </w:r>
          </w:p>
        </w:tc>
      </w:tr>
      <w:tr w:rsidR="008D2FC5" w14:paraId="7CC04937" w14:textId="77777777" w:rsidTr="00F73C48">
        <w:trPr>
          <w:trHeight w:val="335"/>
        </w:trPr>
        <w:tc>
          <w:tcPr>
            <w:tcW w:w="5753" w:type="dxa"/>
          </w:tcPr>
          <w:p w14:paraId="7CC04934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140" w:type="dxa"/>
          </w:tcPr>
          <w:p w14:paraId="7CC04935" w14:textId="68EDA065" w:rsidR="008D2FC5" w:rsidRDefault="002C01F8" w:rsidP="008D2FC5">
            <w:pPr>
              <w:pStyle w:val="TableParagraph"/>
              <w:spacing w:before="55"/>
              <w:ind w:firstLineChars="400" w:firstLine="800"/>
              <w:rPr>
                <w:sz w:val="20"/>
              </w:rPr>
            </w:pPr>
            <w:r>
              <w:rPr>
                <w:sz w:val="20"/>
              </w:rPr>
              <w:t>39 657,31</w:t>
            </w:r>
          </w:p>
        </w:tc>
        <w:tc>
          <w:tcPr>
            <w:tcW w:w="2179" w:type="dxa"/>
          </w:tcPr>
          <w:p w14:paraId="7CC04936" w14:textId="7CB62873" w:rsidR="008D2FC5" w:rsidRDefault="008D2FC5" w:rsidP="008D2FC5">
            <w:pPr>
              <w:pStyle w:val="TableParagraph"/>
              <w:spacing w:before="55"/>
              <w:ind w:left="72" w:firstLineChars="250" w:firstLine="500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352,17</w:t>
            </w:r>
          </w:p>
        </w:tc>
      </w:tr>
      <w:tr w:rsidR="008D2FC5" w14:paraId="7CC0493B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38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40" w:type="dxa"/>
          </w:tcPr>
          <w:p w14:paraId="7CC04939" w14:textId="77777777" w:rsidR="008D2FC5" w:rsidRDefault="008D2FC5" w:rsidP="008D2FC5">
            <w:pPr>
              <w:pStyle w:val="TableParagraph"/>
              <w:rPr>
                <w:sz w:val="20"/>
              </w:rPr>
            </w:pPr>
          </w:p>
        </w:tc>
        <w:tc>
          <w:tcPr>
            <w:tcW w:w="2179" w:type="dxa"/>
          </w:tcPr>
          <w:p w14:paraId="7CC0493A" w14:textId="77777777" w:rsidR="008D2FC5" w:rsidRDefault="008D2FC5" w:rsidP="008D2FC5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D2FC5" w14:paraId="7CC0493F" w14:textId="77777777" w:rsidTr="00F73C48">
        <w:trPr>
          <w:trHeight w:val="335"/>
        </w:trPr>
        <w:tc>
          <w:tcPr>
            <w:tcW w:w="5753" w:type="dxa"/>
          </w:tcPr>
          <w:p w14:paraId="7CC0493C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40" w:type="dxa"/>
          </w:tcPr>
          <w:p w14:paraId="7CC0493D" w14:textId="25B86903" w:rsidR="008D2FC5" w:rsidRDefault="002C01F8" w:rsidP="008D2FC5">
            <w:pPr>
              <w:pStyle w:val="TableParagraph"/>
              <w:spacing w:before="55"/>
              <w:ind w:firstLineChars="350" w:firstLine="700"/>
              <w:rPr>
                <w:sz w:val="20"/>
              </w:rPr>
            </w:pPr>
            <w:r>
              <w:rPr>
                <w:sz w:val="20"/>
              </w:rPr>
              <w:t>171 356,65</w:t>
            </w:r>
          </w:p>
        </w:tc>
        <w:tc>
          <w:tcPr>
            <w:tcW w:w="2179" w:type="dxa"/>
          </w:tcPr>
          <w:p w14:paraId="7CC0493E" w14:textId="2CD43018" w:rsidR="008D2FC5" w:rsidRDefault="008D2FC5" w:rsidP="008D2FC5">
            <w:pPr>
              <w:pStyle w:val="TableParagraph"/>
              <w:spacing w:before="55"/>
              <w:ind w:left="72" w:firstLineChars="200" w:firstLine="400"/>
              <w:jc w:val="center"/>
              <w:rPr>
                <w:sz w:val="20"/>
              </w:rPr>
            </w:pPr>
            <w:r>
              <w:rPr>
                <w:sz w:val="20"/>
              </w:rPr>
              <w:t>158 658,25</w:t>
            </w:r>
          </w:p>
        </w:tc>
      </w:tr>
      <w:tr w:rsidR="008D2FC5" w14:paraId="7CC04943" w14:textId="77777777" w:rsidTr="00F73C48">
        <w:trPr>
          <w:trHeight w:val="335"/>
        </w:trPr>
        <w:tc>
          <w:tcPr>
            <w:tcW w:w="5753" w:type="dxa"/>
          </w:tcPr>
          <w:p w14:paraId="7CC0494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40" w:type="dxa"/>
          </w:tcPr>
          <w:p w14:paraId="7CC04941" w14:textId="022F1DD4" w:rsidR="008D2FC5" w:rsidRDefault="002C01F8" w:rsidP="008D2FC5">
            <w:pPr>
              <w:pStyle w:val="TableParagraph"/>
              <w:spacing w:before="55"/>
              <w:ind w:left="72" w:firstLineChars="350" w:firstLine="700"/>
              <w:rPr>
                <w:sz w:val="20"/>
              </w:rPr>
            </w:pPr>
            <w:r>
              <w:rPr>
                <w:sz w:val="20"/>
              </w:rPr>
              <w:t>56 818,90</w:t>
            </w:r>
          </w:p>
        </w:tc>
        <w:tc>
          <w:tcPr>
            <w:tcW w:w="2179" w:type="dxa"/>
          </w:tcPr>
          <w:p w14:paraId="7CC04942" w14:textId="066B4F2A" w:rsidR="008D2FC5" w:rsidRDefault="008D2FC5" w:rsidP="008D2FC5">
            <w:pPr>
              <w:pStyle w:val="TableParagraph"/>
              <w:spacing w:before="55"/>
              <w:ind w:left="72" w:firstLineChars="250" w:firstLine="500"/>
              <w:jc w:val="center"/>
              <w:rPr>
                <w:sz w:val="20"/>
              </w:rPr>
            </w:pPr>
            <w:r>
              <w:rPr>
                <w:sz w:val="20"/>
              </w:rPr>
              <w:t>54 913,11</w:t>
            </w:r>
          </w:p>
        </w:tc>
      </w:tr>
    </w:tbl>
    <w:p w14:paraId="7CC04944" w14:textId="77777777" w:rsidR="007233DC" w:rsidRDefault="007233DC">
      <w:pPr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945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39"/>
        <w:gridCol w:w="2134"/>
        <w:gridCol w:w="2173"/>
      </w:tblGrid>
      <w:tr w:rsidR="007233DC" w14:paraId="7CC04949" w14:textId="77777777" w:rsidTr="00C213D7">
        <w:trPr>
          <w:trHeight w:val="442"/>
        </w:trPr>
        <w:tc>
          <w:tcPr>
            <w:tcW w:w="5739" w:type="dxa"/>
            <w:shd w:val="clear" w:color="auto" w:fill="F1F1F1"/>
          </w:tcPr>
          <w:p w14:paraId="7CC04946" w14:textId="77777777" w:rsidR="007233DC" w:rsidRDefault="00321CA4">
            <w:pPr>
              <w:pStyle w:val="TableParagraph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34" w:type="dxa"/>
            <w:shd w:val="clear" w:color="auto" w:fill="F1F1F1"/>
          </w:tcPr>
          <w:p w14:paraId="7CC04947" w14:textId="7C03BA3B" w:rsidR="007233DC" w:rsidRDefault="00321CA4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6E1919">
              <w:rPr>
                <w:b/>
                <w:sz w:val="20"/>
              </w:rPr>
              <w:t>3</w:t>
            </w:r>
          </w:p>
        </w:tc>
        <w:tc>
          <w:tcPr>
            <w:tcW w:w="2173" w:type="dxa"/>
            <w:shd w:val="clear" w:color="auto" w:fill="F1F1F1"/>
          </w:tcPr>
          <w:p w14:paraId="7CC04948" w14:textId="11B6CC93" w:rsidR="007233DC" w:rsidRDefault="00321CA4">
            <w:pPr>
              <w:pStyle w:val="TableParagraph"/>
              <w:spacing w:before="104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6E1919">
              <w:rPr>
                <w:b/>
                <w:sz w:val="20"/>
              </w:rPr>
              <w:t>2</w:t>
            </w:r>
          </w:p>
        </w:tc>
      </w:tr>
      <w:tr w:rsidR="007233DC" w14:paraId="7CC0494D" w14:textId="77777777" w:rsidTr="00C213D7">
        <w:trPr>
          <w:trHeight w:val="342"/>
        </w:trPr>
        <w:tc>
          <w:tcPr>
            <w:tcW w:w="5739" w:type="dxa"/>
          </w:tcPr>
          <w:p w14:paraId="7CC0494A" w14:textId="77777777" w:rsidR="007233DC" w:rsidRDefault="00321CA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34" w:type="dxa"/>
          </w:tcPr>
          <w:p w14:paraId="7CC0494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4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6E1919" w14:paraId="7CC04951" w14:textId="77777777" w:rsidTr="00C213D7">
        <w:trPr>
          <w:trHeight w:val="342"/>
        </w:trPr>
        <w:tc>
          <w:tcPr>
            <w:tcW w:w="5739" w:type="dxa"/>
          </w:tcPr>
          <w:p w14:paraId="7CC0494E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34" w:type="dxa"/>
          </w:tcPr>
          <w:p w14:paraId="7CC0494F" w14:textId="09077762" w:rsidR="006E1919" w:rsidRDefault="007D02ED" w:rsidP="006E1919">
            <w:pPr>
              <w:pStyle w:val="TableParagraph"/>
              <w:spacing w:before="55"/>
              <w:ind w:left="969"/>
              <w:rPr>
                <w:sz w:val="20"/>
              </w:rPr>
            </w:pPr>
            <w:r>
              <w:rPr>
                <w:sz w:val="20"/>
              </w:rPr>
              <w:t>6 166,57</w:t>
            </w:r>
          </w:p>
        </w:tc>
        <w:tc>
          <w:tcPr>
            <w:tcW w:w="2173" w:type="dxa"/>
          </w:tcPr>
          <w:p w14:paraId="7CC04950" w14:textId="74A1DF53" w:rsidR="006E1919" w:rsidRDefault="00C213D7" w:rsidP="00C213D7">
            <w:pPr>
              <w:pStyle w:val="TableParagraph"/>
              <w:spacing w:before="55"/>
              <w:ind w:right="752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6E1919">
              <w:rPr>
                <w:sz w:val="20"/>
              </w:rPr>
              <w:t>4 193,74</w:t>
            </w:r>
          </w:p>
        </w:tc>
      </w:tr>
      <w:tr w:rsidR="006E1919" w14:paraId="7CC04955" w14:textId="77777777" w:rsidTr="00C213D7">
        <w:trPr>
          <w:trHeight w:val="340"/>
        </w:trPr>
        <w:tc>
          <w:tcPr>
            <w:tcW w:w="5739" w:type="dxa"/>
            <w:shd w:val="clear" w:color="auto" w:fill="F1F1F1"/>
          </w:tcPr>
          <w:p w14:paraId="7CC04952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134" w:type="dxa"/>
          </w:tcPr>
          <w:p w14:paraId="7CC04953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54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9" w14:textId="77777777" w:rsidTr="00C213D7">
        <w:trPr>
          <w:trHeight w:val="342"/>
        </w:trPr>
        <w:tc>
          <w:tcPr>
            <w:tcW w:w="5739" w:type="dxa"/>
          </w:tcPr>
          <w:p w14:paraId="7CC04956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134" w:type="dxa"/>
          </w:tcPr>
          <w:p w14:paraId="7CC04957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58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D" w14:textId="77777777" w:rsidTr="00C213D7">
        <w:trPr>
          <w:trHeight w:val="342"/>
        </w:trPr>
        <w:tc>
          <w:tcPr>
            <w:tcW w:w="5739" w:type="dxa"/>
          </w:tcPr>
          <w:p w14:paraId="7CC0495A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5B" w14:textId="57ACE154" w:rsidR="006E1919" w:rsidRDefault="007D02ED" w:rsidP="006E1919">
            <w:pPr>
              <w:pStyle w:val="TableParagraph"/>
              <w:spacing w:before="55"/>
              <w:ind w:firstLineChars="500" w:firstLine="1000"/>
              <w:rPr>
                <w:sz w:val="20"/>
              </w:rPr>
            </w:pPr>
            <w:r>
              <w:rPr>
                <w:sz w:val="20"/>
              </w:rPr>
              <w:t>768,08</w:t>
            </w:r>
          </w:p>
        </w:tc>
        <w:tc>
          <w:tcPr>
            <w:tcW w:w="2173" w:type="dxa"/>
          </w:tcPr>
          <w:p w14:paraId="7CC0495C" w14:textId="31A97556" w:rsidR="006E1919" w:rsidRDefault="00C213D7" w:rsidP="00C213D7">
            <w:pPr>
              <w:pStyle w:val="TableParagraph"/>
              <w:spacing w:before="55"/>
              <w:ind w:right="752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6E1919">
              <w:rPr>
                <w:sz w:val="20"/>
              </w:rPr>
              <w:t>1 334,43</w:t>
            </w:r>
          </w:p>
        </w:tc>
      </w:tr>
      <w:tr w:rsidR="006E1919" w14:paraId="7CC04961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5E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134" w:type="dxa"/>
          </w:tcPr>
          <w:p w14:paraId="7CC0495F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60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65" w14:textId="77777777" w:rsidTr="00C213D7">
        <w:trPr>
          <w:trHeight w:val="409"/>
        </w:trPr>
        <w:tc>
          <w:tcPr>
            <w:tcW w:w="5739" w:type="dxa"/>
          </w:tcPr>
          <w:p w14:paraId="7CC04962" w14:textId="77777777" w:rsidR="006E1919" w:rsidRDefault="006E1919" w:rsidP="006E1919">
            <w:pPr>
              <w:pStyle w:val="TableParagraph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134" w:type="dxa"/>
          </w:tcPr>
          <w:p w14:paraId="7CC04963" w14:textId="0D432C3A" w:rsidR="006E1919" w:rsidRDefault="007D02ED" w:rsidP="006E1919">
            <w:pPr>
              <w:pStyle w:val="TableParagraph"/>
              <w:spacing w:before="89"/>
              <w:ind w:left="768"/>
              <w:rPr>
                <w:sz w:val="20"/>
              </w:rPr>
            </w:pPr>
            <w:r>
              <w:rPr>
                <w:sz w:val="20"/>
              </w:rPr>
              <w:t>124 113,21</w:t>
            </w:r>
          </w:p>
        </w:tc>
        <w:tc>
          <w:tcPr>
            <w:tcW w:w="2173" w:type="dxa"/>
          </w:tcPr>
          <w:p w14:paraId="7CC04964" w14:textId="25221BEF" w:rsidR="006E1919" w:rsidRDefault="006E1919" w:rsidP="00C213D7">
            <w:pPr>
              <w:pStyle w:val="TableParagraph"/>
              <w:spacing w:before="89"/>
              <w:ind w:left="622"/>
              <w:rPr>
                <w:sz w:val="20"/>
              </w:rPr>
            </w:pPr>
            <w:r>
              <w:rPr>
                <w:sz w:val="20"/>
              </w:rPr>
              <w:t>126 705,66</w:t>
            </w:r>
          </w:p>
        </w:tc>
      </w:tr>
      <w:tr w:rsidR="006E1919" w14:paraId="7CC04969" w14:textId="77777777" w:rsidTr="00C213D7">
        <w:trPr>
          <w:trHeight w:val="342"/>
        </w:trPr>
        <w:tc>
          <w:tcPr>
            <w:tcW w:w="5739" w:type="dxa"/>
          </w:tcPr>
          <w:p w14:paraId="7CC04966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67" w14:textId="77777777" w:rsidR="006E1919" w:rsidRDefault="006E1919" w:rsidP="006E1919">
            <w:pPr>
              <w:pStyle w:val="TableParagraph"/>
              <w:spacing w:before="55"/>
              <w:ind w:left="1118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2173" w:type="dxa"/>
          </w:tcPr>
          <w:p w14:paraId="7CC04968" w14:textId="2B8D710F" w:rsidR="006E1919" w:rsidRDefault="006E1919" w:rsidP="00C213D7">
            <w:pPr>
              <w:pStyle w:val="TableParagraph"/>
              <w:spacing w:before="55"/>
              <w:ind w:left="806" w:right="605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</w:tr>
      <w:tr w:rsidR="006E1919" w14:paraId="7CC0496F" w14:textId="77777777" w:rsidTr="00C213D7">
        <w:trPr>
          <w:trHeight w:val="908"/>
        </w:trPr>
        <w:tc>
          <w:tcPr>
            <w:tcW w:w="5739" w:type="dxa"/>
          </w:tcPr>
          <w:p w14:paraId="7CC0496A" w14:textId="77777777" w:rsidR="006E1919" w:rsidRDefault="006E1919" w:rsidP="006E1919">
            <w:pPr>
              <w:pStyle w:val="TableParagraph"/>
              <w:spacing w:before="106"/>
              <w:ind w:left="72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 toho:</w:t>
            </w:r>
          </w:p>
          <w:p w14:paraId="7CC0496B" w14:textId="77777777" w:rsidR="006E1919" w:rsidRDefault="006E1919" w:rsidP="006E1919">
            <w:pPr>
              <w:pStyle w:val="TableParagraph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7CC0496C" w14:textId="77777777" w:rsidR="006E1919" w:rsidRDefault="006E1919" w:rsidP="006E1919">
            <w:pPr>
              <w:pStyle w:val="TableParagraph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134" w:type="dxa"/>
          </w:tcPr>
          <w:p w14:paraId="7CC0496D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6E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3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70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71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72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7" w14:textId="77777777" w:rsidTr="00C213D7">
        <w:trPr>
          <w:trHeight w:val="342"/>
        </w:trPr>
        <w:tc>
          <w:tcPr>
            <w:tcW w:w="5739" w:type="dxa"/>
          </w:tcPr>
          <w:p w14:paraId="7CC04974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134" w:type="dxa"/>
          </w:tcPr>
          <w:p w14:paraId="7CC04975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76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B" w14:textId="77777777" w:rsidTr="00C213D7">
        <w:trPr>
          <w:trHeight w:val="342"/>
        </w:trPr>
        <w:tc>
          <w:tcPr>
            <w:tcW w:w="5739" w:type="dxa"/>
          </w:tcPr>
          <w:p w14:paraId="7CC04978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134" w:type="dxa"/>
          </w:tcPr>
          <w:p w14:paraId="7CC04979" w14:textId="7D49454F" w:rsidR="006E1919" w:rsidRDefault="0044666B" w:rsidP="006E1919">
            <w:pPr>
              <w:pStyle w:val="TableParagraph"/>
              <w:spacing w:before="55"/>
              <w:ind w:left="868"/>
              <w:rPr>
                <w:sz w:val="20"/>
              </w:rPr>
            </w:pPr>
            <w:r>
              <w:rPr>
                <w:sz w:val="20"/>
              </w:rPr>
              <w:t>24 614,86</w:t>
            </w:r>
          </w:p>
        </w:tc>
        <w:tc>
          <w:tcPr>
            <w:tcW w:w="2173" w:type="dxa"/>
          </w:tcPr>
          <w:p w14:paraId="7CC0497A" w14:textId="4E124EAD" w:rsidR="006E1919" w:rsidRDefault="00C213D7" w:rsidP="00C213D7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6E1919">
              <w:rPr>
                <w:sz w:val="20"/>
              </w:rPr>
              <w:t>18 512,45</w:t>
            </w:r>
          </w:p>
        </w:tc>
      </w:tr>
      <w:tr w:rsidR="006E1919" w14:paraId="7CC0497F" w14:textId="77777777" w:rsidTr="00C213D7">
        <w:trPr>
          <w:trHeight w:val="342"/>
        </w:trPr>
        <w:tc>
          <w:tcPr>
            <w:tcW w:w="5739" w:type="dxa"/>
          </w:tcPr>
          <w:p w14:paraId="7CC0497C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7D" w14:textId="099B7324" w:rsidR="006E1919" w:rsidRDefault="0044666B" w:rsidP="006E1919">
            <w:pPr>
              <w:pStyle w:val="TableParagraph"/>
              <w:spacing w:before="55"/>
              <w:ind w:left="969"/>
              <w:rPr>
                <w:sz w:val="20"/>
              </w:rPr>
            </w:pPr>
            <w:r>
              <w:rPr>
                <w:sz w:val="20"/>
              </w:rPr>
              <w:t>959,79</w:t>
            </w:r>
          </w:p>
        </w:tc>
        <w:tc>
          <w:tcPr>
            <w:tcW w:w="2173" w:type="dxa"/>
          </w:tcPr>
          <w:p w14:paraId="7CC0497E" w14:textId="283C3541" w:rsidR="006E1919" w:rsidRDefault="00C213D7" w:rsidP="00C213D7">
            <w:pPr>
              <w:pStyle w:val="TableParagraph"/>
              <w:spacing w:before="55"/>
              <w:ind w:right="752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6E1919">
              <w:rPr>
                <w:sz w:val="20"/>
              </w:rPr>
              <w:t>2 916,24</w:t>
            </w:r>
          </w:p>
        </w:tc>
      </w:tr>
      <w:tr w:rsidR="006E1919" w14:paraId="7CC04983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80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81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82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87" w14:textId="77777777" w:rsidTr="00C213D7">
        <w:trPr>
          <w:trHeight w:val="340"/>
        </w:trPr>
        <w:tc>
          <w:tcPr>
            <w:tcW w:w="5739" w:type="dxa"/>
          </w:tcPr>
          <w:p w14:paraId="7CC04984" w14:textId="77777777" w:rsidR="006E1919" w:rsidRDefault="006E1919" w:rsidP="006E1919">
            <w:pPr>
              <w:pStyle w:val="TableParagraph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134" w:type="dxa"/>
          </w:tcPr>
          <w:p w14:paraId="7CC04985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86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8B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88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134" w:type="dxa"/>
          </w:tcPr>
          <w:p w14:paraId="7CC04989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8A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91" w14:textId="77777777" w:rsidTr="00C213D7">
        <w:trPr>
          <w:trHeight w:val="1102"/>
        </w:trPr>
        <w:tc>
          <w:tcPr>
            <w:tcW w:w="5739" w:type="dxa"/>
          </w:tcPr>
          <w:p w14:paraId="7CC0498C" w14:textId="77777777" w:rsidR="006E1919" w:rsidRDefault="006E1919" w:rsidP="006E1919">
            <w:pPr>
              <w:pStyle w:val="TableParagraph"/>
              <w:spacing w:before="86"/>
              <w:ind w:left="72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 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8D" w14:textId="77777777" w:rsidR="006E1919" w:rsidRDefault="006E1919" w:rsidP="006E1919">
            <w:pPr>
              <w:pStyle w:val="TableParagraph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spacing w:before="2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7CC0498E" w14:textId="77777777" w:rsidR="006E1919" w:rsidRDefault="006E1919" w:rsidP="006E1919">
            <w:pPr>
              <w:pStyle w:val="TableParagraph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134" w:type="dxa"/>
          </w:tcPr>
          <w:p w14:paraId="7CC0498F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90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96" w14:textId="77777777" w:rsidTr="00C213D7">
        <w:trPr>
          <w:trHeight w:val="858"/>
        </w:trPr>
        <w:tc>
          <w:tcPr>
            <w:tcW w:w="5739" w:type="dxa"/>
          </w:tcPr>
          <w:p w14:paraId="7CC04992" w14:textId="77777777" w:rsidR="006E1919" w:rsidRDefault="006E1919" w:rsidP="006E1919">
            <w:pPr>
              <w:pStyle w:val="TableParagraph"/>
              <w:spacing w:before="82"/>
              <w:ind w:left="72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3" w14:textId="77777777" w:rsidR="006E1919" w:rsidRDefault="006E1919" w:rsidP="006E1919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7CC04994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95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9B" w14:textId="77777777" w:rsidTr="00C213D7">
        <w:trPr>
          <w:trHeight w:val="830"/>
        </w:trPr>
        <w:tc>
          <w:tcPr>
            <w:tcW w:w="5739" w:type="dxa"/>
          </w:tcPr>
          <w:p w14:paraId="7CC04997" w14:textId="77777777" w:rsidR="006E1919" w:rsidRDefault="006E1919" w:rsidP="006E1919">
            <w:pPr>
              <w:pStyle w:val="TableParagraph"/>
              <w:spacing w:before="67"/>
              <w:ind w:left="72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8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7CC04999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9A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0" w14:textId="77777777" w:rsidTr="00C213D7">
        <w:trPr>
          <w:trHeight w:val="697"/>
        </w:trPr>
        <w:tc>
          <w:tcPr>
            <w:tcW w:w="5739" w:type="dxa"/>
          </w:tcPr>
          <w:p w14:paraId="7CC0499C" w14:textId="77777777" w:rsidR="006E1919" w:rsidRDefault="006E1919" w:rsidP="006E1919">
            <w:pPr>
              <w:pStyle w:val="TableParagraph"/>
              <w:spacing w:before="115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D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7CC0499E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9F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5" w14:textId="77777777" w:rsidTr="00C213D7">
        <w:trPr>
          <w:trHeight w:val="566"/>
        </w:trPr>
        <w:tc>
          <w:tcPr>
            <w:tcW w:w="5739" w:type="dxa"/>
          </w:tcPr>
          <w:p w14:paraId="7CC049A1" w14:textId="77777777" w:rsidR="006E1919" w:rsidRDefault="006E1919" w:rsidP="006E1919">
            <w:pPr>
              <w:pStyle w:val="TableParagraph"/>
              <w:spacing w:before="53"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A2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line="22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134" w:type="dxa"/>
          </w:tcPr>
          <w:p w14:paraId="7CC049A3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A4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A" w14:textId="77777777" w:rsidTr="00C213D7">
        <w:trPr>
          <w:trHeight w:val="560"/>
        </w:trPr>
        <w:tc>
          <w:tcPr>
            <w:tcW w:w="5739" w:type="dxa"/>
          </w:tcPr>
          <w:p w14:paraId="7CC049A6" w14:textId="77777777" w:rsidR="006E1919" w:rsidRDefault="006E1919" w:rsidP="006E1919">
            <w:pPr>
              <w:pStyle w:val="TableParagraph"/>
              <w:spacing w:before="49"/>
              <w:ind w:left="72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A7" w14:textId="77777777" w:rsidR="006E1919" w:rsidRDefault="006E1919" w:rsidP="006E1919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134" w:type="dxa"/>
          </w:tcPr>
          <w:p w14:paraId="7CC049A8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A9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E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AB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AC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AD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2" w14:textId="77777777" w:rsidTr="00C213D7">
        <w:trPr>
          <w:trHeight w:val="342"/>
        </w:trPr>
        <w:tc>
          <w:tcPr>
            <w:tcW w:w="5739" w:type="dxa"/>
          </w:tcPr>
          <w:p w14:paraId="7CC049AF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0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B1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6" w14:textId="77777777" w:rsidTr="00C213D7">
        <w:trPr>
          <w:trHeight w:val="342"/>
        </w:trPr>
        <w:tc>
          <w:tcPr>
            <w:tcW w:w="5739" w:type="dxa"/>
          </w:tcPr>
          <w:p w14:paraId="7CC049B3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B4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B5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A" w14:textId="77777777" w:rsidTr="00C213D7">
        <w:trPr>
          <w:trHeight w:val="339"/>
        </w:trPr>
        <w:tc>
          <w:tcPr>
            <w:tcW w:w="5739" w:type="dxa"/>
          </w:tcPr>
          <w:p w14:paraId="7CC049B7" w14:textId="77777777" w:rsidR="006E1919" w:rsidRDefault="006E1919" w:rsidP="006E1919">
            <w:pPr>
              <w:pStyle w:val="TableParagraph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8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B9" w14:textId="77777777" w:rsidR="006E1919" w:rsidRDefault="006E1919" w:rsidP="00C213D7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E" w14:textId="77777777" w:rsidTr="00C213D7">
        <w:trPr>
          <w:trHeight w:val="342"/>
        </w:trPr>
        <w:tc>
          <w:tcPr>
            <w:tcW w:w="5739" w:type="dxa"/>
          </w:tcPr>
          <w:p w14:paraId="7CC049BB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C" w14:textId="78906C3A" w:rsidR="006E1919" w:rsidRDefault="007D02ED" w:rsidP="006E1919">
            <w:pPr>
              <w:pStyle w:val="TableParagraph"/>
              <w:spacing w:before="55"/>
              <w:ind w:left="969"/>
              <w:rPr>
                <w:sz w:val="20"/>
              </w:rPr>
            </w:pPr>
            <w:r>
              <w:rPr>
                <w:sz w:val="20"/>
              </w:rPr>
              <w:t>6 080,21</w:t>
            </w:r>
          </w:p>
        </w:tc>
        <w:tc>
          <w:tcPr>
            <w:tcW w:w="2173" w:type="dxa"/>
          </w:tcPr>
          <w:p w14:paraId="7CC049BD" w14:textId="59901AD4" w:rsidR="006E1919" w:rsidRDefault="00C213D7" w:rsidP="00C213D7">
            <w:pPr>
              <w:pStyle w:val="TableParagraph"/>
              <w:spacing w:before="55"/>
              <w:ind w:right="752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6E1919">
              <w:rPr>
                <w:sz w:val="20"/>
              </w:rPr>
              <w:t xml:space="preserve">3 </w:t>
            </w:r>
            <w:r>
              <w:rPr>
                <w:sz w:val="20"/>
              </w:rPr>
              <w:t>0</w:t>
            </w:r>
            <w:r w:rsidR="006E1919">
              <w:rPr>
                <w:sz w:val="20"/>
              </w:rPr>
              <w:t>36,91</w:t>
            </w:r>
          </w:p>
        </w:tc>
      </w:tr>
      <w:tr w:rsidR="006E1919" w14:paraId="7CC049C2" w14:textId="77777777" w:rsidTr="00C213D7">
        <w:trPr>
          <w:trHeight w:val="342"/>
        </w:trPr>
        <w:tc>
          <w:tcPr>
            <w:tcW w:w="5739" w:type="dxa"/>
          </w:tcPr>
          <w:p w14:paraId="7CC049BF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C0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C1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</w:tr>
      <w:tr w:rsidR="006E1919" w14:paraId="7CC049C6" w14:textId="77777777" w:rsidTr="00C213D7">
        <w:trPr>
          <w:trHeight w:val="342"/>
        </w:trPr>
        <w:tc>
          <w:tcPr>
            <w:tcW w:w="5739" w:type="dxa"/>
          </w:tcPr>
          <w:p w14:paraId="7CC049C3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C4" w14:textId="176E398F" w:rsidR="006E1919" w:rsidRDefault="007D02ED" w:rsidP="006E1919">
            <w:pPr>
              <w:pStyle w:val="TableParagraph"/>
              <w:spacing w:before="55"/>
              <w:ind w:left="868"/>
              <w:rPr>
                <w:sz w:val="20"/>
              </w:rPr>
            </w:pPr>
            <w:r>
              <w:rPr>
                <w:sz w:val="20"/>
              </w:rPr>
              <w:t xml:space="preserve">  3 662,41</w:t>
            </w:r>
          </w:p>
        </w:tc>
        <w:tc>
          <w:tcPr>
            <w:tcW w:w="2173" w:type="dxa"/>
          </w:tcPr>
          <w:p w14:paraId="7CC049C5" w14:textId="71312CEC" w:rsidR="006E1919" w:rsidRDefault="007D02ED" w:rsidP="00C213D7">
            <w:pPr>
              <w:pStyle w:val="TableParagraph"/>
              <w:spacing w:before="55"/>
              <w:ind w:right="752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C213D7">
              <w:rPr>
                <w:sz w:val="20"/>
              </w:rPr>
              <w:t xml:space="preserve">           9 </w:t>
            </w:r>
            <w:r w:rsidR="006E1919">
              <w:rPr>
                <w:sz w:val="20"/>
              </w:rPr>
              <w:t>599,71</w:t>
            </w:r>
          </w:p>
        </w:tc>
      </w:tr>
      <w:tr w:rsidR="006E1919" w14:paraId="7CC049CA" w14:textId="77777777" w:rsidTr="00C213D7">
        <w:trPr>
          <w:trHeight w:val="342"/>
        </w:trPr>
        <w:tc>
          <w:tcPr>
            <w:tcW w:w="5739" w:type="dxa"/>
          </w:tcPr>
          <w:p w14:paraId="7CC049C7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C8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  <w:tc>
          <w:tcPr>
            <w:tcW w:w="2173" w:type="dxa"/>
          </w:tcPr>
          <w:p w14:paraId="7CC049C9" w14:textId="77777777" w:rsidR="006E1919" w:rsidRDefault="006E1919" w:rsidP="006E1919">
            <w:pPr>
              <w:pStyle w:val="TableParagraph"/>
              <w:rPr>
                <w:sz w:val="20"/>
              </w:rPr>
            </w:pPr>
          </w:p>
        </w:tc>
      </w:tr>
    </w:tbl>
    <w:p w14:paraId="7CC049CB" w14:textId="77777777" w:rsidR="007233DC" w:rsidRDefault="007233DC">
      <w:pPr>
        <w:rPr>
          <w:sz w:val="20"/>
        </w:rPr>
        <w:sectPr w:rsidR="007233DC" w:rsidSect="00B91A11">
          <w:pgSz w:w="11910" w:h="16840"/>
          <w:pgMar w:top="1480" w:right="0" w:bottom="840" w:left="1020" w:header="717" w:footer="647" w:gutter="0"/>
          <w:cols w:space="720"/>
        </w:sectPr>
      </w:pPr>
    </w:p>
    <w:p w14:paraId="7CC049CC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9735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1"/>
        <w:gridCol w:w="2068"/>
        <w:gridCol w:w="2106"/>
      </w:tblGrid>
      <w:tr w:rsidR="007233DC" w14:paraId="7CC049D0" w14:textId="77777777" w:rsidTr="007F2646">
        <w:trPr>
          <w:trHeight w:val="406"/>
        </w:trPr>
        <w:tc>
          <w:tcPr>
            <w:tcW w:w="5561" w:type="dxa"/>
            <w:shd w:val="clear" w:color="auto" w:fill="F1F1F1"/>
          </w:tcPr>
          <w:p w14:paraId="7CC049CD" w14:textId="77777777" w:rsidR="007233DC" w:rsidRDefault="00321CA4">
            <w:pPr>
              <w:pStyle w:val="TableParagraph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068" w:type="dxa"/>
            <w:shd w:val="clear" w:color="auto" w:fill="F1F1F1"/>
          </w:tcPr>
          <w:p w14:paraId="7CC049CE" w14:textId="007D3062" w:rsidR="007233DC" w:rsidRDefault="00321CA4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1E1B18">
              <w:rPr>
                <w:b/>
                <w:sz w:val="20"/>
              </w:rPr>
              <w:t>3</w:t>
            </w:r>
          </w:p>
        </w:tc>
        <w:tc>
          <w:tcPr>
            <w:tcW w:w="2106" w:type="dxa"/>
            <w:shd w:val="clear" w:color="auto" w:fill="F1F1F1"/>
          </w:tcPr>
          <w:p w14:paraId="7CC049CF" w14:textId="21F12924" w:rsidR="007233DC" w:rsidRDefault="00321CA4">
            <w:pPr>
              <w:pStyle w:val="TableParagraph"/>
              <w:spacing w:before="104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1E1B18">
              <w:rPr>
                <w:b/>
                <w:sz w:val="20"/>
              </w:rPr>
              <w:t>2</w:t>
            </w:r>
          </w:p>
        </w:tc>
      </w:tr>
      <w:tr w:rsidR="007233DC" w14:paraId="7CC049D4" w14:textId="77777777" w:rsidTr="007F2646">
        <w:trPr>
          <w:trHeight w:val="314"/>
        </w:trPr>
        <w:tc>
          <w:tcPr>
            <w:tcW w:w="5561" w:type="dxa"/>
          </w:tcPr>
          <w:p w14:paraId="7CC049D1" w14:textId="77777777" w:rsidR="007233DC" w:rsidRDefault="00321CA4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068" w:type="dxa"/>
          </w:tcPr>
          <w:p w14:paraId="7CC049D2" w14:textId="77777777" w:rsidR="007233DC" w:rsidRDefault="007233DC">
            <w:pPr>
              <w:pStyle w:val="TableParagraph"/>
            </w:pPr>
          </w:p>
        </w:tc>
        <w:tc>
          <w:tcPr>
            <w:tcW w:w="2106" w:type="dxa"/>
          </w:tcPr>
          <w:p w14:paraId="7CC049D3" w14:textId="77777777" w:rsidR="007233DC" w:rsidRDefault="007233DC">
            <w:pPr>
              <w:pStyle w:val="TableParagraph"/>
            </w:pPr>
          </w:p>
        </w:tc>
      </w:tr>
      <w:tr w:rsidR="007233DC" w14:paraId="7CC049D8" w14:textId="77777777" w:rsidTr="007F2646">
        <w:trPr>
          <w:trHeight w:val="347"/>
        </w:trPr>
        <w:tc>
          <w:tcPr>
            <w:tcW w:w="5561" w:type="dxa"/>
          </w:tcPr>
          <w:p w14:paraId="7CC049D5" w14:textId="77777777" w:rsidR="007233DC" w:rsidRDefault="00321CA4">
            <w:pPr>
              <w:pStyle w:val="TableParagraph"/>
              <w:spacing w:before="72"/>
              <w:ind w:left="72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068" w:type="dxa"/>
          </w:tcPr>
          <w:p w14:paraId="7CC049D6" w14:textId="77777777" w:rsidR="007233DC" w:rsidRDefault="007233DC">
            <w:pPr>
              <w:pStyle w:val="TableParagraph"/>
            </w:pPr>
          </w:p>
        </w:tc>
        <w:tc>
          <w:tcPr>
            <w:tcW w:w="2106" w:type="dxa"/>
          </w:tcPr>
          <w:p w14:paraId="7CC049D7" w14:textId="77777777" w:rsidR="007233DC" w:rsidRDefault="007233DC">
            <w:pPr>
              <w:pStyle w:val="TableParagraph"/>
            </w:pPr>
          </w:p>
        </w:tc>
      </w:tr>
    </w:tbl>
    <w:p w14:paraId="7CC049D9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9DA" w14:textId="648C44D6" w:rsidR="007233DC" w:rsidRDefault="00321CA4">
      <w:pPr>
        <w:pStyle w:val="Zkladntext"/>
        <w:spacing w:before="90"/>
        <w:ind w:left="396" w:right="559"/>
      </w:pPr>
      <w:r>
        <w:t>Celková</w:t>
      </w:r>
      <w:r>
        <w:rPr>
          <w:spacing w:val="15"/>
        </w:rPr>
        <w:t xml:space="preserve"> </w:t>
      </w:r>
      <w:r>
        <w:t>výška</w:t>
      </w:r>
      <w:r>
        <w:rPr>
          <w:spacing w:val="15"/>
        </w:rPr>
        <w:t xml:space="preserve"> </w:t>
      </w:r>
      <w:r>
        <w:t>nákladov</w:t>
      </w:r>
      <w:r>
        <w:rPr>
          <w:spacing w:val="17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5"/>
        </w:rPr>
        <w:t xml:space="preserve"> </w:t>
      </w:r>
      <w:r>
        <w:t>12.</w:t>
      </w:r>
      <w:r>
        <w:rPr>
          <w:spacing w:val="16"/>
        </w:rPr>
        <w:t xml:space="preserve"> </w:t>
      </w:r>
      <w:r>
        <w:t>202</w:t>
      </w:r>
      <w:r w:rsidR="001E1B18">
        <w:t>3</w:t>
      </w:r>
      <w:r>
        <w:rPr>
          <w:spacing w:val="16"/>
        </w:rPr>
        <w:t xml:space="preserve"> </w:t>
      </w:r>
      <w:r>
        <w:t>bola</w:t>
      </w:r>
      <w:r>
        <w:rPr>
          <w:spacing w:val="15"/>
        </w:rPr>
        <w:t xml:space="preserve"> </w:t>
      </w:r>
      <w:r>
        <w:t>vykázaná</w:t>
      </w:r>
      <w:r>
        <w:rPr>
          <w:spacing w:val="15"/>
        </w:rPr>
        <w:t xml:space="preserve"> </w:t>
      </w:r>
      <w:r>
        <w:t>vo</w:t>
      </w:r>
      <w:r>
        <w:rPr>
          <w:spacing w:val="15"/>
        </w:rPr>
        <w:t xml:space="preserve"> </w:t>
      </w:r>
      <w:r>
        <w:t>výške</w:t>
      </w:r>
      <w:r>
        <w:rPr>
          <w:spacing w:val="18"/>
        </w:rPr>
        <w:t xml:space="preserve"> </w:t>
      </w:r>
      <w:r w:rsidR="00882884">
        <w:t>519 383,27</w:t>
      </w:r>
      <w:r>
        <w:rPr>
          <w:spacing w:val="17"/>
        </w:rPr>
        <w:t xml:space="preserve"> </w:t>
      </w:r>
      <w:r>
        <w:t>€,</w:t>
      </w:r>
      <w:r>
        <w:rPr>
          <w:spacing w:val="15"/>
        </w:rPr>
        <w:t xml:space="preserve"> </w:t>
      </w:r>
      <w:r>
        <w:t>čo</w:t>
      </w:r>
      <w:r>
        <w:rPr>
          <w:spacing w:val="16"/>
        </w:rPr>
        <w:t xml:space="preserve"> </w:t>
      </w:r>
      <w:r>
        <w:t>predstavuje</w:t>
      </w:r>
      <w:r>
        <w:rPr>
          <w:spacing w:val="15"/>
        </w:rPr>
        <w:t xml:space="preserve"> </w:t>
      </w:r>
      <w:r>
        <w:t>pokles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 202</w:t>
      </w:r>
      <w:r w:rsidR="001E1B18">
        <w:t>2</w:t>
      </w:r>
      <w:r>
        <w:t>, keď 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2"/>
        </w:rPr>
        <w:t xml:space="preserve"> </w:t>
      </w:r>
      <w:r w:rsidR="00882884">
        <w:t>497 545,23</w:t>
      </w:r>
      <w:r>
        <w:t xml:space="preserve"> €.</w:t>
      </w:r>
    </w:p>
    <w:p w14:paraId="7CC049DB" w14:textId="77777777" w:rsidR="007233DC" w:rsidRDefault="007233DC">
      <w:pPr>
        <w:pStyle w:val="Zkladntext"/>
      </w:pPr>
    </w:p>
    <w:p w14:paraId="7CC049DC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p w14:paraId="7CC049DD" w14:textId="77777777" w:rsidR="007233DC" w:rsidRDefault="007233DC">
      <w:pPr>
        <w:pStyle w:val="Zkladntext"/>
        <w:spacing w:before="2"/>
        <w:rPr>
          <w:b/>
          <w:sz w:val="12"/>
        </w:rPr>
      </w:pPr>
    </w:p>
    <w:tbl>
      <w:tblPr>
        <w:tblW w:w="9746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99"/>
        <w:gridCol w:w="3947"/>
      </w:tblGrid>
      <w:tr w:rsidR="007233DC" w14:paraId="7CC049E0" w14:textId="77777777" w:rsidTr="007F2646">
        <w:trPr>
          <w:trHeight w:val="549"/>
        </w:trPr>
        <w:tc>
          <w:tcPr>
            <w:tcW w:w="5799" w:type="dxa"/>
            <w:tcBorders>
              <w:bottom w:val="double" w:sz="0" w:space="0" w:color="000000"/>
            </w:tcBorders>
            <w:shd w:val="clear" w:color="auto" w:fill="F1F1F1"/>
          </w:tcPr>
          <w:p w14:paraId="7CC049DE" w14:textId="77777777" w:rsidR="007233DC" w:rsidRDefault="00321CA4">
            <w:pPr>
              <w:pStyle w:val="TableParagraph"/>
              <w:spacing w:before="178"/>
              <w:ind w:left="269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z.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3947" w:type="dxa"/>
            <w:tcBorders>
              <w:bottom w:val="double" w:sz="0" w:space="0" w:color="000000"/>
            </w:tcBorders>
            <w:shd w:val="clear" w:color="auto" w:fill="F1F1F1"/>
          </w:tcPr>
          <w:p w14:paraId="7CC049DF" w14:textId="65469F49" w:rsidR="007233DC" w:rsidRDefault="00321CA4">
            <w:pPr>
              <w:pStyle w:val="TableParagraph"/>
              <w:spacing w:before="178"/>
              <w:ind w:left="1226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 w:rsidR="00882884">
              <w:rPr>
                <w:b/>
                <w:sz w:val="20"/>
              </w:rPr>
              <w:t>3</w:t>
            </w:r>
          </w:p>
        </w:tc>
      </w:tr>
      <w:tr w:rsidR="007233DC" w14:paraId="7CC049E3" w14:textId="77777777" w:rsidTr="007F2646">
        <w:trPr>
          <w:trHeight w:val="653"/>
        </w:trPr>
        <w:tc>
          <w:tcPr>
            <w:tcW w:w="5799" w:type="dxa"/>
            <w:tcBorders>
              <w:top w:val="double" w:sz="0" w:space="0" w:color="000000"/>
            </w:tcBorders>
          </w:tcPr>
          <w:p w14:paraId="7CC049E1" w14:textId="77777777" w:rsidR="007233DC" w:rsidRDefault="00321CA4">
            <w:pPr>
              <w:pStyle w:val="TableParagraph"/>
              <w:spacing w:before="117"/>
              <w:ind w:left="72" w:right="651"/>
              <w:rPr>
                <w:sz w:val="20"/>
              </w:rPr>
            </w:pPr>
            <w:r>
              <w:rPr>
                <w:sz w:val="20"/>
              </w:rPr>
              <w:t>Náklady voči audítorovi alebo audítorskej spoločnosti v členení 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3947" w:type="dxa"/>
            <w:tcBorders>
              <w:top w:val="double" w:sz="0" w:space="0" w:color="000000"/>
            </w:tcBorders>
          </w:tcPr>
          <w:p w14:paraId="7CC049E2" w14:textId="77777777" w:rsidR="007233DC" w:rsidRDefault="007233DC">
            <w:pPr>
              <w:pStyle w:val="TableParagraph"/>
            </w:pPr>
          </w:p>
        </w:tc>
      </w:tr>
      <w:tr w:rsidR="007233DC" w14:paraId="7CC049E6" w14:textId="77777777" w:rsidTr="007F2646">
        <w:trPr>
          <w:trHeight w:val="323"/>
        </w:trPr>
        <w:tc>
          <w:tcPr>
            <w:tcW w:w="5799" w:type="dxa"/>
          </w:tcPr>
          <w:p w14:paraId="7CC049E4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3947" w:type="dxa"/>
          </w:tcPr>
          <w:p w14:paraId="7CC049E5" w14:textId="77777777" w:rsidR="007233DC" w:rsidRDefault="00321CA4" w:rsidP="00882884">
            <w:pPr>
              <w:pStyle w:val="TableParagraph"/>
              <w:spacing w:before="55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</w:tr>
      <w:tr w:rsidR="007233DC" w14:paraId="7CC049E9" w14:textId="77777777" w:rsidTr="007F2646">
        <w:trPr>
          <w:trHeight w:val="323"/>
        </w:trPr>
        <w:tc>
          <w:tcPr>
            <w:tcW w:w="5799" w:type="dxa"/>
          </w:tcPr>
          <w:p w14:paraId="7CC049E7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3947" w:type="dxa"/>
          </w:tcPr>
          <w:p w14:paraId="7CC049E8" w14:textId="77777777" w:rsidR="007233DC" w:rsidRDefault="007233DC">
            <w:pPr>
              <w:pStyle w:val="TableParagraph"/>
            </w:pPr>
          </w:p>
        </w:tc>
      </w:tr>
      <w:tr w:rsidR="007233DC" w14:paraId="7CC049EC" w14:textId="77777777" w:rsidTr="007F2646">
        <w:trPr>
          <w:trHeight w:val="322"/>
        </w:trPr>
        <w:tc>
          <w:tcPr>
            <w:tcW w:w="5799" w:type="dxa"/>
          </w:tcPr>
          <w:p w14:paraId="7CC049EA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3947" w:type="dxa"/>
          </w:tcPr>
          <w:p w14:paraId="7CC049EB" w14:textId="77777777" w:rsidR="007233DC" w:rsidRDefault="007233DC">
            <w:pPr>
              <w:pStyle w:val="TableParagraph"/>
            </w:pPr>
          </w:p>
        </w:tc>
      </w:tr>
      <w:tr w:rsidR="007233DC" w14:paraId="7CC049EF" w14:textId="77777777" w:rsidTr="007F2646">
        <w:trPr>
          <w:trHeight w:val="323"/>
        </w:trPr>
        <w:tc>
          <w:tcPr>
            <w:tcW w:w="5799" w:type="dxa"/>
          </w:tcPr>
          <w:p w14:paraId="7CC049ED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</w:p>
        </w:tc>
        <w:tc>
          <w:tcPr>
            <w:tcW w:w="3947" w:type="dxa"/>
          </w:tcPr>
          <w:p w14:paraId="7CC049EE" w14:textId="77777777" w:rsidR="007233DC" w:rsidRDefault="007233DC">
            <w:pPr>
              <w:pStyle w:val="TableParagraph"/>
            </w:pPr>
          </w:p>
        </w:tc>
      </w:tr>
    </w:tbl>
    <w:p w14:paraId="7CC049F0" w14:textId="77777777" w:rsidR="007233DC" w:rsidRDefault="007233DC">
      <w:pPr>
        <w:pStyle w:val="Zkladntext"/>
        <w:rPr>
          <w:b/>
          <w:sz w:val="26"/>
        </w:rPr>
      </w:pPr>
    </w:p>
    <w:p w14:paraId="7CC049F1" w14:textId="77777777" w:rsidR="007233DC" w:rsidRDefault="007233DC">
      <w:pPr>
        <w:pStyle w:val="Zkladntext"/>
        <w:spacing w:before="10"/>
        <w:rPr>
          <w:b/>
          <w:sz w:val="21"/>
        </w:rPr>
      </w:pPr>
    </w:p>
    <w:p w14:paraId="7CC049F2" w14:textId="77777777" w:rsidR="007233DC" w:rsidRDefault="00321CA4">
      <w:pPr>
        <w:ind w:left="497" w:right="94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7CC049F3" w14:textId="77777777" w:rsidR="007233DC" w:rsidRDefault="00321CA4">
      <w:pPr>
        <w:pStyle w:val="Nadpis1"/>
        <w:ind w:left="497" w:right="951" w:firstLine="0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rozpočte</w:t>
      </w:r>
      <w:r>
        <w:rPr>
          <w:spacing w:val="-3"/>
        </w:rPr>
        <w:t xml:space="preserve"> </w:t>
      </w:r>
      <w:r>
        <w:t>a hodnotenie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rozpočtu</w:t>
      </w:r>
    </w:p>
    <w:p w14:paraId="7CC049F4" w14:textId="77777777" w:rsidR="007233DC" w:rsidRDefault="007233DC">
      <w:pPr>
        <w:pStyle w:val="Zkladntext"/>
        <w:rPr>
          <w:b/>
        </w:rPr>
      </w:pPr>
    </w:p>
    <w:p w14:paraId="7CC049F5" w14:textId="77777777" w:rsidR="007233DC" w:rsidRDefault="00321CA4" w:rsidP="0070181E">
      <w:pPr>
        <w:ind w:left="112" w:right="1563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 w14:paraId="10A5ACDD" w14:textId="77777777" w:rsidR="001A743F" w:rsidRDefault="001A743F">
      <w:pPr>
        <w:ind w:left="112" w:right="3501"/>
        <w:rPr>
          <w:sz w:val="24"/>
        </w:rPr>
      </w:pPr>
    </w:p>
    <w:p w14:paraId="348130E7" w14:textId="024BD04A" w:rsidR="002D45EC" w:rsidRPr="00176647" w:rsidRDefault="005A70EB" w:rsidP="002D45EC">
      <w:pPr>
        <w:jc w:val="both"/>
        <w:rPr>
          <w:sz w:val="24"/>
          <w:szCs w:val="24"/>
        </w:rPr>
      </w:pPr>
      <w:r w:rsidRPr="00176647">
        <w:rPr>
          <w:sz w:val="24"/>
          <w:szCs w:val="24"/>
        </w:rPr>
        <w:t>Rozpočet o</w:t>
      </w:r>
      <w:r w:rsidR="002D45EC" w:rsidRPr="00176647">
        <w:rPr>
          <w:sz w:val="24"/>
          <w:szCs w:val="24"/>
        </w:rPr>
        <w:t>bce</w:t>
      </w:r>
      <w:r w:rsidRPr="00176647">
        <w:rPr>
          <w:sz w:val="24"/>
          <w:szCs w:val="24"/>
        </w:rPr>
        <w:t xml:space="preserve"> bol schválený obecným zastupiteľstvom dňa </w:t>
      </w:r>
      <w:r w:rsidR="002D45EC" w:rsidRPr="00176647">
        <w:rPr>
          <w:sz w:val="24"/>
          <w:szCs w:val="24"/>
        </w:rPr>
        <w:t>15.</w:t>
      </w:r>
      <w:r w:rsidR="009B640D">
        <w:rPr>
          <w:sz w:val="24"/>
          <w:szCs w:val="24"/>
        </w:rPr>
        <w:t>1</w:t>
      </w:r>
      <w:r w:rsidR="002D45EC" w:rsidRPr="00176647">
        <w:rPr>
          <w:sz w:val="24"/>
          <w:szCs w:val="24"/>
        </w:rPr>
        <w:t>2.2022</w:t>
      </w:r>
      <w:r w:rsidRPr="00176647">
        <w:rPr>
          <w:sz w:val="24"/>
          <w:szCs w:val="24"/>
        </w:rPr>
        <w:t xml:space="preserve">  uznesením č</w:t>
      </w:r>
      <w:r w:rsidR="00176647" w:rsidRPr="00176647">
        <w:rPr>
          <w:sz w:val="24"/>
          <w:szCs w:val="24"/>
        </w:rPr>
        <w:t>.</w:t>
      </w:r>
      <w:r w:rsidR="002D45EC" w:rsidRPr="00176647">
        <w:rPr>
          <w:sz w:val="24"/>
          <w:szCs w:val="24"/>
        </w:rPr>
        <w:t xml:space="preserve"> 16/1/2022</w:t>
      </w:r>
      <w:r w:rsidR="00176647" w:rsidRPr="00176647">
        <w:rPr>
          <w:sz w:val="24"/>
          <w:szCs w:val="24"/>
        </w:rPr>
        <w:t>.</w:t>
      </w:r>
    </w:p>
    <w:p w14:paraId="1A2913F4" w14:textId="6C967DB2" w:rsidR="005A70EB" w:rsidRPr="00176647" w:rsidRDefault="005A70EB" w:rsidP="00176647">
      <w:pPr>
        <w:jc w:val="both"/>
        <w:rPr>
          <w:sz w:val="24"/>
          <w:szCs w:val="24"/>
        </w:rPr>
      </w:pPr>
      <w:r w:rsidRPr="00176647">
        <w:rPr>
          <w:sz w:val="24"/>
          <w:szCs w:val="24"/>
        </w:rPr>
        <w:t xml:space="preserve"> </w:t>
      </w:r>
    </w:p>
    <w:p w14:paraId="34EF2EDE" w14:textId="64611557" w:rsidR="005A70EB" w:rsidRPr="00176647" w:rsidRDefault="005A70EB" w:rsidP="005A70EB">
      <w:pPr>
        <w:jc w:val="both"/>
        <w:rPr>
          <w:sz w:val="24"/>
          <w:szCs w:val="24"/>
        </w:rPr>
      </w:pPr>
      <w:r w:rsidRPr="00176647">
        <w:rPr>
          <w:b/>
          <w:sz w:val="24"/>
          <w:szCs w:val="24"/>
        </w:rPr>
        <w:t>Výška dlhu</w:t>
      </w:r>
      <w:r w:rsidRPr="00176647">
        <w:rPr>
          <w:sz w:val="24"/>
          <w:szCs w:val="24"/>
        </w:rPr>
        <w:t xml:space="preserve"> obce podľa § 17 ods. 7 zákona č.583/2004 Z.z. o rozpočtových pravidlách územnej samosprávy a o zmene a doplnení niektorých zákonov v z.n.p. za bežné účtovné obdobie a bezprostredne predchádzajúce účtovné obdobie.</w:t>
      </w:r>
    </w:p>
    <w:p w14:paraId="56E5C01B" w14:textId="77777777" w:rsidR="005A70EB" w:rsidRDefault="005A70EB" w:rsidP="005A70EB">
      <w:pPr>
        <w:jc w:val="both"/>
        <w:rPr>
          <w:color w:val="FF0000"/>
          <w:sz w:val="24"/>
          <w:szCs w:val="24"/>
        </w:rPr>
      </w:pPr>
    </w:p>
    <w:p w14:paraId="4707B442" w14:textId="77777777" w:rsidR="005A70EB" w:rsidRPr="007A0E74" w:rsidRDefault="005A70EB" w:rsidP="005A70EB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Východiskové údaje:</w:t>
      </w:r>
      <w:r w:rsidRPr="007A0E74">
        <w:rPr>
          <w:b/>
          <w:bCs/>
          <w:sz w:val="24"/>
          <w:szCs w:val="24"/>
        </w:rPr>
        <w:t xml:space="preserve"> </w:t>
      </w:r>
    </w:p>
    <w:p w14:paraId="0D9B29C3" w14:textId="77777777" w:rsidR="005A70EB" w:rsidRPr="00906AB8" w:rsidRDefault="005A70EB" w:rsidP="005A70EB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5A70EB" w:rsidRPr="00905B12" w14:paraId="1FCF2E71" w14:textId="77777777" w:rsidTr="00C90F58">
        <w:tc>
          <w:tcPr>
            <w:tcW w:w="5337" w:type="dxa"/>
            <w:shd w:val="clear" w:color="auto" w:fill="D9D9D9"/>
          </w:tcPr>
          <w:p w14:paraId="149DD2E4" w14:textId="404E801C" w:rsidR="005A70EB" w:rsidRPr="007A0E74" w:rsidRDefault="005A70EB" w:rsidP="00BA2F9C">
            <w:pPr>
              <w:rPr>
                <w:b/>
                <w:iCs/>
                <w:sz w:val="24"/>
              </w:rPr>
            </w:pPr>
            <w:r w:rsidRPr="007A0E74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shd w:val="clear" w:color="auto" w:fill="D9D9D9"/>
          </w:tcPr>
          <w:p w14:paraId="05B03F63" w14:textId="43BA4A34" w:rsidR="005A70EB" w:rsidRPr="007A0E74" w:rsidRDefault="005A70EB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C90F58">
              <w:rPr>
                <w:b/>
                <w:sz w:val="24"/>
              </w:rPr>
              <w:t>1</w:t>
            </w:r>
          </w:p>
        </w:tc>
        <w:tc>
          <w:tcPr>
            <w:tcW w:w="2258" w:type="dxa"/>
            <w:shd w:val="clear" w:color="auto" w:fill="D9D9D9"/>
          </w:tcPr>
          <w:p w14:paraId="557C622D" w14:textId="6B99401D" w:rsidR="005A70EB" w:rsidRPr="007A0E74" w:rsidRDefault="005A70EB" w:rsidP="00BA2F9C">
            <w:pPr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Rok 202</w:t>
            </w:r>
            <w:r w:rsidR="00C90F58">
              <w:rPr>
                <w:b/>
                <w:sz w:val="24"/>
              </w:rPr>
              <w:t>2</w:t>
            </w:r>
          </w:p>
        </w:tc>
      </w:tr>
      <w:tr w:rsidR="00C90F58" w:rsidRPr="008E00F1" w14:paraId="08438770" w14:textId="77777777" w:rsidTr="00C90F58">
        <w:tc>
          <w:tcPr>
            <w:tcW w:w="5337" w:type="dxa"/>
          </w:tcPr>
          <w:p w14:paraId="6A357393" w14:textId="77777777" w:rsidR="00C90F58" w:rsidRPr="007A0E74" w:rsidRDefault="00C90F58" w:rsidP="00C90F58">
            <w:pPr>
              <w:spacing w:line="360" w:lineRule="auto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1F9FB608" w14:textId="0E27DD12" w:rsidR="00C90F58" w:rsidRPr="007A0E74" w:rsidRDefault="00C90F58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402 136,65</w:t>
            </w:r>
          </w:p>
        </w:tc>
        <w:tc>
          <w:tcPr>
            <w:tcW w:w="2258" w:type="dxa"/>
          </w:tcPr>
          <w:p w14:paraId="4D170C66" w14:textId="02BD325B" w:rsidR="00C90F58" w:rsidRPr="007A0E74" w:rsidRDefault="00C90F58" w:rsidP="00C90F58">
            <w:pPr>
              <w:jc w:val="center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421 361,65</w:t>
            </w:r>
          </w:p>
        </w:tc>
      </w:tr>
      <w:tr w:rsidR="00C90F58" w:rsidRPr="000276DA" w14:paraId="74350AF3" w14:textId="77777777" w:rsidTr="00C90F58">
        <w:tc>
          <w:tcPr>
            <w:tcW w:w="5337" w:type="dxa"/>
          </w:tcPr>
          <w:p w14:paraId="21AF9A1F" w14:textId="77777777" w:rsidR="00C90F58" w:rsidRPr="007A0E74" w:rsidRDefault="00C90F58" w:rsidP="00C90F58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z toho príjmy</w:t>
            </w:r>
          </w:p>
          <w:p w14:paraId="68B86735" w14:textId="77777777" w:rsidR="00C90F58" w:rsidRPr="007A0E74" w:rsidRDefault="00C90F58" w:rsidP="00C90F58">
            <w:pPr>
              <w:rPr>
                <w:sz w:val="24"/>
                <w:szCs w:val="24"/>
              </w:rPr>
            </w:pPr>
            <w:r w:rsidRPr="007A0E74">
              <w:rPr>
                <w:sz w:val="24"/>
                <w:szCs w:val="24"/>
              </w:rPr>
              <w:t>- dotácie EK 312</w:t>
            </w:r>
          </w:p>
          <w:p w14:paraId="37386658" w14:textId="5E8BDFEF" w:rsidR="00C90F58" w:rsidRPr="007A0E74" w:rsidRDefault="00C90F58" w:rsidP="00C90F58"/>
        </w:tc>
        <w:tc>
          <w:tcPr>
            <w:tcW w:w="2258" w:type="dxa"/>
          </w:tcPr>
          <w:p w14:paraId="09BB0E38" w14:textId="77777777" w:rsidR="00C90F58" w:rsidRPr="007A0E74" w:rsidRDefault="00C90F58" w:rsidP="00C90F58">
            <w:pPr>
              <w:jc w:val="center"/>
              <w:rPr>
                <w:sz w:val="24"/>
              </w:rPr>
            </w:pPr>
          </w:p>
          <w:p w14:paraId="681D426C" w14:textId="6C160205" w:rsidR="00C90F58" w:rsidRPr="007A0E74" w:rsidRDefault="00C90F58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125 162,05</w:t>
            </w:r>
          </w:p>
          <w:p w14:paraId="519B5876" w14:textId="371AABF1" w:rsidR="00C90F58" w:rsidRPr="007A0E74" w:rsidRDefault="00C90F58" w:rsidP="00C90F58">
            <w:pPr>
              <w:jc w:val="center"/>
              <w:rPr>
                <w:sz w:val="24"/>
              </w:rPr>
            </w:pPr>
          </w:p>
        </w:tc>
        <w:tc>
          <w:tcPr>
            <w:tcW w:w="2258" w:type="dxa"/>
          </w:tcPr>
          <w:p w14:paraId="2F41846F" w14:textId="77777777" w:rsidR="00C90F58" w:rsidRPr="007A0E74" w:rsidRDefault="00C90F58" w:rsidP="00C90F58">
            <w:pPr>
              <w:jc w:val="center"/>
              <w:rPr>
                <w:sz w:val="24"/>
              </w:rPr>
            </w:pPr>
          </w:p>
          <w:p w14:paraId="7F8252B7" w14:textId="77777777" w:rsidR="00C90F58" w:rsidRPr="007A0E74" w:rsidRDefault="00C90F58" w:rsidP="00C90F58">
            <w:pPr>
              <w:jc w:val="center"/>
              <w:rPr>
                <w:sz w:val="24"/>
              </w:rPr>
            </w:pPr>
            <w:r w:rsidRPr="007A0E74">
              <w:rPr>
                <w:sz w:val="24"/>
              </w:rPr>
              <w:t>119 632,80</w:t>
            </w:r>
          </w:p>
          <w:p w14:paraId="0EDA9FE7" w14:textId="15430768" w:rsidR="00C90F58" w:rsidRPr="007A0E74" w:rsidRDefault="00C90F58" w:rsidP="00C90F58">
            <w:pPr>
              <w:jc w:val="center"/>
              <w:rPr>
                <w:sz w:val="24"/>
              </w:rPr>
            </w:pPr>
          </w:p>
        </w:tc>
      </w:tr>
      <w:tr w:rsidR="00C90F58" w:rsidRPr="008E00F1" w14:paraId="4ED497A9" w14:textId="77777777" w:rsidTr="00C90F58">
        <w:tc>
          <w:tcPr>
            <w:tcW w:w="5337" w:type="dxa"/>
          </w:tcPr>
          <w:p w14:paraId="31F208A9" w14:textId="77777777" w:rsidR="00C90F58" w:rsidRPr="007A0E74" w:rsidRDefault="00C90F58" w:rsidP="00C90F58">
            <w:pPr>
              <w:spacing w:line="360" w:lineRule="auto"/>
              <w:rPr>
                <w:sz w:val="24"/>
                <w:highlight w:val="yellow"/>
              </w:rPr>
            </w:pPr>
            <w:r w:rsidRPr="007A0E74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2D4302F4" w14:textId="7D3CED03" w:rsidR="00C90F58" w:rsidRPr="007A0E74" w:rsidRDefault="00FA0D57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276 974,60</w:t>
            </w:r>
          </w:p>
        </w:tc>
        <w:tc>
          <w:tcPr>
            <w:tcW w:w="2258" w:type="dxa"/>
          </w:tcPr>
          <w:p w14:paraId="7ED51005" w14:textId="7ABD891D" w:rsidR="00C90F58" w:rsidRPr="007A0E74" w:rsidRDefault="00C90F58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301 728,85</w:t>
            </w:r>
          </w:p>
        </w:tc>
      </w:tr>
    </w:tbl>
    <w:p w14:paraId="4CCB145F" w14:textId="77777777" w:rsidR="005A70EB" w:rsidRDefault="005A70EB" w:rsidP="005A70EB">
      <w:pPr>
        <w:jc w:val="both"/>
        <w:rPr>
          <w:strike/>
          <w:color w:val="FF0000"/>
          <w:sz w:val="24"/>
          <w:szCs w:val="24"/>
        </w:rPr>
      </w:pPr>
    </w:p>
    <w:p w14:paraId="237EA715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44DE594C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2CB07E0C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25D96285" w14:textId="77777777" w:rsidR="005A70EB" w:rsidRPr="00CE7600" w:rsidRDefault="005A70EB" w:rsidP="005A70EB">
      <w:pPr>
        <w:jc w:val="both"/>
        <w:rPr>
          <w:b/>
          <w:bCs/>
          <w:sz w:val="24"/>
          <w:szCs w:val="24"/>
        </w:rPr>
      </w:pPr>
      <w:r w:rsidRPr="00CE7600">
        <w:rPr>
          <w:b/>
          <w:bCs/>
          <w:sz w:val="24"/>
          <w:szCs w:val="24"/>
        </w:rPr>
        <w:lastRenderedPageBreak/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A70EB" w:rsidRPr="00565C74" w14:paraId="34DCFB65" w14:textId="77777777" w:rsidTr="00BA2F9C">
        <w:tc>
          <w:tcPr>
            <w:tcW w:w="5353" w:type="dxa"/>
            <w:shd w:val="clear" w:color="auto" w:fill="D9D9D9"/>
          </w:tcPr>
          <w:p w14:paraId="1FA55246" w14:textId="77777777" w:rsidR="005A70EB" w:rsidRPr="00CE7600" w:rsidRDefault="005A70EB" w:rsidP="00BA2F9C">
            <w:pPr>
              <w:spacing w:line="360" w:lineRule="auto"/>
              <w:rPr>
                <w:b/>
                <w:iCs/>
                <w:sz w:val="24"/>
              </w:rPr>
            </w:pPr>
            <w:r w:rsidRPr="00CE760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2452059F" w14:textId="77777777" w:rsidR="005A70EB" w:rsidRPr="00CE7600" w:rsidRDefault="005A70EB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79AE7575" w14:textId="77777777" w:rsidR="005A70EB" w:rsidRPr="00CE7600" w:rsidRDefault="005A70EB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2023</w:t>
            </w:r>
          </w:p>
        </w:tc>
      </w:tr>
      <w:tr w:rsidR="005A70EB" w:rsidRPr="00A21CEC" w14:paraId="4ED05EFD" w14:textId="77777777" w:rsidTr="00BA2F9C">
        <w:tc>
          <w:tcPr>
            <w:tcW w:w="5353" w:type="dxa"/>
          </w:tcPr>
          <w:p w14:paraId="1CA52F21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80DCBE0" w14:textId="56BCA6FA" w:rsidR="005A70EB" w:rsidRPr="00CE7600" w:rsidRDefault="005B2488" w:rsidP="00BA2F9C">
            <w:pPr>
              <w:jc w:val="center"/>
              <w:rPr>
                <w:sz w:val="24"/>
              </w:rPr>
            </w:pPr>
            <w:r w:rsidRPr="00CE7600">
              <w:rPr>
                <w:sz w:val="24"/>
              </w:rPr>
              <w:t>120 364,91</w:t>
            </w:r>
          </w:p>
        </w:tc>
        <w:tc>
          <w:tcPr>
            <w:tcW w:w="2268" w:type="dxa"/>
          </w:tcPr>
          <w:p w14:paraId="1452FD69" w14:textId="205FE144" w:rsidR="005A70EB" w:rsidRPr="00CE7600" w:rsidRDefault="000E59A6" w:rsidP="00BA2F9C">
            <w:pPr>
              <w:jc w:val="center"/>
              <w:rPr>
                <w:sz w:val="24"/>
              </w:rPr>
            </w:pPr>
            <w:r w:rsidRPr="00CE7600">
              <w:rPr>
                <w:sz w:val="24"/>
              </w:rPr>
              <w:t>62 045,</w:t>
            </w:r>
            <w:r w:rsidR="005B2488" w:rsidRPr="00CE7600">
              <w:rPr>
                <w:sz w:val="24"/>
              </w:rPr>
              <w:t>5</w:t>
            </w:r>
            <w:r w:rsidRPr="00CE7600">
              <w:rPr>
                <w:sz w:val="24"/>
              </w:rPr>
              <w:t>2</w:t>
            </w:r>
          </w:p>
        </w:tc>
      </w:tr>
      <w:tr w:rsidR="005A70EB" w:rsidRPr="00A21CEC" w14:paraId="4ADC23DF" w14:textId="77777777" w:rsidTr="00BA2F9C">
        <w:tc>
          <w:tcPr>
            <w:tcW w:w="5353" w:type="dxa"/>
          </w:tcPr>
          <w:p w14:paraId="2AD8F271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5FD9AD6B" w14:textId="36C3185E" w:rsidR="005A70EB" w:rsidRPr="00CE7600" w:rsidRDefault="005B2488" w:rsidP="00BA2F9C">
            <w:pPr>
              <w:spacing w:line="360" w:lineRule="auto"/>
              <w:jc w:val="center"/>
              <w:rPr>
                <w:sz w:val="24"/>
              </w:rPr>
            </w:pPr>
            <w:r w:rsidRPr="00CE7600">
              <w:rPr>
                <w:sz w:val="24"/>
              </w:rPr>
              <w:t>18 507,76</w:t>
            </w:r>
          </w:p>
        </w:tc>
        <w:tc>
          <w:tcPr>
            <w:tcW w:w="2268" w:type="dxa"/>
          </w:tcPr>
          <w:p w14:paraId="3CDECFF1" w14:textId="06EE3C39" w:rsidR="005A70EB" w:rsidRPr="00CE7600" w:rsidRDefault="005B2488" w:rsidP="00BA2F9C">
            <w:pPr>
              <w:spacing w:line="360" w:lineRule="auto"/>
              <w:jc w:val="center"/>
              <w:rPr>
                <w:sz w:val="24"/>
              </w:rPr>
            </w:pPr>
            <w:r w:rsidRPr="00CE7600">
              <w:rPr>
                <w:sz w:val="24"/>
              </w:rPr>
              <w:t>26 329,47</w:t>
            </w:r>
          </w:p>
        </w:tc>
      </w:tr>
      <w:tr w:rsidR="005A70EB" w:rsidRPr="00A21CEC" w14:paraId="70FDB4F9" w14:textId="77777777" w:rsidTr="00BA2F9C">
        <w:tc>
          <w:tcPr>
            <w:tcW w:w="5353" w:type="dxa"/>
          </w:tcPr>
          <w:p w14:paraId="7A58FB40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42ABACE7" w14:textId="206F7F12" w:rsidR="005A70EB" w:rsidRPr="00CE7600" w:rsidRDefault="00685A35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CE7600">
              <w:rPr>
                <w:b/>
                <w:sz w:val="24"/>
              </w:rPr>
              <w:t>138 872,67</w:t>
            </w:r>
          </w:p>
        </w:tc>
        <w:tc>
          <w:tcPr>
            <w:tcW w:w="2268" w:type="dxa"/>
          </w:tcPr>
          <w:p w14:paraId="4F14EE10" w14:textId="2B137372" w:rsidR="005A70EB" w:rsidRPr="00CE7600" w:rsidRDefault="00CE7600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CE7600">
              <w:rPr>
                <w:b/>
                <w:sz w:val="24"/>
              </w:rPr>
              <w:t>88 374,99</w:t>
            </w:r>
          </w:p>
        </w:tc>
      </w:tr>
    </w:tbl>
    <w:p w14:paraId="5014BA81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4643BF0E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30054DE9" w14:textId="77777777" w:rsidR="005A70EB" w:rsidRPr="00577FC2" w:rsidRDefault="005A70EB" w:rsidP="005A70EB">
      <w:pPr>
        <w:jc w:val="both"/>
        <w:rPr>
          <w:b/>
          <w:bCs/>
          <w:sz w:val="24"/>
          <w:szCs w:val="24"/>
        </w:rPr>
      </w:pPr>
      <w:r w:rsidRPr="00577FC2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A70EB" w:rsidRPr="00577FC2" w14:paraId="409DABDD" w14:textId="77777777" w:rsidTr="00BA2F9C">
        <w:tc>
          <w:tcPr>
            <w:tcW w:w="5353" w:type="dxa"/>
            <w:shd w:val="clear" w:color="auto" w:fill="D9D9D9"/>
          </w:tcPr>
          <w:p w14:paraId="568AA49B" w14:textId="77777777" w:rsidR="005A70EB" w:rsidRPr="00577FC2" w:rsidRDefault="005A70EB" w:rsidP="00BA2F9C">
            <w:pPr>
              <w:rPr>
                <w:b/>
                <w:iCs/>
                <w:sz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FD9BAA8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7EDA8B88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2127CBB5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0EBE966E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2023</w:t>
            </w:r>
          </w:p>
        </w:tc>
      </w:tr>
      <w:tr w:rsidR="005A70EB" w:rsidRPr="00577FC2" w14:paraId="214CDDAD" w14:textId="77777777" w:rsidTr="00BA2F9C">
        <w:tc>
          <w:tcPr>
            <w:tcW w:w="5353" w:type="dxa"/>
          </w:tcPr>
          <w:p w14:paraId="7BD71612" w14:textId="77777777" w:rsidR="005A70EB" w:rsidRPr="00577FC2" w:rsidRDefault="005A70EB" w:rsidP="00BA2F9C">
            <w:pPr>
              <w:rPr>
                <w:sz w:val="24"/>
                <w:szCs w:val="24"/>
              </w:rPr>
            </w:pPr>
            <w:r w:rsidRPr="00577FC2">
              <w:rPr>
                <w:sz w:val="24"/>
                <w:szCs w:val="24"/>
              </w:rPr>
              <w:t xml:space="preserve">- účet 461 bankový úver </w:t>
            </w:r>
          </w:p>
          <w:p w14:paraId="2CA54C63" w14:textId="6F6DC5F5" w:rsidR="005A70EB" w:rsidRPr="00577FC2" w:rsidRDefault="005A70EB" w:rsidP="00BA2F9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5C7048A8" w14:textId="5CF93626" w:rsidR="005A70EB" w:rsidRPr="00577FC2" w:rsidRDefault="009C1589" w:rsidP="00BA2F9C">
            <w:pPr>
              <w:jc w:val="center"/>
              <w:rPr>
                <w:sz w:val="24"/>
              </w:rPr>
            </w:pPr>
            <w:r w:rsidRPr="00577FC2">
              <w:rPr>
                <w:sz w:val="24"/>
              </w:rPr>
              <w:t>471 113,80</w:t>
            </w:r>
          </w:p>
          <w:p w14:paraId="77DC7E1B" w14:textId="34B4274A" w:rsidR="005A70EB" w:rsidRPr="00577FC2" w:rsidRDefault="005A70EB" w:rsidP="00BA2F9C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14:paraId="60DEBE61" w14:textId="26BFE5ED" w:rsidR="005A70EB" w:rsidRPr="00577FC2" w:rsidRDefault="009C1589" w:rsidP="00BA2F9C">
            <w:pPr>
              <w:jc w:val="center"/>
              <w:rPr>
                <w:sz w:val="24"/>
              </w:rPr>
            </w:pPr>
            <w:r w:rsidRPr="00577FC2">
              <w:rPr>
                <w:sz w:val="24"/>
              </w:rPr>
              <w:t>421 879,86</w:t>
            </w:r>
          </w:p>
          <w:p w14:paraId="193F026D" w14:textId="0B81F27D" w:rsidR="005A70EB" w:rsidRPr="00577FC2" w:rsidRDefault="005A70EB" w:rsidP="00BA2F9C">
            <w:pPr>
              <w:jc w:val="center"/>
              <w:rPr>
                <w:sz w:val="24"/>
              </w:rPr>
            </w:pPr>
          </w:p>
        </w:tc>
      </w:tr>
      <w:tr w:rsidR="005A70EB" w:rsidRPr="00577FC2" w14:paraId="1766DE48" w14:textId="77777777" w:rsidTr="00BA2F9C">
        <w:tc>
          <w:tcPr>
            <w:tcW w:w="5353" w:type="dxa"/>
          </w:tcPr>
          <w:p w14:paraId="1CE0F3AA" w14:textId="77777777" w:rsidR="005A70EB" w:rsidRPr="00577FC2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</w:t>
            </w:r>
            <w:r w:rsidRPr="00577FC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7CF094F9" w14:textId="75DD2A41" w:rsidR="005A70EB" w:rsidRPr="00577FC2" w:rsidRDefault="00577FC2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471 113,80</w:t>
            </w:r>
          </w:p>
        </w:tc>
        <w:tc>
          <w:tcPr>
            <w:tcW w:w="2268" w:type="dxa"/>
          </w:tcPr>
          <w:p w14:paraId="34901AF4" w14:textId="7646472A" w:rsidR="005A70EB" w:rsidRPr="00577FC2" w:rsidRDefault="00AF01A9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421</w:t>
            </w:r>
            <w:r w:rsidR="00920E68">
              <w:rPr>
                <w:b/>
                <w:sz w:val="24"/>
              </w:rPr>
              <w:t> 879,86</w:t>
            </w:r>
          </w:p>
        </w:tc>
      </w:tr>
    </w:tbl>
    <w:p w14:paraId="606A2940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63BD65D2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5A70EB" w14:paraId="6BA8D8B0" w14:textId="77777777" w:rsidTr="00BA2F9C">
        <w:tc>
          <w:tcPr>
            <w:tcW w:w="1668" w:type="dxa"/>
            <w:shd w:val="clear" w:color="auto" w:fill="D9D9D9"/>
          </w:tcPr>
          <w:p w14:paraId="73F826DE" w14:textId="77777777" w:rsidR="005A70EB" w:rsidRPr="004E36BE" w:rsidRDefault="005A70EB" w:rsidP="00BA2F9C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1F7FCFA" w14:textId="77777777" w:rsidR="005A70EB" w:rsidRPr="004E36BE" w:rsidRDefault="005A70EB" w:rsidP="00BA2F9C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71B0ACB4" w14:textId="77777777" w:rsidR="005A70EB" w:rsidRPr="004E36BE" w:rsidRDefault="005A70EB" w:rsidP="00BA2F9C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21DE63D6" w14:textId="77777777" w:rsidR="005A70EB" w:rsidRPr="004E36BE" w:rsidRDefault="005A70EB" w:rsidP="00BA2F9C">
            <w:pPr>
              <w:jc w:val="center"/>
              <w:rPr>
                <w:b/>
              </w:rPr>
            </w:pPr>
            <w:r w:rsidRPr="004E36BE">
              <w:rPr>
                <w:b/>
              </w:rPr>
              <w:t>Obmedzenie zákonom</w:t>
            </w:r>
          </w:p>
        </w:tc>
      </w:tr>
      <w:tr w:rsidR="005A70EB" w:rsidRPr="009D07F2" w14:paraId="173F45C7" w14:textId="77777777" w:rsidTr="00BA2F9C">
        <w:tc>
          <w:tcPr>
            <w:tcW w:w="1668" w:type="dxa"/>
          </w:tcPr>
          <w:p w14:paraId="478DD0DF" w14:textId="77777777" w:rsidR="005A70EB" w:rsidRPr="004E36BE" w:rsidRDefault="005A70EB" w:rsidP="00BA2F9C">
            <w:pPr>
              <w:spacing w:line="360" w:lineRule="auto"/>
            </w:pPr>
            <w:r w:rsidRPr="004E36BE">
              <w:t xml:space="preserve">a) Dlh obce </w:t>
            </w:r>
          </w:p>
        </w:tc>
        <w:tc>
          <w:tcPr>
            <w:tcW w:w="3118" w:type="dxa"/>
          </w:tcPr>
          <w:p w14:paraId="2692DB72" w14:textId="3D4200CC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C 2022 / A BP 2021 x 100 = </w:t>
            </w:r>
            <w:r w:rsidR="009F7CB3" w:rsidRPr="004E36BE">
              <w:t>117,</w:t>
            </w:r>
            <w:r w:rsidR="00D61D85">
              <w:t>15</w:t>
            </w:r>
            <w:r w:rsidR="009F7CB3" w:rsidRPr="004E36BE">
              <w:t xml:space="preserve"> </w:t>
            </w:r>
            <w:r w:rsidRPr="004E36BE">
              <w:t>%</w:t>
            </w:r>
          </w:p>
        </w:tc>
        <w:tc>
          <w:tcPr>
            <w:tcW w:w="2977" w:type="dxa"/>
          </w:tcPr>
          <w:p w14:paraId="6AF9757C" w14:textId="09AF253A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C 2023 / A BP 2022 x 100 = </w:t>
            </w:r>
            <w:r w:rsidR="009C5CCC" w:rsidRPr="004E36BE">
              <w:t xml:space="preserve">100,12 </w:t>
            </w:r>
            <w:r w:rsidRPr="004E36BE">
              <w:t>%</w:t>
            </w:r>
          </w:p>
        </w:tc>
        <w:tc>
          <w:tcPr>
            <w:tcW w:w="2126" w:type="dxa"/>
          </w:tcPr>
          <w:p w14:paraId="7F1D046A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>&lt; 60%</w:t>
            </w:r>
          </w:p>
        </w:tc>
      </w:tr>
      <w:tr w:rsidR="005A70EB" w14:paraId="0622A2E0" w14:textId="77777777" w:rsidTr="00BA2F9C">
        <w:trPr>
          <w:trHeight w:val="201"/>
        </w:trPr>
        <w:tc>
          <w:tcPr>
            <w:tcW w:w="1668" w:type="dxa"/>
          </w:tcPr>
          <w:p w14:paraId="7164B317" w14:textId="77777777" w:rsidR="005A70EB" w:rsidRPr="004E36BE" w:rsidRDefault="005A70EB" w:rsidP="00BA2F9C">
            <w:pPr>
              <w:spacing w:line="360" w:lineRule="auto"/>
            </w:pPr>
            <w:r w:rsidRPr="004E36BE">
              <w:t xml:space="preserve">b) Dlhová služba </w:t>
            </w:r>
          </w:p>
        </w:tc>
        <w:tc>
          <w:tcPr>
            <w:tcW w:w="3118" w:type="dxa"/>
          </w:tcPr>
          <w:p w14:paraId="3F37645A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B 2022 / A upravené BP 2021 </w:t>
            </w:r>
          </w:p>
          <w:p w14:paraId="4B11B938" w14:textId="12731C60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13009F">
              <w:t>50,13</w:t>
            </w:r>
            <w:r w:rsidR="00AA080D" w:rsidRPr="004E36BE">
              <w:t xml:space="preserve"> </w:t>
            </w:r>
            <w:r w:rsidRPr="004E36BE">
              <w:t>%</w:t>
            </w:r>
          </w:p>
        </w:tc>
        <w:tc>
          <w:tcPr>
            <w:tcW w:w="2977" w:type="dxa"/>
          </w:tcPr>
          <w:p w14:paraId="01FB8219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B 2023 / A upravené BP 2022 </w:t>
            </w:r>
          </w:p>
          <w:p w14:paraId="28BAAA03" w14:textId="78BCC235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 xml:space="preserve">x 100 = </w:t>
            </w:r>
            <w:r w:rsidR="002C4CBE">
              <w:t>29,28</w:t>
            </w:r>
            <w:r w:rsidR="00A85241" w:rsidRPr="004E36BE">
              <w:t xml:space="preserve"> </w:t>
            </w:r>
            <w:r w:rsidRPr="004E36BE">
              <w:t>%</w:t>
            </w:r>
          </w:p>
        </w:tc>
        <w:tc>
          <w:tcPr>
            <w:tcW w:w="2126" w:type="dxa"/>
          </w:tcPr>
          <w:p w14:paraId="1C190006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>&lt; 25%</w:t>
            </w:r>
          </w:p>
        </w:tc>
      </w:tr>
    </w:tbl>
    <w:p w14:paraId="79CF23CB" w14:textId="77777777" w:rsidR="005A70EB" w:rsidRDefault="005A70EB" w:rsidP="005A70EB">
      <w:pPr>
        <w:jc w:val="center"/>
        <w:rPr>
          <w:b/>
          <w:sz w:val="24"/>
          <w:szCs w:val="24"/>
        </w:rPr>
      </w:pPr>
    </w:p>
    <w:p w14:paraId="1A9D1A56" w14:textId="50A9E4BC" w:rsidR="005A70EB" w:rsidRPr="002B76F9" w:rsidRDefault="005A70EB" w:rsidP="005A70EB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a) Zákonná podmienka podľa § 17 ods.6 písm. a) zákona č.583/2004 Z.z. za rok 2023 nebola splnená. </w:t>
      </w:r>
    </w:p>
    <w:p w14:paraId="180804D3" w14:textId="1440F216" w:rsidR="005A70EB" w:rsidRPr="002B76F9" w:rsidRDefault="005A70EB" w:rsidP="005A70EB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b) Zákonná podmienka podľa § 17 ods.6 písm. b) zákona č.583/2004 Z.z. za rok 2023 </w:t>
      </w:r>
      <w:r w:rsidR="002128B0">
        <w:rPr>
          <w:sz w:val="24"/>
          <w:szCs w:val="24"/>
        </w:rPr>
        <w:t>ne</w:t>
      </w:r>
      <w:r w:rsidRPr="002B76F9">
        <w:rPr>
          <w:sz w:val="24"/>
          <w:szCs w:val="24"/>
        </w:rPr>
        <w:t>bol</w:t>
      </w:r>
      <w:r w:rsidR="00B247EE">
        <w:rPr>
          <w:sz w:val="24"/>
          <w:szCs w:val="24"/>
        </w:rPr>
        <w:t xml:space="preserve">a </w:t>
      </w:r>
      <w:r w:rsidRPr="002B76F9">
        <w:rPr>
          <w:sz w:val="24"/>
          <w:szCs w:val="24"/>
        </w:rPr>
        <w:t xml:space="preserve">splnená. </w:t>
      </w:r>
    </w:p>
    <w:p w14:paraId="7D218C4D" w14:textId="77777777" w:rsidR="001A743F" w:rsidRDefault="001A743F">
      <w:pPr>
        <w:ind w:left="112" w:right="3501"/>
        <w:rPr>
          <w:sz w:val="24"/>
        </w:rPr>
      </w:pPr>
    </w:p>
    <w:p w14:paraId="7CC049F9" w14:textId="77777777" w:rsidR="007233DC" w:rsidRDefault="007233DC">
      <w:pPr>
        <w:pStyle w:val="Zkladntext"/>
      </w:pPr>
    </w:p>
    <w:p w14:paraId="7CC049FA" w14:textId="77777777" w:rsidR="007233DC" w:rsidRDefault="00321CA4">
      <w:pPr>
        <w:pStyle w:val="Nadpis1"/>
        <w:ind w:left="497" w:right="948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7CC049FB" w14:textId="77777777" w:rsidR="007233DC" w:rsidRDefault="00321CA4">
      <w:pPr>
        <w:ind w:left="497" w:right="95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7CC049FC" w14:textId="0E1AAA24" w:rsidR="007233DC" w:rsidRDefault="00321CA4">
      <w:pPr>
        <w:pStyle w:val="Zkladntext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2023.</w:t>
      </w:r>
    </w:p>
    <w:sectPr w:rsidR="007233DC" w:rsidSect="00B91A11">
      <w:pgSz w:w="11910" w:h="16840"/>
      <w:pgMar w:top="1417" w:right="1417" w:bottom="1417" w:left="1417" w:header="717" w:footer="64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8D9C7" w14:textId="77777777" w:rsidR="00B91A11" w:rsidRDefault="00B91A11">
      <w:r>
        <w:separator/>
      </w:r>
    </w:p>
  </w:endnote>
  <w:endnote w:type="continuationSeparator" w:id="0">
    <w:p w14:paraId="70A00B6B" w14:textId="77777777" w:rsidR="00B91A11" w:rsidRDefault="00B91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04A24" w14:textId="77777777" w:rsidR="007233DC" w:rsidRDefault="00AB53E4">
    <w:pPr>
      <w:pStyle w:val="Zkladntext"/>
      <w:spacing w:line="14" w:lineRule="auto"/>
      <w:rPr>
        <w:sz w:val="20"/>
      </w:rPr>
    </w:pPr>
    <w:r>
      <w:pict w14:anchorId="7CC04A27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7.95pt;margin-top:798.55pt;width:16.1pt;height:13.05pt;z-index:-251657728;mso-position-horizontal-relative:page;mso-position-vertical-relative:page;mso-width-relative:page;mso-height-relative:page" filled="f" stroked="f">
          <v:textbox inset="0,0,0,0">
            <w:txbxContent>
              <w:p w14:paraId="7CC04A36" w14:textId="77777777" w:rsidR="007233DC" w:rsidRDefault="00321CA4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586D46" w14:textId="77777777" w:rsidR="00B91A11" w:rsidRDefault="00B91A11">
      <w:r>
        <w:separator/>
      </w:r>
    </w:p>
  </w:footnote>
  <w:footnote w:type="continuationSeparator" w:id="0">
    <w:p w14:paraId="30E12A12" w14:textId="77777777" w:rsidR="00B91A11" w:rsidRDefault="00B91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04A23" w14:textId="77777777" w:rsidR="007233DC" w:rsidRDefault="00AB53E4">
    <w:pPr>
      <w:pStyle w:val="Zkladntext"/>
      <w:spacing w:line="14" w:lineRule="auto"/>
      <w:rPr>
        <w:sz w:val="20"/>
      </w:rPr>
    </w:pPr>
    <w:r>
      <w:pict w14:anchorId="7CC04A25">
        <v:rect id="_x0000_s1025" style="position:absolute;margin-left:55.2pt;margin-top:64.05pt;width:513.35pt;height:.45pt;z-index:-251659776;mso-position-horizontal-relative:page;mso-position-vertical-relative:page;mso-width-relative:page;mso-height-relative:page" fillcolor="black" stroked="f">
          <v:textbox>
            <w:txbxContent>
              <w:p w14:paraId="7CC04A33" w14:textId="77777777" w:rsidR="007233DC" w:rsidRDefault="007233DC"/>
            </w:txbxContent>
          </v:textbox>
          <w10:wrap anchorx="page" anchory="page"/>
        </v:rect>
      </w:pict>
    </w:r>
    <w:r>
      <w:pict w14:anchorId="7CC04A2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8.95pt;margin-top:34.85pt;width:365.55pt;height:29.1pt;z-index:-251658752;mso-position-horizontal-relative:page;mso-position-vertical-relative:page;mso-width-relative:page;mso-height-relative:page" filled="f" stroked="f">
          <v:textbox inset="0,0,0,0">
            <w:txbxContent>
              <w:p w14:paraId="7CC04A34" w14:textId="77777777" w:rsidR="007233DC" w:rsidRDefault="00321CA4">
                <w:pPr>
                  <w:spacing w:before="10"/>
                  <w:ind w:left="84" w:right="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pacing w:val="56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Bertotovce</w:t>
                </w:r>
              </w:p>
              <w:p w14:paraId="7CC04A35" w14:textId="7FD02FC9" w:rsidR="007233DC" w:rsidRDefault="00321CA4">
                <w:pPr>
                  <w:pStyle w:val="Zkladntext"/>
                  <w:ind w:left="3" w:right="3"/>
                  <w:jc w:val="center"/>
                </w:pPr>
                <w:r>
                  <w:t>Poznámky</w:t>
                </w:r>
                <w:r>
                  <w:rPr>
                    <w:spacing w:val="-1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-1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1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</w:t>
                </w:r>
                <w:r w:rsidR="003134A3">
                  <w:t>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239341B"/>
    <w:multiLevelType w:val="multilevel"/>
    <w:tmpl w:val="9239341B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" w15:restartNumberingAfterBreak="0">
    <w:nsid w:val="B5E306ED"/>
    <w:multiLevelType w:val="multilevel"/>
    <w:tmpl w:val="B5E306ED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BF205925"/>
    <w:multiLevelType w:val="multilevel"/>
    <w:tmpl w:val="BF205925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C8879AEF"/>
    <w:multiLevelType w:val="multilevel"/>
    <w:tmpl w:val="C8879AEF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4" w15:restartNumberingAfterBreak="0">
    <w:nsid w:val="CF092B84"/>
    <w:multiLevelType w:val="multilevel"/>
    <w:tmpl w:val="CF092B84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0248C179"/>
    <w:multiLevelType w:val="multilevel"/>
    <w:tmpl w:val="0248C179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03D62ECE"/>
    <w:multiLevelType w:val="multilevel"/>
    <w:tmpl w:val="03D62ECE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8" w15:restartNumberingAfterBreak="0">
    <w:nsid w:val="209D583D"/>
    <w:multiLevelType w:val="hybridMultilevel"/>
    <w:tmpl w:val="F9249B4C"/>
    <w:lvl w:ilvl="0" w:tplc="203288FE">
      <w:start w:val="9"/>
      <w:numFmt w:val="decimal"/>
      <w:lvlText w:val="%1"/>
      <w:lvlJc w:val="left"/>
      <w:pPr>
        <w:ind w:left="8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9" w:hanging="360"/>
      </w:pPr>
    </w:lvl>
    <w:lvl w:ilvl="2" w:tplc="041B001B" w:tentative="1">
      <w:start w:val="1"/>
      <w:numFmt w:val="lowerRoman"/>
      <w:lvlText w:val="%3."/>
      <w:lvlJc w:val="right"/>
      <w:pPr>
        <w:ind w:left="2309" w:hanging="180"/>
      </w:pPr>
    </w:lvl>
    <w:lvl w:ilvl="3" w:tplc="041B000F" w:tentative="1">
      <w:start w:val="1"/>
      <w:numFmt w:val="decimal"/>
      <w:lvlText w:val="%4."/>
      <w:lvlJc w:val="left"/>
      <w:pPr>
        <w:ind w:left="3029" w:hanging="360"/>
      </w:pPr>
    </w:lvl>
    <w:lvl w:ilvl="4" w:tplc="041B0019" w:tentative="1">
      <w:start w:val="1"/>
      <w:numFmt w:val="lowerLetter"/>
      <w:lvlText w:val="%5."/>
      <w:lvlJc w:val="left"/>
      <w:pPr>
        <w:ind w:left="3749" w:hanging="360"/>
      </w:pPr>
    </w:lvl>
    <w:lvl w:ilvl="5" w:tplc="041B001B" w:tentative="1">
      <w:start w:val="1"/>
      <w:numFmt w:val="lowerRoman"/>
      <w:lvlText w:val="%6."/>
      <w:lvlJc w:val="right"/>
      <w:pPr>
        <w:ind w:left="4469" w:hanging="180"/>
      </w:pPr>
    </w:lvl>
    <w:lvl w:ilvl="6" w:tplc="041B000F" w:tentative="1">
      <w:start w:val="1"/>
      <w:numFmt w:val="decimal"/>
      <w:lvlText w:val="%7."/>
      <w:lvlJc w:val="left"/>
      <w:pPr>
        <w:ind w:left="5189" w:hanging="360"/>
      </w:pPr>
    </w:lvl>
    <w:lvl w:ilvl="7" w:tplc="041B0019" w:tentative="1">
      <w:start w:val="1"/>
      <w:numFmt w:val="lowerLetter"/>
      <w:lvlText w:val="%8."/>
      <w:lvlJc w:val="left"/>
      <w:pPr>
        <w:ind w:left="5909" w:hanging="360"/>
      </w:pPr>
    </w:lvl>
    <w:lvl w:ilvl="8" w:tplc="041B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9" w15:restartNumberingAfterBreak="0">
    <w:nsid w:val="25B654F3"/>
    <w:multiLevelType w:val="multilevel"/>
    <w:tmpl w:val="25B654F3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2A8F537B"/>
    <w:multiLevelType w:val="multilevel"/>
    <w:tmpl w:val="2A8F537B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DC07F"/>
    <w:multiLevelType w:val="multilevel"/>
    <w:tmpl w:val="4D4DC07F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3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5A241D34"/>
    <w:multiLevelType w:val="multilevel"/>
    <w:tmpl w:val="5A241D34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5" w15:restartNumberingAfterBreak="0">
    <w:nsid w:val="72183CF9"/>
    <w:multiLevelType w:val="multilevel"/>
    <w:tmpl w:val="72183CF9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num w:numId="1" w16cid:durableId="608850508">
    <w:abstractNumId w:val="5"/>
  </w:num>
  <w:num w:numId="2" w16cid:durableId="779497107">
    <w:abstractNumId w:val="4"/>
  </w:num>
  <w:num w:numId="3" w16cid:durableId="1583756504">
    <w:abstractNumId w:val="13"/>
  </w:num>
  <w:num w:numId="4" w16cid:durableId="2003240798">
    <w:abstractNumId w:val="2"/>
  </w:num>
  <w:num w:numId="5" w16cid:durableId="1121457003">
    <w:abstractNumId w:val="1"/>
  </w:num>
  <w:num w:numId="6" w16cid:durableId="2107576110">
    <w:abstractNumId w:val="7"/>
  </w:num>
  <w:num w:numId="7" w16cid:durableId="1804498805">
    <w:abstractNumId w:val="9"/>
  </w:num>
  <w:num w:numId="8" w16cid:durableId="1100686014">
    <w:abstractNumId w:val="15"/>
  </w:num>
  <w:num w:numId="9" w16cid:durableId="1595087190">
    <w:abstractNumId w:val="6"/>
  </w:num>
  <w:num w:numId="10" w16cid:durableId="889345270">
    <w:abstractNumId w:val="0"/>
  </w:num>
  <w:num w:numId="11" w16cid:durableId="682704453">
    <w:abstractNumId w:val="10"/>
  </w:num>
  <w:num w:numId="12" w16cid:durableId="216628070">
    <w:abstractNumId w:val="14"/>
  </w:num>
  <w:num w:numId="13" w16cid:durableId="258758831">
    <w:abstractNumId w:val="3"/>
  </w:num>
  <w:num w:numId="14" w16cid:durableId="2131894395">
    <w:abstractNumId w:val="12"/>
  </w:num>
  <w:num w:numId="15" w16cid:durableId="2005623240">
    <w:abstractNumId w:val="8"/>
  </w:num>
  <w:num w:numId="16" w16cid:durableId="2445372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233DC"/>
    <w:rsid w:val="00021B5C"/>
    <w:rsid w:val="00075207"/>
    <w:rsid w:val="00080FFA"/>
    <w:rsid w:val="000E59A6"/>
    <w:rsid w:val="00105172"/>
    <w:rsid w:val="00122955"/>
    <w:rsid w:val="0013009F"/>
    <w:rsid w:val="00176647"/>
    <w:rsid w:val="001A743F"/>
    <w:rsid w:val="001C16D1"/>
    <w:rsid w:val="001D3711"/>
    <w:rsid w:val="001E1B18"/>
    <w:rsid w:val="001E4660"/>
    <w:rsid w:val="002128B0"/>
    <w:rsid w:val="00243A9D"/>
    <w:rsid w:val="002452EA"/>
    <w:rsid w:val="002837BF"/>
    <w:rsid w:val="002B76F9"/>
    <w:rsid w:val="002C01F8"/>
    <w:rsid w:val="002C4CBE"/>
    <w:rsid w:val="002C53C3"/>
    <w:rsid w:val="002D45EC"/>
    <w:rsid w:val="003134A3"/>
    <w:rsid w:val="00321CA4"/>
    <w:rsid w:val="00323595"/>
    <w:rsid w:val="00326B7A"/>
    <w:rsid w:val="003F28F7"/>
    <w:rsid w:val="0043574A"/>
    <w:rsid w:val="0044666B"/>
    <w:rsid w:val="00484A35"/>
    <w:rsid w:val="004872C8"/>
    <w:rsid w:val="004A169B"/>
    <w:rsid w:val="004D0312"/>
    <w:rsid w:val="004E36BE"/>
    <w:rsid w:val="00520A07"/>
    <w:rsid w:val="005769E0"/>
    <w:rsid w:val="00577FC2"/>
    <w:rsid w:val="0058460B"/>
    <w:rsid w:val="00590D8C"/>
    <w:rsid w:val="00596D46"/>
    <w:rsid w:val="005A70EB"/>
    <w:rsid w:val="005B2488"/>
    <w:rsid w:val="0067507A"/>
    <w:rsid w:val="0068548D"/>
    <w:rsid w:val="00685A35"/>
    <w:rsid w:val="006C68CF"/>
    <w:rsid w:val="006E1919"/>
    <w:rsid w:val="0070181E"/>
    <w:rsid w:val="007233DC"/>
    <w:rsid w:val="00766240"/>
    <w:rsid w:val="00777F64"/>
    <w:rsid w:val="00783DF5"/>
    <w:rsid w:val="007A0E74"/>
    <w:rsid w:val="007C3D12"/>
    <w:rsid w:val="007D02ED"/>
    <w:rsid w:val="007F2646"/>
    <w:rsid w:val="00821723"/>
    <w:rsid w:val="00842840"/>
    <w:rsid w:val="00882884"/>
    <w:rsid w:val="00883ADF"/>
    <w:rsid w:val="008A4F4C"/>
    <w:rsid w:val="008D2FC5"/>
    <w:rsid w:val="008D4755"/>
    <w:rsid w:val="00901959"/>
    <w:rsid w:val="00906AB8"/>
    <w:rsid w:val="00920E68"/>
    <w:rsid w:val="0094215D"/>
    <w:rsid w:val="00961747"/>
    <w:rsid w:val="009A122B"/>
    <w:rsid w:val="009B640D"/>
    <w:rsid w:val="009C1589"/>
    <w:rsid w:val="009C5CCC"/>
    <w:rsid w:val="009D6EFE"/>
    <w:rsid w:val="009F7CB3"/>
    <w:rsid w:val="00A13B5E"/>
    <w:rsid w:val="00A17D9E"/>
    <w:rsid w:val="00A234C6"/>
    <w:rsid w:val="00A31CFE"/>
    <w:rsid w:val="00A85241"/>
    <w:rsid w:val="00AA00D8"/>
    <w:rsid w:val="00AA080D"/>
    <w:rsid w:val="00AB53E4"/>
    <w:rsid w:val="00AF01A9"/>
    <w:rsid w:val="00B247EE"/>
    <w:rsid w:val="00B73502"/>
    <w:rsid w:val="00B91A11"/>
    <w:rsid w:val="00B97DD6"/>
    <w:rsid w:val="00C055C7"/>
    <w:rsid w:val="00C213D7"/>
    <w:rsid w:val="00C90F58"/>
    <w:rsid w:val="00CD214A"/>
    <w:rsid w:val="00CE7600"/>
    <w:rsid w:val="00D54496"/>
    <w:rsid w:val="00D61D85"/>
    <w:rsid w:val="00D645D5"/>
    <w:rsid w:val="00D76655"/>
    <w:rsid w:val="00D90165"/>
    <w:rsid w:val="00DB60A1"/>
    <w:rsid w:val="00DF3790"/>
    <w:rsid w:val="00E159EC"/>
    <w:rsid w:val="00E33D51"/>
    <w:rsid w:val="00E95A27"/>
    <w:rsid w:val="00F12B3D"/>
    <w:rsid w:val="00F130F9"/>
    <w:rsid w:val="00F73BB7"/>
    <w:rsid w:val="00F73C48"/>
    <w:rsid w:val="00FA0D57"/>
    <w:rsid w:val="00FE545F"/>
    <w:rsid w:val="769D7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2"/>
    </o:shapelayout>
  </w:shapeDefaults>
  <w:decimalSymbol w:val=","/>
  <w:listSeparator w:val=";"/>
  <w14:docId w14:val="7CC04572"/>
  <w15:docId w15:val="{D05FE0A2-5CB1-4911-9C4F-8D26AD859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Nadpis1">
    <w:name w:val="heading 1"/>
    <w:basedOn w:val="Normlny"/>
    <w:next w:val="Normlny"/>
    <w:uiPriority w:val="1"/>
    <w:qFormat/>
    <w:pPr>
      <w:ind w:left="39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80"/>
      <w:ind w:left="497" w:right="949"/>
      <w:jc w:val="center"/>
    </w:pPr>
    <w:rPr>
      <w:b/>
      <w:bCs/>
      <w:sz w:val="36"/>
      <w:szCs w:val="36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rsid w:val="003134A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134A3"/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Pta">
    <w:name w:val="footer"/>
    <w:basedOn w:val="Normlny"/>
    <w:link w:val="PtaChar"/>
    <w:rsid w:val="003134A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34A3"/>
    <w:rPr>
      <w:rFonts w:ascii="Times New Roman" w:eastAsia="Times New Roman" w:hAnsi="Times New Roman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15</Pages>
  <Words>3247</Words>
  <Characters>18508</Characters>
  <Application>Microsoft Office Word</Application>
  <DocSecurity>0</DocSecurity>
  <Lines>154</Lines>
  <Paragraphs>43</Paragraphs>
  <ScaleCrop>false</ScaleCrop>
  <Company/>
  <LinksUpToDate>false</LinksUpToDate>
  <CharactersWithSpaces>21712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Rindošová</cp:lastModifiedBy>
  <cp:revision>108</cp:revision>
  <dcterms:created xsi:type="dcterms:W3CDTF">2023-03-22T11:41:00Z</dcterms:created>
  <dcterms:modified xsi:type="dcterms:W3CDTF">2024-03-20T09:57:00Z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2023-03-22T00:00:00Z</vt:filetime>
  </property>
  <property fmtid="{D5CDD505-2E9C-101B-9397-08002B2CF9AE}" pid="5" name="KSOProductBuildVer">
    <vt:lpwstr>1033-11.2.0.11513</vt:lpwstr>
  </property>
  <property fmtid="{D5CDD505-2E9C-101B-9397-08002B2CF9AE}" pid="6" name="ICV">
    <vt:lpwstr>EF0DDDEC30ED46FD8A3CE043C165B9C5</vt:lpwstr>
  </property>
</Properties>
</file>