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C04572" w14:textId="367B1E3C" w:rsidR="007233DC" w:rsidRDefault="00321CA4">
      <w:pPr>
        <w:pStyle w:val="Nzov"/>
      </w:pPr>
      <w:r>
        <w:t>Poznámky</w:t>
      </w:r>
      <w:r>
        <w:rPr>
          <w:spacing w:val="-2"/>
        </w:rPr>
        <w:t xml:space="preserve"> </w:t>
      </w:r>
      <w:r>
        <w:t>k</w:t>
      </w:r>
      <w:r>
        <w:rPr>
          <w:spacing w:val="-2"/>
        </w:rPr>
        <w:t xml:space="preserve"> </w:t>
      </w:r>
      <w:r>
        <w:t>31.</w:t>
      </w:r>
      <w:r>
        <w:rPr>
          <w:spacing w:val="-1"/>
        </w:rPr>
        <w:t xml:space="preserve"> </w:t>
      </w:r>
      <w:r>
        <w:t>12. 202</w:t>
      </w:r>
      <w:r w:rsidR="003134A3">
        <w:t>3</w:t>
      </w:r>
    </w:p>
    <w:p w14:paraId="7CC04573" w14:textId="77777777" w:rsidR="007233DC" w:rsidRDefault="007233DC">
      <w:pPr>
        <w:pStyle w:val="Zkladntext"/>
        <w:rPr>
          <w:b/>
          <w:sz w:val="16"/>
        </w:rPr>
      </w:pPr>
    </w:p>
    <w:p w14:paraId="7CC04574" w14:textId="77777777" w:rsidR="007233DC" w:rsidRDefault="007233DC">
      <w:pPr>
        <w:rPr>
          <w:sz w:val="16"/>
        </w:rPr>
        <w:sectPr w:rsidR="007233DC" w:rsidSect="00B91A11">
          <w:headerReference w:type="default" r:id="rId8"/>
          <w:footerReference w:type="default" r:id="rId9"/>
          <w:type w:val="continuous"/>
          <w:pgSz w:w="11910" w:h="16840"/>
          <w:pgMar w:top="1480" w:right="0" w:bottom="840" w:left="1020" w:header="717" w:footer="647" w:gutter="0"/>
          <w:pgNumType w:start="1"/>
          <w:cols w:space="720"/>
        </w:sectPr>
      </w:pPr>
    </w:p>
    <w:p w14:paraId="7CC04575" w14:textId="77777777" w:rsidR="007233DC" w:rsidRDefault="007233DC">
      <w:pPr>
        <w:pStyle w:val="Zkladntext"/>
        <w:rPr>
          <w:b/>
          <w:sz w:val="26"/>
        </w:rPr>
      </w:pPr>
    </w:p>
    <w:p w14:paraId="7CC04576" w14:textId="77777777" w:rsidR="007233DC" w:rsidRDefault="007233DC">
      <w:pPr>
        <w:pStyle w:val="Zkladntext"/>
        <w:spacing w:before="10"/>
        <w:rPr>
          <w:b/>
          <w:sz w:val="29"/>
        </w:rPr>
      </w:pPr>
    </w:p>
    <w:p w14:paraId="7CC04577" w14:textId="77777777" w:rsidR="007233DC" w:rsidRDefault="00321CA4">
      <w:pPr>
        <w:pStyle w:val="Nadpis1"/>
        <w:numPr>
          <w:ilvl w:val="0"/>
          <w:numId w:val="1"/>
        </w:numPr>
        <w:tabs>
          <w:tab w:val="left" w:pos="397"/>
        </w:tabs>
        <w:ind w:hanging="285"/>
      </w:pPr>
      <w:r>
        <w:t>Identifikačné</w:t>
      </w:r>
      <w:r>
        <w:rPr>
          <w:spacing w:val="-6"/>
        </w:rPr>
        <w:t xml:space="preserve"> </w:t>
      </w:r>
      <w:r>
        <w:t>údaje</w:t>
      </w:r>
      <w:r>
        <w:rPr>
          <w:spacing w:val="-7"/>
        </w:rPr>
        <w:t xml:space="preserve"> </w:t>
      </w:r>
      <w:r>
        <w:t>účtovnej</w:t>
      </w:r>
      <w:r>
        <w:rPr>
          <w:spacing w:val="-7"/>
        </w:rPr>
        <w:t xml:space="preserve"> </w:t>
      </w:r>
      <w:r>
        <w:t>jednotky</w:t>
      </w:r>
    </w:p>
    <w:p w14:paraId="7CC04578" w14:textId="77777777" w:rsidR="007233DC" w:rsidRDefault="00321CA4">
      <w:pPr>
        <w:spacing w:before="90"/>
        <w:ind w:left="9" w:right="4793"/>
        <w:jc w:val="center"/>
        <w:rPr>
          <w:b/>
          <w:sz w:val="24"/>
        </w:rPr>
      </w:pPr>
      <w:r>
        <w:br w:type="column"/>
      </w:r>
      <w:r>
        <w:rPr>
          <w:b/>
          <w:sz w:val="24"/>
        </w:rPr>
        <w:t>Čl.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</w:t>
      </w:r>
    </w:p>
    <w:p w14:paraId="7CC04579" w14:textId="77777777" w:rsidR="007233DC" w:rsidRDefault="00321CA4">
      <w:pPr>
        <w:pStyle w:val="Nadpis1"/>
        <w:ind w:left="9" w:right="4796" w:firstLine="0"/>
        <w:jc w:val="center"/>
      </w:pPr>
      <w:r>
        <w:t>Všeobecné</w:t>
      </w:r>
      <w:r>
        <w:rPr>
          <w:spacing w:val="-4"/>
        </w:rPr>
        <w:t xml:space="preserve"> </w:t>
      </w:r>
      <w:r>
        <w:t>údaje</w:t>
      </w:r>
    </w:p>
    <w:p w14:paraId="7CC0457A" w14:textId="77777777" w:rsidR="007233DC" w:rsidRDefault="007233DC">
      <w:pPr>
        <w:jc w:val="center"/>
        <w:sectPr w:rsidR="007233DC" w:rsidSect="00B91A11">
          <w:type w:val="continuous"/>
          <w:pgSz w:w="11910" w:h="16840"/>
          <w:pgMar w:top="1480" w:right="0" w:bottom="840" w:left="1020" w:header="720" w:footer="720" w:gutter="0"/>
          <w:cols w:num="2" w:space="708" w:equalWidth="0">
            <w:col w:w="4295" w:space="40"/>
            <w:col w:w="6555"/>
          </w:cols>
        </w:sectPr>
      </w:pPr>
    </w:p>
    <w:p w14:paraId="7CC0457B" w14:textId="77777777" w:rsidR="007233DC" w:rsidRDefault="00AB53E4">
      <w:pPr>
        <w:pStyle w:val="Zkladntext"/>
        <w:spacing w:before="1"/>
        <w:rPr>
          <w:b/>
        </w:rPr>
      </w:pPr>
      <w:r>
        <w:pict w14:anchorId="7CC049FE">
          <v:rect id="_x0000_s2050" style="position:absolute;margin-left:302.3pt;margin-top:392.2pt;width:9.2pt;height:9.2pt;z-index:-251663872;mso-position-horizontal-relative:page;mso-position-vertical-relative:page;mso-width-relative:page;mso-height-relative:page" filled="f" strokeweight=".72pt">
            <v:textbox>
              <w:txbxContent>
                <w:p w14:paraId="7CC04A28" w14:textId="77777777" w:rsidR="007233DC" w:rsidRDefault="007233DC"/>
              </w:txbxContent>
            </v:textbox>
            <w10:wrap anchorx="page" anchory="page"/>
          </v:rect>
        </w:pict>
      </w: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2"/>
        <w:gridCol w:w="5522"/>
      </w:tblGrid>
      <w:tr w:rsidR="007233DC" w14:paraId="7CC0457E" w14:textId="77777777">
        <w:trPr>
          <w:trHeight w:val="397"/>
        </w:trPr>
        <w:tc>
          <w:tcPr>
            <w:tcW w:w="4782" w:type="dxa"/>
            <w:shd w:val="clear" w:color="auto" w:fill="F1F1F1"/>
          </w:tcPr>
          <w:p w14:paraId="7CC0457C" w14:textId="77777777" w:rsidR="007233DC" w:rsidRDefault="00321CA4">
            <w:pPr>
              <w:pStyle w:val="TableParagraph"/>
              <w:spacing w:before="61"/>
              <w:ind w:left="108"/>
              <w:rPr>
                <w:sz w:val="24"/>
              </w:rPr>
            </w:pPr>
            <w:r>
              <w:rPr>
                <w:sz w:val="24"/>
              </w:rPr>
              <w:t>a)</w:t>
            </w:r>
          </w:p>
        </w:tc>
        <w:tc>
          <w:tcPr>
            <w:tcW w:w="5522" w:type="dxa"/>
          </w:tcPr>
          <w:p w14:paraId="7CC0457D" w14:textId="77777777" w:rsidR="007233DC" w:rsidRDefault="007233DC">
            <w:pPr>
              <w:pStyle w:val="TableParagraph"/>
              <w:rPr>
                <w:sz w:val="24"/>
              </w:rPr>
            </w:pPr>
          </w:p>
        </w:tc>
      </w:tr>
      <w:tr w:rsidR="007233DC" w14:paraId="7CC04581" w14:textId="77777777">
        <w:trPr>
          <w:trHeight w:val="395"/>
        </w:trPr>
        <w:tc>
          <w:tcPr>
            <w:tcW w:w="4782" w:type="dxa"/>
            <w:shd w:val="clear" w:color="auto" w:fill="F1F1F1"/>
          </w:tcPr>
          <w:p w14:paraId="7CC0457F" w14:textId="77777777" w:rsidR="007233DC" w:rsidRDefault="00321CA4">
            <w:pPr>
              <w:pStyle w:val="TableParagraph"/>
              <w:spacing w:before="59"/>
              <w:ind w:left="108"/>
              <w:rPr>
                <w:sz w:val="24"/>
              </w:rPr>
            </w:pPr>
            <w:r>
              <w:rPr>
                <w:sz w:val="24"/>
              </w:rPr>
              <w:t>Názov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účtovnej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jednotky</w:t>
            </w:r>
          </w:p>
        </w:tc>
        <w:tc>
          <w:tcPr>
            <w:tcW w:w="5522" w:type="dxa"/>
          </w:tcPr>
          <w:p w14:paraId="7CC04580" w14:textId="77777777" w:rsidR="007233DC" w:rsidRDefault="00321CA4">
            <w:pPr>
              <w:pStyle w:val="TableParagraph"/>
              <w:spacing w:before="59"/>
              <w:ind w:left="110"/>
              <w:rPr>
                <w:sz w:val="24"/>
              </w:rPr>
            </w:pPr>
            <w:r>
              <w:rPr>
                <w:sz w:val="24"/>
              </w:rPr>
              <w:t>Obec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Bertotovce</w:t>
            </w:r>
          </w:p>
        </w:tc>
      </w:tr>
      <w:tr w:rsidR="007233DC" w14:paraId="7CC04584" w14:textId="77777777">
        <w:trPr>
          <w:trHeight w:val="398"/>
        </w:trPr>
        <w:tc>
          <w:tcPr>
            <w:tcW w:w="4782" w:type="dxa"/>
            <w:shd w:val="clear" w:color="auto" w:fill="F1F1F1"/>
          </w:tcPr>
          <w:p w14:paraId="7CC04582" w14:textId="77777777" w:rsidR="007233DC" w:rsidRDefault="00321CA4">
            <w:pPr>
              <w:pStyle w:val="TableParagraph"/>
              <w:spacing w:before="61"/>
              <w:ind w:left="108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účtovnej jednotky</w:t>
            </w:r>
          </w:p>
        </w:tc>
        <w:tc>
          <w:tcPr>
            <w:tcW w:w="5522" w:type="dxa"/>
          </w:tcPr>
          <w:p w14:paraId="7CC04583" w14:textId="77777777" w:rsidR="007233DC" w:rsidRDefault="00321CA4">
            <w:pPr>
              <w:pStyle w:val="TableParagraph"/>
              <w:spacing w:before="61"/>
              <w:ind w:left="110"/>
              <w:rPr>
                <w:sz w:val="24"/>
              </w:rPr>
            </w:pPr>
            <w:r>
              <w:rPr>
                <w:sz w:val="24"/>
              </w:rPr>
              <w:t>Bertotovce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142,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082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Hendrichovce</w:t>
            </w:r>
          </w:p>
        </w:tc>
      </w:tr>
      <w:tr w:rsidR="007233DC" w14:paraId="7CC04587" w14:textId="77777777">
        <w:trPr>
          <w:trHeight w:val="397"/>
        </w:trPr>
        <w:tc>
          <w:tcPr>
            <w:tcW w:w="4782" w:type="dxa"/>
            <w:shd w:val="clear" w:color="auto" w:fill="F1F1F1"/>
          </w:tcPr>
          <w:p w14:paraId="7CC04585" w14:textId="77777777" w:rsidR="007233DC" w:rsidRDefault="00321CA4">
            <w:pPr>
              <w:pStyle w:val="TableParagraph"/>
              <w:spacing w:before="59"/>
              <w:ind w:left="108"/>
              <w:rPr>
                <w:sz w:val="24"/>
              </w:rPr>
            </w:pPr>
            <w:r>
              <w:rPr>
                <w:sz w:val="24"/>
              </w:rPr>
              <w:t>IČO</w:t>
            </w:r>
          </w:p>
        </w:tc>
        <w:tc>
          <w:tcPr>
            <w:tcW w:w="5522" w:type="dxa"/>
          </w:tcPr>
          <w:p w14:paraId="7CC04586" w14:textId="77777777" w:rsidR="007233DC" w:rsidRDefault="00321CA4">
            <w:pPr>
              <w:pStyle w:val="TableParagraph"/>
              <w:spacing w:before="59"/>
              <w:ind w:left="110"/>
              <w:rPr>
                <w:sz w:val="24"/>
              </w:rPr>
            </w:pPr>
            <w:r>
              <w:rPr>
                <w:sz w:val="24"/>
              </w:rPr>
              <w:t>00326828</w:t>
            </w:r>
          </w:p>
        </w:tc>
      </w:tr>
      <w:tr w:rsidR="007233DC" w14:paraId="7CC0458C" w14:textId="77777777">
        <w:trPr>
          <w:trHeight w:val="1140"/>
        </w:trPr>
        <w:tc>
          <w:tcPr>
            <w:tcW w:w="4782" w:type="dxa"/>
            <w:shd w:val="clear" w:color="auto" w:fill="F1F1F1"/>
          </w:tcPr>
          <w:p w14:paraId="7CC04588" w14:textId="77777777" w:rsidR="007233DC" w:rsidRDefault="007233DC">
            <w:pPr>
              <w:pStyle w:val="TableParagraph"/>
              <w:spacing w:before="6"/>
              <w:rPr>
                <w:b/>
                <w:sz w:val="37"/>
              </w:rPr>
            </w:pPr>
          </w:p>
          <w:p w14:paraId="7CC04589" w14:textId="77777777" w:rsidR="007233DC" w:rsidRDefault="00321CA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Dátum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zriadenia</w:t>
            </w:r>
          </w:p>
        </w:tc>
        <w:tc>
          <w:tcPr>
            <w:tcW w:w="5522" w:type="dxa"/>
          </w:tcPr>
          <w:p w14:paraId="7CC0458A" w14:textId="77777777" w:rsidR="007233DC" w:rsidRDefault="007233DC">
            <w:pPr>
              <w:pStyle w:val="TableParagraph"/>
              <w:spacing w:before="7"/>
              <w:rPr>
                <w:b/>
                <w:sz w:val="25"/>
              </w:rPr>
            </w:pPr>
          </w:p>
          <w:p w14:paraId="7CC0458B" w14:textId="77777777" w:rsidR="007233DC" w:rsidRDefault="00321CA4">
            <w:pPr>
              <w:pStyle w:val="TableParagraph"/>
              <w:ind w:left="110" w:right="150"/>
              <w:rPr>
                <w:sz w:val="24"/>
              </w:rPr>
            </w:pPr>
            <w:r>
              <w:rPr>
                <w:sz w:val="24"/>
              </w:rPr>
              <w:t>Obec bola založená v roku 1990 zákonom č. 369/1990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Zb.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 obecnom zriadení.</w:t>
            </w:r>
          </w:p>
        </w:tc>
      </w:tr>
      <w:tr w:rsidR="007233DC" w14:paraId="7CC0458F" w14:textId="77777777">
        <w:trPr>
          <w:trHeight w:val="397"/>
        </w:trPr>
        <w:tc>
          <w:tcPr>
            <w:tcW w:w="4782" w:type="dxa"/>
            <w:shd w:val="clear" w:color="auto" w:fill="F1F1F1"/>
          </w:tcPr>
          <w:p w14:paraId="7CC0458D" w14:textId="77777777" w:rsidR="007233DC" w:rsidRDefault="00321CA4">
            <w:pPr>
              <w:pStyle w:val="TableParagraph"/>
              <w:spacing w:before="61"/>
              <w:ind w:left="108"/>
              <w:rPr>
                <w:sz w:val="24"/>
              </w:rPr>
            </w:pPr>
            <w:r>
              <w:rPr>
                <w:sz w:val="24"/>
              </w:rPr>
              <w:t>Spôsob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zriadenia</w:t>
            </w:r>
          </w:p>
        </w:tc>
        <w:tc>
          <w:tcPr>
            <w:tcW w:w="5522" w:type="dxa"/>
          </w:tcPr>
          <w:p w14:paraId="7CC0458E" w14:textId="77777777" w:rsidR="007233DC" w:rsidRDefault="00321CA4">
            <w:pPr>
              <w:pStyle w:val="TableParagraph"/>
              <w:spacing w:before="61"/>
              <w:ind w:left="110"/>
              <w:rPr>
                <w:sz w:val="24"/>
              </w:rPr>
            </w:pPr>
            <w:r>
              <w:rPr>
                <w:sz w:val="24"/>
              </w:rPr>
              <w:t>Obec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zo zákona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č. 369/1990 Zb.</w:t>
            </w:r>
          </w:p>
        </w:tc>
      </w:tr>
      <w:tr w:rsidR="007233DC" w14:paraId="7CC04592" w14:textId="77777777">
        <w:trPr>
          <w:trHeight w:val="395"/>
        </w:trPr>
        <w:tc>
          <w:tcPr>
            <w:tcW w:w="4782" w:type="dxa"/>
            <w:shd w:val="clear" w:color="auto" w:fill="F1F1F1"/>
          </w:tcPr>
          <w:p w14:paraId="7CC04590" w14:textId="77777777" w:rsidR="007233DC" w:rsidRDefault="00321CA4">
            <w:pPr>
              <w:pStyle w:val="TableParagraph"/>
              <w:spacing w:before="59"/>
              <w:ind w:left="108"/>
              <w:rPr>
                <w:sz w:val="24"/>
              </w:rPr>
            </w:pPr>
            <w:r>
              <w:rPr>
                <w:sz w:val="24"/>
              </w:rPr>
              <w:t>Názov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zriaďovateľa</w:t>
            </w:r>
          </w:p>
        </w:tc>
        <w:tc>
          <w:tcPr>
            <w:tcW w:w="5522" w:type="dxa"/>
          </w:tcPr>
          <w:p w14:paraId="7CC04591" w14:textId="77777777" w:rsidR="007233DC" w:rsidRDefault="007233DC">
            <w:pPr>
              <w:pStyle w:val="TableParagraph"/>
              <w:rPr>
                <w:sz w:val="24"/>
              </w:rPr>
            </w:pPr>
          </w:p>
        </w:tc>
      </w:tr>
      <w:tr w:rsidR="007233DC" w14:paraId="7CC04595" w14:textId="77777777">
        <w:trPr>
          <w:trHeight w:val="398"/>
        </w:trPr>
        <w:tc>
          <w:tcPr>
            <w:tcW w:w="4782" w:type="dxa"/>
            <w:shd w:val="clear" w:color="auto" w:fill="F1F1F1"/>
          </w:tcPr>
          <w:p w14:paraId="7CC04593" w14:textId="77777777" w:rsidR="007233DC" w:rsidRDefault="00321CA4">
            <w:pPr>
              <w:pStyle w:val="TableParagraph"/>
              <w:spacing w:before="61"/>
              <w:ind w:left="108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zriaďovateľa</w:t>
            </w:r>
          </w:p>
        </w:tc>
        <w:tc>
          <w:tcPr>
            <w:tcW w:w="5522" w:type="dxa"/>
          </w:tcPr>
          <w:p w14:paraId="7CC04594" w14:textId="77777777" w:rsidR="007233DC" w:rsidRDefault="007233DC">
            <w:pPr>
              <w:pStyle w:val="TableParagraph"/>
              <w:rPr>
                <w:sz w:val="24"/>
              </w:rPr>
            </w:pPr>
          </w:p>
        </w:tc>
      </w:tr>
      <w:tr w:rsidR="007233DC" w14:paraId="7CC04598" w14:textId="77777777">
        <w:trPr>
          <w:trHeight w:val="822"/>
        </w:trPr>
        <w:tc>
          <w:tcPr>
            <w:tcW w:w="4782" w:type="dxa"/>
            <w:shd w:val="clear" w:color="auto" w:fill="F1F1F1"/>
          </w:tcPr>
          <w:p w14:paraId="7CC04596" w14:textId="77777777" w:rsidR="007233DC" w:rsidRDefault="00321CA4">
            <w:pPr>
              <w:pStyle w:val="TableParagraph"/>
              <w:spacing w:before="133"/>
              <w:ind w:left="108" w:right="816"/>
              <w:rPr>
                <w:sz w:val="24"/>
              </w:rPr>
            </w:pPr>
            <w:r>
              <w:rPr>
                <w:sz w:val="24"/>
              </w:rPr>
              <w:t>b)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Právny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dôvod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zostavenie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účtovnej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závierky</w:t>
            </w:r>
          </w:p>
        </w:tc>
        <w:tc>
          <w:tcPr>
            <w:tcW w:w="5522" w:type="dxa"/>
          </w:tcPr>
          <w:p w14:paraId="7CC04597" w14:textId="77777777" w:rsidR="007233DC" w:rsidRDefault="00321CA4">
            <w:pPr>
              <w:pStyle w:val="TableParagraph"/>
              <w:spacing w:before="133"/>
              <w:ind w:left="580" w:right="3752" w:hanging="457"/>
              <w:rPr>
                <w:sz w:val="24"/>
              </w:rPr>
            </w:pPr>
            <w:r>
              <w:rPr>
                <w:noProof/>
                <w:position w:val="-2"/>
              </w:rPr>
              <w:drawing>
                <wp:inline distT="0" distB="0" distL="0" distR="0" wp14:anchorId="7CC049FF" wp14:editId="7CC04A00">
                  <wp:extent cx="126365" cy="126365"/>
                  <wp:effectExtent l="0" t="0" r="0" b="0"/>
                  <wp:docPr id="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1.png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492" cy="1264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  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4"/>
              </w:rPr>
              <w:t>riadna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mimoriadna</w:t>
            </w:r>
          </w:p>
        </w:tc>
      </w:tr>
      <w:tr w:rsidR="007233DC" w14:paraId="7CC0459B" w14:textId="77777777">
        <w:trPr>
          <w:trHeight w:val="820"/>
        </w:trPr>
        <w:tc>
          <w:tcPr>
            <w:tcW w:w="4782" w:type="dxa"/>
            <w:shd w:val="clear" w:color="auto" w:fill="F1F1F1"/>
          </w:tcPr>
          <w:p w14:paraId="7CC04599" w14:textId="77777777" w:rsidR="007233DC" w:rsidRDefault="00321CA4">
            <w:pPr>
              <w:pStyle w:val="TableParagraph"/>
              <w:spacing w:before="133"/>
              <w:ind w:left="108" w:right="1560"/>
              <w:rPr>
                <w:sz w:val="24"/>
              </w:rPr>
            </w:pPr>
            <w:r>
              <w:rPr>
                <w:sz w:val="24"/>
              </w:rPr>
              <w:t>c)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Účtovná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jednotka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súčasťou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konsolidovaného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celku</w:t>
            </w:r>
          </w:p>
        </w:tc>
        <w:tc>
          <w:tcPr>
            <w:tcW w:w="5522" w:type="dxa"/>
          </w:tcPr>
          <w:p w14:paraId="7CC0459A" w14:textId="77777777" w:rsidR="007233DC" w:rsidRDefault="00321CA4">
            <w:pPr>
              <w:pStyle w:val="TableParagraph"/>
              <w:spacing w:before="133"/>
              <w:ind w:left="124" w:right="4568" w:firstLine="456"/>
              <w:rPr>
                <w:sz w:val="24"/>
              </w:rPr>
            </w:pPr>
            <w:r>
              <w:rPr>
                <w:spacing w:val="-1"/>
                <w:sz w:val="24"/>
              </w:rPr>
              <w:t>áno</w:t>
            </w:r>
            <w:r>
              <w:rPr>
                <w:sz w:val="24"/>
              </w:rPr>
              <w:t xml:space="preserve">     </w:t>
            </w:r>
            <w:r>
              <w:rPr>
                <w:noProof/>
                <w:position w:val="-2"/>
                <w:sz w:val="24"/>
              </w:rPr>
              <w:drawing>
                <wp:inline distT="0" distB="0" distL="0" distR="0" wp14:anchorId="7CC04A01" wp14:editId="7CC04A02">
                  <wp:extent cx="126365" cy="126365"/>
                  <wp:effectExtent l="0" t="0" r="0" b="0"/>
                  <wp:docPr id="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2.png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492" cy="1267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</w:rPr>
              <w:t xml:space="preserve"> 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nie</w:t>
            </w:r>
          </w:p>
        </w:tc>
      </w:tr>
      <w:tr w:rsidR="007233DC" w14:paraId="7CC0459E" w14:textId="77777777">
        <w:trPr>
          <w:trHeight w:val="822"/>
        </w:trPr>
        <w:tc>
          <w:tcPr>
            <w:tcW w:w="4782" w:type="dxa"/>
            <w:shd w:val="clear" w:color="auto" w:fill="F1F1F1"/>
          </w:tcPr>
          <w:p w14:paraId="7CC0459C" w14:textId="77777777" w:rsidR="007233DC" w:rsidRDefault="00321CA4">
            <w:pPr>
              <w:pStyle w:val="TableParagraph"/>
              <w:spacing w:before="135"/>
              <w:ind w:left="108" w:right="481"/>
              <w:rPr>
                <w:sz w:val="24"/>
              </w:rPr>
            </w:pPr>
            <w:r>
              <w:rPr>
                <w:sz w:val="24"/>
              </w:rPr>
              <w:t>d)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Účtovná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jednotka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súčasťou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súhrnného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celku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verejnej správy</w:t>
            </w:r>
          </w:p>
        </w:tc>
        <w:tc>
          <w:tcPr>
            <w:tcW w:w="5522" w:type="dxa"/>
          </w:tcPr>
          <w:p w14:paraId="7CC0459D" w14:textId="77777777" w:rsidR="007233DC" w:rsidRDefault="00321CA4">
            <w:pPr>
              <w:pStyle w:val="TableParagraph"/>
              <w:spacing w:before="135"/>
              <w:ind w:left="580" w:right="4566" w:hanging="457"/>
              <w:rPr>
                <w:sz w:val="24"/>
              </w:rPr>
            </w:pPr>
            <w:r>
              <w:rPr>
                <w:noProof/>
                <w:position w:val="-2"/>
              </w:rPr>
              <w:drawing>
                <wp:inline distT="0" distB="0" distL="0" distR="0" wp14:anchorId="7CC04A03" wp14:editId="7CC04A04">
                  <wp:extent cx="126365" cy="126365"/>
                  <wp:effectExtent l="0" t="0" r="0" b="0"/>
                  <wp:docPr id="5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1.png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492" cy="1264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  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4"/>
              </w:rPr>
              <w:t>áno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nie</w:t>
            </w:r>
          </w:p>
        </w:tc>
      </w:tr>
    </w:tbl>
    <w:p w14:paraId="7CC0459F" w14:textId="77777777" w:rsidR="007233DC" w:rsidRDefault="007233DC">
      <w:pPr>
        <w:pStyle w:val="Zkladntext"/>
        <w:spacing w:before="1"/>
        <w:rPr>
          <w:b/>
          <w:sz w:val="16"/>
        </w:rPr>
      </w:pPr>
    </w:p>
    <w:p w14:paraId="7CC045A0" w14:textId="77777777" w:rsidR="007233DC" w:rsidRDefault="00AB53E4">
      <w:pPr>
        <w:pStyle w:val="Odsekzoznamu"/>
        <w:numPr>
          <w:ilvl w:val="0"/>
          <w:numId w:val="1"/>
        </w:numPr>
        <w:tabs>
          <w:tab w:val="left" w:pos="397"/>
        </w:tabs>
        <w:spacing w:before="90"/>
        <w:ind w:hanging="285"/>
        <w:rPr>
          <w:b/>
          <w:sz w:val="24"/>
        </w:rPr>
      </w:pPr>
      <w:r>
        <w:pict w14:anchorId="7CC04A05">
          <v:rect id="_x0000_s2051" style="position:absolute;left:0;text-align:left;margin-left:302.3pt;margin-top:-82.55pt;width:9.2pt;height:9.2pt;z-index:-251662848;mso-position-horizontal-relative:page;mso-width-relative:page;mso-height-relative:page" filled="f" strokeweight=".72pt">
            <v:textbox>
              <w:txbxContent>
                <w:p w14:paraId="7CC04A29" w14:textId="77777777" w:rsidR="007233DC" w:rsidRDefault="007233DC"/>
              </w:txbxContent>
            </v:textbox>
            <w10:wrap anchorx="page"/>
          </v:rect>
        </w:pict>
      </w:r>
      <w:r>
        <w:pict w14:anchorId="7CC04A06">
          <v:rect id="_x0000_s2052" style="position:absolute;left:0;text-align:left;margin-left:302.3pt;margin-top:-27.1pt;width:9.2pt;height:9.2pt;z-index:-251661824;mso-position-horizontal-relative:page;mso-width-relative:page;mso-height-relative:page" filled="f" strokeweight=".72pt">
            <v:textbox>
              <w:txbxContent>
                <w:p w14:paraId="7CC04A2A" w14:textId="77777777" w:rsidR="007233DC" w:rsidRDefault="007233DC"/>
              </w:txbxContent>
            </v:textbox>
            <w10:wrap anchorx="page"/>
          </v:rect>
        </w:pict>
      </w:r>
      <w:r w:rsidR="00321CA4">
        <w:rPr>
          <w:b/>
          <w:sz w:val="24"/>
        </w:rPr>
        <w:t>Opis</w:t>
      </w:r>
      <w:r w:rsidR="00321CA4">
        <w:rPr>
          <w:b/>
          <w:spacing w:val="-2"/>
          <w:sz w:val="24"/>
        </w:rPr>
        <w:t xml:space="preserve"> </w:t>
      </w:r>
      <w:r w:rsidR="00321CA4">
        <w:rPr>
          <w:b/>
          <w:sz w:val="24"/>
        </w:rPr>
        <w:t>činnosti</w:t>
      </w:r>
      <w:r w:rsidR="00321CA4">
        <w:rPr>
          <w:b/>
          <w:spacing w:val="-2"/>
          <w:sz w:val="24"/>
        </w:rPr>
        <w:t xml:space="preserve"> </w:t>
      </w:r>
      <w:r w:rsidR="00321CA4">
        <w:rPr>
          <w:b/>
          <w:sz w:val="24"/>
        </w:rPr>
        <w:t>účtovnej</w:t>
      </w:r>
      <w:r w:rsidR="00321CA4">
        <w:rPr>
          <w:b/>
          <w:spacing w:val="-4"/>
          <w:sz w:val="24"/>
        </w:rPr>
        <w:t xml:space="preserve"> </w:t>
      </w:r>
      <w:r w:rsidR="00321CA4">
        <w:rPr>
          <w:b/>
          <w:sz w:val="24"/>
        </w:rPr>
        <w:t>jednotky</w:t>
      </w:r>
    </w:p>
    <w:p w14:paraId="7CC045A1" w14:textId="77777777" w:rsidR="007233DC" w:rsidRDefault="007233DC">
      <w:pPr>
        <w:pStyle w:val="Zkladntext"/>
        <w:spacing w:before="1"/>
        <w:rPr>
          <w:b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2"/>
        <w:gridCol w:w="5522"/>
      </w:tblGrid>
      <w:tr w:rsidR="007233DC" w14:paraId="7CC045A7" w14:textId="77777777">
        <w:trPr>
          <w:trHeight w:val="1535"/>
        </w:trPr>
        <w:tc>
          <w:tcPr>
            <w:tcW w:w="4782" w:type="dxa"/>
            <w:shd w:val="clear" w:color="auto" w:fill="F1F1F1"/>
          </w:tcPr>
          <w:p w14:paraId="7CC045A2" w14:textId="77777777" w:rsidR="007233DC" w:rsidRDefault="007233DC">
            <w:pPr>
              <w:pStyle w:val="TableParagraph"/>
              <w:rPr>
                <w:b/>
                <w:sz w:val="26"/>
              </w:rPr>
            </w:pPr>
          </w:p>
          <w:p w14:paraId="7CC045A3" w14:textId="77777777" w:rsidR="007233DC" w:rsidRDefault="007233DC">
            <w:pPr>
              <w:pStyle w:val="TableParagraph"/>
              <w:spacing w:before="9"/>
              <w:rPr>
                <w:b/>
                <w:sz w:val="28"/>
              </w:rPr>
            </w:pPr>
          </w:p>
          <w:p w14:paraId="7CC045A4" w14:textId="77777777" w:rsidR="007233DC" w:rsidRDefault="00321CA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Hlavná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činnosť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účtovnej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jednotky</w:t>
            </w:r>
          </w:p>
        </w:tc>
        <w:tc>
          <w:tcPr>
            <w:tcW w:w="5522" w:type="dxa"/>
          </w:tcPr>
          <w:p w14:paraId="7CC045A5" w14:textId="77777777" w:rsidR="007233DC" w:rsidRDefault="00321CA4">
            <w:pPr>
              <w:pStyle w:val="TableParagraph"/>
              <w:spacing w:before="215"/>
              <w:ind w:left="110" w:right="484"/>
              <w:rPr>
                <w:sz w:val="24"/>
              </w:rPr>
            </w:pPr>
            <w:r>
              <w:rPr>
                <w:sz w:val="24"/>
              </w:rPr>
              <w:t>Obec - podľa zákona č.369/1990 Zb. je základnou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úlohou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obce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výkone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samosprávy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starostlivosť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všestranný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rozvoj jej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územia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 potreby jej</w:t>
            </w:r>
          </w:p>
          <w:p w14:paraId="7CC045A6" w14:textId="77777777" w:rsidR="007233DC" w:rsidRDefault="00321CA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obyvateľov</w:t>
            </w:r>
          </w:p>
        </w:tc>
      </w:tr>
    </w:tbl>
    <w:p w14:paraId="7CC045A8" w14:textId="77777777" w:rsidR="007233DC" w:rsidRDefault="007233DC">
      <w:pPr>
        <w:pStyle w:val="Zkladntext"/>
        <w:spacing w:before="11"/>
        <w:rPr>
          <w:b/>
          <w:sz w:val="23"/>
        </w:rPr>
      </w:pPr>
    </w:p>
    <w:p w14:paraId="7CC045A9" w14:textId="77777777" w:rsidR="007233DC" w:rsidRDefault="00321CA4">
      <w:pPr>
        <w:pStyle w:val="Nadpis1"/>
        <w:numPr>
          <w:ilvl w:val="0"/>
          <w:numId w:val="1"/>
        </w:numPr>
        <w:tabs>
          <w:tab w:val="left" w:pos="397"/>
        </w:tabs>
        <w:ind w:hanging="285"/>
      </w:pPr>
      <w:r>
        <w:t>Informácie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štatutárnych</w:t>
      </w:r>
      <w:r>
        <w:rPr>
          <w:spacing w:val="-2"/>
        </w:rPr>
        <w:t xml:space="preserve"> </w:t>
      </w:r>
      <w:r>
        <w:t>zástupcoch</w:t>
      </w:r>
      <w:r>
        <w:rPr>
          <w:spacing w:val="-2"/>
        </w:rPr>
        <w:t xml:space="preserve"> </w:t>
      </w:r>
      <w:r>
        <w:t>a o</w:t>
      </w:r>
      <w:r>
        <w:rPr>
          <w:spacing w:val="-2"/>
        </w:rPr>
        <w:t xml:space="preserve"> </w:t>
      </w:r>
      <w:r>
        <w:t>organizačnej</w:t>
      </w:r>
      <w:r>
        <w:rPr>
          <w:spacing w:val="-2"/>
        </w:rPr>
        <w:t xml:space="preserve"> </w:t>
      </w:r>
      <w:r>
        <w:t>štruktúre</w:t>
      </w:r>
      <w:r>
        <w:rPr>
          <w:spacing w:val="-3"/>
        </w:rPr>
        <w:t xml:space="preserve"> </w:t>
      </w:r>
      <w:r>
        <w:t>účtovnej</w:t>
      </w:r>
      <w:r>
        <w:rPr>
          <w:spacing w:val="-2"/>
        </w:rPr>
        <w:t xml:space="preserve"> </w:t>
      </w:r>
      <w:r>
        <w:t>jednotky</w:t>
      </w:r>
    </w:p>
    <w:p w14:paraId="7CC045AA" w14:textId="77777777" w:rsidR="007233DC" w:rsidRDefault="007233DC">
      <w:pPr>
        <w:pStyle w:val="Zkladntext"/>
        <w:spacing w:before="1"/>
        <w:rPr>
          <w:b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2"/>
        <w:gridCol w:w="5522"/>
      </w:tblGrid>
      <w:tr w:rsidR="007233DC" w14:paraId="7CC045AE" w14:textId="77777777">
        <w:trPr>
          <w:trHeight w:val="935"/>
        </w:trPr>
        <w:tc>
          <w:tcPr>
            <w:tcW w:w="4782" w:type="dxa"/>
            <w:shd w:val="clear" w:color="auto" w:fill="F1F1F1"/>
          </w:tcPr>
          <w:p w14:paraId="7CC045AB" w14:textId="77777777" w:rsidR="007233DC" w:rsidRDefault="00321CA4">
            <w:pPr>
              <w:pStyle w:val="TableParagraph"/>
              <w:spacing w:before="191"/>
              <w:ind w:left="108" w:right="804"/>
              <w:rPr>
                <w:sz w:val="24"/>
              </w:rPr>
            </w:pPr>
            <w:r>
              <w:rPr>
                <w:sz w:val="24"/>
              </w:rPr>
              <w:t>Štatutárny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zástupca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(meno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priezvisko)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Funkcia</w:t>
            </w:r>
          </w:p>
        </w:tc>
        <w:tc>
          <w:tcPr>
            <w:tcW w:w="5522" w:type="dxa"/>
          </w:tcPr>
          <w:p w14:paraId="7CC045AC" w14:textId="77777777" w:rsidR="007233DC" w:rsidRDefault="00321CA4">
            <w:pPr>
              <w:pStyle w:val="TableParagraph"/>
              <w:spacing w:before="191"/>
              <w:ind w:left="110"/>
              <w:rPr>
                <w:sz w:val="24"/>
              </w:rPr>
            </w:pPr>
            <w:r>
              <w:rPr>
                <w:sz w:val="24"/>
              </w:rPr>
              <w:t>Mgr. Richard Centko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starosta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obce</w:t>
            </w:r>
          </w:p>
          <w:p w14:paraId="7CC045AD" w14:textId="77777777" w:rsidR="007233DC" w:rsidRDefault="007233DC">
            <w:pPr>
              <w:pStyle w:val="TableParagraph"/>
              <w:ind w:left="110"/>
              <w:rPr>
                <w:sz w:val="24"/>
              </w:rPr>
            </w:pPr>
          </w:p>
        </w:tc>
      </w:tr>
      <w:tr w:rsidR="007233DC" w14:paraId="7CC045B1" w14:textId="77777777">
        <w:trPr>
          <w:trHeight w:val="937"/>
        </w:trPr>
        <w:tc>
          <w:tcPr>
            <w:tcW w:w="4782" w:type="dxa"/>
            <w:shd w:val="clear" w:color="auto" w:fill="F1F1F1"/>
          </w:tcPr>
          <w:p w14:paraId="7CC045AF" w14:textId="77777777" w:rsidR="007233DC" w:rsidRDefault="00321CA4">
            <w:pPr>
              <w:pStyle w:val="TableParagraph"/>
              <w:spacing w:before="191"/>
              <w:ind w:left="108" w:right="804"/>
              <w:rPr>
                <w:sz w:val="24"/>
              </w:rPr>
            </w:pPr>
            <w:r>
              <w:rPr>
                <w:sz w:val="24"/>
              </w:rPr>
              <w:t>Štatutárny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zástupca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(meno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priezvisko)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Funkcia</w:t>
            </w:r>
          </w:p>
        </w:tc>
        <w:tc>
          <w:tcPr>
            <w:tcW w:w="5522" w:type="dxa"/>
          </w:tcPr>
          <w:p w14:paraId="7CC045B0" w14:textId="77777777" w:rsidR="007233DC" w:rsidRDefault="00321CA4">
            <w:pPr>
              <w:pStyle w:val="TableParagraph"/>
              <w:spacing w:before="191"/>
              <w:ind w:left="110" w:right="302"/>
              <w:rPr>
                <w:sz w:val="24"/>
              </w:rPr>
            </w:pPr>
            <w:r>
              <w:rPr>
                <w:sz w:val="24"/>
              </w:rPr>
              <w:t>Mgr. Peter Baloga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zástupca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starostu</w:t>
            </w:r>
          </w:p>
        </w:tc>
      </w:tr>
    </w:tbl>
    <w:p w14:paraId="7CC045B2" w14:textId="77777777" w:rsidR="007233DC" w:rsidRDefault="007233DC">
      <w:pPr>
        <w:rPr>
          <w:sz w:val="24"/>
        </w:rPr>
        <w:sectPr w:rsidR="007233DC" w:rsidSect="00B91A11">
          <w:type w:val="continuous"/>
          <w:pgSz w:w="11910" w:h="16840"/>
          <w:pgMar w:top="1480" w:right="0" w:bottom="840" w:left="1020" w:header="720" w:footer="720" w:gutter="0"/>
          <w:cols w:space="720"/>
        </w:sectPr>
      </w:pPr>
    </w:p>
    <w:p w14:paraId="7CC045B3" w14:textId="77777777" w:rsidR="007233DC" w:rsidRDefault="007233DC">
      <w:pPr>
        <w:pStyle w:val="Zkladntext"/>
        <w:spacing w:before="11"/>
        <w:rPr>
          <w:b/>
          <w:sz w:val="6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2"/>
        <w:gridCol w:w="5522"/>
      </w:tblGrid>
      <w:tr w:rsidR="007233DC" w14:paraId="7CC045B7" w14:textId="77777777">
        <w:trPr>
          <w:trHeight w:val="936"/>
        </w:trPr>
        <w:tc>
          <w:tcPr>
            <w:tcW w:w="4782" w:type="dxa"/>
            <w:shd w:val="clear" w:color="auto" w:fill="F1F1F1"/>
          </w:tcPr>
          <w:p w14:paraId="7CC045B4" w14:textId="77777777" w:rsidR="007233DC" w:rsidRPr="00243A9D" w:rsidRDefault="00321CA4">
            <w:pPr>
              <w:pStyle w:val="TableParagraph"/>
              <w:spacing w:before="191"/>
              <w:ind w:left="108" w:right="1055"/>
              <w:rPr>
                <w:sz w:val="24"/>
              </w:rPr>
            </w:pPr>
            <w:r w:rsidRPr="00243A9D">
              <w:rPr>
                <w:sz w:val="24"/>
              </w:rPr>
              <w:t>Priemerný</w:t>
            </w:r>
            <w:r w:rsidRPr="00243A9D">
              <w:rPr>
                <w:spacing w:val="-7"/>
                <w:sz w:val="24"/>
              </w:rPr>
              <w:t xml:space="preserve"> </w:t>
            </w:r>
            <w:r w:rsidRPr="00243A9D">
              <w:rPr>
                <w:sz w:val="24"/>
              </w:rPr>
              <w:t>počet</w:t>
            </w:r>
            <w:r w:rsidRPr="00243A9D">
              <w:rPr>
                <w:spacing w:val="-4"/>
                <w:sz w:val="24"/>
              </w:rPr>
              <w:t xml:space="preserve"> </w:t>
            </w:r>
            <w:r w:rsidRPr="00243A9D">
              <w:rPr>
                <w:sz w:val="24"/>
              </w:rPr>
              <w:t>zamestnancov</w:t>
            </w:r>
            <w:r w:rsidRPr="00243A9D">
              <w:rPr>
                <w:spacing w:val="-6"/>
                <w:sz w:val="24"/>
              </w:rPr>
              <w:t xml:space="preserve"> </w:t>
            </w:r>
            <w:r w:rsidRPr="00243A9D">
              <w:rPr>
                <w:sz w:val="24"/>
              </w:rPr>
              <w:t>počas</w:t>
            </w:r>
            <w:r w:rsidRPr="00243A9D">
              <w:rPr>
                <w:spacing w:val="-57"/>
                <w:sz w:val="24"/>
              </w:rPr>
              <w:t xml:space="preserve"> </w:t>
            </w:r>
            <w:r w:rsidRPr="00243A9D">
              <w:rPr>
                <w:sz w:val="24"/>
              </w:rPr>
              <w:t>účtovného</w:t>
            </w:r>
            <w:r w:rsidRPr="00243A9D">
              <w:rPr>
                <w:spacing w:val="-1"/>
                <w:sz w:val="24"/>
              </w:rPr>
              <w:t xml:space="preserve"> </w:t>
            </w:r>
            <w:r w:rsidRPr="00243A9D">
              <w:rPr>
                <w:sz w:val="24"/>
              </w:rPr>
              <w:t>obdobia</w:t>
            </w:r>
          </w:p>
        </w:tc>
        <w:tc>
          <w:tcPr>
            <w:tcW w:w="5522" w:type="dxa"/>
          </w:tcPr>
          <w:p w14:paraId="7CC045B5" w14:textId="77777777" w:rsidR="007233DC" w:rsidRPr="00243A9D" w:rsidRDefault="007233DC">
            <w:pPr>
              <w:pStyle w:val="TableParagraph"/>
              <w:spacing w:before="8"/>
              <w:rPr>
                <w:b/>
                <w:sz w:val="28"/>
              </w:rPr>
            </w:pPr>
          </w:p>
          <w:p w14:paraId="7CC045B6" w14:textId="43397DE3" w:rsidR="007233DC" w:rsidRPr="00243A9D" w:rsidRDefault="00AB53E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7233DC" w14:paraId="7CC045BC" w14:textId="77777777">
        <w:trPr>
          <w:trHeight w:val="1307"/>
        </w:trPr>
        <w:tc>
          <w:tcPr>
            <w:tcW w:w="4782" w:type="dxa"/>
            <w:shd w:val="clear" w:color="auto" w:fill="F1F1F1"/>
          </w:tcPr>
          <w:p w14:paraId="7CC045B8" w14:textId="77777777" w:rsidR="007233DC" w:rsidRPr="00243A9D" w:rsidRDefault="00321CA4">
            <w:pPr>
              <w:pStyle w:val="TableParagraph"/>
              <w:spacing w:before="99"/>
              <w:ind w:left="108" w:right="258"/>
              <w:rPr>
                <w:sz w:val="24"/>
              </w:rPr>
            </w:pPr>
            <w:r w:rsidRPr="00243A9D">
              <w:rPr>
                <w:sz w:val="24"/>
              </w:rPr>
              <w:t>Počet zamestnancov ku dňu, ku ktorému sa</w:t>
            </w:r>
            <w:r w:rsidRPr="00243A9D">
              <w:rPr>
                <w:spacing w:val="1"/>
                <w:sz w:val="24"/>
              </w:rPr>
              <w:t xml:space="preserve"> </w:t>
            </w:r>
            <w:r w:rsidRPr="00243A9D">
              <w:rPr>
                <w:sz w:val="24"/>
              </w:rPr>
              <w:t>zostavuje účtovná závierka účtovnej jednotky</w:t>
            </w:r>
            <w:r w:rsidRPr="00243A9D">
              <w:rPr>
                <w:spacing w:val="-58"/>
                <w:sz w:val="24"/>
              </w:rPr>
              <w:t xml:space="preserve"> </w:t>
            </w:r>
            <w:r w:rsidRPr="00243A9D">
              <w:rPr>
                <w:sz w:val="24"/>
              </w:rPr>
              <w:t>z</w:t>
            </w:r>
            <w:r w:rsidRPr="00243A9D">
              <w:rPr>
                <w:spacing w:val="-1"/>
                <w:sz w:val="24"/>
              </w:rPr>
              <w:t xml:space="preserve"> </w:t>
            </w:r>
            <w:r w:rsidRPr="00243A9D">
              <w:rPr>
                <w:sz w:val="24"/>
              </w:rPr>
              <w:t>toho:</w:t>
            </w:r>
          </w:p>
          <w:p w14:paraId="7CC045B9" w14:textId="77777777" w:rsidR="007233DC" w:rsidRPr="00243A9D" w:rsidRDefault="00321CA4">
            <w:pPr>
              <w:pStyle w:val="TableParagraph"/>
              <w:spacing w:before="1"/>
              <w:ind w:left="141"/>
              <w:rPr>
                <w:sz w:val="24"/>
              </w:rPr>
            </w:pPr>
            <w:r w:rsidRPr="00243A9D">
              <w:t>-</w:t>
            </w:r>
            <w:r w:rsidRPr="00243A9D">
              <w:rPr>
                <w:spacing w:val="12"/>
              </w:rPr>
              <w:t xml:space="preserve"> </w:t>
            </w:r>
            <w:r w:rsidRPr="00243A9D">
              <w:rPr>
                <w:sz w:val="24"/>
              </w:rPr>
              <w:t>počet</w:t>
            </w:r>
            <w:r w:rsidRPr="00243A9D">
              <w:rPr>
                <w:spacing w:val="-1"/>
                <w:sz w:val="24"/>
              </w:rPr>
              <w:t xml:space="preserve"> </w:t>
            </w:r>
            <w:r w:rsidRPr="00243A9D">
              <w:rPr>
                <w:sz w:val="24"/>
              </w:rPr>
              <w:t>vedúcich zamestnancov</w:t>
            </w:r>
          </w:p>
        </w:tc>
        <w:tc>
          <w:tcPr>
            <w:tcW w:w="5522" w:type="dxa"/>
          </w:tcPr>
          <w:p w14:paraId="7CC045BA" w14:textId="77777777" w:rsidR="007233DC" w:rsidRPr="00243A9D" w:rsidRDefault="007233DC">
            <w:pPr>
              <w:pStyle w:val="TableParagraph"/>
              <w:rPr>
                <w:b/>
                <w:sz w:val="26"/>
              </w:rPr>
            </w:pPr>
          </w:p>
          <w:p w14:paraId="4F8B68AF" w14:textId="6EBB5345" w:rsidR="007233DC" w:rsidRPr="00243A9D" w:rsidRDefault="00321CA4">
            <w:pPr>
              <w:pStyle w:val="TableParagraph"/>
              <w:spacing w:before="216"/>
              <w:ind w:left="110"/>
              <w:rPr>
                <w:sz w:val="24"/>
              </w:rPr>
            </w:pPr>
            <w:r w:rsidRPr="00243A9D">
              <w:rPr>
                <w:sz w:val="24"/>
              </w:rPr>
              <w:t>1</w:t>
            </w:r>
            <w:r w:rsidR="00AB53E4">
              <w:rPr>
                <w:sz w:val="24"/>
              </w:rPr>
              <w:t>0</w:t>
            </w:r>
          </w:p>
          <w:p w14:paraId="7CC045BB" w14:textId="323BE4DB" w:rsidR="00021B5C" w:rsidRPr="00243A9D" w:rsidRDefault="00021B5C">
            <w:pPr>
              <w:pStyle w:val="TableParagraph"/>
              <w:spacing w:before="216"/>
              <w:ind w:left="110"/>
              <w:rPr>
                <w:sz w:val="24"/>
              </w:rPr>
            </w:pPr>
            <w:r w:rsidRPr="00243A9D">
              <w:rPr>
                <w:sz w:val="24"/>
              </w:rPr>
              <w:t>2</w:t>
            </w:r>
          </w:p>
        </w:tc>
      </w:tr>
    </w:tbl>
    <w:p w14:paraId="7CC045BD" w14:textId="77777777" w:rsidR="007233DC" w:rsidRDefault="007233DC">
      <w:pPr>
        <w:pStyle w:val="Zkladntext"/>
        <w:rPr>
          <w:b/>
          <w:sz w:val="20"/>
        </w:rPr>
      </w:pPr>
    </w:p>
    <w:p w14:paraId="7CC045BE" w14:textId="77777777" w:rsidR="007233DC" w:rsidRDefault="007233DC">
      <w:pPr>
        <w:pStyle w:val="Zkladntext"/>
        <w:spacing w:before="1"/>
        <w:rPr>
          <w:b/>
          <w:sz w:val="20"/>
        </w:rPr>
      </w:pPr>
    </w:p>
    <w:p w14:paraId="7CC045BF" w14:textId="77777777" w:rsidR="007233DC" w:rsidRDefault="00321CA4">
      <w:pPr>
        <w:spacing w:before="90"/>
        <w:ind w:left="497" w:right="949"/>
        <w:jc w:val="center"/>
        <w:rPr>
          <w:b/>
          <w:sz w:val="24"/>
        </w:rPr>
      </w:pPr>
      <w:r>
        <w:rPr>
          <w:b/>
          <w:sz w:val="24"/>
        </w:rPr>
        <w:t>Čl.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II</w:t>
      </w:r>
    </w:p>
    <w:p w14:paraId="7CC045C0" w14:textId="77777777" w:rsidR="007233DC" w:rsidRDefault="00321CA4">
      <w:pPr>
        <w:pStyle w:val="Nadpis1"/>
        <w:ind w:left="497" w:right="949" w:firstLine="0"/>
        <w:jc w:val="center"/>
      </w:pPr>
      <w:r>
        <w:t>Informácie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účtovných</w:t>
      </w:r>
      <w:r>
        <w:rPr>
          <w:spacing w:val="-1"/>
        </w:rPr>
        <w:t xml:space="preserve"> </w:t>
      </w:r>
      <w:r>
        <w:t>zásadách</w:t>
      </w:r>
      <w:r>
        <w:rPr>
          <w:spacing w:val="-1"/>
        </w:rPr>
        <w:t xml:space="preserve"> </w:t>
      </w:r>
      <w:r>
        <w:t>a účtovných</w:t>
      </w:r>
      <w:r>
        <w:rPr>
          <w:spacing w:val="-1"/>
        </w:rPr>
        <w:t xml:space="preserve"> </w:t>
      </w:r>
      <w:r>
        <w:t>metódach</w:t>
      </w:r>
    </w:p>
    <w:p w14:paraId="7CC045C1" w14:textId="77777777" w:rsidR="007233DC" w:rsidRDefault="007233DC">
      <w:pPr>
        <w:pStyle w:val="Zkladntext"/>
        <w:spacing w:before="10"/>
        <w:rPr>
          <w:b/>
          <w:sz w:val="23"/>
        </w:rPr>
      </w:pPr>
    </w:p>
    <w:p w14:paraId="7CC045C2" w14:textId="77777777" w:rsidR="007233DC" w:rsidRDefault="00AB53E4">
      <w:pPr>
        <w:pStyle w:val="Odsekzoznamu"/>
        <w:numPr>
          <w:ilvl w:val="0"/>
          <w:numId w:val="2"/>
        </w:numPr>
        <w:tabs>
          <w:tab w:val="left" w:pos="397"/>
          <w:tab w:val="left" w:pos="7398"/>
          <w:tab w:val="left" w:pos="9066"/>
        </w:tabs>
        <w:ind w:right="571"/>
        <w:rPr>
          <w:b/>
        </w:rPr>
      </w:pPr>
      <w:r>
        <w:pict w14:anchorId="7CC04A07">
          <v:rect id="_x0000_s2053" style="position:absolute;left:0;text-align:left;margin-left:488.35pt;margin-top:16.95pt;width:9.2pt;height:9.2pt;z-index:-251660800;mso-position-horizontal-relative:page;mso-width-relative:page;mso-height-relative:page" filled="f" strokeweight=".72pt">
            <v:textbox>
              <w:txbxContent>
                <w:p w14:paraId="7CC04A2B" w14:textId="77777777" w:rsidR="007233DC" w:rsidRDefault="007233DC"/>
              </w:txbxContent>
            </v:textbox>
            <w10:wrap anchorx="page"/>
          </v:rect>
        </w:pict>
      </w:r>
      <w:r w:rsidR="00321CA4">
        <w:rPr>
          <w:b/>
          <w:sz w:val="24"/>
        </w:rPr>
        <w:t>Účtovná</w:t>
      </w:r>
      <w:r w:rsidR="00321CA4">
        <w:rPr>
          <w:b/>
          <w:spacing w:val="41"/>
          <w:sz w:val="24"/>
        </w:rPr>
        <w:t xml:space="preserve"> </w:t>
      </w:r>
      <w:r w:rsidR="00321CA4">
        <w:rPr>
          <w:b/>
          <w:sz w:val="24"/>
        </w:rPr>
        <w:t>závierka</w:t>
      </w:r>
      <w:r w:rsidR="00321CA4">
        <w:rPr>
          <w:b/>
          <w:spacing w:val="40"/>
          <w:sz w:val="24"/>
        </w:rPr>
        <w:t xml:space="preserve"> </w:t>
      </w:r>
      <w:r w:rsidR="00321CA4">
        <w:rPr>
          <w:b/>
          <w:sz w:val="24"/>
        </w:rPr>
        <w:t>je</w:t>
      </w:r>
      <w:r w:rsidR="00321CA4">
        <w:rPr>
          <w:b/>
          <w:spacing w:val="41"/>
          <w:sz w:val="24"/>
        </w:rPr>
        <w:t xml:space="preserve"> </w:t>
      </w:r>
      <w:r w:rsidR="00321CA4">
        <w:rPr>
          <w:b/>
          <w:sz w:val="24"/>
        </w:rPr>
        <w:t>zostavená</w:t>
      </w:r>
      <w:r w:rsidR="00321CA4">
        <w:rPr>
          <w:b/>
          <w:spacing w:val="41"/>
          <w:sz w:val="24"/>
        </w:rPr>
        <w:t xml:space="preserve"> </w:t>
      </w:r>
      <w:r w:rsidR="00321CA4">
        <w:rPr>
          <w:b/>
          <w:sz w:val="24"/>
        </w:rPr>
        <w:t>za</w:t>
      </w:r>
      <w:r w:rsidR="00321CA4">
        <w:rPr>
          <w:b/>
          <w:spacing w:val="40"/>
          <w:sz w:val="24"/>
        </w:rPr>
        <w:t xml:space="preserve"> </w:t>
      </w:r>
      <w:r w:rsidR="00321CA4">
        <w:rPr>
          <w:b/>
          <w:sz w:val="24"/>
        </w:rPr>
        <w:t>splnenia</w:t>
      </w:r>
      <w:r w:rsidR="00321CA4">
        <w:rPr>
          <w:b/>
          <w:spacing w:val="41"/>
          <w:sz w:val="24"/>
        </w:rPr>
        <w:t xml:space="preserve"> </w:t>
      </w:r>
      <w:r w:rsidR="00321CA4">
        <w:rPr>
          <w:b/>
          <w:sz w:val="24"/>
        </w:rPr>
        <w:t>predpokladu</w:t>
      </w:r>
      <w:r w:rsidR="00321CA4">
        <w:rPr>
          <w:b/>
          <w:spacing w:val="41"/>
          <w:sz w:val="24"/>
        </w:rPr>
        <w:t xml:space="preserve"> </w:t>
      </w:r>
      <w:r w:rsidR="00321CA4">
        <w:rPr>
          <w:b/>
          <w:sz w:val="24"/>
        </w:rPr>
        <w:t>nepretržitého</w:t>
      </w:r>
      <w:r w:rsidR="00321CA4">
        <w:rPr>
          <w:b/>
          <w:spacing w:val="41"/>
          <w:sz w:val="24"/>
        </w:rPr>
        <w:t xml:space="preserve"> </w:t>
      </w:r>
      <w:r w:rsidR="00321CA4">
        <w:rPr>
          <w:b/>
          <w:sz w:val="24"/>
        </w:rPr>
        <w:t>pokračovania</w:t>
      </w:r>
      <w:r w:rsidR="00321CA4">
        <w:rPr>
          <w:b/>
          <w:spacing w:val="41"/>
          <w:sz w:val="24"/>
        </w:rPr>
        <w:t xml:space="preserve"> </w:t>
      </w:r>
      <w:r w:rsidR="00321CA4">
        <w:rPr>
          <w:b/>
          <w:sz w:val="24"/>
        </w:rPr>
        <w:t>účtovnej</w:t>
      </w:r>
      <w:r w:rsidR="00321CA4">
        <w:rPr>
          <w:b/>
          <w:spacing w:val="-57"/>
          <w:sz w:val="24"/>
        </w:rPr>
        <w:t xml:space="preserve"> </w:t>
      </w:r>
      <w:r w:rsidR="00321CA4">
        <w:rPr>
          <w:b/>
          <w:sz w:val="24"/>
        </w:rPr>
        <w:t>jednotky</w:t>
      </w:r>
      <w:r w:rsidR="00321CA4">
        <w:rPr>
          <w:b/>
          <w:spacing w:val="-3"/>
          <w:sz w:val="24"/>
        </w:rPr>
        <w:t xml:space="preserve"> </w:t>
      </w:r>
      <w:r w:rsidR="00321CA4">
        <w:rPr>
          <w:b/>
          <w:sz w:val="24"/>
        </w:rPr>
        <w:t>vo</w:t>
      </w:r>
      <w:r w:rsidR="00321CA4">
        <w:rPr>
          <w:b/>
          <w:spacing w:val="-3"/>
          <w:sz w:val="24"/>
        </w:rPr>
        <w:t xml:space="preserve"> </w:t>
      </w:r>
      <w:r w:rsidR="00321CA4">
        <w:rPr>
          <w:b/>
          <w:sz w:val="24"/>
        </w:rPr>
        <w:t>svojej</w:t>
      </w:r>
      <w:r w:rsidR="00321CA4">
        <w:rPr>
          <w:b/>
          <w:spacing w:val="-3"/>
          <w:sz w:val="24"/>
        </w:rPr>
        <w:t xml:space="preserve"> </w:t>
      </w:r>
      <w:r w:rsidR="00321CA4">
        <w:rPr>
          <w:b/>
          <w:sz w:val="24"/>
        </w:rPr>
        <w:t>činnosti</w:t>
      </w:r>
      <w:r w:rsidR="00321CA4">
        <w:rPr>
          <w:b/>
          <w:sz w:val="24"/>
        </w:rPr>
        <w:tab/>
      </w:r>
      <w:r w:rsidR="00321CA4">
        <w:rPr>
          <w:b/>
          <w:noProof/>
          <w:position w:val="-2"/>
          <w:sz w:val="24"/>
        </w:rPr>
        <w:drawing>
          <wp:inline distT="0" distB="0" distL="0" distR="0" wp14:anchorId="7CC04A08" wp14:editId="7CC04A09">
            <wp:extent cx="126365" cy="126365"/>
            <wp:effectExtent l="0" t="0" r="0" b="0"/>
            <wp:docPr id="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3.png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492" cy="126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21CA4">
        <w:rPr>
          <w:sz w:val="24"/>
        </w:rPr>
        <w:t xml:space="preserve"> </w:t>
      </w:r>
      <w:r w:rsidR="00321CA4">
        <w:rPr>
          <w:spacing w:val="7"/>
          <w:sz w:val="24"/>
        </w:rPr>
        <w:t xml:space="preserve"> </w:t>
      </w:r>
      <w:r w:rsidR="00321CA4">
        <w:rPr>
          <w:b/>
        </w:rPr>
        <w:t>áno</w:t>
      </w:r>
      <w:r w:rsidR="00321CA4">
        <w:rPr>
          <w:b/>
        </w:rPr>
        <w:tab/>
        <w:t>nie</w:t>
      </w:r>
    </w:p>
    <w:p w14:paraId="7CC045C3" w14:textId="77777777" w:rsidR="007233DC" w:rsidRDefault="007233DC">
      <w:pPr>
        <w:pStyle w:val="Zkladntext"/>
        <w:spacing w:before="1"/>
        <w:rPr>
          <w:b/>
          <w:sz w:val="36"/>
        </w:rPr>
      </w:pPr>
    </w:p>
    <w:p w14:paraId="7CC045C4" w14:textId="77777777" w:rsidR="007233DC" w:rsidRDefault="00321CA4">
      <w:pPr>
        <w:pStyle w:val="Nadpis1"/>
        <w:numPr>
          <w:ilvl w:val="0"/>
          <w:numId w:val="2"/>
        </w:numPr>
        <w:tabs>
          <w:tab w:val="left" w:pos="397"/>
        </w:tabs>
        <w:ind w:hanging="285"/>
      </w:pPr>
      <w:r>
        <w:t>Zmeny</w:t>
      </w:r>
      <w:r>
        <w:rPr>
          <w:spacing w:val="-1"/>
        </w:rPr>
        <w:t xml:space="preserve"> </w:t>
      </w:r>
      <w:r>
        <w:t>účtovných</w:t>
      </w:r>
      <w:r>
        <w:rPr>
          <w:spacing w:val="-2"/>
        </w:rPr>
        <w:t xml:space="preserve"> </w:t>
      </w:r>
      <w:r>
        <w:t>metód</w:t>
      </w:r>
      <w:r>
        <w:rPr>
          <w:spacing w:val="-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účtovných</w:t>
      </w:r>
      <w:r>
        <w:rPr>
          <w:spacing w:val="-1"/>
        </w:rPr>
        <w:t xml:space="preserve"> </w:t>
      </w:r>
      <w:r>
        <w:t>zásad</w:t>
      </w:r>
    </w:p>
    <w:p w14:paraId="7CC045C5" w14:textId="77777777" w:rsidR="007233DC" w:rsidRDefault="00AB53E4">
      <w:pPr>
        <w:pStyle w:val="Zkladntext"/>
        <w:tabs>
          <w:tab w:val="left" w:pos="7881"/>
          <w:tab w:val="left" w:pos="8898"/>
        </w:tabs>
        <w:ind w:left="396" w:right="568"/>
        <w:rPr>
          <w:b/>
          <w:sz w:val="22"/>
        </w:rPr>
      </w:pPr>
      <w:r>
        <w:pict w14:anchorId="7CC04A0A">
          <v:rect id="_x0000_s2054" style="position:absolute;left:0;text-align:left;margin-left:429.05pt;margin-top:16.95pt;width:9.2pt;height:9.2pt;z-index:-251659776;mso-position-horizontal-relative:page;mso-width-relative:page;mso-height-relative:page" filled="f" strokeweight=".72pt">
            <v:textbox>
              <w:txbxContent>
                <w:p w14:paraId="7CC04A2C" w14:textId="77777777" w:rsidR="007233DC" w:rsidRDefault="007233DC"/>
              </w:txbxContent>
            </v:textbox>
            <w10:wrap anchorx="page"/>
          </v:rect>
        </w:pict>
      </w:r>
      <w:r w:rsidR="00321CA4">
        <w:t>Účtovná</w:t>
      </w:r>
      <w:r w:rsidR="00321CA4">
        <w:rPr>
          <w:spacing w:val="5"/>
        </w:rPr>
        <w:t xml:space="preserve"> </w:t>
      </w:r>
      <w:r w:rsidR="00321CA4">
        <w:t>jednotka</w:t>
      </w:r>
      <w:r w:rsidR="00321CA4">
        <w:rPr>
          <w:spacing w:val="4"/>
        </w:rPr>
        <w:t xml:space="preserve"> </w:t>
      </w:r>
      <w:r w:rsidR="00321CA4">
        <w:t>zmenila</w:t>
      </w:r>
      <w:r w:rsidR="00321CA4">
        <w:rPr>
          <w:spacing w:val="4"/>
        </w:rPr>
        <w:t xml:space="preserve"> </w:t>
      </w:r>
      <w:r w:rsidR="00321CA4">
        <w:t>účtovné</w:t>
      </w:r>
      <w:r w:rsidR="00321CA4">
        <w:rPr>
          <w:spacing w:val="5"/>
        </w:rPr>
        <w:t xml:space="preserve"> </w:t>
      </w:r>
      <w:r w:rsidR="00321CA4">
        <w:t>metódy,</w:t>
      </w:r>
      <w:r w:rsidR="00321CA4">
        <w:rPr>
          <w:spacing w:val="6"/>
        </w:rPr>
        <w:t xml:space="preserve"> </w:t>
      </w:r>
      <w:r w:rsidR="00321CA4">
        <w:t>účtovné</w:t>
      </w:r>
      <w:r w:rsidR="00321CA4">
        <w:rPr>
          <w:spacing w:val="4"/>
        </w:rPr>
        <w:t xml:space="preserve"> </w:t>
      </w:r>
      <w:r w:rsidR="00321CA4">
        <w:t>zásady</w:t>
      </w:r>
      <w:r w:rsidR="00321CA4">
        <w:rPr>
          <w:spacing w:val="5"/>
        </w:rPr>
        <w:t xml:space="preserve"> </w:t>
      </w:r>
      <w:r w:rsidR="00321CA4">
        <w:t>oproti</w:t>
      </w:r>
      <w:r w:rsidR="00321CA4">
        <w:rPr>
          <w:spacing w:val="5"/>
        </w:rPr>
        <w:t xml:space="preserve"> </w:t>
      </w:r>
      <w:r w:rsidR="00321CA4">
        <w:t>predchádzajúcemu</w:t>
      </w:r>
      <w:r w:rsidR="00321CA4">
        <w:rPr>
          <w:spacing w:val="6"/>
        </w:rPr>
        <w:t xml:space="preserve"> </w:t>
      </w:r>
      <w:r w:rsidR="00321CA4">
        <w:t>účtovnému</w:t>
      </w:r>
      <w:r w:rsidR="00321CA4">
        <w:rPr>
          <w:spacing w:val="-57"/>
        </w:rPr>
        <w:t xml:space="preserve"> </w:t>
      </w:r>
      <w:r w:rsidR="00321CA4">
        <w:t>obdobiu</w:t>
      </w:r>
      <w:r w:rsidR="00321CA4">
        <w:tab/>
      </w:r>
      <w:r w:rsidR="00321CA4">
        <w:rPr>
          <w:b/>
          <w:sz w:val="22"/>
        </w:rPr>
        <w:t>áno</w:t>
      </w:r>
      <w:r w:rsidR="00321CA4">
        <w:rPr>
          <w:b/>
          <w:sz w:val="22"/>
        </w:rPr>
        <w:tab/>
      </w:r>
      <w:r w:rsidR="00321CA4">
        <w:rPr>
          <w:b/>
          <w:noProof/>
          <w:position w:val="-2"/>
          <w:sz w:val="22"/>
        </w:rPr>
        <w:drawing>
          <wp:inline distT="0" distB="0" distL="0" distR="0" wp14:anchorId="7CC04A0B" wp14:editId="7CC04A0C">
            <wp:extent cx="126365" cy="126365"/>
            <wp:effectExtent l="0" t="0" r="0" b="0"/>
            <wp:docPr id="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4.png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492" cy="126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21CA4">
        <w:rPr>
          <w:sz w:val="22"/>
        </w:rPr>
        <w:t xml:space="preserve"> </w:t>
      </w:r>
      <w:r w:rsidR="00321CA4">
        <w:rPr>
          <w:spacing w:val="17"/>
          <w:sz w:val="22"/>
        </w:rPr>
        <w:t xml:space="preserve"> </w:t>
      </w:r>
      <w:r w:rsidR="00321CA4">
        <w:rPr>
          <w:b/>
          <w:sz w:val="22"/>
        </w:rPr>
        <w:t>nie</w:t>
      </w:r>
    </w:p>
    <w:p w14:paraId="7CC045C6" w14:textId="77777777" w:rsidR="007233DC" w:rsidRDefault="007233DC">
      <w:pPr>
        <w:pStyle w:val="Zkladntext"/>
        <w:rPr>
          <w:b/>
        </w:rPr>
      </w:pPr>
    </w:p>
    <w:p w14:paraId="7CC045C7" w14:textId="77777777" w:rsidR="007233DC" w:rsidRDefault="00321CA4">
      <w:pPr>
        <w:pStyle w:val="Nadpis1"/>
        <w:numPr>
          <w:ilvl w:val="0"/>
          <w:numId w:val="2"/>
        </w:numPr>
        <w:tabs>
          <w:tab w:val="left" w:pos="397"/>
        </w:tabs>
        <w:ind w:hanging="285"/>
      </w:pPr>
      <w:r>
        <w:t>Spôsob</w:t>
      </w:r>
      <w:r>
        <w:rPr>
          <w:spacing w:val="-2"/>
        </w:rPr>
        <w:t xml:space="preserve"> </w:t>
      </w:r>
      <w:r>
        <w:t>ocenenia</w:t>
      </w:r>
      <w:r>
        <w:rPr>
          <w:spacing w:val="-2"/>
        </w:rPr>
        <w:t xml:space="preserve"> </w:t>
      </w:r>
      <w:r>
        <w:t>jednotlivých</w:t>
      </w:r>
      <w:r>
        <w:rPr>
          <w:spacing w:val="-2"/>
        </w:rPr>
        <w:t xml:space="preserve"> </w:t>
      </w:r>
      <w:r>
        <w:t>položiek</w:t>
      </w:r>
      <w:r>
        <w:rPr>
          <w:spacing w:val="-4"/>
        </w:rPr>
        <w:t xml:space="preserve"> </w:t>
      </w:r>
      <w:r>
        <w:t>majetku</w:t>
      </w:r>
      <w:r>
        <w:rPr>
          <w:spacing w:val="-2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záväzkov</w:t>
      </w:r>
    </w:p>
    <w:p w14:paraId="7CC045C8" w14:textId="77777777" w:rsidR="007233DC" w:rsidRDefault="007233DC">
      <w:pPr>
        <w:pStyle w:val="Zkladntext"/>
        <w:spacing w:before="1"/>
        <w:rPr>
          <w:b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81"/>
        <w:gridCol w:w="3923"/>
      </w:tblGrid>
      <w:tr w:rsidR="007233DC" w14:paraId="7CC045CB" w14:textId="77777777">
        <w:trPr>
          <w:trHeight w:val="424"/>
        </w:trPr>
        <w:tc>
          <w:tcPr>
            <w:tcW w:w="6381" w:type="dxa"/>
            <w:tcBorders>
              <w:bottom w:val="double" w:sz="0" w:space="0" w:color="000000"/>
            </w:tcBorders>
            <w:shd w:val="clear" w:color="auto" w:fill="F1F1F1"/>
          </w:tcPr>
          <w:p w14:paraId="7CC045C9" w14:textId="77777777" w:rsidR="007233DC" w:rsidRDefault="00321CA4">
            <w:pPr>
              <w:pStyle w:val="TableParagraph"/>
              <w:spacing w:before="73"/>
              <w:ind w:left="2762" w:right="27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Položky</w:t>
            </w:r>
          </w:p>
        </w:tc>
        <w:tc>
          <w:tcPr>
            <w:tcW w:w="3923" w:type="dxa"/>
            <w:tcBorders>
              <w:bottom w:val="double" w:sz="0" w:space="0" w:color="000000"/>
            </w:tcBorders>
            <w:shd w:val="clear" w:color="auto" w:fill="F1F1F1"/>
          </w:tcPr>
          <w:p w14:paraId="7CC045CA" w14:textId="77777777" w:rsidR="007233DC" w:rsidRDefault="00321CA4">
            <w:pPr>
              <w:pStyle w:val="TableParagraph"/>
              <w:spacing w:before="73"/>
              <w:ind w:left="988"/>
              <w:rPr>
                <w:b/>
                <w:sz w:val="24"/>
              </w:rPr>
            </w:pPr>
            <w:r>
              <w:rPr>
                <w:b/>
                <w:sz w:val="24"/>
              </w:rPr>
              <w:t>Spôsob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oceňovania</w:t>
            </w:r>
          </w:p>
        </w:tc>
      </w:tr>
      <w:tr w:rsidR="007233DC" w14:paraId="7CC045CE" w14:textId="77777777">
        <w:trPr>
          <w:trHeight w:val="426"/>
        </w:trPr>
        <w:tc>
          <w:tcPr>
            <w:tcW w:w="6381" w:type="dxa"/>
            <w:tcBorders>
              <w:top w:val="double" w:sz="0" w:space="0" w:color="000000"/>
            </w:tcBorders>
          </w:tcPr>
          <w:p w14:paraId="7CC045CC" w14:textId="77777777" w:rsidR="007233DC" w:rsidRDefault="00321CA4">
            <w:pPr>
              <w:pStyle w:val="TableParagraph"/>
              <w:spacing w:before="75"/>
              <w:ind w:left="108"/>
              <w:rPr>
                <w:sz w:val="24"/>
              </w:rPr>
            </w:pPr>
            <w:r>
              <w:rPr>
                <w:sz w:val="24"/>
              </w:rPr>
              <w:t>a)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dlhodobý nehmotný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nakupovaný</w:t>
            </w:r>
          </w:p>
        </w:tc>
        <w:tc>
          <w:tcPr>
            <w:tcW w:w="3923" w:type="dxa"/>
            <w:tcBorders>
              <w:top w:val="double" w:sz="0" w:space="0" w:color="000000"/>
            </w:tcBorders>
          </w:tcPr>
          <w:p w14:paraId="7CC045CD" w14:textId="77777777" w:rsidR="007233DC" w:rsidRDefault="00321CA4">
            <w:pPr>
              <w:pStyle w:val="TableParagraph"/>
              <w:spacing w:before="75"/>
              <w:ind w:left="107"/>
              <w:rPr>
                <w:sz w:val="24"/>
              </w:rPr>
            </w:pPr>
            <w:r>
              <w:rPr>
                <w:sz w:val="24"/>
              </w:rPr>
              <w:t>obstarávacou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cenou</w:t>
            </w:r>
          </w:p>
        </w:tc>
      </w:tr>
      <w:tr w:rsidR="007233DC" w14:paraId="7CC045D1" w14:textId="77777777">
        <w:trPr>
          <w:trHeight w:val="424"/>
        </w:trPr>
        <w:tc>
          <w:tcPr>
            <w:tcW w:w="6381" w:type="dxa"/>
          </w:tcPr>
          <w:p w14:paraId="7CC045CF" w14:textId="77777777" w:rsidR="007233DC" w:rsidRDefault="00321CA4">
            <w:pPr>
              <w:pStyle w:val="TableParagraph"/>
              <w:spacing w:before="73"/>
              <w:ind w:left="108"/>
              <w:rPr>
                <w:sz w:val="24"/>
              </w:rPr>
            </w:pPr>
            <w:r>
              <w:rPr>
                <w:sz w:val="24"/>
              </w:rPr>
              <w:t>b)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dlhodobý nehmotný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majetok vytvorený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vlastnou činnosťou</w:t>
            </w:r>
          </w:p>
        </w:tc>
        <w:tc>
          <w:tcPr>
            <w:tcW w:w="3923" w:type="dxa"/>
          </w:tcPr>
          <w:p w14:paraId="7CC045D0" w14:textId="77777777" w:rsidR="007233DC" w:rsidRDefault="00321CA4">
            <w:pPr>
              <w:pStyle w:val="TableParagraph"/>
              <w:spacing w:before="73"/>
              <w:ind w:left="107"/>
              <w:rPr>
                <w:sz w:val="24"/>
              </w:rPr>
            </w:pPr>
            <w:r>
              <w:rPr>
                <w:sz w:val="24"/>
              </w:rPr>
              <w:t>vlastnými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nákladmi</w:t>
            </w:r>
          </w:p>
        </w:tc>
      </w:tr>
      <w:tr w:rsidR="007233DC" w14:paraId="7CC045D4" w14:textId="77777777">
        <w:trPr>
          <w:trHeight w:val="424"/>
        </w:trPr>
        <w:tc>
          <w:tcPr>
            <w:tcW w:w="6381" w:type="dxa"/>
          </w:tcPr>
          <w:p w14:paraId="7CC045D2" w14:textId="77777777" w:rsidR="007233DC" w:rsidRDefault="00321CA4">
            <w:pPr>
              <w:pStyle w:val="TableParagraph"/>
              <w:spacing w:before="73"/>
              <w:ind w:left="108"/>
              <w:rPr>
                <w:sz w:val="24"/>
              </w:rPr>
            </w:pPr>
            <w:r>
              <w:rPr>
                <w:sz w:val="24"/>
              </w:rPr>
              <w:t>c)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dlhodobý hmotný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nakupovaný</w:t>
            </w:r>
          </w:p>
        </w:tc>
        <w:tc>
          <w:tcPr>
            <w:tcW w:w="3923" w:type="dxa"/>
          </w:tcPr>
          <w:p w14:paraId="7CC045D3" w14:textId="77777777" w:rsidR="007233DC" w:rsidRDefault="00321CA4">
            <w:pPr>
              <w:pStyle w:val="TableParagraph"/>
              <w:spacing w:before="73"/>
              <w:ind w:left="107"/>
              <w:rPr>
                <w:sz w:val="24"/>
              </w:rPr>
            </w:pPr>
            <w:r>
              <w:rPr>
                <w:sz w:val="24"/>
              </w:rPr>
              <w:t>obstarávacou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cenou</w:t>
            </w:r>
          </w:p>
        </w:tc>
      </w:tr>
      <w:tr w:rsidR="007233DC" w14:paraId="7CC045D7" w14:textId="77777777">
        <w:trPr>
          <w:trHeight w:val="424"/>
        </w:trPr>
        <w:tc>
          <w:tcPr>
            <w:tcW w:w="6381" w:type="dxa"/>
          </w:tcPr>
          <w:p w14:paraId="7CC045D5" w14:textId="77777777" w:rsidR="007233DC" w:rsidRDefault="00321CA4">
            <w:pPr>
              <w:pStyle w:val="TableParagraph"/>
              <w:spacing w:before="73"/>
              <w:ind w:left="108"/>
              <w:rPr>
                <w:sz w:val="24"/>
              </w:rPr>
            </w:pPr>
            <w:r>
              <w:rPr>
                <w:sz w:val="24"/>
              </w:rPr>
              <w:t>d)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dlhodobý hmotný majetok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vytvorený vlastnou činnosťou</w:t>
            </w:r>
          </w:p>
        </w:tc>
        <w:tc>
          <w:tcPr>
            <w:tcW w:w="3923" w:type="dxa"/>
          </w:tcPr>
          <w:p w14:paraId="7CC045D6" w14:textId="77777777" w:rsidR="007233DC" w:rsidRDefault="00321CA4">
            <w:pPr>
              <w:pStyle w:val="TableParagraph"/>
              <w:spacing w:before="73"/>
              <w:ind w:left="107"/>
              <w:rPr>
                <w:sz w:val="24"/>
              </w:rPr>
            </w:pPr>
            <w:r>
              <w:rPr>
                <w:sz w:val="24"/>
              </w:rPr>
              <w:t>vlastnými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nákladmi</w:t>
            </w:r>
          </w:p>
        </w:tc>
      </w:tr>
      <w:tr w:rsidR="007233DC" w14:paraId="7CC045DA" w14:textId="77777777">
        <w:trPr>
          <w:trHeight w:val="554"/>
        </w:trPr>
        <w:tc>
          <w:tcPr>
            <w:tcW w:w="6381" w:type="dxa"/>
          </w:tcPr>
          <w:p w14:paraId="7CC045D8" w14:textId="77777777" w:rsidR="007233DC" w:rsidRDefault="00321CA4">
            <w:pPr>
              <w:pStyle w:val="TableParagraph"/>
              <w:spacing w:line="270" w:lineRule="atLeast"/>
              <w:ind w:left="391" w:hanging="284"/>
              <w:rPr>
                <w:sz w:val="24"/>
              </w:rPr>
            </w:pPr>
            <w:r>
              <w:rPr>
                <w:sz w:val="24"/>
              </w:rPr>
              <w:t>e)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nehmotný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hmotný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získaný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bezodplatne</w:t>
            </w:r>
          </w:p>
        </w:tc>
        <w:tc>
          <w:tcPr>
            <w:tcW w:w="3923" w:type="dxa"/>
          </w:tcPr>
          <w:p w14:paraId="7CC045D9" w14:textId="77777777" w:rsidR="007233DC" w:rsidRDefault="00321CA4">
            <w:pPr>
              <w:pStyle w:val="TableParagraph"/>
              <w:spacing w:before="138"/>
              <w:ind w:left="107"/>
              <w:rPr>
                <w:sz w:val="24"/>
              </w:rPr>
            </w:pPr>
            <w:r>
              <w:rPr>
                <w:sz w:val="24"/>
              </w:rPr>
              <w:t>reálnou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hodnotou</w:t>
            </w:r>
          </w:p>
        </w:tc>
      </w:tr>
      <w:tr w:rsidR="007233DC" w14:paraId="7CC045DD" w14:textId="77777777">
        <w:trPr>
          <w:trHeight w:val="424"/>
        </w:trPr>
        <w:tc>
          <w:tcPr>
            <w:tcW w:w="6381" w:type="dxa"/>
          </w:tcPr>
          <w:p w14:paraId="7CC045DB" w14:textId="77777777" w:rsidR="007233DC" w:rsidRDefault="00321CA4">
            <w:pPr>
              <w:pStyle w:val="TableParagraph"/>
              <w:spacing w:before="73"/>
              <w:ind w:left="108"/>
              <w:rPr>
                <w:sz w:val="24"/>
              </w:rPr>
            </w:pPr>
            <w:r>
              <w:rPr>
                <w:sz w:val="24"/>
              </w:rPr>
              <w:t>f)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finančný majetok</w:t>
            </w:r>
          </w:p>
        </w:tc>
        <w:tc>
          <w:tcPr>
            <w:tcW w:w="3923" w:type="dxa"/>
          </w:tcPr>
          <w:p w14:paraId="7CC045DC" w14:textId="77777777" w:rsidR="007233DC" w:rsidRDefault="00321CA4">
            <w:pPr>
              <w:pStyle w:val="TableParagraph"/>
              <w:spacing w:before="73"/>
              <w:ind w:left="107"/>
              <w:rPr>
                <w:sz w:val="24"/>
              </w:rPr>
            </w:pPr>
            <w:r>
              <w:rPr>
                <w:sz w:val="24"/>
              </w:rPr>
              <w:t>obstarávacou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cenou</w:t>
            </w:r>
          </w:p>
        </w:tc>
      </w:tr>
      <w:tr w:rsidR="007233DC" w14:paraId="7CC045E0" w14:textId="77777777">
        <w:trPr>
          <w:trHeight w:val="424"/>
        </w:trPr>
        <w:tc>
          <w:tcPr>
            <w:tcW w:w="6381" w:type="dxa"/>
          </w:tcPr>
          <w:p w14:paraId="7CC045DE" w14:textId="77777777" w:rsidR="007233DC" w:rsidRDefault="00321CA4">
            <w:pPr>
              <w:pStyle w:val="TableParagraph"/>
              <w:spacing w:before="73"/>
              <w:ind w:left="108"/>
              <w:rPr>
                <w:sz w:val="24"/>
              </w:rPr>
            </w:pPr>
            <w:r>
              <w:rPr>
                <w:sz w:val="24"/>
              </w:rPr>
              <w:t>g)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zásoby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nakupované</w:t>
            </w:r>
          </w:p>
        </w:tc>
        <w:tc>
          <w:tcPr>
            <w:tcW w:w="3923" w:type="dxa"/>
          </w:tcPr>
          <w:p w14:paraId="7CC045DF" w14:textId="77777777" w:rsidR="007233DC" w:rsidRDefault="00321CA4">
            <w:pPr>
              <w:pStyle w:val="TableParagraph"/>
              <w:spacing w:before="73"/>
              <w:ind w:left="107"/>
              <w:rPr>
                <w:sz w:val="24"/>
              </w:rPr>
            </w:pPr>
            <w:r>
              <w:rPr>
                <w:sz w:val="24"/>
              </w:rPr>
              <w:t>obstarávacou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cenou</w:t>
            </w:r>
          </w:p>
        </w:tc>
      </w:tr>
      <w:tr w:rsidR="007233DC" w14:paraId="7CC045E3" w14:textId="77777777">
        <w:trPr>
          <w:trHeight w:val="424"/>
        </w:trPr>
        <w:tc>
          <w:tcPr>
            <w:tcW w:w="6381" w:type="dxa"/>
          </w:tcPr>
          <w:p w14:paraId="7CC045E1" w14:textId="77777777" w:rsidR="007233DC" w:rsidRDefault="00321CA4">
            <w:pPr>
              <w:pStyle w:val="TableParagraph"/>
              <w:spacing w:before="73"/>
              <w:ind w:left="108"/>
              <w:rPr>
                <w:sz w:val="24"/>
              </w:rPr>
            </w:pPr>
            <w:r>
              <w:rPr>
                <w:sz w:val="24"/>
              </w:rPr>
              <w:t>h)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zásoby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vytvorené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vlastnou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činnosťou</w:t>
            </w:r>
          </w:p>
        </w:tc>
        <w:tc>
          <w:tcPr>
            <w:tcW w:w="3923" w:type="dxa"/>
          </w:tcPr>
          <w:p w14:paraId="7CC045E2" w14:textId="77777777" w:rsidR="007233DC" w:rsidRDefault="00321CA4">
            <w:pPr>
              <w:pStyle w:val="TableParagraph"/>
              <w:spacing w:before="73"/>
              <w:ind w:left="107"/>
              <w:rPr>
                <w:sz w:val="24"/>
              </w:rPr>
            </w:pPr>
            <w:r>
              <w:rPr>
                <w:sz w:val="24"/>
              </w:rPr>
              <w:t>vlastnými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nákladmi</w:t>
            </w:r>
          </w:p>
        </w:tc>
      </w:tr>
      <w:tr w:rsidR="007233DC" w14:paraId="7CC045E6" w14:textId="77777777">
        <w:trPr>
          <w:trHeight w:val="426"/>
        </w:trPr>
        <w:tc>
          <w:tcPr>
            <w:tcW w:w="6381" w:type="dxa"/>
          </w:tcPr>
          <w:p w14:paraId="7CC045E4" w14:textId="77777777" w:rsidR="007233DC" w:rsidRDefault="00321CA4">
            <w:pPr>
              <w:pStyle w:val="TableParagraph"/>
              <w:spacing w:before="75"/>
              <w:ind w:left="108"/>
              <w:rPr>
                <w:sz w:val="24"/>
              </w:rPr>
            </w:pPr>
            <w:r>
              <w:rPr>
                <w:sz w:val="24"/>
              </w:rPr>
              <w:t>i)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zásoby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získané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bezodplatne</w:t>
            </w:r>
          </w:p>
        </w:tc>
        <w:tc>
          <w:tcPr>
            <w:tcW w:w="3923" w:type="dxa"/>
          </w:tcPr>
          <w:p w14:paraId="7CC045E5" w14:textId="77777777" w:rsidR="007233DC" w:rsidRDefault="00321CA4">
            <w:pPr>
              <w:pStyle w:val="TableParagraph"/>
              <w:spacing w:before="75"/>
              <w:ind w:left="107"/>
              <w:rPr>
                <w:sz w:val="24"/>
              </w:rPr>
            </w:pPr>
            <w:r>
              <w:rPr>
                <w:sz w:val="24"/>
              </w:rPr>
              <w:t>reálnou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hodnotou</w:t>
            </w:r>
          </w:p>
        </w:tc>
      </w:tr>
      <w:tr w:rsidR="007233DC" w14:paraId="7CC045E9" w14:textId="77777777">
        <w:trPr>
          <w:trHeight w:val="425"/>
        </w:trPr>
        <w:tc>
          <w:tcPr>
            <w:tcW w:w="6381" w:type="dxa"/>
          </w:tcPr>
          <w:p w14:paraId="7CC045E7" w14:textId="77777777" w:rsidR="007233DC" w:rsidRDefault="00321CA4">
            <w:pPr>
              <w:pStyle w:val="TableParagraph"/>
              <w:spacing w:before="74"/>
              <w:ind w:left="108"/>
              <w:rPr>
                <w:sz w:val="24"/>
              </w:rPr>
            </w:pPr>
            <w:r>
              <w:rPr>
                <w:sz w:val="24"/>
              </w:rPr>
              <w:t>j)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pohľadávky</w:t>
            </w:r>
          </w:p>
        </w:tc>
        <w:tc>
          <w:tcPr>
            <w:tcW w:w="3923" w:type="dxa"/>
          </w:tcPr>
          <w:p w14:paraId="7CC045E8" w14:textId="77777777" w:rsidR="007233DC" w:rsidRDefault="00321CA4">
            <w:pPr>
              <w:pStyle w:val="TableParagraph"/>
              <w:spacing w:before="74"/>
              <w:ind w:left="107"/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7233DC" w14:paraId="7CC045EC" w14:textId="77777777">
        <w:trPr>
          <w:trHeight w:val="424"/>
        </w:trPr>
        <w:tc>
          <w:tcPr>
            <w:tcW w:w="6381" w:type="dxa"/>
          </w:tcPr>
          <w:p w14:paraId="7CC045EA" w14:textId="77777777" w:rsidR="007233DC" w:rsidRDefault="00321CA4">
            <w:pPr>
              <w:pStyle w:val="TableParagraph"/>
              <w:spacing w:before="73"/>
              <w:ind w:left="108"/>
              <w:rPr>
                <w:sz w:val="24"/>
              </w:rPr>
            </w:pPr>
            <w:r>
              <w:rPr>
                <w:sz w:val="24"/>
              </w:rPr>
              <w:t>k)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krátkodobý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finančný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</w:p>
        </w:tc>
        <w:tc>
          <w:tcPr>
            <w:tcW w:w="3923" w:type="dxa"/>
          </w:tcPr>
          <w:p w14:paraId="7CC045EB" w14:textId="77777777" w:rsidR="007233DC" w:rsidRDefault="00321CA4">
            <w:pPr>
              <w:pStyle w:val="TableParagraph"/>
              <w:spacing w:before="73"/>
              <w:ind w:left="107"/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7233DC" w14:paraId="7CC045F1" w14:textId="77777777">
        <w:trPr>
          <w:trHeight w:val="1741"/>
        </w:trPr>
        <w:tc>
          <w:tcPr>
            <w:tcW w:w="6381" w:type="dxa"/>
          </w:tcPr>
          <w:p w14:paraId="7CC045ED" w14:textId="77777777" w:rsidR="007233DC" w:rsidRDefault="007233DC">
            <w:pPr>
              <w:pStyle w:val="TableParagraph"/>
              <w:rPr>
                <w:b/>
                <w:sz w:val="26"/>
              </w:rPr>
            </w:pPr>
          </w:p>
          <w:p w14:paraId="7CC045EE" w14:textId="77777777" w:rsidR="007233DC" w:rsidRDefault="007233DC">
            <w:pPr>
              <w:pStyle w:val="TableParagraph"/>
              <w:spacing w:before="8"/>
              <w:rPr>
                <w:b/>
                <w:sz w:val="37"/>
              </w:rPr>
            </w:pPr>
          </w:p>
          <w:p w14:paraId="7CC045EF" w14:textId="77777777" w:rsidR="007233DC" w:rsidRDefault="00321CA4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l)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časové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rozlíšenie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strane aktív</w:t>
            </w:r>
          </w:p>
        </w:tc>
        <w:tc>
          <w:tcPr>
            <w:tcW w:w="3923" w:type="dxa"/>
          </w:tcPr>
          <w:p w14:paraId="7CC045F0" w14:textId="77777777" w:rsidR="007233DC" w:rsidRDefault="00321CA4">
            <w:pPr>
              <w:pStyle w:val="TableParagraph"/>
              <w:spacing w:before="181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náklady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budúcich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období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príjmy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budúcich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období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vykazujú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výške, ktorá je potrebná na dodržanie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zásady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vecnej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 časovej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súvislosti 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účtovným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obdobím.</w:t>
            </w:r>
          </w:p>
        </w:tc>
      </w:tr>
    </w:tbl>
    <w:p w14:paraId="7CC045F2" w14:textId="77777777" w:rsidR="007233DC" w:rsidRDefault="007233DC">
      <w:pPr>
        <w:jc w:val="both"/>
        <w:rPr>
          <w:sz w:val="24"/>
        </w:rPr>
        <w:sectPr w:rsidR="007233DC" w:rsidSect="00B91A11">
          <w:pgSz w:w="11910" w:h="16840"/>
          <w:pgMar w:top="1480" w:right="0" w:bottom="840" w:left="1020" w:header="717" w:footer="647" w:gutter="0"/>
          <w:cols w:space="720"/>
        </w:sectPr>
      </w:pPr>
    </w:p>
    <w:p w14:paraId="7CC045F3" w14:textId="77777777" w:rsidR="007233DC" w:rsidRDefault="007233DC">
      <w:pPr>
        <w:pStyle w:val="Zkladntext"/>
        <w:spacing w:before="11"/>
        <w:rPr>
          <w:b/>
          <w:sz w:val="6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81"/>
        <w:gridCol w:w="3923"/>
      </w:tblGrid>
      <w:tr w:rsidR="007233DC" w14:paraId="7CC045F6" w14:textId="77777777">
        <w:trPr>
          <w:trHeight w:val="424"/>
        </w:trPr>
        <w:tc>
          <w:tcPr>
            <w:tcW w:w="6381" w:type="dxa"/>
            <w:tcBorders>
              <w:bottom w:val="double" w:sz="0" w:space="0" w:color="000000"/>
            </w:tcBorders>
            <w:shd w:val="clear" w:color="auto" w:fill="F1F1F1"/>
          </w:tcPr>
          <w:p w14:paraId="7CC045F4" w14:textId="77777777" w:rsidR="007233DC" w:rsidRDefault="00321CA4">
            <w:pPr>
              <w:pStyle w:val="TableParagraph"/>
              <w:spacing w:before="73"/>
              <w:ind w:left="2762" w:right="27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Položky</w:t>
            </w:r>
          </w:p>
        </w:tc>
        <w:tc>
          <w:tcPr>
            <w:tcW w:w="3923" w:type="dxa"/>
            <w:tcBorders>
              <w:bottom w:val="double" w:sz="0" w:space="0" w:color="000000"/>
            </w:tcBorders>
            <w:shd w:val="clear" w:color="auto" w:fill="F1F1F1"/>
          </w:tcPr>
          <w:p w14:paraId="7CC045F5" w14:textId="77777777" w:rsidR="007233DC" w:rsidRDefault="00321CA4">
            <w:pPr>
              <w:pStyle w:val="TableParagraph"/>
              <w:spacing w:before="73"/>
              <w:ind w:left="988"/>
              <w:rPr>
                <w:b/>
                <w:sz w:val="24"/>
              </w:rPr>
            </w:pPr>
            <w:r>
              <w:rPr>
                <w:b/>
                <w:sz w:val="24"/>
              </w:rPr>
              <w:t>Spôsob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oceňovania</w:t>
            </w:r>
          </w:p>
        </w:tc>
      </w:tr>
      <w:tr w:rsidR="007233DC" w14:paraId="7CC045FC" w14:textId="77777777">
        <w:trPr>
          <w:trHeight w:val="1362"/>
        </w:trPr>
        <w:tc>
          <w:tcPr>
            <w:tcW w:w="6381" w:type="dxa"/>
            <w:tcBorders>
              <w:top w:val="double" w:sz="0" w:space="0" w:color="000000"/>
            </w:tcBorders>
          </w:tcPr>
          <w:p w14:paraId="7CC045F7" w14:textId="77777777" w:rsidR="007233DC" w:rsidRDefault="007233DC">
            <w:pPr>
              <w:pStyle w:val="TableParagraph"/>
              <w:spacing w:before="1"/>
              <w:rPr>
                <w:b/>
                <w:sz w:val="35"/>
              </w:rPr>
            </w:pPr>
          </w:p>
          <w:p w14:paraId="7CC045F8" w14:textId="77777777" w:rsidR="007233DC" w:rsidRDefault="00321CA4">
            <w:pPr>
              <w:pStyle w:val="TableParagraph"/>
              <w:ind w:left="391" w:right="1526" w:hanging="284"/>
              <w:rPr>
                <w:sz w:val="24"/>
              </w:rPr>
            </w:pPr>
            <w:r>
              <w:rPr>
                <w:sz w:val="24"/>
              </w:rPr>
              <w:t>m)záväzky,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vrátane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dlhopisov,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pôžičiek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úverov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rezervy</w:t>
            </w:r>
          </w:p>
        </w:tc>
        <w:tc>
          <w:tcPr>
            <w:tcW w:w="3923" w:type="dxa"/>
            <w:tcBorders>
              <w:top w:val="double" w:sz="0" w:space="0" w:color="000000"/>
            </w:tcBorders>
          </w:tcPr>
          <w:p w14:paraId="7CC045F9" w14:textId="77777777" w:rsidR="007233DC" w:rsidRDefault="00321CA4">
            <w:pPr>
              <w:pStyle w:val="TableParagraph"/>
              <w:spacing w:before="128"/>
              <w:ind w:left="107"/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  <w:p w14:paraId="7CC045FA" w14:textId="77777777" w:rsidR="007233DC" w:rsidRDefault="00321CA4">
            <w:pPr>
              <w:pStyle w:val="TableParagraph"/>
              <w:ind w:left="107" w:right="827"/>
              <w:rPr>
                <w:sz w:val="24"/>
              </w:rPr>
            </w:pPr>
            <w:r>
              <w:rPr>
                <w:sz w:val="24"/>
              </w:rPr>
              <w:t>oceňujú sa v očakávanej výške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záväzku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alebo poistno-</w:t>
            </w:r>
          </w:p>
          <w:p w14:paraId="7CC045FB" w14:textId="77777777" w:rsidR="007233DC" w:rsidRDefault="00321CA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matematickými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metódami</w:t>
            </w:r>
          </w:p>
        </w:tc>
      </w:tr>
      <w:tr w:rsidR="007233DC" w14:paraId="7CC04601" w14:textId="77777777">
        <w:trPr>
          <w:trHeight w:val="1730"/>
        </w:trPr>
        <w:tc>
          <w:tcPr>
            <w:tcW w:w="6381" w:type="dxa"/>
          </w:tcPr>
          <w:p w14:paraId="7CC045FD" w14:textId="77777777" w:rsidR="007233DC" w:rsidRDefault="007233DC">
            <w:pPr>
              <w:pStyle w:val="TableParagraph"/>
              <w:rPr>
                <w:b/>
                <w:sz w:val="26"/>
              </w:rPr>
            </w:pPr>
          </w:p>
          <w:p w14:paraId="7CC045FE" w14:textId="77777777" w:rsidR="007233DC" w:rsidRDefault="007233DC">
            <w:pPr>
              <w:pStyle w:val="TableParagraph"/>
              <w:spacing w:before="1"/>
              <w:rPr>
                <w:b/>
                <w:sz w:val="37"/>
              </w:rPr>
            </w:pPr>
          </w:p>
          <w:p w14:paraId="7CC045FF" w14:textId="77777777" w:rsidR="007233DC" w:rsidRDefault="00321CA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n)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časové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rozlíšenie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strane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pasív</w:t>
            </w:r>
          </w:p>
        </w:tc>
        <w:tc>
          <w:tcPr>
            <w:tcW w:w="3923" w:type="dxa"/>
          </w:tcPr>
          <w:p w14:paraId="7CC04600" w14:textId="77777777" w:rsidR="007233DC" w:rsidRDefault="00321CA4">
            <w:pPr>
              <w:pStyle w:val="TableParagraph"/>
              <w:spacing w:before="174"/>
              <w:ind w:left="140" w:right="154"/>
              <w:rPr>
                <w:sz w:val="24"/>
              </w:rPr>
            </w:pPr>
            <w:r>
              <w:rPr>
                <w:sz w:val="24"/>
              </w:rPr>
              <w:t>výdavky budúcich období a výnosy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budúcich období sa vykazujú vo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výške, ktorá je potrebná na dodržanie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zásady vecnej a časovej súvislosti 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účtovným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obdobím.</w:t>
            </w:r>
          </w:p>
        </w:tc>
      </w:tr>
      <w:tr w:rsidR="007233DC" w14:paraId="7CC04604" w14:textId="77777777">
        <w:trPr>
          <w:trHeight w:val="424"/>
        </w:trPr>
        <w:tc>
          <w:tcPr>
            <w:tcW w:w="6381" w:type="dxa"/>
          </w:tcPr>
          <w:p w14:paraId="7CC04602" w14:textId="77777777" w:rsidR="007233DC" w:rsidRDefault="00321CA4">
            <w:pPr>
              <w:pStyle w:val="TableParagraph"/>
              <w:spacing w:before="74"/>
              <w:ind w:left="108"/>
              <w:rPr>
                <w:sz w:val="24"/>
              </w:rPr>
            </w:pPr>
            <w:r>
              <w:rPr>
                <w:sz w:val="24"/>
              </w:rPr>
              <w:t>o)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deriváty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pri nadobudnutí</w:t>
            </w:r>
          </w:p>
        </w:tc>
        <w:tc>
          <w:tcPr>
            <w:tcW w:w="3923" w:type="dxa"/>
          </w:tcPr>
          <w:p w14:paraId="7CC04603" w14:textId="77777777" w:rsidR="007233DC" w:rsidRDefault="00321CA4">
            <w:pPr>
              <w:pStyle w:val="TableParagraph"/>
              <w:spacing w:before="74"/>
              <w:ind w:left="140"/>
              <w:rPr>
                <w:sz w:val="24"/>
              </w:rPr>
            </w:pPr>
            <w:r>
              <w:rPr>
                <w:sz w:val="24"/>
              </w:rPr>
              <w:t>reálnou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hodnotou</w:t>
            </w:r>
          </w:p>
        </w:tc>
      </w:tr>
      <w:tr w:rsidR="007233DC" w14:paraId="7CC04607" w14:textId="77777777">
        <w:trPr>
          <w:trHeight w:val="426"/>
        </w:trPr>
        <w:tc>
          <w:tcPr>
            <w:tcW w:w="6381" w:type="dxa"/>
          </w:tcPr>
          <w:p w14:paraId="7CC04605" w14:textId="77777777" w:rsidR="007233DC" w:rsidRDefault="00321CA4">
            <w:pPr>
              <w:pStyle w:val="TableParagraph"/>
              <w:spacing w:before="75"/>
              <w:ind w:left="108"/>
              <w:rPr>
                <w:sz w:val="24"/>
              </w:rPr>
            </w:pPr>
            <w:r>
              <w:rPr>
                <w:sz w:val="24"/>
              </w:rPr>
              <w:t>p)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majetok 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záväzky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zabezpečené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derivátmi</w:t>
            </w:r>
          </w:p>
        </w:tc>
        <w:tc>
          <w:tcPr>
            <w:tcW w:w="3923" w:type="dxa"/>
          </w:tcPr>
          <w:p w14:paraId="7CC04606" w14:textId="77777777" w:rsidR="007233DC" w:rsidRDefault="00321CA4">
            <w:pPr>
              <w:pStyle w:val="TableParagraph"/>
              <w:spacing w:before="75"/>
              <w:ind w:left="140"/>
              <w:rPr>
                <w:sz w:val="24"/>
              </w:rPr>
            </w:pPr>
            <w:r>
              <w:rPr>
                <w:sz w:val="24"/>
              </w:rPr>
              <w:t>reálnou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hodnotou</w:t>
            </w:r>
          </w:p>
        </w:tc>
      </w:tr>
    </w:tbl>
    <w:p w14:paraId="7CC04608" w14:textId="77777777" w:rsidR="007233DC" w:rsidRDefault="007233DC">
      <w:pPr>
        <w:pStyle w:val="Zkladntext"/>
        <w:rPr>
          <w:b/>
          <w:sz w:val="14"/>
        </w:rPr>
      </w:pPr>
    </w:p>
    <w:p w14:paraId="7CC04609" w14:textId="77777777" w:rsidR="007233DC" w:rsidRDefault="00321CA4">
      <w:pPr>
        <w:pStyle w:val="Odsekzoznamu"/>
        <w:numPr>
          <w:ilvl w:val="0"/>
          <w:numId w:val="2"/>
        </w:numPr>
        <w:tabs>
          <w:tab w:val="left" w:pos="397"/>
        </w:tabs>
        <w:spacing w:before="90"/>
        <w:ind w:right="569"/>
        <w:rPr>
          <w:b/>
          <w:sz w:val="24"/>
        </w:rPr>
      </w:pPr>
      <w:r>
        <w:rPr>
          <w:b/>
          <w:sz w:val="24"/>
        </w:rPr>
        <w:t>Spôsob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zostavenia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odpisového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plánu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pre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dlhodobý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majetok,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doba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odpisovania,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sadzby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odpisov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odpisové metódy pri stanovení účtovných odpisov</w:t>
      </w:r>
    </w:p>
    <w:p w14:paraId="7CC0460A" w14:textId="77777777" w:rsidR="007233DC" w:rsidRDefault="007233DC">
      <w:pPr>
        <w:pStyle w:val="Zkladntext"/>
        <w:rPr>
          <w:b/>
        </w:rPr>
      </w:pPr>
    </w:p>
    <w:p w14:paraId="7CC0460B" w14:textId="77777777" w:rsidR="007233DC" w:rsidRDefault="00321CA4">
      <w:pPr>
        <w:pStyle w:val="Zkladntext"/>
        <w:ind w:left="112" w:right="564"/>
        <w:jc w:val="both"/>
      </w:pPr>
      <w:r>
        <w:t>Odpisy</w:t>
      </w:r>
      <w:r>
        <w:rPr>
          <w:spacing w:val="1"/>
        </w:rPr>
        <w:t xml:space="preserve"> </w:t>
      </w:r>
      <w:r>
        <w:t>dlhodobého</w:t>
      </w:r>
      <w:r>
        <w:rPr>
          <w:spacing w:val="1"/>
        </w:rPr>
        <w:t xml:space="preserve"> </w:t>
      </w:r>
      <w:r>
        <w:t>nehmotného</w:t>
      </w:r>
      <w:r>
        <w:rPr>
          <w:spacing w:val="1"/>
        </w:rPr>
        <w:t xml:space="preserve"> </w:t>
      </w:r>
      <w:r>
        <w:t>majetku</w:t>
      </w:r>
      <w:r>
        <w:rPr>
          <w:spacing w:val="1"/>
        </w:rPr>
        <w:t xml:space="preserve"> </w:t>
      </w:r>
      <w:r>
        <w:t>a dlhodobého</w:t>
      </w:r>
      <w:r>
        <w:rPr>
          <w:spacing w:val="1"/>
        </w:rPr>
        <w:t xml:space="preserve"> </w:t>
      </w:r>
      <w:r>
        <w:t>hmotného</w:t>
      </w:r>
      <w:r>
        <w:rPr>
          <w:spacing w:val="1"/>
        </w:rPr>
        <w:t xml:space="preserve"> </w:t>
      </w:r>
      <w:r>
        <w:t>majetku</w:t>
      </w:r>
      <w:r>
        <w:rPr>
          <w:spacing w:val="1"/>
        </w:rPr>
        <w:t xml:space="preserve"> </w:t>
      </w:r>
      <w:r>
        <w:t>sú</w:t>
      </w:r>
      <w:r>
        <w:rPr>
          <w:spacing w:val="1"/>
        </w:rPr>
        <w:t xml:space="preserve"> </w:t>
      </w:r>
      <w:r>
        <w:t>stanovené</w:t>
      </w:r>
      <w:r>
        <w:rPr>
          <w:spacing w:val="1"/>
        </w:rPr>
        <w:t xml:space="preserve"> </w:t>
      </w:r>
      <w:r>
        <w:t>tak,</w:t>
      </w:r>
      <w:r>
        <w:rPr>
          <w:spacing w:val="1"/>
        </w:rPr>
        <w:t xml:space="preserve"> </w:t>
      </w:r>
      <w:r>
        <w:t>že</w:t>
      </w:r>
      <w:r>
        <w:rPr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vychádza z predpokladanej doby jeho užívania a predpokladaného priebehu jeho opotrebenia. Odpisovať</w:t>
      </w:r>
      <w:r>
        <w:rPr>
          <w:spacing w:val="1"/>
        </w:rPr>
        <w:t xml:space="preserve"> </w:t>
      </w:r>
      <w:r>
        <w:t>sa</w:t>
      </w:r>
      <w:r>
        <w:rPr>
          <w:spacing w:val="-2"/>
        </w:rPr>
        <w:t xml:space="preserve"> </w:t>
      </w:r>
      <w:r>
        <w:t>začína</w:t>
      </w:r>
      <w:r>
        <w:rPr>
          <w:spacing w:val="-1"/>
        </w:rPr>
        <w:t xml:space="preserve"> </w:t>
      </w:r>
      <w:r>
        <w:t>prvým dňom</w:t>
      </w:r>
      <w:r>
        <w:rPr>
          <w:spacing w:val="2"/>
        </w:rPr>
        <w:t xml:space="preserve"> </w:t>
      </w:r>
      <w:r>
        <w:t>mesiaca, v ktorom</w:t>
      </w:r>
      <w:r>
        <w:rPr>
          <w:spacing w:val="-1"/>
        </w:rPr>
        <w:t xml:space="preserve"> </w:t>
      </w:r>
      <w:r>
        <w:t>bol dlhodobý majetok uvedený</w:t>
      </w:r>
      <w:r>
        <w:rPr>
          <w:spacing w:val="2"/>
        </w:rPr>
        <w:t xml:space="preserve"> </w:t>
      </w:r>
      <w:r>
        <w:t>do používania.</w:t>
      </w:r>
    </w:p>
    <w:p w14:paraId="7CC0460C" w14:textId="77777777" w:rsidR="007233DC" w:rsidRDefault="007233DC">
      <w:pPr>
        <w:pStyle w:val="Zkladntext"/>
      </w:pPr>
    </w:p>
    <w:p w14:paraId="7CC0460D" w14:textId="77777777" w:rsidR="007233DC" w:rsidRDefault="00321CA4">
      <w:pPr>
        <w:pStyle w:val="Zkladntext"/>
        <w:ind w:left="112" w:right="565"/>
        <w:jc w:val="both"/>
      </w:pPr>
      <w:r>
        <w:t>Účtovné odpisy sa zaokrúhľujú na celé eurá nahor. Ak sa v priebehu používania majetku zistí, že doba</w:t>
      </w:r>
      <w:r>
        <w:rPr>
          <w:spacing w:val="1"/>
        </w:rPr>
        <w:t xml:space="preserve"> </w:t>
      </w:r>
      <w:r>
        <w:t>odpisovania nezodpovedá opotrebeniu majetku, upravia sa odpisy majetku a doba odpisovania od 1.1.</w:t>
      </w:r>
      <w:r>
        <w:rPr>
          <w:spacing w:val="1"/>
        </w:rPr>
        <w:t xml:space="preserve"> </w:t>
      </w:r>
      <w:r>
        <w:t>nasledujúceho</w:t>
      </w:r>
      <w:r>
        <w:rPr>
          <w:spacing w:val="-1"/>
        </w:rPr>
        <w:t xml:space="preserve"> </w:t>
      </w:r>
      <w:r>
        <w:t>roka.</w:t>
      </w:r>
    </w:p>
    <w:p w14:paraId="7CC0460E" w14:textId="77777777" w:rsidR="007233DC" w:rsidRDefault="007233DC">
      <w:pPr>
        <w:pStyle w:val="Zkladntext"/>
        <w:spacing w:before="1"/>
      </w:pPr>
    </w:p>
    <w:p w14:paraId="7CC0460F" w14:textId="77777777" w:rsidR="007233DC" w:rsidRDefault="00321CA4">
      <w:pPr>
        <w:pStyle w:val="Zkladntext"/>
        <w:ind w:left="112"/>
        <w:jc w:val="both"/>
      </w:pPr>
      <w:r>
        <w:t>Predpokladaná</w:t>
      </w:r>
      <w:r>
        <w:rPr>
          <w:spacing w:val="-2"/>
        </w:rPr>
        <w:t xml:space="preserve"> </w:t>
      </w:r>
      <w:r>
        <w:t>doba</w:t>
      </w:r>
      <w:r>
        <w:rPr>
          <w:spacing w:val="-1"/>
        </w:rPr>
        <w:t xml:space="preserve"> </w:t>
      </w:r>
      <w:r>
        <w:t>užívania a</w:t>
      </w:r>
      <w:r>
        <w:rPr>
          <w:spacing w:val="-3"/>
        </w:rPr>
        <w:t xml:space="preserve"> </w:t>
      </w:r>
      <w:r>
        <w:t>odpisové sadzby sú</w:t>
      </w:r>
      <w:r>
        <w:rPr>
          <w:spacing w:val="-1"/>
        </w:rPr>
        <w:t xml:space="preserve"> </w:t>
      </w:r>
      <w:r>
        <w:t>stanovené</w:t>
      </w:r>
      <w:r>
        <w:rPr>
          <w:spacing w:val="-1"/>
        </w:rPr>
        <w:t xml:space="preserve"> </w:t>
      </w:r>
      <w:r>
        <w:t>takto:</w:t>
      </w:r>
    </w:p>
    <w:p w14:paraId="7CC04610" w14:textId="77777777" w:rsidR="007233DC" w:rsidRDefault="007233DC">
      <w:pPr>
        <w:pStyle w:val="Zkladntext"/>
        <w:spacing w:before="2"/>
        <w:rPr>
          <w:sz w:val="12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63"/>
        <w:gridCol w:w="3073"/>
        <w:gridCol w:w="4214"/>
      </w:tblGrid>
      <w:tr w:rsidR="007233DC" w14:paraId="7CC04615" w14:textId="77777777">
        <w:trPr>
          <w:trHeight w:val="762"/>
        </w:trPr>
        <w:tc>
          <w:tcPr>
            <w:tcW w:w="2963" w:type="dxa"/>
            <w:shd w:val="clear" w:color="auto" w:fill="F1F1F1"/>
          </w:tcPr>
          <w:p w14:paraId="7CC04611" w14:textId="77777777" w:rsidR="007233DC" w:rsidRDefault="007233DC">
            <w:pPr>
              <w:pStyle w:val="TableParagraph"/>
              <w:spacing w:before="2"/>
              <w:rPr>
                <w:sz w:val="23"/>
              </w:rPr>
            </w:pPr>
          </w:p>
          <w:p w14:paraId="7CC04612" w14:textId="77777777" w:rsidR="007233DC" w:rsidRDefault="00321CA4">
            <w:pPr>
              <w:pStyle w:val="TableParagraph"/>
              <w:ind w:left="690" w:right="68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Odpisová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skupina</w:t>
            </w:r>
          </w:p>
        </w:tc>
        <w:tc>
          <w:tcPr>
            <w:tcW w:w="3073" w:type="dxa"/>
            <w:shd w:val="clear" w:color="auto" w:fill="F1F1F1"/>
          </w:tcPr>
          <w:p w14:paraId="7CC04613" w14:textId="77777777" w:rsidR="007233DC" w:rsidRDefault="00321CA4">
            <w:pPr>
              <w:pStyle w:val="TableParagraph"/>
              <w:spacing w:before="151"/>
              <w:ind w:left="671" w:right="615" w:hanging="27"/>
              <w:rPr>
                <w:b/>
                <w:sz w:val="20"/>
              </w:rPr>
            </w:pPr>
            <w:r>
              <w:rPr>
                <w:b/>
                <w:sz w:val="20"/>
              </w:rPr>
              <w:t>Predpokladaná doba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používania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rokoch</w:t>
            </w:r>
          </w:p>
        </w:tc>
        <w:tc>
          <w:tcPr>
            <w:tcW w:w="4214" w:type="dxa"/>
            <w:shd w:val="clear" w:color="auto" w:fill="F1F1F1"/>
          </w:tcPr>
          <w:p w14:paraId="7CC04614" w14:textId="77777777" w:rsidR="007233DC" w:rsidRDefault="00321CA4">
            <w:pPr>
              <w:pStyle w:val="TableParagraph"/>
              <w:spacing w:before="151"/>
              <w:ind w:left="1928" w:right="1094" w:hanging="819"/>
              <w:rPr>
                <w:b/>
                <w:sz w:val="20"/>
              </w:rPr>
            </w:pPr>
            <w:r>
              <w:rPr>
                <w:b/>
                <w:sz w:val="20"/>
              </w:rPr>
              <w:t>Ročná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odpisová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sadzba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v %</w:t>
            </w:r>
          </w:p>
        </w:tc>
      </w:tr>
      <w:tr w:rsidR="007233DC" w14:paraId="7CC04619" w14:textId="77777777">
        <w:trPr>
          <w:trHeight w:val="340"/>
        </w:trPr>
        <w:tc>
          <w:tcPr>
            <w:tcW w:w="2963" w:type="dxa"/>
          </w:tcPr>
          <w:p w14:paraId="7CC04616" w14:textId="77777777" w:rsidR="007233DC" w:rsidRDefault="00321CA4">
            <w:pPr>
              <w:pStyle w:val="TableParagraph"/>
              <w:spacing w:before="55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073" w:type="dxa"/>
          </w:tcPr>
          <w:p w14:paraId="7CC04617" w14:textId="77777777" w:rsidR="007233DC" w:rsidRDefault="00321CA4">
            <w:pPr>
              <w:pStyle w:val="TableParagraph"/>
              <w:spacing w:before="55"/>
              <w:ind w:left="1487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4214" w:type="dxa"/>
          </w:tcPr>
          <w:p w14:paraId="7CC04618" w14:textId="77777777" w:rsidR="007233DC" w:rsidRDefault="00321CA4">
            <w:pPr>
              <w:pStyle w:val="TableParagraph"/>
              <w:spacing w:before="55"/>
              <w:ind w:left="1859" w:right="1850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</w:tr>
      <w:tr w:rsidR="007233DC" w14:paraId="7CC0461D" w14:textId="77777777">
        <w:trPr>
          <w:trHeight w:val="340"/>
        </w:trPr>
        <w:tc>
          <w:tcPr>
            <w:tcW w:w="2963" w:type="dxa"/>
          </w:tcPr>
          <w:p w14:paraId="7CC0461A" w14:textId="77777777" w:rsidR="007233DC" w:rsidRDefault="00321CA4">
            <w:pPr>
              <w:pStyle w:val="TableParagraph"/>
              <w:spacing w:before="55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073" w:type="dxa"/>
          </w:tcPr>
          <w:p w14:paraId="7CC0461B" w14:textId="77777777" w:rsidR="007233DC" w:rsidRDefault="00321CA4">
            <w:pPr>
              <w:pStyle w:val="TableParagraph"/>
              <w:spacing w:before="55"/>
              <w:ind w:left="1487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4214" w:type="dxa"/>
          </w:tcPr>
          <w:p w14:paraId="7CC0461C" w14:textId="77777777" w:rsidR="007233DC" w:rsidRDefault="00321CA4">
            <w:pPr>
              <w:pStyle w:val="TableParagraph"/>
              <w:spacing w:before="55"/>
              <w:ind w:left="1859" w:right="1855"/>
              <w:jc w:val="center"/>
              <w:rPr>
                <w:sz w:val="20"/>
              </w:rPr>
            </w:pPr>
            <w:r>
              <w:rPr>
                <w:sz w:val="20"/>
              </w:rPr>
              <w:t>16,66</w:t>
            </w:r>
          </w:p>
        </w:tc>
      </w:tr>
      <w:tr w:rsidR="007233DC" w14:paraId="7CC04621" w14:textId="77777777">
        <w:trPr>
          <w:trHeight w:val="340"/>
        </w:trPr>
        <w:tc>
          <w:tcPr>
            <w:tcW w:w="2963" w:type="dxa"/>
          </w:tcPr>
          <w:p w14:paraId="7CC0461E" w14:textId="77777777" w:rsidR="007233DC" w:rsidRDefault="00321CA4">
            <w:pPr>
              <w:pStyle w:val="TableParagraph"/>
              <w:spacing w:before="55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073" w:type="dxa"/>
          </w:tcPr>
          <w:p w14:paraId="7CC0461F" w14:textId="77777777" w:rsidR="007233DC" w:rsidRDefault="00321CA4">
            <w:pPr>
              <w:pStyle w:val="TableParagraph"/>
              <w:spacing w:before="55"/>
              <w:ind w:left="1487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4214" w:type="dxa"/>
          </w:tcPr>
          <w:p w14:paraId="7CC04620" w14:textId="77777777" w:rsidR="007233DC" w:rsidRDefault="00321CA4">
            <w:pPr>
              <w:pStyle w:val="TableParagraph"/>
              <w:spacing w:before="55"/>
              <w:ind w:left="1859" w:right="1855"/>
              <w:jc w:val="center"/>
              <w:rPr>
                <w:sz w:val="20"/>
              </w:rPr>
            </w:pPr>
            <w:r>
              <w:rPr>
                <w:sz w:val="20"/>
              </w:rPr>
              <w:t>12,50</w:t>
            </w:r>
          </w:p>
        </w:tc>
      </w:tr>
      <w:tr w:rsidR="007233DC" w14:paraId="7CC04625" w14:textId="77777777">
        <w:trPr>
          <w:trHeight w:val="338"/>
        </w:trPr>
        <w:tc>
          <w:tcPr>
            <w:tcW w:w="2963" w:type="dxa"/>
          </w:tcPr>
          <w:p w14:paraId="7CC04622" w14:textId="77777777" w:rsidR="007233DC" w:rsidRDefault="00321CA4">
            <w:pPr>
              <w:pStyle w:val="TableParagraph"/>
              <w:spacing w:before="55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3073" w:type="dxa"/>
          </w:tcPr>
          <w:p w14:paraId="7CC04623" w14:textId="77777777" w:rsidR="007233DC" w:rsidRDefault="00321CA4">
            <w:pPr>
              <w:pStyle w:val="TableParagraph"/>
              <w:spacing w:before="55"/>
              <w:ind w:left="1436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4214" w:type="dxa"/>
          </w:tcPr>
          <w:p w14:paraId="7CC04624" w14:textId="77777777" w:rsidR="007233DC" w:rsidRDefault="00321CA4">
            <w:pPr>
              <w:pStyle w:val="TableParagraph"/>
              <w:spacing w:before="55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</w:tr>
      <w:tr w:rsidR="007233DC" w14:paraId="7CC04629" w14:textId="77777777">
        <w:trPr>
          <w:trHeight w:val="340"/>
        </w:trPr>
        <w:tc>
          <w:tcPr>
            <w:tcW w:w="2963" w:type="dxa"/>
          </w:tcPr>
          <w:p w14:paraId="7CC04626" w14:textId="77777777" w:rsidR="007233DC" w:rsidRDefault="00321CA4">
            <w:pPr>
              <w:pStyle w:val="TableParagraph"/>
              <w:spacing w:before="55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3073" w:type="dxa"/>
          </w:tcPr>
          <w:p w14:paraId="7CC04627" w14:textId="77777777" w:rsidR="007233DC" w:rsidRDefault="00321CA4">
            <w:pPr>
              <w:pStyle w:val="TableParagraph"/>
              <w:spacing w:before="55"/>
              <w:ind w:left="1436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4214" w:type="dxa"/>
          </w:tcPr>
          <w:p w14:paraId="7CC04628" w14:textId="77777777" w:rsidR="007233DC" w:rsidRDefault="00321CA4">
            <w:pPr>
              <w:pStyle w:val="TableParagraph"/>
              <w:spacing w:before="55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7233DC" w14:paraId="7CC0462D" w14:textId="77777777">
        <w:trPr>
          <w:trHeight w:val="341"/>
        </w:trPr>
        <w:tc>
          <w:tcPr>
            <w:tcW w:w="2963" w:type="dxa"/>
          </w:tcPr>
          <w:p w14:paraId="7CC0462A" w14:textId="77777777" w:rsidR="007233DC" w:rsidRDefault="00321CA4">
            <w:pPr>
              <w:pStyle w:val="TableParagraph"/>
              <w:spacing w:before="56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3073" w:type="dxa"/>
          </w:tcPr>
          <w:p w14:paraId="7CC0462B" w14:textId="77777777" w:rsidR="007233DC" w:rsidRDefault="00321CA4">
            <w:pPr>
              <w:pStyle w:val="TableParagraph"/>
              <w:spacing w:before="56"/>
              <w:ind w:left="1436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4214" w:type="dxa"/>
          </w:tcPr>
          <w:p w14:paraId="7CC0462C" w14:textId="77777777" w:rsidR="007233DC" w:rsidRDefault="00321CA4">
            <w:pPr>
              <w:pStyle w:val="TableParagraph"/>
              <w:spacing w:before="56"/>
              <w:ind w:left="1859" w:right="1854"/>
              <w:jc w:val="center"/>
              <w:rPr>
                <w:sz w:val="20"/>
              </w:rPr>
            </w:pPr>
            <w:r>
              <w:rPr>
                <w:sz w:val="20"/>
              </w:rPr>
              <w:t>2,5</w:t>
            </w:r>
          </w:p>
        </w:tc>
      </w:tr>
    </w:tbl>
    <w:p w14:paraId="7CC0462E" w14:textId="77777777" w:rsidR="007233DC" w:rsidRDefault="007233DC">
      <w:pPr>
        <w:pStyle w:val="Zkladntext"/>
        <w:spacing w:before="10"/>
        <w:rPr>
          <w:sz w:val="23"/>
        </w:rPr>
      </w:pPr>
    </w:p>
    <w:p w14:paraId="7CC0462F" w14:textId="77777777" w:rsidR="007233DC" w:rsidRDefault="00321CA4">
      <w:pPr>
        <w:ind w:left="112" w:right="562"/>
        <w:jc w:val="both"/>
        <w:rPr>
          <w:b/>
          <w:sz w:val="24"/>
        </w:rPr>
      </w:pPr>
      <w:r>
        <w:rPr>
          <w:sz w:val="24"/>
        </w:rPr>
        <w:t xml:space="preserve">Drobný nehmotný majetok </w:t>
      </w:r>
      <w:r>
        <w:rPr>
          <w:b/>
          <w:sz w:val="24"/>
        </w:rPr>
        <w:t>od 1 Eura do 2 400 Eur</w:t>
      </w:r>
      <w:r>
        <w:rPr>
          <w:sz w:val="24"/>
        </w:rPr>
        <w:t>, ktorý podľa rozhodnutia</w:t>
      </w:r>
      <w:r>
        <w:rPr>
          <w:spacing w:val="1"/>
          <w:sz w:val="24"/>
        </w:rPr>
        <w:t xml:space="preserve"> </w:t>
      </w:r>
      <w:r>
        <w:rPr>
          <w:sz w:val="24"/>
        </w:rPr>
        <w:t>účtovnej jednotky nie je</w:t>
      </w:r>
      <w:r>
        <w:rPr>
          <w:spacing w:val="1"/>
          <w:sz w:val="24"/>
        </w:rPr>
        <w:t xml:space="preserve"> </w:t>
      </w:r>
      <w:r>
        <w:rPr>
          <w:sz w:val="24"/>
        </w:rPr>
        <w:t>dlhodobým</w:t>
      </w:r>
      <w:r>
        <w:rPr>
          <w:spacing w:val="-1"/>
          <w:sz w:val="24"/>
        </w:rPr>
        <w:t xml:space="preserve"> </w:t>
      </w:r>
      <w:r>
        <w:rPr>
          <w:sz w:val="24"/>
        </w:rPr>
        <w:t>nehmotným</w:t>
      </w:r>
      <w:r>
        <w:rPr>
          <w:spacing w:val="-2"/>
          <w:sz w:val="24"/>
        </w:rPr>
        <w:t xml:space="preserve"> </w:t>
      </w:r>
      <w:r>
        <w:rPr>
          <w:sz w:val="24"/>
        </w:rPr>
        <w:t>majetkom sa</w:t>
      </w:r>
      <w:r>
        <w:rPr>
          <w:spacing w:val="-2"/>
          <w:sz w:val="24"/>
        </w:rPr>
        <w:t xml:space="preserve"> </w:t>
      </w:r>
      <w:r>
        <w:rPr>
          <w:sz w:val="24"/>
        </w:rPr>
        <w:t>účtuje</w:t>
      </w:r>
      <w:r>
        <w:rPr>
          <w:spacing w:val="-1"/>
          <w:sz w:val="24"/>
        </w:rPr>
        <w:t xml:space="preserve"> </w:t>
      </w:r>
      <w:r>
        <w:rPr>
          <w:sz w:val="24"/>
        </w:rPr>
        <w:t>pri obstaraní do</w:t>
      </w:r>
      <w:r>
        <w:rPr>
          <w:spacing w:val="-1"/>
          <w:sz w:val="24"/>
        </w:rPr>
        <w:t xml:space="preserve"> </w:t>
      </w:r>
      <w:r>
        <w:rPr>
          <w:sz w:val="24"/>
        </w:rPr>
        <w:t>nákladov na</w:t>
      </w:r>
      <w:r>
        <w:rPr>
          <w:spacing w:val="1"/>
          <w:sz w:val="24"/>
        </w:rPr>
        <w:t xml:space="preserve"> </w:t>
      </w:r>
      <w:r>
        <w:rPr>
          <w:sz w:val="24"/>
        </w:rPr>
        <w:t>účet</w:t>
      </w:r>
      <w:r>
        <w:rPr>
          <w:spacing w:val="4"/>
          <w:sz w:val="24"/>
        </w:rPr>
        <w:t xml:space="preserve"> </w:t>
      </w:r>
      <w:r>
        <w:rPr>
          <w:b/>
          <w:sz w:val="24"/>
        </w:rPr>
        <w:t>518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Ostatné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služby.</w:t>
      </w:r>
    </w:p>
    <w:p w14:paraId="7CC04630" w14:textId="77777777" w:rsidR="007233DC" w:rsidRDefault="00321CA4">
      <w:pPr>
        <w:ind w:left="112" w:right="567"/>
        <w:jc w:val="both"/>
        <w:rPr>
          <w:b/>
          <w:sz w:val="24"/>
        </w:rPr>
      </w:pPr>
      <w:r>
        <w:rPr>
          <w:sz w:val="24"/>
        </w:rPr>
        <w:t xml:space="preserve">Drobný hmotný majetok </w:t>
      </w:r>
      <w:r>
        <w:rPr>
          <w:b/>
          <w:sz w:val="24"/>
        </w:rPr>
        <w:t>od 1 Eura do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1 700 Eur, </w:t>
      </w:r>
      <w:r>
        <w:rPr>
          <w:sz w:val="24"/>
        </w:rPr>
        <w:t>ktorý podľa rozhodnutia</w:t>
      </w:r>
      <w:r>
        <w:rPr>
          <w:spacing w:val="1"/>
          <w:sz w:val="24"/>
        </w:rPr>
        <w:t xml:space="preserve"> </w:t>
      </w:r>
      <w:r>
        <w:rPr>
          <w:sz w:val="24"/>
        </w:rPr>
        <w:t>účtovnej jednotky nie je</w:t>
      </w:r>
      <w:r>
        <w:rPr>
          <w:spacing w:val="1"/>
          <w:sz w:val="24"/>
        </w:rPr>
        <w:t xml:space="preserve"> </w:t>
      </w:r>
      <w:r>
        <w:rPr>
          <w:sz w:val="24"/>
        </w:rPr>
        <w:t>dlhodobým</w:t>
      </w:r>
      <w:r>
        <w:rPr>
          <w:spacing w:val="-1"/>
          <w:sz w:val="24"/>
        </w:rPr>
        <w:t xml:space="preserve"> </w:t>
      </w:r>
      <w:r>
        <w:rPr>
          <w:sz w:val="24"/>
        </w:rPr>
        <w:t>hmotným majetkom sa</w:t>
      </w:r>
      <w:r>
        <w:rPr>
          <w:spacing w:val="-1"/>
          <w:sz w:val="24"/>
        </w:rPr>
        <w:t xml:space="preserve"> </w:t>
      </w:r>
      <w:r>
        <w:rPr>
          <w:sz w:val="24"/>
        </w:rPr>
        <w:t>účtuje</w:t>
      </w:r>
      <w:r>
        <w:rPr>
          <w:spacing w:val="-1"/>
          <w:sz w:val="24"/>
        </w:rPr>
        <w:t xml:space="preserve"> </w:t>
      </w:r>
      <w:r>
        <w:rPr>
          <w:sz w:val="24"/>
        </w:rPr>
        <w:t>ako</w:t>
      </w:r>
      <w:r>
        <w:rPr>
          <w:spacing w:val="2"/>
          <w:sz w:val="24"/>
        </w:rPr>
        <w:t xml:space="preserve"> </w:t>
      </w:r>
      <w:r>
        <w:rPr>
          <w:b/>
          <w:sz w:val="24"/>
        </w:rPr>
        <w:t>zásoby.</w:t>
      </w:r>
    </w:p>
    <w:p w14:paraId="7CC04631" w14:textId="77777777" w:rsidR="007233DC" w:rsidRDefault="007233DC">
      <w:pPr>
        <w:jc w:val="both"/>
        <w:rPr>
          <w:sz w:val="24"/>
        </w:rPr>
        <w:sectPr w:rsidR="007233DC" w:rsidSect="00B91A11">
          <w:pgSz w:w="11910" w:h="16840"/>
          <w:pgMar w:top="1480" w:right="0" w:bottom="840" w:left="1020" w:header="717" w:footer="647" w:gutter="0"/>
          <w:cols w:space="720"/>
        </w:sectPr>
      </w:pPr>
    </w:p>
    <w:p w14:paraId="7CC04632" w14:textId="77777777" w:rsidR="007233DC" w:rsidRDefault="00321CA4">
      <w:pPr>
        <w:pStyle w:val="Nadpis1"/>
        <w:numPr>
          <w:ilvl w:val="0"/>
          <w:numId w:val="2"/>
        </w:numPr>
        <w:tabs>
          <w:tab w:val="left" w:pos="397"/>
        </w:tabs>
        <w:spacing w:before="80"/>
        <w:ind w:hanging="285"/>
      </w:pPr>
      <w:r>
        <w:lastRenderedPageBreak/>
        <w:t>Zásady</w:t>
      </w:r>
      <w:r>
        <w:rPr>
          <w:spacing w:val="-2"/>
        </w:rPr>
        <w:t xml:space="preserve"> </w:t>
      </w:r>
      <w:r>
        <w:t>pre</w:t>
      </w:r>
      <w:r>
        <w:rPr>
          <w:spacing w:val="-3"/>
        </w:rPr>
        <w:t xml:space="preserve"> </w:t>
      </w:r>
      <w:r>
        <w:t>zohľadnenie</w:t>
      </w:r>
      <w:r>
        <w:rPr>
          <w:spacing w:val="-3"/>
        </w:rPr>
        <w:t xml:space="preserve"> </w:t>
      </w:r>
      <w:r>
        <w:t>zníženia</w:t>
      </w:r>
      <w:r>
        <w:rPr>
          <w:spacing w:val="-1"/>
        </w:rPr>
        <w:t xml:space="preserve"> </w:t>
      </w:r>
      <w:r>
        <w:t>hodnoty</w:t>
      </w:r>
      <w:r>
        <w:rPr>
          <w:spacing w:val="-2"/>
        </w:rPr>
        <w:t xml:space="preserve"> </w:t>
      </w:r>
      <w:r>
        <w:t>majetku.</w:t>
      </w:r>
    </w:p>
    <w:p w14:paraId="7CC04633" w14:textId="77777777" w:rsidR="007233DC" w:rsidRDefault="00AB53E4">
      <w:pPr>
        <w:pStyle w:val="Zkladntext"/>
        <w:spacing w:after="10"/>
        <w:ind w:left="112" w:right="3359"/>
      </w:pPr>
      <w:r>
        <w:pict w14:anchorId="7CC04A0D">
          <v:rect id="_x0000_s2055" style="position:absolute;left:0;text-align:left;margin-left:450.45pt;margin-top:30.75pt;width:9.2pt;height:9.2pt;z-index:-251658752;mso-position-horizontal-relative:page;mso-width-relative:page;mso-height-relative:page" filled="f" strokeweight=".72pt">
            <v:textbox>
              <w:txbxContent>
                <w:p w14:paraId="7CC04A2D" w14:textId="77777777" w:rsidR="007233DC" w:rsidRDefault="007233DC"/>
              </w:txbxContent>
            </v:textbox>
            <w10:wrap anchorx="page"/>
          </v:rect>
        </w:pict>
      </w:r>
      <w:r>
        <w:pict w14:anchorId="7CC04A0E">
          <v:rect id="_x0000_s2056" style="position:absolute;left:0;text-align:left;margin-left:450.8pt;margin-top:44.55pt;width:9.2pt;height:9.2pt;z-index:-251657728;mso-position-horizontal-relative:page;mso-width-relative:page;mso-height-relative:page" filled="f" strokeweight=".72pt">
            <v:textbox>
              <w:txbxContent>
                <w:p w14:paraId="7CC04A2E" w14:textId="77777777" w:rsidR="007233DC" w:rsidRDefault="007233DC"/>
              </w:txbxContent>
            </v:textbox>
            <w10:wrap anchorx="page"/>
          </v:rect>
        </w:pict>
      </w:r>
      <w:r>
        <w:pict w14:anchorId="7CC04A0F">
          <v:rect id="_x0000_s2057" style="position:absolute;left:0;text-align:left;margin-left:450.8pt;margin-top:58.35pt;width:9.2pt;height:9.2pt;z-index:-251656704;mso-position-horizontal-relative:page;mso-width-relative:page;mso-height-relative:page" filled="f" strokeweight=".72pt">
            <v:textbox>
              <w:txbxContent>
                <w:p w14:paraId="7CC04A2F" w14:textId="77777777" w:rsidR="007233DC" w:rsidRDefault="007233DC"/>
              </w:txbxContent>
            </v:textbox>
            <w10:wrap anchorx="page"/>
          </v:rect>
        </w:pict>
      </w:r>
      <w:r>
        <w:pict w14:anchorId="7CC04A10">
          <v:rect id="_x0000_s2058" style="position:absolute;left:0;text-align:left;margin-left:450.8pt;margin-top:72.15pt;width:9.2pt;height:9.2pt;z-index:-251655680;mso-position-horizontal-relative:page;mso-width-relative:page;mso-height-relative:page" filled="f" strokeweight=".72pt">
            <v:textbox>
              <w:txbxContent>
                <w:p w14:paraId="7CC04A30" w14:textId="77777777" w:rsidR="007233DC" w:rsidRDefault="007233DC"/>
              </w:txbxContent>
            </v:textbox>
            <w10:wrap anchorx="page"/>
          </v:rect>
        </w:pict>
      </w:r>
      <w:r w:rsidR="00321CA4">
        <w:t xml:space="preserve">Prechodné zníženie hodnoty majetku sa vyjadruje </w:t>
      </w:r>
      <w:r w:rsidR="00321CA4">
        <w:rPr>
          <w:u w:val="single"/>
        </w:rPr>
        <w:t>opravnou položkou</w:t>
      </w:r>
      <w:r w:rsidR="00321CA4">
        <w:t>.</w:t>
      </w:r>
      <w:r w:rsidR="00321CA4">
        <w:rPr>
          <w:spacing w:val="1"/>
        </w:rPr>
        <w:t xml:space="preserve"> </w:t>
      </w:r>
      <w:r w:rsidR="00321CA4">
        <w:t>Účtovná</w:t>
      </w:r>
      <w:r w:rsidR="00321CA4">
        <w:rPr>
          <w:spacing w:val="-3"/>
        </w:rPr>
        <w:t xml:space="preserve"> </w:t>
      </w:r>
      <w:r w:rsidR="00321CA4">
        <w:t>jednotka</w:t>
      </w:r>
      <w:r w:rsidR="00321CA4">
        <w:rPr>
          <w:spacing w:val="-2"/>
        </w:rPr>
        <w:t xml:space="preserve"> </w:t>
      </w:r>
      <w:r w:rsidR="00321CA4">
        <w:t>podľa</w:t>
      </w:r>
      <w:r w:rsidR="00321CA4">
        <w:rPr>
          <w:spacing w:val="-1"/>
        </w:rPr>
        <w:t xml:space="preserve"> </w:t>
      </w:r>
      <w:r w:rsidR="00321CA4">
        <w:t>vnútorného</w:t>
      </w:r>
      <w:r w:rsidR="00321CA4">
        <w:rPr>
          <w:spacing w:val="-3"/>
        </w:rPr>
        <w:t xml:space="preserve"> </w:t>
      </w:r>
      <w:r w:rsidR="00321CA4">
        <w:t>predpisu</w:t>
      </w:r>
      <w:r w:rsidR="00321CA4">
        <w:rPr>
          <w:spacing w:val="-2"/>
        </w:rPr>
        <w:t xml:space="preserve"> </w:t>
      </w:r>
      <w:r w:rsidR="00321CA4">
        <w:t>tvorila</w:t>
      </w:r>
      <w:r w:rsidR="00321CA4">
        <w:rPr>
          <w:spacing w:val="-3"/>
        </w:rPr>
        <w:t xml:space="preserve"> </w:t>
      </w:r>
      <w:r w:rsidR="00321CA4">
        <w:t>opravné</w:t>
      </w:r>
      <w:r w:rsidR="00321CA4">
        <w:rPr>
          <w:spacing w:val="-3"/>
        </w:rPr>
        <w:t xml:space="preserve"> </w:t>
      </w:r>
      <w:r w:rsidR="00321CA4">
        <w:t>položky</w:t>
      </w:r>
      <w:r w:rsidR="00321CA4">
        <w:rPr>
          <w:spacing w:val="-3"/>
        </w:rPr>
        <w:t xml:space="preserve"> </w:t>
      </w:r>
      <w:r w:rsidR="00321CA4">
        <w:t>k:</w:t>
      </w:r>
    </w:p>
    <w:tbl>
      <w:tblPr>
        <w:tblW w:w="0" w:type="auto"/>
        <w:tblInd w:w="38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28"/>
        <w:gridCol w:w="2748"/>
        <w:gridCol w:w="836"/>
      </w:tblGrid>
      <w:tr w:rsidR="007233DC" w14:paraId="7CC04637" w14:textId="77777777">
        <w:trPr>
          <w:trHeight w:val="270"/>
        </w:trPr>
        <w:tc>
          <w:tcPr>
            <w:tcW w:w="6028" w:type="dxa"/>
          </w:tcPr>
          <w:p w14:paraId="7CC04634" w14:textId="77777777" w:rsidR="007233DC" w:rsidRDefault="00321CA4">
            <w:pPr>
              <w:pStyle w:val="TableParagraph"/>
              <w:tabs>
                <w:tab w:val="left" w:pos="409"/>
              </w:tabs>
              <w:spacing w:line="251" w:lineRule="exact"/>
              <w:ind w:left="50"/>
              <w:rPr>
                <w:sz w:val="24"/>
              </w:rPr>
            </w:pPr>
            <w:r>
              <w:t>-</w:t>
            </w:r>
            <w:r>
              <w:tab/>
            </w:r>
            <w:r>
              <w:rPr>
                <w:sz w:val="24"/>
              </w:rPr>
              <w:t>odpisovanému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dlhodobému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majetku</w:t>
            </w:r>
          </w:p>
        </w:tc>
        <w:tc>
          <w:tcPr>
            <w:tcW w:w="2748" w:type="dxa"/>
          </w:tcPr>
          <w:p w14:paraId="7CC04635" w14:textId="77777777" w:rsidR="007233DC" w:rsidRDefault="00321CA4">
            <w:pPr>
              <w:pStyle w:val="TableParagraph"/>
              <w:spacing w:before="8" w:line="242" w:lineRule="exact"/>
              <w:ind w:right="502"/>
              <w:jc w:val="right"/>
              <w:rPr>
                <w:b/>
              </w:rPr>
            </w:pPr>
            <w:r>
              <w:rPr>
                <w:b/>
              </w:rPr>
              <w:t>áno</w:t>
            </w:r>
          </w:p>
        </w:tc>
        <w:tc>
          <w:tcPr>
            <w:tcW w:w="836" w:type="dxa"/>
          </w:tcPr>
          <w:p w14:paraId="7CC04636" w14:textId="77777777" w:rsidR="007233DC" w:rsidRDefault="00321CA4">
            <w:pPr>
              <w:pStyle w:val="TableParagraph"/>
              <w:spacing w:before="8" w:line="242" w:lineRule="exact"/>
              <w:ind w:right="57"/>
              <w:jc w:val="right"/>
              <w:rPr>
                <w:b/>
              </w:rPr>
            </w:pPr>
            <w:r>
              <w:rPr>
                <w:noProof/>
                <w:position w:val="-2"/>
              </w:rPr>
              <w:drawing>
                <wp:inline distT="0" distB="0" distL="0" distR="0" wp14:anchorId="7CC04A11" wp14:editId="7CC04A12">
                  <wp:extent cx="126365" cy="126365"/>
                  <wp:effectExtent l="0" t="0" r="0" b="0"/>
                  <wp:docPr id="11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age3.png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492" cy="1264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b/>
              </w:rPr>
              <w:t>nie</w:t>
            </w:r>
          </w:p>
        </w:tc>
      </w:tr>
      <w:tr w:rsidR="007233DC" w14:paraId="7CC0463B" w14:textId="77777777">
        <w:trPr>
          <w:trHeight w:val="275"/>
        </w:trPr>
        <w:tc>
          <w:tcPr>
            <w:tcW w:w="6028" w:type="dxa"/>
          </w:tcPr>
          <w:p w14:paraId="7CC04638" w14:textId="77777777" w:rsidR="007233DC" w:rsidRDefault="00321CA4">
            <w:pPr>
              <w:pStyle w:val="TableParagraph"/>
              <w:tabs>
                <w:tab w:val="left" w:pos="409"/>
              </w:tabs>
              <w:spacing w:line="256" w:lineRule="exact"/>
              <w:ind w:left="50"/>
              <w:rPr>
                <w:sz w:val="24"/>
              </w:rPr>
            </w:pPr>
            <w:r>
              <w:t>-</w:t>
            </w:r>
            <w:r>
              <w:tab/>
            </w:r>
            <w:r>
              <w:rPr>
                <w:sz w:val="24"/>
              </w:rPr>
              <w:t>neodpisovanému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dlhodobému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majetku</w:t>
            </w:r>
          </w:p>
        </w:tc>
        <w:tc>
          <w:tcPr>
            <w:tcW w:w="2748" w:type="dxa"/>
          </w:tcPr>
          <w:p w14:paraId="7CC04639" w14:textId="77777777" w:rsidR="007233DC" w:rsidRDefault="00321CA4">
            <w:pPr>
              <w:pStyle w:val="TableParagraph"/>
              <w:spacing w:before="13" w:line="242" w:lineRule="exact"/>
              <w:ind w:right="494"/>
              <w:jc w:val="right"/>
              <w:rPr>
                <w:b/>
              </w:rPr>
            </w:pPr>
            <w:r>
              <w:rPr>
                <w:b/>
              </w:rPr>
              <w:t>áno</w:t>
            </w:r>
          </w:p>
        </w:tc>
        <w:tc>
          <w:tcPr>
            <w:tcW w:w="836" w:type="dxa"/>
          </w:tcPr>
          <w:p w14:paraId="7CC0463A" w14:textId="77777777" w:rsidR="007233DC" w:rsidRDefault="00321CA4">
            <w:pPr>
              <w:pStyle w:val="TableParagraph"/>
              <w:spacing w:before="13" w:line="242" w:lineRule="exact"/>
              <w:ind w:right="48"/>
              <w:jc w:val="right"/>
              <w:rPr>
                <w:b/>
              </w:rPr>
            </w:pPr>
            <w:r>
              <w:rPr>
                <w:noProof/>
                <w:position w:val="-2"/>
              </w:rPr>
              <w:drawing>
                <wp:inline distT="0" distB="0" distL="0" distR="0" wp14:anchorId="7CC04A13" wp14:editId="7CC04A14">
                  <wp:extent cx="126365" cy="126365"/>
                  <wp:effectExtent l="0" t="0" r="0" b="0"/>
                  <wp:docPr id="13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age1.png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492" cy="1264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b/>
              </w:rPr>
              <w:t>nie</w:t>
            </w:r>
          </w:p>
        </w:tc>
      </w:tr>
      <w:tr w:rsidR="007233DC" w14:paraId="7CC0463F" w14:textId="77777777">
        <w:trPr>
          <w:trHeight w:val="275"/>
        </w:trPr>
        <w:tc>
          <w:tcPr>
            <w:tcW w:w="6028" w:type="dxa"/>
          </w:tcPr>
          <w:p w14:paraId="7CC0463C" w14:textId="77777777" w:rsidR="007233DC" w:rsidRDefault="00321CA4">
            <w:pPr>
              <w:pStyle w:val="TableParagraph"/>
              <w:tabs>
                <w:tab w:val="left" w:pos="409"/>
              </w:tabs>
              <w:spacing w:line="256" w:lineRule="exact"/>
              <w:ind w:left="50"/>
              <w:rPr>
                <w:sz w:val="24"/>
              </w:rPr>
            </w:pPr>
            <w:r>
              <w:t>-</w:t>
            </w:r>
            <w:r>
              <w:tab/>
            </w:r>
            <w:r>
              <w:rPr>
                <w:sz w:val="24"/>
              </w:rPr>
              <w:t>nedokončeným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investíciám</w:t>
            </w:r>
          </w:p>
        </w:tc>
        <w:tc>
          <w:tcPr>
            <w:tcW w:w="2748" w:type="dxa"/>
          </w:tcPr>
          <w:p w14:paraId="7CC0463D" w14:textId="77777777" w:rsidR="007233DC" w:rsidRDefault="00321CA4">
            <w:pPr>
              <w:pStyle w:val="TableParagraph"/>
              <w:spacing w:before="13" w:line="242" w:lineRule="exact"/>
              <w:ind w:right="494"/>
              <w:jc w:val="right"/>
              <w:rPr>
                <w:b/>
              </w:rPr>
            </w:pPr>
            <w:r>
              <w:rPr>
                <w:b/>
              </w:rPr>
              <w:t>áno</w:t>
            </w:r>
          </w:p>
        </w:tc>
        <w:tc>
          <w:tcPr>
            <w:tcW w:w="836" w:type="dxa"/>
          </w:tcPr>
          <w:p w14:paraId="7CC0463E" w14:textId="77777777" w:rsidR="007233DC" w:rsidRDefault="00321CA4">
            <w:pPr>
              <w:pStyle w:val="TableParagraph"/>
              <w:spacing w:before="13" w:line="242" w:lineRule="exact"/>
              <w:ind w:right="48"/>
              <w:jc w:val="right"/>
              <w:rPr>
                <w:b/>
              </w:rPr>
            </w:pPr>
            <w:r>
              <w:rPr>
                <w:noProof/>
                <w:position w:val="-2"/>
              </w:rPr>
              <w:drawing>
                <wp:inline distT="0" distB="0" distL="0" distR="0" wp14:anchorId="7CC04A15" wp14:editId="7CC04A16">
                  <wp:extent cx="126365" cy="126365"/>
                  <wp:effectExtent l="0" t="0" r="0" b="0"/>
                  <wp:docPr id="15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age1.png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492" cy="1264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b/>
              </w:rPr>
              <w:t>nie</w:t>
            </w:r>
          </w:p>
        </w:tc>
      </w:tr>
      <w:tr w:rsidR="007233DC" w14:paraId="7CC04643" w14:textId="77777777">
        <w:trPr>
          <w:trHeight w:val="275"/>
        </w:trPr>
        <w:tc>
          <w:tcPr>
            <w:tcW w:w="6028" w:type="dxa"/>
          </w:tcPr>
          <w:p w14:paraId="7CC04640" w14:textId="77777777" w:rsidR="007233DC" w:rsidRDefault="00321CA4">
            <w:pPr>
              <w:pStyle w:val="TableParagraph"/>
              <w:tabs>
                <w:tab w:val="left" w:pos="409"/>
              </w:tabs>
              <w:spacing w:line="256" w:lineRule="exact"/>
              <w:ind w:left="50"/>
              <w:rPr>
                <w:sz w:val="24"/>
              </w:rPr>
            </w:pPr>
            <w:r>
              <w:t>-</w:t>
            </w:r>
            <w:r>
              <w:tab/>
            </w:r>
            <w:r>
              <w:rPr>
                <w:sz w:val="24"/>
              </w:rPr>
              <w:t>dlhodobému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finančnému majetku</w:t>
            </w:r>
          </w:p>
        </w:tc>
        <w:tc>
          <w:tcPr>
            <w:tcW w:w="2748" w:type="dxa"/>
          </w:tcPr>
          <w:p w14:paraId="7CC04641" w14:textId="77777777" w:rsidR="007233DC" w:rsidRDefault="00321CA4">
            <w:pPr>
              <w:pStyle w:val="TableParagraph"/>
              <w:spacing w:before="13" w:line="242" w:lineRule="exact"/>
              <w:ind w:right="494"/>
              <w:jc w:val="right"/>
              <w:rPr>
                <w:b/>
              </w:rPr>
            </w:pPr>
            <w:r>
              <w:rPr>
                <w:b/>
              </w:rPr>
              <w:t>áno</w:t>
            </w:r>
          </w:p>
        </w:tc>
        <w:tc>
          <w:tcPr>
            <w:tcW w:w="836" w:type="dxa"/>
          </w:tcPr>
          <w:p w14:paraId="7CC04642" w14:textId="77777777" w:rsidR="007233DC" w:rsidRDefault="00321CA4">
            <w:pPr>
              <w:pStyle w:val="TableParagraph"/>
              <w:spacing w:before="13" w:line="242" w:lineRule="exact"/>
              <w:ind w:right="48"/>
              <w:jc w:val="right"/>
              <w:rPr>
                <w:b/>
              </w:rPr>
            </w:pPr>
            <w:r>
              <w:rPr>
                <w:noProof/>
                <w:position w:val="-2"/>
              </w:rPr>
              <w:drawing>
                <wp:inline distT="0" distB="0" distL="0" distR="0" wp14:anchorId="7CC04A17" wp14:editId="7CC04A18">
                  <wp:extent cx="126365" cy="126365"/>
                  <wp:effectExtent l="0" t="0" r="0" b="0"/>
                  <wp:docPr id="17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image1.png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492" cy="1264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b/>
              </w:rPr>
              <w:t>nie</w:t>
            </w:r>
          </w:p>
        </w:tc>
      </w:tr>
      <w:tr w:rsidR="007233DC" w14:paraId="7CC04647" w14:textId="77777777">
        <w:trPr>
          <w:trHeight w:val="276"/>
        </w:trPr>
        <w:tc>
          <w:tcPr>
            <w:tcW w:w="6028" w:type="dxa"/>
          </w:tcPr>
          <w:p w14:paraId="7CC04644" w14:textId="77777777" w:rsidR="007233DC" w:rsidRDefault="00321CA4">
            <w:pPr>
              <w:pStyle w:val="TableParagraph"/>
              <w:tabs>
                <w:tab w:val="left" w:pos="409"/>
              </w:tabs>
              <w:spacing w:line="256" w:lineRule="exact"/>
              <w:ind w:left="50"/>
              <w:rPr>
                <w:sz w:val="24"/>
              </w:rPr>
            </w:pPr>
            <w:r>
              <w:t>-</w:t>
            </w:r>
            <w:r>
              <w:tab/>
            </w:r>
            <w:r>
              <w:rPr>
                <w:sz w:val="24"/>
              </w:rPr>
              <w:t>zásobám</w:t>
            </w:r>
          </w:p>
        </w:tc>
        <w:tc>
          <w:tcPr>
            <w:tcW w:w="2748" w:type="dxa"/>
          </w:tcPr>
          <w:p w14:paraId="7CC04645" w14:textId="77777777" w:rsidR="007233DC" w:rsidRDefault="00321CA4">
            <w:pPr>
              <w:pStyle w:val="TableParagraph"/>
              <w:spacing w:before="13" w:line="242" w:lineRule="exact"/>
              <w:ind w:right="494"/>
              <w:jc w:val="right"/>
              <w:rPr>
                <w:b/>
              </w:rPr>
            </w:pPr>
            <w:r>
              <w:rPr>
                <w:b/>
              </w:rPr>
              <w:t>áno</w:t>
            </w:r>
          </w:p>
        </w:tc>
        <w:tc>
          <w:tcPr>
            <w:tcW w:w="836" w:type="dxa"/>
          </w:tcPr>
          <w:p w14:paraId="7CC04646" w14:textId="77777777" w:rsidR="007233DC" w:rsidRDefault="00321CA4">
            <w:pPr>
              <w:pStyle w:val="TableParagraph"/>
              <w:spacing w:before="13" w:line="242" w:lineRule="exact"/>
              <w:ind w:right="48"/>
              <w:jc w:val="right"/>
              <w:rPr>
                <w:b/>
              </w:rPr>
            </w:pPr>
            <w:r>
              <w:rPr>
                <w:noProof/>
                <w:position w:val="-2"/>
              </w:rPr>
              <w:drawing>
                <wp:inline distT="0" distB="0" distL="0" distR="0" wp14:anchorId="7CC04A19" wp14:editId="7CC04A1A">
                  <wp:extent cx="126365" cy="126365"/>
                  <wp:effectExtent l="0" t="0" r="0" b="0"/>
                  <wp:docPr id="19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image3.png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492" cy="1264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b/>
              </w:rPr>
              <w:t>nie</w:t>
            </w:r>
          </w:p>
        </w:tc>
      </w:tr>
      <w:tr w:rsidR="007233DC" w14:paraId="7CC0464B" w14:textId="77777777">
        <w:trPr>
          <w:trHeight w:val="270"/>
        </w:trPr>
        <w:tc>
          <w:tcPr>
            <w:tcW w:w="6028" w:type="dxa"/>
          </w:tcPr>
          <w:p w14:paraId="7CC04648" w14:textId="77777777" w:rsidR="007233DC" w:rsidRDefault="00321CA4">
            <w:pPr>
              <w:pStyle w:val="TableParagraph"/>
              <w:tabs>
                <w:tab w:val="left" w:pos="409"/>
              </w:tabs>
              <w:spacing w:line="251" w:lineRule="exact"/>
              <w:ind w:left="50"/>
              <w:rPr>
                <w:sz w:val="24"/>
              </w:rPr>
            </w:pPr>
            <w:r>
              <w:t>-</w:t>
            </w:r>
            <w:r>
              <w:tab/>
            </w:r>
            <w:r>
              <w:rPr>
                <w:sz w:val="24"/>
              </w:rPr>
              <w:t>pohľadávkam</w:t>
            </w:r>
          </w:p>
        </w:tc>
        <w:tc>
          <w:tcPr>
            <w:tcW w:w="2748" w:type="dxa"/>
          </w:tcPr>
          <w:p w14:paraId="7CC04649" w14:textId="77777777" w:rsidR="007233DC" w:rsidRDefault="00321CA4">
            <w:pPr>
              <w:pStyle w:val="TableParagraph"/>
              <w:spacing w:before="13" w:line="237" w:lineRule="exact"/>
              <w:ind w:right="494"/>
              <w:jc w:val="right"/>
              <w:rPr>
                <w:b/>
              </w:rPr>
            </w:pPr>
            <w:r>
              <w:rPr>
                <w:b/>
              </w:rPr>
              <w:t>áno</w:t>
            </w:r>
          </w:p>
        </w:tc>
        <w:tc>
          <w:tcPr>
            <w:tcW w:w="836" w:type="dxa"/>
          </w:tcPr>
          <w:p w14:paraId="7CC0464A" w14:textId="77777777" w:rsidR="007233DC" w:rsidRDefault="00321CA4">
            <w:pPr>
              <w:pStyle w:val="TableParagraph"/>
              <w:spacing w:before="13" w:line="237" w:lineRule="exact"/>
              <w:ind w:right="48"/>
              <w:jc w:val="right"/>
              <w:rPr>
                <w:b/>
              </w:rPr>
            </w:pPr>
            <w:r>
              <w:rPr>
                <w:noProof/>
                <w:position w:val="-2"/>
              </w:rPr>
              <w:drawing>
                <wp:inline distT="0" distB="0" distL="0" distR="0" wp14:anchorId="7CC04A1B" wp14:editId="7CC04A1C">
                  <wp:extent cx="126365" cy="126365"/>
                  <wp:effectExtent l="0" t="0" r="0" b="0"/>
                  <wp:docPr id="21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age3.png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492" cy="1264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b/>
              </w:rPr>
              <w:t>nie</w:t>
            </w:r>
          </w:p>
        </w:tc>
      </w:tr>
    </w:tbl>
    <w:p w14:paraId="7CC0464C" w14:textId="77777777" w:rsidR="007233DC" w:rsidRDefault="007233DC">
      <w:pPr>
        <w:pStyle w:val="Zkladntext"/>
      </w:pPr>
    </w:p>
    <w:p w14:paraId="7CC0464D" w14:textId="77777777" w:rsidR="007233DC" w:rsidRDefault="00AB53E4">
      <w:pPr>
        <w:pStyle w:val="Zkladntext"/>
        <w:ind w:left="112" w:right="568"/>
      </w:pPr>
      <w:r>
        <w:pict w14:anchorId="7CC04A1D">
          <v:rect id="_x0000_s2059" style="position:absolute;left:0;text-align:left;margin-left:450.8pt;margin-top:-38.2pt;width:9.2pt;height:9.2pt;z-index:-251654656;mso-position-horizontal-relative:page;mso-width-relative:page;mso-height-relative:page" filled="f" strokeweight=".72pt">
            <v:textbox>
              <w:txbxContent>
                <w:p w14:paraId="7CC04A31" w14:textId="77777777" w:rsidR="007233DC" w:rsidRDefault="007233DC"/>
              </w:txbxContent>
            </v:textbox>
            <w10:wrap anchorx="page"/>
          </v:rect>
        </w:pict>
      </w:r>
      <w:r>
        <w:pict w14:anchorId="7CC04A1E">
          <v:rect id="_x0000_s2060" style="position:absolute;left:0;text-align:left;margin-left:450.8pt;margin-top:-24.4pt;width:9.2pt;height:9.2pt;z-index:-251653632;mso-position-horizontal-relative:page;mso-width-relative:page;mso-height-relative:page" filled="f" strokeweight=".72pt">
            <v:textbox>
              <w:txbxContent>
                <w:p w14:paraId="7CC04A32" w14:textId="77777777" w:rsidR="007233DC" w:rsidRDefault="007233DC"/>
              </w:txbxContent>
            </v:textbox>
            <w10:wrap anchorx="page"/>
          </v:rect>
        </w:pict>
      </w:r>
      <w:r w:rsidR="00321CA4">
        <w:t>Účtovná</w:t>
      </w:r>
      <w:r w:rsidR="00321CA4">
        <w:rPr>
          <w:spacing w:val="3"/>
        </w:rPr>
        <w:t xml:space="preserve"> </w:t>
      </w:r>
      <w:r w:rsidR="00321CA4">
        <w:t>jednotka</w:t>
      </w:r>
      <w:r w:rsidR="00321CA4">
        <w:rPr>
          <w:spacing w:val="9"/>
        </w:rPr>
        <w:t xml:space="preserve"> </w:t>
      </w:r>
      <w:r w:rsidR="00321CA4">
        <w:rPr>
          <w:u w:val="single"/>
        </w:rPr>
        <w:t>tvorila</w:t>
      </w:r>
      <w:r w:rsidR="00321CA4">
        <w:rPr>
          <w:spacing w:val="2"/>
          <w:u w:val="single"/>
        </w:rPr>
        <w:t xml:space="preserve"> </w:t>
      </w:r>
      <w:r w:rsidR="00321CA4">
        <w:rPr>
          <w:u w:val="single"/>
        </w:rPr>
        <w:t>opravné</w:t>
      </w:r>
      <w:r w:rsidR="00321CA4">
        <w:rPr>
          <w:spacing w:val="3"/>
          <w:u w:val="single"/>
        </w:rPr>
        <w:t xml:space="preserve"> </w:t>
      </w:r>
      <w:r w:rsidR="00321CA4">
        <w:rPr>
          <w:u w:val="single"/>
        </w:rPr>
        <w:t>položky</w:t>
      </w:r>
      <w:r w:rsidR="00321CA4">
        <w:rPr>
          <w:spacing w:val="3"/>
          <w:u w:val="single"/>
        </w:rPr>
        <w:t xml:space="preserve"> </w:t>
      </w:r>
      <w:r w:rsidR="00321CA4">
        <w:rPr>
          <w:u w:val="single"/>
        </w:rPr>
        <w:t>k</w:t>
      </w:r>
      <w:r w:rsidR="00321CA4">
        <w:rPr>
          <w:spacing w:val="1"/>
          <w:u w:val="single"/>
        </w:rPr>
        <w:t xml:space="preserve"> </w:t>
      </w:r>
      <w:r w:rsidR="00321CA4">
        <w:rPr>
          <w:u w:val="single"/>
        </w:rPr>
        <w:t>pohľadávkam</w:t>
      </w:r>
      <w:r w:rsidR="00321CA4">
        <w:rPr>
          <w:spacing w:val="4"/>
          <w:u w:val="single"/>
        </w:rPr>
        <w:t xml:space="preserve"> </w:t>
      </w:r>
      <w:r w:rsidR="00321CA4">
        <w:rPr>
          <w:u w:val="single"/>
        </w:rPr>
        <w:t>v rámci</w:t>
      </w:r>
      <w:r w:rsidR="00321CA4">
        <w:rPr>
          <w:spacing w:val="5"/>
          <w:u w:val="single"/>
        </w:rPr>
        <w:t xml:space="preserve"> </w:t>
      </w:r>
      <w:r w:rsidR="00321CA4">
        <w:rPr>
          <w:u w:val="single"/>
        </w:rPr>
        <w:t>hlavnej</w:t>
      </w:r>
      <w:r w:rsidR="00321CA4">
        <w:rPr>
          <w:spacing w:val="4"/>
          <w:u w:val="single"/>
        </w:rPr>
        <w:t xml:space="preserve"> </w:t>
      </w:r>
      <w:r w:rsidR="00321CA4">
        <w:rPr>
          <w:u w:val="single"/>
        </w:rPr>
        <w:t>činnosti,</w:t>
      </w:r>
      <w:r w:rsidR="00321CA4">
        <w:rPr>
          <w:spacing w:val="6"/>
        </w:rPr>
        <w:t xml:space="preserve"> </w:t>
      </w:r>
      <w:r w:rsidR="00321CA4">
        <w:t>pri</w:t>
      </w:r>
      <w:r w:rsidR="00321CA4">
        <w:rPr>
          <w:spacing w:val="3"/>
        </w:rPr>
        <w:t xml:space="preserve"> </w:t>
      </w:r>
      <w:r w:rsidR="00321CA4">
        <w:t>ktorých</w:t>
      </w:r>
      <w:r w:rsidR="00321CA4">
        <w:rPr>
          <w:spacing w:val="4"/>
        </w:rPr>
        <w:t xml:space="preserve"> </w:t>
      </w:r>
      <w:r w:rsidR="00321CA4">
        <w:t>je</w:t>
      </w:r>
      <w:r w:rsidR="00321CA4">
        <w:rPr>
          <w:spacing w:val="5"/>
        </w:rPr>
        <w:t xml:space="preserve"> </w:t>
      </w:r>
      <w:r w:rsidR="00321CA4">
        <w:t>riziko,</w:t>
      </w:r>
      <w:r w:rsidR="00321CA4">
        <w:rPr>
          <w:spacing w:val="-57"/>
        </w:rPr>
        <w:t xml:space="preserve"> </w:t>
      </w:r>
      <w:r w:rsidR="00321CA4">
        <w:t>že</w:t>
      </w:r>
      <w:r w:rsidR="00321CA4">
        <w:rPr>
          <w:spacing w:val="-2"/>
        </w:rPr>
        <w:t xml:space="preserve"> </w:t>
      </w:r>
      <w:r w:rsidR="00321CA4">
        <w:t>ich dlžník úplne</w:t>
      </w:r>
      <w:r w:rsidR="00321CA4">
        <w:rPr>
          <w:spacing w:val="1"/>
        </w:rPr>
        <w:t xml:space="preserve"> </w:t>
      </w:r>
      <w:r w:rsidR="00321CA4">
        <w:t>alebo</w:t>
      </w:r>
      <w:r w:rsidR="00321CA4">
        <w:rPr>
          <w:spacing w:val="1"/>
        </w:rPr>
        <w:t xml:space="preserve"> </w:t>
      </w:r>
      <w:r w:rsidR="00321CA4">
        <w:t>čiastočne</w:t>
      </w:r>
      <w:r w:rsidR="00321CA4">
        <w:rPr>
          <w:spacing w:val="-1"/>
        </w:rPr>
        <w:t xml:space="preserve"> </w:t>
      </w:r>
      <w:r w:rsidR="00321CA4">
        <w:t>nezaplatí,</w:t>
      </w:r>
      <w:r w:rsidR="00321CA4">
        <w:rPr>
          <w:spacing w:val="-1"/>
        </w:rPr>
        <w:t xml:space="preserve"> </w:t>
      </w:r>
      <w:r w:rsidR="00321CA4">
        <w:t>ak od splatnosti pohľadávky</w:t>
      </w:r>
      <w:r w:rsidR="00321CA4">
        <w:rPr>
          <w:spacing w:val="-1"/>
        </w:rPr>
        <w:t xml:space="preserve"> </w:t>
      </w:r>
      <w:r w:rsidR="00321CA4">
        <w:t>uplynula</w:t>
      </w:r>
      <w:r w:rsidR="00321CA4">
        <w:rPr>
          <w:spacing w:val="-1"/>
        </w:rPr>
        <w:t xml:space="preserve"> </w:t>
      </w:r>
      <w:r w:rsidR="00321CA4">
        <w:t>doba</w:t>
      </w:r>
      <w:r w:rsidR="00321CA4">
        <w:rPr>
          <w:spacing w:val="-1"/>
        </w:rPr>
        <w:t xml:space="preserve"> </w:t>
      </w:r>
      <w:r w:rsidR="00321CA4">
        <w:t>dlhšia</w:t>
      </w:r>
      <w:r w:rsidR="00321CA4">
        <w:rPr>
          <w:spacing w:val="-2"/>
        </w:rPr>
        <w:t xml:space="preserve"> </w:t>
      </w:r>
      <w:r w:rsidR="00321CA4">
        <w:t>ako:</w:t>
      </w:r>
    </w:p>
    <w:p w14:paraId="7CC0464E" w14:textId="77777777" w:rsidR="007233DC" w:rsidRDefault="007233DC">
      <w:pPr>
        <w:pStyle w:val="Zkladntext"/>
        <w:spacing w:before="11"/>
        <w:rPr>
          <w:sz w:val="21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0"/>
        <w:gridCol w:w="8807"/>
      </w:tblGrid>
      <w:tr w:rsidR="007233DC" w14:paraId="7CC04651" w14:textId="77777777">
        <w:trPr>
          <w:trHeight w:val="456"/>
        </w:trPr>
        <w:tc>
          <w:tcPr>
            <w:tcW w:w="1440" w:type="dxa"/>
          </w:tcPr>
          <w:p w14:paraId="7CC0464F" w14:textId="77777777" w:rsidR="007233DC" w:rsidRDefault="00321CA4">
            <w:pPr>
              <w:pStyle w:val="TableParagraph"/>
              <w:spacing w:before="88"/>
              <w:ind w:left="108"/>
              <w:rPr>
                <w:sz w:val="24"/>
              </w:rPr>
            </w:pPr>
            <w:r>
              <w:rPr>
                <w:sz w:val="24"/>
              </w:rPr>
              <w:t>1 r</w:t>
            </w:r>
          </w:p>
        </w:tc>
        <w:tc>
          <w:tcPr>
            <w:tcW w:w="8807" w:type="dxa"/>
          </w:tcPr>
          <w:p w14:paraId="7CC04650" w14:textId="77777777" w:rsidR="007233DC" w:rsidRDefault="00321CA4">
            <w:pPr>
              <w:pStyle w:val="TableParagraph"/>
              <w:spacing w:before="88"/>
              <w:ind w:left="108"/>
              <w:rPr>
                <w:sz w:val="24"/>
              </w:rPr>
            </w:pPr>
            <w:r>
              <w:rPr>
                <w:sz w:val="24"/>
              </w:rPr>
              <w:t>najviac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výšky 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% menovitej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hodnoty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pohľadávky bez príslušenstva</w:t>
            </w:r>
          </w:p>
        </w:tc>
      </w:tr>
      <w:tr w:rsidR="007233DC" w14:paraId="7CC04654" w14:textId="77777777">
        <w:trPr>
          <w:trHeight w:val="453"/>
        </w:trPr>
        <w:tc>
          <w:tcPr>
            <w:tcW w:w="1440" w:type="dxa"/>
          </w:tcPr>
          <w:p w14:paraId="7CC04652" w14:textId="77777777" w:rsidR="007233DC" w:rsidRDefault="00321CA4">
            <w:pPr>
              <w:pStyle w:val="TableParagraph"/>
              <w:spacing w:before="87"/>
              <w:ind w:left="108"/>
              <w:rPr>
                <w:sz w:val="24"/>
              </w:rPr>
            </w:pPr>
            <w:r>
              <w:rPr>
                <w:sz w:val="24"/>
              </w:rPr>
              <w:t>2 r</w:t>
            </w:r>
          </w:p>
        </w:tc>
        <w:tc>
          <w:tcPr>
            <w:tcW w:w="8807" w:type="dxa"/>
          </w:tcPr>
          <w:p w14:paraId="7CC04653" w14:textId="77777777" w:rsidR="007233DC" w:rsidRDefault="00321CA4">
            <w:pPr>
              <w:pStyle w:val="TableParagraph"/>
              <w:spacing w:before="87"/>
              <w:ind w:left="108"/>
              <w:rPr>
                <w:sz w:val="24"/>
              </w:rPr>
            </w:pPr>
            <w:r>
              <w:rPr>
                <w:sz w:val="24"/>
              </w:rPr>
              <w:t>najviac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výšky 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% menovitej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hodnoty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pohľadávky bez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príslušenstva</w:t>
            </w:r>
          </w:p>
        </w:tc>
      </w:tr>
      <w:tr w:rsidR="007233DC" w14:paraId="7CC04657" w14:textId="77777777">
        <w:trPr>
          <w:trHeight w:val="453"/>
        </w:trPr>
        <w:tc>
          <w:tcPr>
            <w:tcW w:w="1440" w:type="dxa"/>
          </w:tcPr>
          <w:p w14:paraId="7CC04655" w14:textId="77777777" w:rsidR="007233DC" w:rsidRDefault="00321CA4">
            <w:pPr>
              <w:pStyle w:val="TableParagraph"/>
              <w:spacing w:before="87"/>
              <w:ind w:left="108"/>
              <w:rPr>
                <w:sz w:val="24"/>
              </w:rPr>
            </w:pPr>
            <w:r>
              <w:rPr>
                <w:sz w:val="24"/>
              </w:rPr>
              <w:t>3r</w:t>
            </w:r>
          </w:p>
        </w:tc>
        <w:tc>
          <w:tcPr>
            <w:tcW w:w="8807" w:type="dxa"/>
          </w:tcPr>
          <w:p w14:paraId="7CC04656" w14:textId="77777777" w:rsidR="007233DC" w:rsidRDefault="00321CA4">
            <w:pPr>
              <w:pStyle w:val="TableParagraph"/>
              <w:spacing w:before="87"/>
              <w:ind w:left="108"/>
              <w:rPr>
                <w:sz w:val="24"/>
              </w:rPr>
            </w:pPr>
            <w:r>
              <w:rPr>
                <w:sz w:val="24"/>
              </w:rPr>
              <w:t>najviac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výšky 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% menovitej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hodnoty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pohľadávky bez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príslušenstva</w:t>
            </w:r>
          </w:p>
        </w:tc>
      </w:tr>
    </w:tbl>
    <w:p w14:paraId="7CC04658" w14:textId="77777777" w:rsidR="007233DC" w:rsidRDefault="007233DC">
      <w:pPr>
        <w:pStyle w:val="Zkladntext"/>
        <w:spacing w:before="10"/>
        <w:rPr>
          <w:sz w:val="23"/>
        </w:rPr>
      </w:pPr>
    </w:p>
    <w:p w14:paraId="7CC04659" w14:textId="77777777" w:rsidR="007233DC" w:rsidRDefault="00321CA4">
      <w:pPr>
        <w:pStyle w:val="Zkladntext"/>
        <w:ind w:left="112" w:right="568"/>
      </w:pPr>
      <w:r>
        <w:t>Účtovná</w:t>
      </w:r>
      <w:r>
        <w:rPr>
          <w:spacing w:val="29"/>
        </w:rPr>
        <w:t xml:space="preserve"> </w:t>
      </w:r>
      <w:r>
        <w:t>jednotka</w:t>
      </w:r>
      <w:r>
        <w:rPr>
          <w:spacing w:val="28"/>
        </w:rPr>
        <w:t xml:space="preserve"> </w:t>
      </w:r>
      <w:r>
        <w:rPr>
          <w:u w:val="single"/>
        </w:rPr>
        <w:t>tvorila</w:t>
      </w:r>
      <w:r>
        <w:rPr>
          <w:spacing w:val="28"/>
          <w:u w:val="single"/>
        </w:rPr>
        <w:t xml:space="preserve"> </w:t>
      </w:r>
      <w:r>
        <w:rPr>
          <w:u w:val="single"/>
        </w:rPr>
        <w:t>opravné</w:t>
      </w:r>
      <w:r>
        <w:rPr>
          <w:spacing w:val="27"/>
          <w:u w:val="single"/>
        </w:rPr>
        <w:t xml:space="preserve"> </w:t>
      </w:r>
      <w:r>
        <w:rPr>
          <w:u w:val="single"/>
        </w:rPr>
        <w:t>položky</w:t>
      </w:r>
      <w:r>
        <w:rPr>
          <w:spacing w:val="30"/>
          <w:u w:val="single"/>
        </w:rPr>
        <w:t xml:space="preserve"> </w:t>
      </w:r>
      <w:r>
        <w:rPr>
          <w:u w:val="single"/>
        </w:rPr>
        <w:t>k</w:t>
      </w:r>
      <w:r>
        <w:rPr>
          <w:spacing w:val="3"/>
          <w:u w:val="single"/>
        </w:rPr>
        <w:t xml:space="preserve"> </w:t>
      </w:r>
      <w:r>
        <w:rPr>
          <w:u w:val="single"/>
        </w:rPr>
        <w:t>pohľadávkam</w:t>
      </w:r>
      <w:r>
        <w:rPr>
          <w:spacing w:val="29"/>
          <w:u w:val="single"/>
        </w:rPr>
        <w:t xml:space="preserve"> </w:t>
      </w:r>
      <w:r>
        <w:rPr>
          <w:u w:val="single"/>
        </w:rPr>
        <w:t>v rámci</w:t>
      </w:r>
      <w:r>
        <w:rPr>
          <w:spacing w:val="31"/>
          <w:u w:val="single"/>
        </w:rPr>
        <w:t xml:space="preserve"> </w:t>
      </w:r>
      <w:r>
        <w:rPr>
          <w:u w:val="single"/>
        </w:rPr>
        <w:t>podnikateľskej</w:t>
      </w:r>
      <w:r>
        <w:rPr>
          <w:spacing w:val="29"/>
          <w:u w:val="single"/>
        </w:rPr>
        <w:t xml:space="preserve"> </w:t>
      </w:r>
      <w:r>
        <w:rPr>
          <w:u w:val="single"/>
        </w:rPr>
        <w:t>činnosti</w:t>
      </w:r>
      <w:r>
        <w:t>,</w:t>
      </w:r>
      <w:r>
        <w:rPr>
          <w:spacing w:val="28"/>
        </w:rPr>
        <w:t xml:space="preserve"> </w:t>
      </w:r>
      <w:r>
        <w:t>podľa</w:t>
      </w:r>
      <w:r>
        <w:rPr>
          <w:spacing w:val="-57"/>
        </w:rPr>
        <w:t xml:space="preserve"> </w:t>
      </w:r>
      <w:r>
        <w:t>ustanovenia</w:t>
      </w:r>
      <w:r>
        <w:rPr>
          <w:spacing w:val="-1"/>
        </w:rPr>
        <w:t xml:space="preserve"> </w:t>
      </w:r>
      <w:r>
        <w:t>§ 20  zákona</w:t>
      </w:r>
      <w:r>
        <w:rPr>
          <w:spacing w:val="1"/>
        </w:rPr>
        <w:t xml:space="preserve"> </w:t>
      </w:r>
      <w:r>
        <w:t>č. 595/2003 Z. z. o</w:t>
      </w:r>
      <w:r>
        <w:rPr>
          <w:spacing w:val="1"/>
        </w:rPr>
        <w:t xml:space="preserve"> </w:t>
      </w:r>
      <w:r>
        <w:t>dani</w:t>
      </w:r>
      <w:r>
        <w:rPr>
          <w:spacing w:val="1"/>
        </w:rPr>
        <w:t xml:space="preserve"> </w:t>
      </w:r>
      <w:r>
        <w:t>z</w:t>
      </w:r>
      <w:r>
        <w:rPr>
          <w:spacing w:val="-1"/>
        </w:rPr>
        <w:t xml:space="preserve"> </w:t>
      </w:r>
      <w:r>
        <w:t>príjmov v z. n. p..</w:t>
      </w:r>
    </w:p>
    <w:p w14:paraId="7CC0465A" w14:textId="77777777" w:rsidR="007233DC" w:rsidRDefault="007233DC">
      <w:pPr>
        <w:pStyle w:val="Zkladntext"/>
      </w:pPr>
    </w:p>
    <w:p w14:paraId="7CC0465B" w14:textId="77777777" w:rsidR="007233DC" w:rsidRDefault="00321CA4">
      <w:pPr>
        <w:pStyle w:val="Nadpis1"/>
        <w:numPr>
          <w:ilvl w:val="0"/>
          <w:numId w:val="2"/>
        </w:numPr>
        <w:tabs>
          <w:tab w:val="left" w:pos="397"/>
        </w:tabs>
        <w:ind w:hanging="285"/>
      </w:pPr>
      <w:r>
        <w:t>Zásady</w:t>
      </w:r>
      <w:r>
        <w:rPr>
          <w:spacing w:val="-3"/>
        </w:rPr>
        <w:t xml:space="preserve"> </w:t>
      </w:r>
      <w:r>
        <w:t>pre</w:t>
      </w:r>
      <w:r>
        <w:rPr>
          <w:spacing w:val="-3"/>
        </w:rPr>
        <w:t xml:space="preserve"> </w:t>
      </w:r>
      <w:r>
        <w:t>vykazovanie</w:t>
      </w:r>
      <w:r>
        <w:rPr>
          <w:spacing w:val="-3"/>
        </w:rPr>
        <w:t xml:space="preserve"> </w:t>
      </w:r>
      <w:r>
        <w:t>transferov.</w:t>
      </w:r>
    </w:p>
    <w:p w14:paraId="7CC0465C" w14:textId="77777777" w:rsidR="007233DC" w:rsidRDefault="00321CA4">
      <w:pPr>
        <w:pStyle w:val="Zkladntext"/>
        <w:ind w:left="112" w:right="568"/>
      </w:pPr>
      <w:r>
        <w:t>O</w:t>
      </w:r>
      <w:r>
        <w:rPr>
          <w:spacing w:val="-1"/>
        </w:rPr>
        <w:t xml:space="preserve"> </w:t>
      </w:r>
      <w:r>
        <w:t>nároku</w:t>
      </w:r>
      <w:r>
        <w:rPr>
          <w:spacing w:val="33"/>
        </w:rPr>
        <w:t xml:space="preserve"> </w:t>
      </w:r>
      <w:r>
        <w:t>na</w:t>
      </w:r>
      <w:r>
        <w:rPr>
          <w:spacing w:val="33"/>
        </w:rPr>
        <w:t xml:space="preserve"> </w:t>
      </w:r>
      <w:r>
        <w:t>dotácie</w:t>
      </w:r>
      <w:r>
        <w:rPr>
          <w:spacing w:val="33"/>
        </w:rPr>
        <w:t xml:space="preserve"> </w:t>
      </w:r>
      <w:r>
        <w:t>zo</w:t>
      </w:r>
      <w:r>
        <w:rPr>
          <w:spacing w:val="37"/>
        </w:rPr>
        <w:t xml:space="preserve"> </w:t>
      </w:r>
      <w:r>
        <w:t>štátneho</w:t>
      </w:r>
      <w:r>
        <w:rPr>
          <w:spacing w:val="33"/>
        </w:rPr>
        <w:t xml:space="preserve"> </w:t>
      </w:r>
      <w:r>
        <w:t>rozpočtu</w:t>
      </w:r>
      <w:r>
        <w:rPr>
          <w:spacing w:val="35"/>
        </w:rPr>
        <w:t xml:space="preserve"> </w:t>
      </w:r>
      <w:r>
        <w:t>sa</w:t>
      </w:r>
      <w:r>
        <w:rPr>
          <w:spacing w:val="34"/>
        </w:rPr>
        <w:t xml:space="preserve"> </w:t>
      </w:r>
      <w:r>
        <w:t>účtuje,</w:t>
      </w:r>
      <w:r>
        <w:rPr>
          <w:spacing w:val="33"/>
        </w:rPr>
        <w:t xml:space="preserve"> </w:t>
      </w:r>
      <w:r>
        <w:t>ak</w:t>
      </w:r>
      <w:r>
        <w:rPr>
          <w:spacing w:val="34"/>
        </w:rPr>
        <w:t xml:space="preserve"> </w:t>
      </w:r>
      <w:r>
        <w:t>je</w:t>
      </w:r>
      <w:r>
        <w:rPr>
          <w:spacing w:val="33"/>
        </w:rPr>
        <w:t xml:space="preserve"> </w:t>
      </w:r>
      <w:r>
        <w:t>takmer</w:t>
      </w:r>
      <w:r>
        <w:rPr>
          <w:spacing w:val="34"/>
        </w:rPr>
        <w:t xml:space="preserve"> </w:t>
      </w:r>
      <w:r>
        <w:t>isté,</w:t>
      </w:r>
      <w:r>
        <w:rPr>
          <w:spacing w:val="34"/>
        </w:rPr>
        <w:t xml:space="preserve"> </w:t>
      </w:r>
      <w:r>
        <w:t>že</w:t>
      </w:r>
      <w:r>
        <w:rPr>
          <w:spacing w:val="32"/>
        </w:rPr>
        <w:t xml:space="preserve"> </w:t>
      </w:r>
      <w:r>
        <w:t>sa</w:t>
      </w:r>
      <w:r>
        <w:rPr>
          <w:spacing w:val="34"/>
        </w:rPr>
        <w:t xml:space="preserve"> </w:t>
      </w:r>
      <w:r>
        <w:t>splnia</w:t>
      </w:r>
      <w:r>
        <w:rPr>
          <w:spacing w:val="32"/>
        </w:rPr>
        <w:t xml:space="preserve"> </w:t>
      </w:r>
      <w:r>
        <w:t>všetky</w:t>
      </w:r>
      <w:r>
        <w:rPr>
          <w:spacing w:val="35"/>
        </w:rPr>
        <w:t xml:space="preserve"> </w:t>
      </w:r>
      <w:r>
        <w:t>podmienky</w:t>
      </w:r>
      <w:r>
        <w:rPr>
          <w:spacing w:val="-57"/>
        </w:rPr>
        <w:t xml:space="preserve"> </w:t>
      </w:r>
      <w:r>
        <w:t>súvisiace</w:t>
      </w:r>
      <w:r>
        <w:rPr>
          <w:spacing w:val="-2"/>
        </w:rPr>
        <w:t xml:space="preserve"> </w:t>
      </w:r>
      <w:r>
        <w:t>s</w:t>
      </w:r>
      <w:r>
        <w:rPr>
          <w:spacing w:val="1"/>
        </w:rPr>
        <w:t xml:space="preserve"> </w:t>
      </w:r>
      <w:r>
        <w:t>dotáciou a</w:t>
      </w:r>
      <w:r>
        <w:rPr>
          <w:spacing w:val="-1"/>
        </w:rPr>
        <w:t xml:space="preserve"> </w:t>
      </w:r>
      <w:r>
        <w:t>súčasne, že</w:t>
      </w:r>
      <w:r>
        <w:rPr>
          <w:spacing w:val="-1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dotácia poskytne.</w:t>
      </w:r>
    </w:p>
    <w:p w14:paraId="7CC0465D" w14:textId="77777777" w:rsidR="007233DC" w:rsidRDefault="007233DC">
      <w:pPr>
        <w:pStyle w:val="Zkladntext"/>
        <w:spacing w:before="1"/>
      </w:pPr>
    </w:p>
    <w:p w14:paraId="7CC0465E" w14:textId="77777777" w:rsidR="007233DC" w:rsidRDefault="00321CA4">
      <w:pPr>
        <w:pStyle w:val="Nadpis1"/>
        <w:ind w:left="112" w:firstLine="0"/>
      </w:pPr>
      <w:r>
        <w:t>Bežný</w:t>
      </w:r>
      <w:r>
        <w:rPr>
          <w:spacing w:val="-4"/>
        </w:rPr>
        <w:t xml:space="preserve"> </w:t>
      </w:r>
      <w:r>
        <w:t>transfer</w:t>
      </w:r>
    </w:p>
    <w:p w14:paraId="7CC0465F" w14:textId="77777777" w:rsidR="007233DC" w:rsidRDefault="00321CA4">
      <w:pPr>
        <w:pStyle w:val="Odsekzoznamu"/>
        <w:numPr>
          <w:ilvl w:val="1"/>
          <w:numId w:val="2"/>
        </w:numPr>
        <w:tabs>
          <w:tab w:val="left" w:pos="789"/>
          <w:tab w:val="left" w:pos="791"/>
        </w:tabs>
        <w:ind w:hanging="361"/>
        <w:rPr>
          <w:sz w:val="24"/>
        </w:rPr>
      </w:pPr>
      <w:r>
        <w:rPr>
          <w:sz w:val="24"/>
        </w:rPr>
        <w:t>prijatý</w:t>
      </w:r>
      <w:r>
        <w:rPr>
          <w:spacing w:val="-1"/>
          <w:sz w:val="24"/>
        </w:rPr>
        <w:t xml:space="preserve"> </w:t>
      </w:r>
      <w:r>
        <w:rPr>
          <w:sz w:val="24"/>
        </w:rPr>
        <w:t>od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>cudzích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subjektov</w:t>
      </w:r>
      <w:r>
        <w:rPr>
          <w:sz w:val="24"/>
        </w:rPr>
        <w:t xml:space="preserve"> -</w:t>
      </w:r>
      <w:r>
        <w:rPr>
          <w:spacing w:val="-2"/>
          <w:sz w:val="24"/>
        </w:rPr>
        <w:t xml:space="preserve"> </w:t>
      </w:r>
      <w:r>
        <w:rPr>
          <w:sz w:val="24"/>
        </w:rPr>
        <w:t>sa</w:t>
      </w:r>
      <w:r>
        <w:rPr>
          <w:spacing w:val="57"/>
          <w:sz w:val="24"/>
        </w:rPr>
        <w:t xml:space="preserve"> </w:t>
      </w:r>
      <w:r>
        <w:rPr>
          <w:sz w:val="24"/>
        </w:rPr>
        <w:t>zúčtuje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výnosov</w:t>
      </w:r>
      <w:r>
        <w:rPr>
          <w:spacing w:val="58"/>
          <w:sz w:val="24"/>
        </w:rPr>
        <w:t xml:space="preserve"> </w:t>
      </w:r>
      <w:r>
        <w:rPr>
          <w:sz w:val="24"/>
        </w:rPr>
        <w:t>vo</w:t>
      </w:r>
      <w:r>
        <w:rPr>
          <w:spacing w:val="-1"/>
          <w:sz w:val="24"/>
        </w:rPr>
        <w:t xml:space="preserve"> </w:t>
      </w:r>
      <w:r>
        <w:rPr>
          <w:sz w:val="24"/>
        </w:rPr>
        <w:t>vecnej</w:t>
      </w:r>
      <w:r>
        <w:rPr>
          <w:spacing w:val="-1"/>
          <w:sz w:val="24"/>
        </w:rPr>
        <w:t xml:space="preserve"> </w:t>
      </w:r>
      <w:r>
        <w:rPr>
          <w:sz w:val="24"/>
        </w:rPr>
        <w:t>a časovej</w:t>
      </w:r>
      <w:r>
        <w:rPr>
          <w:spacing w:val="-1"/>
          <w:sz w:val="24"/>
        </w:rPr>
        <w:t xml:space="preserve"> </w:t>
      </w:r>
      <w:r>
        <w:rPr>
          <w:sz w:val="24"/>
        </w:rPr>
        <w:t>súvislosti s</w:t>
      </w:r>
      <w:r>
        <w:rPr>
          <w:spacing w:val="1"/>
          <w:sz w:val="24"/>
        </w:rPr>
        <w:t xml:space="preserve"> </w:t>
      </w:r>
      <w:r>
        <w:rPr>
          <w:sz w:val="24"/>
        </w:rPr>
        <w:t>nákladmi</w:t>
      </w:r>
    </w:p>
    <w:p w14:paraId="7CC04660" w14:textId="77777777" w:rsidR="007233DC" w:rsidRDefault="00321CA4">
      <w:pPr>
        <w:pStyle w:val="Odsekzoznamu"/>
        <w:numPr>
          <w:ilvl w:val="1"/>
          <w:numId w:val="2"/>
        </w:numPr>
        <w:tabs>
          <w:tab w:val="left" w:pos="789"/>
          <w:tab w:val="left" w:pos="791"/>
        </w:tabs>
        <w:ind w:hanging="361"/>
        <w:rPr>
          <w:sz w:val="24"/>
        </w:rPr>
      </w:pPr>
      <w:r>
        <w:rPr>
          <w:sz w:val="24"/>
        </w:rPr>
        <w:t>prijatý</w:t>
      </w:r>
      <w:r>
        <w:rPr>
          <w:spacing w:val="-2"/>
          <w:sz w:val="24"/>
        </w:rPr>
        <w:t xml:space="preserve"> </w:t>
      </w:r>
      <w:r>
        <w:rPr>
          <w:sz w:val="24"/>
        </w:rPr>
        <w:t>od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>zriaďovateľa</w:t>
      </w:r>
      <w:r>
        <w:rPr>
          <w:spacing w:val="-1"/>
          <w:sz w:val="24"/>
        </w:rPr>
        <w:t xml:space="preserve"> </w:t>
      </w:r>
      <w:r>
        <w:rPr>
          <w:sz w:val="24"/>
        </w:rPr>
        <w:t>- sa</w:t>
      </w:r>
      <w:r>
        <w:rPr>
          <w:spacing w:val="57"/>
          <w:sz w:val="24"/>
        </w:rPr>
        <w:t xml:space="preserve"> </w:t>
      </w:r>
      <w:r>
        <w:rPr>
          <w:sz w:val="24"/>
        </w:rPr>
        <w:t>zúčtuje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výnosov</w:t>
      </w:r>
      <w:r>
        <w:rPr>
          <w:spacing w:val="58"/>
          <w:sz w:val="24"/>
        </w:rPr>
        <w:t xml:space="preserve"> </w:t>
      </w:r>
      <w:r>
        <w:rPr>
          <w:sz w:val="24"/>
        </w:rPr>
        <w:t>vo</w:t>
      </w:r>
      <w:r>
        <w:rPr>
          <w:spacing w:val="-1"/>
          <w:sz w:val="24"/>
        </w:rPr>
        <w:t xml:space="preserve"> </w:t>
      </w:r>
      <w:r>
        <w:rPr>
          <w:sz w:val="24"/>
        </w:rPr>
        <w:t>vecnej</w:t>
      </w:r>
      <w:r>
        <w:rPr>
          <w:spacing w:val="-2"/>
          <w:sz w:val="24"/>
        </w:rPr>
        <w:t xml:space="preserve"> </w:t>
      </w:r>
      <w:r>
        <w:rPr>
          <w:sz w:val="24"/>
        </w:rPr>
        <w:t>a časovej</w:t>
      </w:r>
      <w:r>
        <w:rPr>
          <w:spacing w:val="-1"/>
          <w:sz w:val="24"/>
        </w:rPr>
        <w:t xml:space="preserve"> </w:t>
      </w:r>
      <w:r>
        <w:rPr>
          <w:sz w:val="24"/>
        </w:rPr>
        <w:t>súvislosti</w:t>
      </w:r>
      <w:r>
        <w:rPr>
          <w:spacing w:val="-1"/>
          <w:sz w:val="24"/>
        </w:rPr>
        <w:t xml:space="preserve"> </w:t>
      </w:r>
      <w:r>
        <w:rPr>
          <w:sz w:val="24"/>
        </w:rPr>
        <w:t>s</w:t>
      </w:r>
      <w:r>
        <w:rPr>
          <w:spacing w:val="2"/>
          <w:sz w:val="24"/>
        </w:rPr>
        <w:t xml:space="preserve"> </w:t>
      </w:r>
      <w:r>
        <w:rPr>
          <w:sz w:val="24"/>
        </w:rPr>
        <w:t>výdavkami</w:t>
      </w:r>
    </w:p>
    <w:p w14:paraId="7CC04661" w14:textId="77777777" w:rsidR="007233DC" w:rsidRDefault="00321CA4">
      <w:pPr>
        <w:pStyle w:val="Odsekzoznamu"/>
        <w:numPr>
          <w:ilvl w:val="1"/>
          <w:numId w:val="2"/>
        </w:numPr>
        <w:tabs>
          <w:tab w:val="left" w:pos="789"/>
          <w:tab w:val="left" w:pos="791"/>
        </w:tabs>
        <w:ind w:hanging="361"/>
        <w:rPr>
          <w:sz w:val="24"/>
        </w:rPr>
      </w:pPr>
      <w:r>
        <w:rPr>
          <w:sz w:val="24"/>
        </w:rPr>
        <w:t>poskytnutý</w:t>
      </w:r>
      <w:r>
        <w:rPr>
          <w:spacing w:val="-2"/>
          <w:sz w:val="24"/>
        </w:rPr>
        <w:t xml:space="preserve"> </w:t>
      </w:r>
      <w:r>
        <w:rPr>
          <w:sz w:val="24"/>
          <w:u w:val="single"/>
        </w:rPr>
        <w:t>cudzím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subjektom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sa</w:t>
      </w:r>
      <w:r>
        <w:rPr>
          <w:spacing w:val="57"/>
          <w:sz w:val="24"/>
        </w:rPr>
        <w:t xml:space="preserve"> </w:t>
      </w:r>
      <w:r>
        <w:rPr>
          <w:sz w:val="24"/>
        </w:rPr>
        <w:t>zúčtuje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nákladov</w:t>
      </w:r>
      <w:r>
        <w:rPr>
          <w:spacing w:val="-1"/>
          <w:sz w:val="24"/>
        </w:rPr>
        <w:t xml:space="preserve"> </w:t>
      </w:r>
      <w:r>
        <w:rPr>
          <w:sz w:val="24"/>
        </w:rPr>
        <w:t>po</w:t>
      </w:r>
      <w:r>
        <w:rPr>
          <w:spacing w:val="-1"/>
          <w:sz w:val="24"/>
        </w:rPr>
        <w:t xml:space="preserve"> </w:t>
      </w:r>
      <w:r>
        <w:rPr>
          <w:sz w:val="24"/>
        </w:rPr>
        <w:t>splnení</w:t>
      </w:r>
      <w:r>
        <w:rPr>
          <w:spacing w:val="-2"/>
          <w:sz w:val="24"/>
        </w:rPr>
        <w:t xml:space="preserve"> </w:t>
      </w:r>
      <w:r>
        <w:rPr>
          <w:sz w:val="24"/>
        </w:rPr>
        <w:t>podmienok</w:t>
      </w:r>
    </w:p>
    <w:p w14:paraId="7CC04662" w14:textId="77777777" w:rsidR="007233DC" w:rsidRDefault="00321CA4">
      <w:pPr>
        <w:pStyle w:val="Odsekzoznamu"/>
        <w:numPr>
          <w:ilvl w:val="1"/>
          <w:numId w:val="2"/>
        </w:numPr>
        <w:tabs>
          <w:tab w:val="left" w:pos="789"/>
          <w:tab w:val="left" w:pos="791"/>
        </w:tabs>
        <w:ind w:hanging="361"/>
        <w:rPr>
          <w:sz w:val="24"/>
        </w:rPr>
      </w:pPr>
      <w:r>
        <w:rPr>
          <w:sz w:val="24"/>
        </w:rPr>
        <w:t>poskytnutý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>vlastným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subjektom</w:t>
      </w:r>
      <w:r>
        <w:rPr>
          <w:sz w:val="24"/>
        </w:rPr>
        <w:t xml:space="preserve"> -</w:t>
      </w:r>
      <w:r>
        <w:rPr>
          <w:spacing w:val="-2"/>
          <w:sz w:val="24"/>
        </w:rPr>
        <w:t xml:space="preserve"> </w:t>
      </w:r>
      <w:r>
        <w:rPr>
          <w:sz w:val="24"/>
        </w:rPr>
        <w:t>sa</w:t>
      </w:r>
      <w:r>
        <w:rPr>
          <w:spacing w:val="57"/>
          <w:sz w:val="24"/>
        </w:rPr>
        <w:t xml:space="preserve"> </w:t>
      </w:r>
      <w:r>
        <w:rPr>
          <w:sz w:val="24"/>
        </w:rPr>
        <w:t>zúčtuje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nákladov</w:t>
      </w:r>
      <w:r>
        <w:rPr>
          <w:spacing w:val="-1"/>
          <w:sz w:val="24"/>
        </w:rPr>
        <w:t xml:space="preserve"> </w:t>
      </w:r>
      <w:r>
        <w:rPr>
          <w:sz w:val="24"/>
        </w:rPr>
        <w:t>pri</w:t>
      </w:r>
      <w:r>
        <w:rPr>
          <w:spacing w:val="-1"/>
          <w:sz w:val="24"/>
        </w:rPr>
        <w:t xml:space="preserve"> </w:t>
      </w:r>
      <w:r>
        <w:rPr>
          <w:sz w:val="24"/>
        </w:rPr>
        <w:t>poskytnutí</w:t>
      </w:r>
      <w:r>
        <w:rPr>
          <w:spacing w:val="58"/>
          <w:sz w:val="24"/>
        </w:rPr>
        <w:t xml:space="preserve"> </w:t>
      </w:r>
      <w:r>
        <w:rPr>
          <w:sz w:val="24"/>
        </w:rPr>
        <w:t>transferu</w:t>
      </w:r>
    </w:p>
    <w:p w14:paraId="7CC04663" w14:textId="77777777" w:rsidR="007233DC" w:rsidRDefault="007233DC">
      <w:pPr>
        <w:pStyle w:val="Zkladntext"/>
        <w:spacing w:before="2"/>
        <w:rPr>
          <w:sz w:val="16"/>
        </w:rPr>
      </w:pPr>
    </w:p>
    <w:p w14:paraId="7CC04664" w14:textId="77777777" w:rsidR="007233DC" w:rsidRDefault="00321CA4">
      <w:pPr>
        <w:pStyle w:val="Nadpis1"/>
        <w:spacing w:before="90"/>
        <w:ind w:left="112" w:firstLine="0"/>
        <w:jc w:val="both"/>
      </w:pPr>
      <w:r>
        <w:t>Kapitálový</w:t>
      </w:r>
      <w:r>
        <w:rPr>
          <w:spacing w:val="-3"/>
        </w:rPr>
        <w:t xml:space="preserve"> </w:t>
      </w:r>
      <w:r>
        <w:t>transfer</w:t>
      </w:r>
    </w:p>
    <w:p w14:paraId="7CC04665" w14:textId="77777777" w:rsidR="007233DC" w:rsidRDefault="00321CA4">
      <w:pPr>
        <w:pStyle w:val="Odsekzoznamu"/>
        <w:numPr>
          <w:ilvl w:val="1"/>
          <w:numId w:val="2"/>
        </w:numPr>
        <w:tabs>
          <w:tab w:val="left" w:pos="791"/>
        </w:tabs>
        <w:ind w:right="565"/>
        <w:jc w:val="both"/>
        <w:rPr>
          <w:sz w:val="24"/>
        </w:rPr>
      </w:pPr>
      <w:r>
        <w:rPr>
          <w:sz w:val="24"/>
        </w:rPr>
        <w:t xml:space="preserve">prijatý od </w:t>
      </w:r>
      <w:r>
        <w:rPr>
          <w:sz w:val="24"/>
          <w:u w:val="single"/>
        </w:rPr>
        <w:t>cudzích subjektov</w:t>
      </w:r>
      <w:r>
        <w:rPr>
          <w:sz w:val="24"/>
        </w:rPr>
        <w:t xml:space="preserve"> - sa</w:t>
      </w:r>
      <w:r>
        <w:rPr>
          <w:spacing w:val="1"/>
          <w:sz w:val="24"/>
        </w:rPr>
        <w:t xml:space="preserve"> </w:t>
      </w:r>
      <w:r>
        <w:rPr>
          <w:sz w:val="24"/>
        </w:rPr>
        <w:t>zúčtuje do výnosov</w:t>
      </w:r>
      <w:r>
        <w:rPr>
          <w:spacing w:val="1"/>
          <w:sz w:val="24"/>
        </w:rPr>
        <w:t xml:space="preserve"> </w:t>
      </w:r>
      <w:r>
        <w:rPr>
          <w:sz w:val="24"/>
        </w:rPr>
        <w:t>vo vecnej a časovej súvislosti s nákladmi</w:t>
      </w:r>
      <w:r>
        <w:rPr>
          <w:spacing w:val="1"/>
          <w:sz w:val="24"/>
        </w:rPr>
        <w:t xml:space="preserve"> </w:t>
      </w:r>
      <w:r>
        <w:rPr>
          <w:sz w:val="24"/>
        </w:rPr>
        <w:t>(napr.</w:t>
      </w:r>
      <w:r>
        <w:rPr>
          <w:spacing w:val="1"/>
          <w:sz w:val="24"/>
        </w:rPr>
        <w:t xml:space="preserve"> </w:t>
      </w:r>
      <w:r>
        <w:rPr>
          <w:sz w:val="24"/>
        </w:rPr>
        <w:t>s</w:t>
      </w:r>
      <w:r>
        <w:rPr>
          <w:spacing w:val="1"/>
          <w:sz w:val="24"/>
        </w:rPr>
        <w:t xml:space="preserve"> </w:t>
      </w:r>
      <w:r>
        <w:rPr>
          <w:sz w:val="24"/>
        </w:rPr>
        <w:t>odpismi,</w:t>
      </w:r>
      <w:r>
        <w:rPr>
          <w:spacing w:val="1"/>
          <w:sz w:val="24"/>
        </w:rPr>
        <w:t xml:space="preserve"> </w:t>
      </w:r>
      <w:r>
        <w:rPr>
          <w:sz w:val="24"/>
        </w:rPr>
        <w:t>s opravnou</w:t>
      </w:r>
      <w:r>
        <w:rPr>
          <w:spacing w:val="1"/>
          <w:sz w:val="24"/>
        </w:rPr>
        <w:t xml:space="preserve"> </w:t>
      </w:r>
      <w:r>
        <w:rPr>
          <w:sz w:val="24"/>
        </w:rPr>
        <w:t>položkou,</w:t>
      </w:r>
      <w:r>
        <w:rPr>
          <w:spacing w:val="1"/>
          <w:sz w:val="24"/>
        </w:rPr>
        <w:t xml:space="preserve"> </w:t>
      </w:r>
      <w:r>
        <w:rPr>
          <w:sz w:val="24"/>
        </w:rPr>
        <w:t>so</w:t>
      </w:r>
      <w:r>
        <w:rPr>
          <w:spacing w:val="1"/>
          <w:sz w:val="24"/>
        </w:rPr>
        <w:t xml:space="preserve"> </w:t>
      </w:r>
      <w:r>
        <w:rPr>
          <w:sz w:val="24"/>
        </w:rPr>
        <w:t>zostatkovou</w:t>
      </w:r>
      <w:r>
        <w:rPr>
          <w:spacing w:val="1"/>
          <w:sz w:val="24"/>
        </w:rPr>
        <w:t xml:space="preserve"> </w:t>
      </w:r>
      <w:r>
        <w:rPr>
          <w:sz w:val="24"/>
        </w:rPr>
        <w:t>hodnotou</w:t>
      </w:r>
      <w:r>
        <w:rPr>
          <w:spacing w:val="1"/>
          <w:sz w:val="24"/>
        </w:rPr>
        <w:t xml:space="preserve"> </w:t>
      </w:r>
      <w:r>
        <w:rPr>
          <w:sz w:val="24"/>
        </w:rPr>
        <w:t>vyradeného</w:t>
      </w:r>
      <w:r>
        <w:rPr>
          <w:spacing w:val="60"/>
          <w:sz w:val="24"/>
        </w:rPr>
        <w:t xml:space="preserve"> </w:t>
      </w:r>
      <w:r>
        <w:rPr>
          <w:sz w:val="24"/>
        </w:rPr>
        <w:t>dlhodobého</w:t>
      </w:r>
      <w:r>
        <w:rPr>
          <w:spacing w:val="1"/>
          <w:sz w:val="24"/>
        </w:rPr>
        <w:t xml:space="preserve"> </w:t>
      </w:r>
      <w:r>
        <w:rPr>
          <w:sz w:val="24"/>
        </w:rPr>
        <w:t>majetku).</w:t>
      </w:r>
    </w:p>
    <w:p w14:paraId="7CC04666" w14:textId="77777777" w:rsidR="007233DC" w:rsidRDefault="00321CA4">
      <w:pPr>
        <w:pStyle w:val="Odsekzoznamu"/>
        <w:numPr>
          <w:ilvl w:val="1"/>
          <w:numId w:val="2"/>
        </w:numPr>
        <w:tabs>
          <w:tab w:val="left" w:pos="791"/>
        </w:tabs>
        <w:ind w:right="568"/>
        <w:jc w:val="both"/>
        <w:rPr>
          <w:sz w:val="24"/>
        </w:rPr>
      </w:pPr>
      <w:r>
        <w:rPr>
          <w:sz w:val="24"/>
        </w:rPr>
        <w:t xml:space="preserve">prijatý od </w:t>
      </w:r>
      <w:r>
        <w:rPr>
          <w:sz w:val="24"/>
          <w:u w:val="single"/>
        </w:rPr>
        <w:t>zriaďovateľa</w:t>
      </w:r>
      <w:r>
        <w:rPr>
          <w:sz w:val="24"/>
        </w:rPr>
        <w:t xml:space="preserve"> - sa</w:t>
      </w:r>
      <w:r>
        <w:rPr>
          <w:spacing w:val="1"/>
          <w:sz w:val="24"/>
        </w:rPr>
        <w:t xml:space="preserve"> </w:t>
      </w:r>
      <w:r>
        <w:rPr>
          <w:sz w:val="24"/>
        </w:rPr>
        <w:t>zúčtuje do výnosov</w:t>
      </w:r>
      <w:r>
        <w:rPr>
          <w:spacing w:val="1"/>
          <w:sz w:val="24"/>
        </w:rPr>
        <w:t xml:space="preserve"> </w:t>
      </w:r>
      <w:r>
        <w:rPr>
          <w:sz w:val="24"/>
        </w:rPr>
        <w:t>vo vecnej a časovej súvislosti s nákladmi (napr. s</w:t>
      </w:r>
      <w:r>
        <w:rPr>
          <w:spacing w:val="1"/>
          <w:sz w:val="24"/>
        </w:rPr>
        <w:t xml:space="preserve"> </w:t>
      </w:r>
      <w:r>
        <w:rPr>
          <w:sz w:val="24"/>
        </w:rPr>
        <w:t>odpismi,</w:t>
      </w:r>
      <w:r>
        <w:rPr>
          <w:spacing w:val="-1"/>
          <w:sz w:val="24"/>
        </w:rPr>
        <w:t xml:space="preserve"> </w:t>
      </w:r>
      <w:r>
        <w:rPr>
          <w:sz w:val="24"/>
        </w:rPr>
        <w:t>s opravnou položkou, so</w:t>
      </w:r>
      <w:r>
        <w:rPr>
          <w:spacing w:val="-2"/>
          <w:sz w:val="24"/>
        </w:rPr>
        <w:t xml:space="preserve"> </w:t>
      </w:r>
      <w:r>
        <w:rPr>
          <w:sz w:val="24"/>
        </w:rPr>
        <w:t>zostatkovou hodnotou vyradeného dlhodobého</w:t>
      </w:r>
      <w:r>
        <w:rPr>
          <w:spacing w:val="-1"/>
          <w:sz w:val="24"/>
        </w:rPr>
        <w:t xml:space="preserve"> </w:t>
      </w:r>
      <w:r>
        <w:rPr>
          <w:sz w:val="24"/>
        </w:rPr>
        <w:t>majetku).</w:t>
      </w:r>
    </w:p>
    <w:p w14:paraId="7CC04667" w14:textId="77777777" w:rsidR="007233DC" w:rsidRDefault="00321CA4">
      <w:pPr>
        <w:pStyle w:val="Odsekzoznamu"/>
        <w:numPr>
          <w:ilvl w:val="1"/>
          <w:numId w:val="2"/>
        </w:numPr>
        <w:tabs>
          <w:tab w:val="left" w:pos="791"/>
        </w:tabs>
        <w:ind w:hanging="361"/>
        <w:jc w:val="both"/>
        <w:rPr>
          <w:sz w:val="24"/>
        </w:rPr>
      </w:pPr>
      <w:r>
        <w:rPr>
          <w:sz w:val="24"/>
        </w:rPr>
        <w:t>poskytnutý</w:t>
      </w:r>
      <w:r>
        <w:rPr>
          <w:spacing w:val="-2"/>
          <w:sz w:val="24"/>
        </w:rPr>
        <w:t xml:space="preserve"> </w:t>
      </w:r>
      <w:r>
        <w:rPr>
          <w:sz w:val="24"/>
          <w:u w:val="single"/>
        </w:rPr>
        <w:t>cudzím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subjektom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sa</w:t>
      </w:r>
      <w:r>
        <w:rPr>
          <w:spacing w:val="56"/>
          <w:sz w:val="24"/>
        </w:rPr>
        <w:t xml:space="preserve"> </w:t>
      </w:r>
      <w:r>
        <w:rPr>
          <w:sz w:val="24"/>
        </w:rPr>
        <w:t>zúčtuje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nákladov</w:t>
      </w:r>
      <w:r>
        <w:rPr>
          <w:spacing w:val="-1"/>
          <w:sz w:val="24"/>
        </w:rPr>
        <w:t xml:space="preserve"> </w:t>
      </w:r>
      <w:r>
        <w:rPr>
          <w:sz w:val="24"/>
        </w:rPr>
        <w:t>po</w:t>
      </w:r>
      <w:r>
        <w:rPr>
          <w:spacing w:val="-2"/>
          <w:sz w:val="24"/>
        </w:rPr>
        <w:t xml:space="preserve"> </w:t>
      </w:r>
      <w:r>
        <w:rPr>
          <w:sz w:val="24"/>
        </w:rPr>
        <w:t>splnení</w:t>
      </w:r>
      <w:r>
        <w:rPr>
          <w:spacing w:val="-2"/>
          <w:sz w:val="24"/>
        </w:rPr>
        <w:t xml:space="preserve"> </w:t>
      </w:r>
      <w:r>
        <w:rPr>
          <w:sz w:val="24"/>
        </w:rPr>
        <w:t>podmienok.</w:t>
      </w:r>
    </w:p>
    <w:p w14:paraId="7CC04668" w14:textId="77777777" w:rsidR="007233DC" w:rsidRDefault="00321CA4">
      <w:pPr>
        <w:pStyle w:val="Odsekzoznamu"/>
        <w:numPr>
          <w:ilvl w:val="1"/>
          <w:numId w:val="2"/>
        </w:numPr>
        <w:tabs>
          <w:tab w:val="left" w:pos="791"/>
        </w:tabs>
        <w:spacing w:before="1"/>
        <w:ind w:right="566"/>
        <w:jc w:val="both"/>
        <w:rPr>
          <w:sz w:val="24"/>
        </w:rPr>
      </w:pPr>
      <w:r>
        <w:rPr>
          <w:sz w:val="24"/>
        </w:rPr>
        <w:t>poskytnutý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vlastným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subjektom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sa</w:t>
      </w:r>
      <w:r>
        <w:rPr>
          <w:spacing w:val="1"/>
          <w:sz w:val="24"/>
        </w:rPr>
        <w:t xml:space="preserve"> </w:t>
      </w:r>
      <w:r>
        <w:rPr>
          <w:sz w:val="24"/>
        </w:rPr>
        <w:t>zúčtuje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nákladov</w:t>
      </w:r>
      <w:r>
        <w:rPr>
          <w:spacing w:val="1"/>
          <w:sz w:val="24"/>
        </w:rPr>
        <w:t xml:space="preserve"> </w:t>
      </w:r>
      <w:r>
        <w:rPr>
          <w:sz w:val="24"/>
        </w:rPr>
        <w:t>vo</w:t>
      </w:r>
      <w:r>
        <w:rPr>
          <w:spacing w:val="1"/>
          <w:sz w:val="24"/>
        </w:rPr>
        <w:t xml:space="preserve"> </w:t>
      </w:r>
      <w:r>
        <w:rPr>
          <w:sz w:val="24"/>
        </w:rPr>
        <w:t>vecnej</w:t>
      </w:r>
      <w:r>
        <w:rPr>
          <w:spacing w:val="60"/>
          <w:sz w:val="24"/>
        </w:rPr>
        <w:t xml:space="preserve"> </w:t>
      </w:r>
      <w:r>
        <w:rPr>
          <w:sz w:val="24"/>
        </w:rPr>
        <w:t>a časovej</w:t>
      </w:r>
      <w:r>
        <w:rPr>
          <w:spacing w:val="60"/>
          <w:sz w:val="24"/>
        </w:rPr>
        <w:t xml:space="preserve"> </w:t>
      </w:r>
      <w:r>
        <w:rPr>
          <w:sz w:val="24"/>
        </w:rPr>
        <w:t>súvislosti</w:t>
      </w:r>
      <w:r>
        <w:rPr>
          <w:spacing w:val="60"/>
          <w:sz w:val="24"/>
        </w:rPr>
        <w:t xml:space="preserve"> </w:t>
      </w:r>
      <w:r>
        <w:rPr>
          <w:sz w:val="24"/>
        </w:rPr>
        <w:t>s</w:t>
      </w:r>
      <w:r>
        <w:rPr>
          <w:spacing w:val="1"/>
          <w:sz w:val="24"/>
        </w:rPr>
        <w:t xml:space="preserve"> </w:t>
      </w:r>
      <w:r>
        <w:rPr>
          <w:sz w:val="24"/>
        </w:rPr>
        <w:t>nákladmi</w:t>
      </w:r>
      <w:r>
        <w:rPr>
          <w:spacing w:val="-1"/>
          <w:sz w:val="24"/>
        </w:rPr>
        <w:t xml:space="preserve"> </w:t>
      </w:r>
      <w:r>
        <w:rPr>
          <w:sz w:val="24"/>
        </w:rPr>
        <w:t>účtovanými v organizáciách v</w:t>
      </w:r>
      <w:r>
        <w:rPr>
          <w:spacing w:val="1"/>
          <w:sz w:val="24"/>
        </w:rPr>
        <w:t xml:space="preserve"> </w:t>
      </w:r>
      <w:r>
        <w:rPr>
          <w:sz w:val="24"/>
        </w:rPr>
        <w:t>zriaďovateľskej pôsobnosti obce/mesta.</w:t>
      </w:r>
    </w:p>
    <w:p w14:paraId="7CC04669" w14:textId="77777777" w:rsidR="007233DC" w:rsidRDefault="007233DC">
      <w:pPr>
        <w:pStyle w:val="Zkladntext"/>
      </w:pPr>
    </w:p>
    <w:p w14:paraId="7CC0466A" w14:textId="77777777" w:rsidR="007233DC" w:rsidRDefault="00321CA4">
      <w:pPr>
        <w:pStyle w:val="Nadpis1"/>
        <w:numPr>
          <w:ilvl w:val="0"/>
          <w:numId w:val="2"/>
        </w:numPr>
        <w:tabs>
          <w:tab w:val="left" w:pos="397"/>
        </w:tabs>
        <w:ind w:hanging="285"/>
        <w:jc w:val="both"/>
      </w:pPr>
      <w:r>
        <w:t>Spôsob</w:t>
      </w:r>
      <w:r>
        <w:rPr>
          <w:spacing w:val="-3"/>
        </w:rPr>
        <w:t xml:space="preserve"> </w:t>
      </w:r>
      <w:r>
        <w:t>prepočtu</w:t>
      </w:r>
      <w:r>
        <w:rPr>
          <w:spacing w:val="-1"/>
        </w:rPr>
        <w:t xml:space="preserve"> </w:t>
      </w:r>
      <w:r>
        <w:t>údajov</w:t>
      </w:r>
      <w:r>
        <w:rPr>
          <w:spacing w:val="-2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cudzích</w:t>
      </w:r>
      <w:r>
        <w:rPr>
          <w:spacing w:val="-1"/>
        </w:rPr>
        <w:t xml:space="preserve"> </w:t>
      </w:r>
      <w:r>
        <w:t>menách</w:t>
      </w:r>
      <w:r>
        <w:rPr>
          <w:spacing w:val="-1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menu</w:t>
      </w:r>
      <w:r>
        <w:rPr>
          <w:spacing w:val="-1"/>
        </w:rPr>
        <w:t xml:space="preserve"> </w:t>
      </w:r>
      <w:r>
        <w:t>euro.</w:t>
      </w:r>
    </w:p>
    <w:p w14:paraId="7CC0466B" w14:textId="77777777" w:rsidR="007233DC" w:rsidRDefault="00321CA4">
      <w:pPr>
        <w:pStyle w:val="Zkladntext"/>
        <w:ind w:left="112" w:right="566"/>
        <w:jc w:val="both"/>
      </w:pPr>
      <w:r>
        <w:t>Majetok a záväzky vyjadrené v cudzej mene sa ku dňu uskutočnenia účtovného prípadu prepočítavajú na</w:t>
      </w:r>
      <w:r>
        <w:rPr>
          <w:spacing w:val="1"/>
        </w:rPr>
        <w:t xml:space="preserve"> </w:t>
      </w:r>
      <w:r>
        <w:t>menu euro referenčným výmenným kurzom určeným a vyhláseným Európskou centrálnou bankou alebo</w:t>
      </w:r>
      <w:r>
        <w:rPr>
          <w:spacing w:val="1"/>
        </w:rPr>
        <w:t xml:space="preserve"> </w:t>
      </w:r>
      <w:r>
        <w:t>Národnou</w:t>
      </w:r>
      <w:r>
        <w:rPr>
          <w:spacing w:val="-1"/>
        </w:rPr>
        <w:t xml:space="preserve"> </w:t>
      </w:r>
      <w:r>
        <w:t>bankou Slovenska</w:t>
      </w:r>
      <w:r>
        <w:rPr>
          <w:spacing w:val="-1"/>
        </w:rPr>
        <w:t xml:space="preserve"> </w:t>
      </w:r>
      <w:r>
        <w:t>v deň predchádzajúci</w:t>
      </w:r>
      <w:r>
        <w:rPr>
          <w:spacing w:val="2"/>
        </w:rPr>
        <w:t xml:space="preserve"> </w:t>
      </w:r>
      <w:r>
        <w:t>dňu</w:t>
      </w:r>
      <w:r>
        <w:rPr>
          <w:spacing w:val="-1"/>
        </w:rPr>
        <w:t xml:space="preserve"> </w:t>
      </w:r>
      <w:r>
        <w:t>uskutočnenia účtovného prípadu.</w:t>
      </w:r>
    </w:p>
    <w:p w14:paraId="7CC0466C" w14:textId="77777777" w:rsidR="007233DC" w:rsidRDefault="00321CA4">
      <w:pPr>
        <w:pStyle w:val="Zkladntext"/>
        <w:ind w:left="112" w:right="568"/>
        <w:jc w:val="both"/>
      </w:pPr>
      <w:r>
        <w:t>Na ocenenie prírastku cudzej meny nakúpenej za euro sa použije kurz, za ktorý bola táto cudzia mena</w:t>
      </w:r>
      <w:r>
        <w:rPr>
          <w:spacing w:val="1"/>
        </w:rPr>
        <w:t xml:space="preserve"> </w:t>
      </w:r>
      <w:r>
        <w:t>nakúpená.</w:t>
      </w:r>
    </w:p>
    <w:p w14:paraId="7CC0466D" w14:textId="77777777" w:rsidR="007233DC" w:rsidRDefault="00321CA4">
      <w:pPr>
        <w:pStyle w:val="Zkladntext"/>
        <w:ind w:left="112" w:right="565"/>
        <w:jc w:val="both"/>
      </w:pPr>
      <w:r>
        <w:t>Na úbytok rovnakej cudzej meny v hotovosti alebo z devízového účtu sa na prepočet cudzej meny na eurá</w:t>
      </w:r>
      <w:r>
        <w:rPr>
          <w:spacing w:val="-57"/>
        </w:rPr>
        <w:t xml:space="preserve"> </w:t>
      </w:r>
      <w:r>
        <w:t>použije referenčný výmenný kurz určený a vyhlásený Európskou centrálnou bankou alebo Národnou</w:t>
      </w:r>
      <w:r>
        <w:rPr>
          <w:spacing w:val="1"/>
        </w:rPr>
        <w:t xml:space="preserve"> </w:t>
      </w:r>
      <w:r>
        <w:t>bankou</w:t>
      </w:r>
      <w:r>
        <w:rPr>
          <w:spacing w:val="-1"/>
        </w:rPr>
        <w:t xml:space="preserve"> </w:t>
      </w:r>
      <w:r>
        <w:t>Slovenska</w:t>
      </w:r>
      <w:r>
        <w:rPr>
          <w:spacing w:val="-2"/>
        </w:rPr>
        <w:t xml:space="preserve"> </w:t>
      </w:r>
      <w:r>
        <w:t>v deň</w:t>
      </w:r>
      <w:r>
        <w:rPr>
          <w:spacing w:val="2"/>
        </w:rPr>
        <w:t xml:space="preserve"> </w:t>
      </w:r>
      <w:r>
        <w:t>predchádzajúci dňu uskutočnenia účtovného</w:t>
      </w:r>
      <w:r>
        <w:rPr>
          <w:spacing w:val="-1"/>
        </w:rPr>
        <w:t xml:space="preserve"> </w:t>
      </w:r>
      <w:r>
        <w:t>prípadu.</w:t>
      </w:r>
    </w:p>
    <w:p w14:paraId="7CC0466E" w14:textId="77777777" w:rsidR="007233DC" w:rsidRDefault="007233DC">
      <w:pPr>
        <w:jc w:val="both"/>
        <w:sectPr w:rsidR="007233DC" w:rsidSect="00B91A11">
          <w:pgSz w:w="11910" w:h="16840"/>
          <w:pgMar w:top="1480" w:right="0" w:bottom="840" w:left="1020" w:header="717" w:footer="647" w:gutter="0"/>
          <w:cols w:space="720"/>
        </w:sectPr>
      </w:pPr>
    </w:p>
    <w:p w14:paraId="7CC0466F" w14:textId="77777777" w:rsidR="007233DC" w:rsidRDefault="00321CA4">
      <w:pPr>
        <w:pStyle w:val="Zkladntext"/>
        <w:spacing w:before="80"/>
        <w:ind w:left="112" w:right="565"/>
        <w:jc w:val="both"/>
      </w:pPr>
      <w:r>
        <w:lastRenderedPageBreak/>
        <w:t>Majetok a záväzky vyjadrené v cudzej mene (okrem prijatých a poskytnutých preddavkov) sa ku dňu, ku</w:t>
      </w:r>
      <w:r>
        <w:rPr>
          <w:spacing w:val="1"/>
        </w:rPr>
        <w:t xml:space="preserve"> </w:t>
      </w:r>
      <w:r>
        <w:t>ktorému sa zostavuje účtovná závierka, prepočítavajú na menu euro referenčným výmenným kurzom</w:t>
      </w:r>
      <w:r>
        <w:rPr>
          <w:spacing w:val="1"/>
        </w:rPr>
        <w:t xml:space="preserve"> </w:t>
      </w:r>
      <w:r>
        <w:t>určeným</w:t>
      </w:r>
      <w:r>
        <w:rPr>
          <w:spacing w:val="1"/>
        </w:rPr>
        <w:t xml:space="preserve"> </w:t>
      </w:r>
      <w:r>
        <w:t>a vyhláseným</w:t>
      </w:r>
      <w:r>
        <w:rPr>
          <w:spacing w:val="1"/>
        </w:rPr>
        <w:t xml:space="preserve"> </w:t>
      </w:r>
      <w:r>
        <w:t>Európskou</w:t>
      </w:r>
      <w:r>
        <w:rPr>
          <w:spacing w:val="1"/>
        </w:rPr>
        <w:t xml:space="preserve"> </w:t>
      </w:r>
      <w:r>
        <w:t>centrálnou</w:t>
      </w:r>
      <w:r>
        <w:rPr>
          <w:spacing w:val="1"/>
        </w:rPr>
        <w:t xml:space="preserve"> </w:t>
      </w:r>
      <w:r>
        <w:t>bankou</w:t>
      </w:r>
      <w:r>
        <w:rPr>
          <w:spacing w:val="1"/>
        </w:rPr>
        <w:t xml:space="preserve"> </w:t>
      </w:r>
      <w:r>
        <w:t>alebo</w:t>
      </w:r>
      <w:r>
        <w:rPr>
          <w:spacing w:val="1"/>
        </w:rPr>
        <w:t xml:space="preserve"> </w:t>
      </w:r>
      <w:r>
        <w:t>Národnou</w:t>
      </w:r>
      <w:r>
        <w:rPr>
          <w:spacing w:val="1"/>
        </w:rPr>
        <w:t xml:space="preserve"> </w:t>
      </w:r>
      <w:r>
        <w:t>bankou</w:t>
      </w:r>
      <w:r>
        <w:rPr>
          <w:spacing w:val="1"/>
        </w:rPr>
        <w:t xml:space="preserve"> </w:t>
      </w:r>
      <w:r>
        <w:t>Slovenska</w:t>
      </w:r>
      <w:r>
        <w:rPr>
          <w:spacing w:val="1"/>
        </w:rPr>
        <w:t xml:space="preserve"> </w:t>
      </w:r>
      <w:r>
        <w:t>v deň,</w:t>
      </w:r>
      <w:r>
        <w:rPr>
          <w:spacing w:val="1"/>
        </w:rPr>
        <w:t xml:space="preserve"> </w:t>
      </w:r>
      <w:r>
        <w:t>ku</w:t>
      </w:r>
      <w:r>
        <w:rPr>
          <w:spacing w:val="1"/>
        </w:rPr>
        <w:t xml:space="preserve"> </w:t>
      </w:r>
      <w:r>
        <w:t>ktorému</w:t>
      </w:r>
      <w:r>
        <w:rPr>
          <w:spacing w:val="-1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zostavuje</w:t>
      </w:r>
      <w:r>
        <w:rPr>
          <w:spacing w:val="-1"/>
        </w:rPr>
        <w:t xml:space="preserve"> </w:t>
      </w:r>
      <w:r>
        <w:t>účtovná</w:t>
      </w:r>
      <w:r>
        <w:rPr>
          <w:spacing w:val="-1"/>
        </w:rPr>
        <w:t xml:space="preserve"> </w:t>
      </w:r>
      <w:r>
        <w:t>závierka, a</w:t>
      </w:r>
      <w:r>
        <w:rPr>
          <w:spacing w:val="-1"/>
        </w:rPr>
        <w:t xml:space="preserve"> </w:t>
      </w:r>
      <w:r>
        <w:t>účtujú</w:t>
      </w:r>
      <w:r>
        <w:rPr>
          <w:spacing w:val="-1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s vplyvom na</w:t>
      </w:r>
      <w:r>
        <w:rPr>
          <w:spacing w:val="-2"/>
        </w:rPr>
        <w:t xml:space="preserve"> </w:t>
      </w:r>
      <w:r>
        <w:t>výsledok hospodárenia.</w:t>
      </w:r>
    </w:p>
    <w:p w14:paraId="7CC04670" w14:textId="77777777" w:rsidR="007233DC" w:rsidRDefault="00321CA4">
      <w:pPr>
        <w:pStyle w:val="Zkladntext"/>
        <w:ind w:left="112" w:right="562"/>
        <w:jc w:val="both"/>
      </w:pPr>
      <w:r>
        <w:t>Prijaté a poskytnuté preddavky v cudzej mene prostredníctvom účtu vedeného v tejto cudzej mene sa</w:t>
      </w:r>
      <w:r>
        <w:rPr>
          <w:spacing w:val="1"/>
        </w:rPr>
        <w:t xml:space="preserve"> </w:t>
      </w:r>
      <w:r>
        <w:t>prepočítavajú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menu</w:t>
      </w:r>
      <w:r>
        <w:rPr>
          <w:spacing w:val="1"/>
        </w:rPr>
        <w:t xml:space="preserve"> </w:t>
      </w:r>
      <w:r>
        <w:t>euro</w:t>
      </w:r>
      <w:r>
        <w:rPr>
          <w:spacing w:val="1"/>
        </w:rPr>
        <w:t xml:space="preserve"> </w:t>
      </w:r>
      <w:r>
        <w:t>referenčným</w:t>
      </w:r>
      <w:r>
        <w:rPr>
          <w:spacing w:val="1"/>
        </w:rPr>
        <w:t xml:space="preserve"> </w:t>
      </w:r>
      <w:r>
        <w:t>výmenným</w:t>
      </w:r>
      <w:r>
        <w:rPr>
          <w:spacing w:val="1"/>
        </w:rPr>
        <w:t xml:space="preserve"> </w:t>
      </w:r>
      <w:r>
        <w:t>kurzom</w:t>
      </w:r>
      <w:r>
        <w:rPr>
          <w:spacing w:val="1"/>
        </w:rPr>
        <w:t xml:space="preserve"> </w:t>
      </w:r>
      <w:r>
        <w:t>určeným</w:t>
      </w:r>
      <w:r>
        <w:rPr>
          <w:spacing w:val="1"/>
        </w:rPr>
        <w:t xml:space="preserve"> </w:t>
      </w:r>
      <w:r>
        <w:t>a vyhláseným</w:t>
      </w:r>
      <w:r>
        <w:rPr>
          <w:spacing w:val="1"/>
        </w:rPr>
        <w:t xml:space="preserve"> </w:t>
      </w:r>
      <w:r>
        <w:t>Európskou</w:t>
      </w:r>
      <w:r>
        <w:rPr>
          <w:spacing w:val="1"/>
        </w:rPr>
        <w:t xml:space="preserve"> </w:t>
      </w:r>
      <w:r>
        <w:t>centrálnou bankou alebo Národnou bankou Slovenska v deň predchádzajúci dňu uskutočnenia účtovného</w:t>
      </w:r>
      <w:r>
        <w:rPr>
          <w:spacing w:val="1"/>
        </w:rPr>
        <w:t xml:space="preserve"> </w:t>
      </w:r>
      <w:r>
        <w:t>prípadu.</w:t>
      </w:r>
      <w:r>
        <w:rPr>
          <w:spacing w:val="-1"/>
        </w:rPr>
        <w:t xml:space="preserve"> </w:t>
      </w:r>
      <w:r>
        <w:t>Ku</w:t>
      </w:r>
      <w:r>
        <w:rPr>
          <w:spacing w:val="-1"/>
        </w:rPr>
        <w:t xml:space="preserve"> </w:t>
      </w:r>
      <w:r>
        <w:t>dňu, ku ktorému</w:t>
      </w:r>
      <w:r>
        <w:rPr>
          <w:spacing w:val="-1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zostavuje</w:t>
      </w:r>
      <w:r>
        <w:rPr>
          <w:spacing w:val="-1"/>
        </w:rPr>
        <w:t xml:space="preserve"> </w:t>
      </w:r>
      <w:r>
        <w:t>účtovná závierka, sa</w:t>
      </w:r>
      <w:r>
        <w:rPr>
          <w:spacing w:val="-2"/>
        </w:rPr>
        <w:t xml:space="preserve"> </w:t>
      </w:r>
      <w:r>
        <w:t>už</w:t>
      </w:r>
      <w:r>
        <w:rPr>
          <w:spacing w:val="-1"/>
        </w:rPr>
        <w:t xml:space="preserve"> </w:t>
      </w:r>
      <w:r>
        <w:t>neprepočítavajú.</w:t>
      </w:r>
    </w:p>
    <w:p w14:paraId="7CC04671" w14:textId="77777777" w:rsidR="007233DC" w:rsidRDefault="00321CA4">
      <w:pPr>
        <w:pStyle w:val="Zkladntext"/>
        <w:ind w:left="112" w:right="562"/>
        <w:jc w:val="both"/>
      </w:pPr>
      <w:r>
        <w:t>Prijaté a poskytnuté preddavky v cudzej mene na účet zriadený v eurách a z účtu zriadeného v eurách sa</w:t>
      </w:r>
      <w:r>
        <w:rPr>
          <w:spacing w:val="1"/>
        </w:rPr>
        <w:t xml:space="preserve"> </w:t>
      </w:r>
      <w:r>
        <w:t>prepočítavajú na menu euro kurzom, za ktorý boli tieto hodnoty nakúpené alebo predané. Ku dňu, ku</w:t>
      </w:r>
      <w:r>
        <w:rPr>
          <w:spacing w:val="1"/>
        </w:rPr>
        <w:t xml:space="preserve"> </w:t>
      </w:r>
      <w:r>
        <w:t>ktorému</w:t>
      </w:r>
      <w:r>
        <w:rPr>
          <w:spacing w:val="-1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zostavuje</w:t>
      </w:r>
      <w:r>
        <w:rPr>
          <w:spacing w:val="-1"/>
        </w:rPr>
        <w:t xml:space="preserve"> </w:t>
      </w:r>
      <w:r>
        <w:t>účtovná závierka, sa</w:t>
      </w:r>
      <w:r>
        <w:rPr>
          <w:spacing w:val="-1"/>
        </w:rPr>
        <w:t xml:space="preserve"> </w:t>
      </w:r>
      <w:r>
        <w:t>už</w:t>
      </w:r>
      <w:r>
        <w:rPr>
          <w:spacing w:val="-1"/>
        </w:rPr>
        <w:t xml:space="preserve"> </w:t>
      </w:r>
      <w:r>
        <w:t>neprepočítavajú.</w:t>
      </w:r>
    </w:p>
    <w:p w14:paraId="7CC04672" w14:textId="77777777" w:rsidR="007233DC" w:rsidRDefault="007233DC">
      <w:pPr>
        <w:pStyle w:val="Zkladntext"/>
      </w:pPr>
    </w:p>
    <w:p w14:paraId="7CC04673" w14:textId="77777777" w:rsidR="007233DC" w:rsidRDefault="00321CA4">
      <w:pPr>
        <w:pStyle w:val="Nadpis1"/>
        <w:ind w:left="497" w:right="947" w:firstLine="0"/>
        <w:jc w:val="center"/>
      </w:pPr>
      <w:r>
        <w:t>Čl.</w:t>
      </w:r>
      <w:r>
        <w:rPr>
          <w:spacing w:val="-4"/>
        </w:rPr>
        <w:t xml:space="preserve"> </w:t>
      </w:r>
      <w:r>
        <w:t>III</w:t>
      </w:r>
    </w:p>
    <w:p w14:paraId="7CC04674" w14:textId="77777777" w:rsidR="007233DC" w:rsidRDefault="00321CA4">
      <w:pPr>
        <w:ind w:left="497" w:right="950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údajoch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strane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aktív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súvahy</w:t>
      </w:r>
    </w:p>
    <w:p w14:paraId="7CC04675" w14:textId="77777777" w:rsidR="007233DC" w:rsidRDefault="007233DC">
      <w:pPr>
        <w:pStyle w:val="Zkladntext"/>
        <w:rPr>
          <w:b/>
        </w:rPr>
      </w:pPr>
    </w:p>
    <w:p w14:paraId="7CC04676" w14:textId="77777777" w:rsidR="007233DC" w:rsidRDefault="00321CA4">
      <w:pPr>
        <w:pStyle w:val="Nadpis1"/>
        <w:ind w:left="112" w:firstLine="0"/>
        <w:jc w:val="both"/>
      </w:pPr>
      <w:r>
        <w:t>A</w:t>
      </w:r>
      <w:r>
        <w:rPr>
          <w:spacing w:val="-2"/>
        </w:rPr>
        <w:t xml:space="preserve"> </w:t>
      </w:r>
      <w:r>
        <w:t>Neobežný</w:t>
      </w:r>
      <w:r>
        <w:rPr>
          <w:spacing w:val="-2"/>
        </w:rPr>
        <w:t xml:space="preserve"> </w:t>
      </w:r>
      <w:r>
        <w:t>majetok</w:t>
      </w:r>
    </w:p>
    <w:p w14:paraId="7CC04677" w14:textId="77777777" w:rsidR="007233DC" w:rsidRDefault="00321CA4">
      <w:pPr>
        <w:pStyle w:val="Odsekzoznamu"/>
        <w:numPr>
          <w:ilvl w:val="0"/>
          <w:numId w:val="3"/>
        </w:numPr>
        <w:tabs>
          <w:tab w:val="left" w:pos="397"/>
        </w:tabs>
        <w:spacing w:before="137"/>
        <w:ind w:hanging="285"/>
        <w:rPr>
          <w:b/>
          <w:sz w:val="24"/>
        </w:rPr>
      </w:pPr>
      <w:r>
        <w:rPr>
          <w:b/>
          <w:sz w:val="24"/>
        </w:rPr>
        <w:t>Dlhodobý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nehmotný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majetok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 dlhodobý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hmotný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majetok</w:t>
      </w:r>
    </w:p>
    <w:p w14:paraId="7CC04678" w14:textId="77777777" w:rsidR="007233DC" w:rsidRDefault="00321CA4">
      <w:pPr>
        <w:pStyle w:val="Odsekzoznamu"/>
        <w:numPr>
          <w:ilvl w:val="0"/>
          <w:numId w:val="4"/>
        </w:numPr>
        <w:tabs>
          <w:tab w:val="left" w:pos="540"/>
          <w:tab w:val="left" w:pos="541"/>
        </w:tabs>
        <w:spacing w:before="140"/>
        <w:ind w:hanging="429"/>
        <w:rPr>
          <w:sz w:val="24"/>
        </w:rPr>
      </w:pPr>
      <w:r>
        <w:rPr>
          <w:b/>
          <w:sz w:val="24"/>
        </w:rPr>
        <w:t>prehľad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pohybe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dlhodobého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majetku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(tabuľka</w:t>
      </w:r>
      <w:r>
        <w:rPr>
          <w:spacing w:val="-3"/>
          <w:sz w:val="24"/>
        </w:rPr>
        <w:t xml:space="preserve"> </w:t>
      </w:r>
      <w:r>
        <w:rPr>
          <w:sz w:val="24"/>
        </w:rPr>
        <w:t>č.1)</w:t>
      </w:r>
    </w:p>
    <w:p w14:paraId="7CC04679" w14:textId="77777777" w:rsidR="007233DC" w:rsidRDefault="00321CA4">
      <w:pPr>
        <w:pStyle w:val="Odsekzoznamu"/>
        <w:numPr>
          <w:ilvl w:val="0"/>
          <w:numId w:val="4"/>
        </w:numPr>
        <w:tabs>
          <w:tab w:val="left" w:pos="540"/>
          <w:tab w:val="left" w:pos="541"/>
        </w:tabs>
        <w:spacing w:before="136"/>
        <w:ind w:hanging="429"/>
        <w:rPr>
          <w:sz w:val="24"/>
        </w:rPr>
      </w:pPr>
      <w:r>
        <w:rPr>
          <w:b/>
          <w:sz w:val="24"/>
        </w:rPr>
        <w:t>spôsob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výška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poistenia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dlhodobého</w:t>
      </w:r>
      <w:r>
        <w:rPr>
          <w:spacing w:val="-1"/>
          <w:sz w:val="24"/>
        </w:rPr>
        <w:t xml:space="preserve"> </w:t>
      </w:r>
      <w:r>
        <w:rPr>
          <w:sz w:val="24"/>
        </w:rPr>
        <w:t>nehmotného</w:t>
      </w:r>
      <w:r>
        <w:rPr>
          <w:spacing w:val="-1"/>
          <w:sz w:val="24"/>
        </w:rPr>
        <w:t xml:space="preserve"> </w:t>
      </w:r>
      <w:r>
        <w:rPr>
          <w:sz w:val="24"/>
        </w:rPr>
        <w:t>majetku a</w:t>
      </w:r>
      <w:r>
        <w:rPr>
          <w:spacing w:val="-1"/>
          <w:sz w:val="24"/>
        </w:rPr>
        <w:t xml:space="preserve"> </w:t>
      </w:r>
      <w:r>
        <w:rPr>
          <w:sz w:val="24"/>
        </w:rPr>
        <w:t>dlhodobého hmotného</w:t>
      </w:r>
      <w:r>
        <w:rPr>
          <w:spacing w:val="-1"/>
          <w:sz w:val="24"/>
        </w:rPr>
        <w:t xml:space="preserve"> </w:t>
      </w:r>
      <w:r>
        <w:rPr>
          <w:sz w:val="24"/>
        </w:rPr>
        <w:t>majetku</w:t>
      </w:r>
    </w:p>
    <w:p w14:paraId="7CC0467A" w14:textId="77777777" w:rsidR="007233DC" w:rsidRDefault="00321CA4">
      <w:pPr>
        <w:pStyle w:val="Odsekzoznamu"/>
        <w:numPr>
          <w:ilvl w:val="0"/>
          <w:numId w:val="4"/>
        </w:numPr>
        <w:tabs>
          <w:tab w:val="left" w:pos="540"/>
          <w:tab w:val="left" w:pos="541"/>
        </w:tabs>
        <w:spacing w:before="140"/>
        <w:ind w:left="396" w:right="560" w:hanging="284"/>
        <w:rPr>
          <w:sz w:val="24"/>
        </w:rPr>
      </w:pPr>
      <w:r>
        <w:rPr>
          <w:b/>
          <w:sz w:val="24"/>
        </w:rPr>
        <w:t>zriadenie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záložného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práva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dlhodobý</w:t>
      </w:r>
      <w:r>
        <w:rPr>
          <w:spacing w:val="1"/>
          <w:sz w:val="24"/>
        </w:rPr>
        <w:t xml:space="preserve"> </w:t>
      </w:r>
      <w:r>
        <w:rPr>
          <w:sz w:val="24"/>
        </w:rPr>
        <w:t>nehmotný</w:t>
      </w:r>
      <w:r>
        <w:rPr>
          <w:spacing w:val="1"/>
          <w:sz w:val="24"/>
        </w:rPr>
        <w:t xml:space="preserve"> </w:t>
      </w:r>
      <w:r>
        <w:rPr>
          <w:sz w:val="24"/>
        </w:rPr>
        <w:t>majetok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dlhodobý</w:t>
      </w:r>
      <w:r>
        <w:rPr>
          <w:spacing w:val="1"/>
          <w:sz w:val="24"/>
        </w:rPr>
        <w:t xml:space="preserve"> </w:t>
      </w:r>
      <w:r>
        <w:rPr>
          <w:sz w:val="24"/>
        </w:rPr>
        <w:t>hmotný</w:t>
      </w:r>
      <w:r>
        <w:rPr>
          <w:spacing w:val="1"/>
          <w:sz w:val="24"/>
        </w:rPr>
        <w:t xml:space="preserve"> </w:t>
      </w:r>
      <w:r>
        <w:rPr>
          <w:sz w:val="24"/>
        </w:rPr>
        <w:t>majetok</w:t>
      </w:r>
      <w:r>
        <w:rPr>
          <w:spacing w:val="1"/>
          <w:sz w:val="24"/>
        </w:rPr>
        <w:t xml:space="preserve"> </w:t>
      </w:r>
      <w:r>
        <w:rPr>
          <w:sz w:val="24"/>
        </w:rPr>
        <w:t>alebo</w:t>
      </w:r>
      <w:r>
        <w:rPr>
          <w:spacing w:val="-57"/>
          <w:sz w:val="24"/>
        </w:rPr>
        <w:t xml:space="preserve"> </w:t>
      </w:r>
      <w:r>
        <w:rPr>
          <w:sz w:val="24"/>
        </w:rPr>
        <w:t>obmedzenie</w:t>
      </w:r>
      <w:r>
        <w:rPr>
          <w:spacing w:val="-1"/>
          <w:sz w:val="24"/>
        </w:rPr>
        <w:t xml:space="preserve"> </w:t>
      </w:r>
      <w:r>
        <w:rPr>
          <w:sz w:val="24"/>
        </w:rPr>
        <w:t>práva</w:t>
      </w:r>
      <w:r>
        <w:rPr>
          <w:spacing w:val="-1"/>
          <w:sz w:val="24"/>
        </w:rPr>
        <w:t xml:space="preserve"> </w:t>
      </w:r>
      <w:r>
        <w:rPr>
          <w:sz w:val="24"/>
        </w:rPr>
        <w:t>nakladať</w:t>
      </w:r>
      <w:r>
        <w:rPr>
          <w:spacing w:val="-1"/>
          <w:sz w:val="24"/>
        </w:rPr>
        <w:t xml:space="preserve"> </w:t>
      </w:r>
      <w:r>
        <w:rPr>
          <w:sz w:val="24"/>
        </w:rPr>
        <w:t>s dlhodobým majetkom</w:t>
      </w:r>
    </w:p>
    <w:p w14:paraId="7CC0467B" w14:textId="77777777" w:rsidR="007233DC" w:rsidRDefault="007233DC">
      <w:pPr>
        <w:pStyle w:val="Zkladntext"/>
        <w:rPr>
          <w:sz w:val="20"/>
        </w:rPr>
      </w:pPr>
    </w:p>
    <w:p w14:paraId="7CC0467C" w14:textId="77777777" w:rsidR="007233DC" w:rsidRDefault="007233DC">
      <w:pPr>
        <w:pStyle w:val="Zkladntext"/>
        <w:rPr>
          <w:sz w:val="20"/>
        </w:rPr>
      </w:pPr>
    </w:p>
    <w:p w14:paraId="7CC0467D" w14:textId="77777777" w:rsidR="007233DC" w:rsidRDefault="007233DC">
      <w:pPr>
        <w:pStyle w:val="Zkladntext"/>
        <w:spacing w:before="10"/>
        <w:rPr>
          <w:sz w:val="13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2"/>
        <w:gridCol w:w="2444"/>
        <w:gridCol w:w="2041"/>
        <w:gridCol w:w="3184"/>
      </w:tblGrid>
      <w:tr w:rsidR="007233DC" w14:paraId="7CC04682" w14:textId="77777777">
        <w:trPr>
          <w:trHeight w:val="340"/>
        </w:trPr>
        <w:tc>
          <w:tcPr>
            <w:tcW w:w="2552" w:type="dxa"/>
          </w:tcPr>
          <w:p w14:paraId="7CC0467E" w14:textId="77777777" w:rsidR="007233DC" w:rsidRDefault="00321CA4">
            <w:pPr>
              <w:pStyle w:val="TableParagraph"/>
              <w:spacing w:before="55"/>
              <w:ind w:left="187"/>
              <w:rPr>
                <w:b/>
                <w:sz w:val="20"/>
              </w:rPr>
            </w:pPr>
            <w:r>
              <w:rPr>
                <w:b/>
                <w:sz w:val="20"/>
              </w:rPr>
              <w:t>Predmet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záložného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práva</w:t>
            </w:r>
          </w:p>
        </w:tc>
        <w:tc>
          <w:tcPr>
            <w:tcW w:w="2444" w:type="dxa"/>
          </w:tcPr>
          <w:p w14:paraId="7CC0467F" w14:textId="77777777" w:rsidR="007233DC" w:rsidRDefault="00321CA4">
            <w:pPr>
              <w:pStyle w:val="TableParagraph"/>
              <w:spacing w:before="55"/>
              <w:ind w:left="38" w:right="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Účel</w:t>
            </w:r>
          </w:p>
        </w:tc>
        <w:tc>
          <w:tcPr>
            <w:tcW w:w="2041" w:type="dxa"/>
          </w:tcPr>
          <w:p w14:paraId="7CC04680" w14:textId="77777777" w:rsidR="007233DC" w:rsidRDefault="00321CA4">
            <w:pPr>
              <w:pStyle w:val="TableParagraph"/>
              <w:spacing w:before="55"/>
              <w:ind w:left="756" w:right="74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</w:p>
        </w:tc>
        <w:tc>
          <w:tcPr>
            <w:tcW w:w="3184" w:type="dxa"/>
          </w:tcPr>
          <w:p w14:paraId="7CC04681" w14:textId="77777777" w:rsidR="007233DC" w:rsidRDefault="00321CA4">
            <w:pPr>
              <w:pStyle w:val="TableParagraph"/>
              <w:spacing w:before="55"/>
              <w:ind w:left="488"/>
              <w:rPr>
                <w:b/>
                <w:sz w:val="20"/>
              </w:rPr>
            </w:pPr>
            <w:r>
              <w:rPr>
                <w:b/>
                <w:sz w:val="20"/>
              </w:rPr>
              <w:t>Záložné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právo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prospech</w:t>
            </w:r>
          </w:p>
        </w:tc>
      </w:tr>
      <w:tr w:rsidR="007233DC" w14:paraId="7CC04687" w14:textId="77777777">
        <w:trPr>
          <w:trHeight w:val="330"/>
        </w:trPr>
        <w:tc>
          <w:tcPr>
            <w:tcW w:w="2552" w:type="dxa"/>
          </w:tcPr>
          <w:p w14:paraId="7CC04683" w14:textId="77777777" w:rsidR="007233DC" w:rsidRPr="00243A9D" w:rsidRDefault="00321CA4">
            <w:pPr>
              <w:pStyle w:val="TableParagraph"/>
              <w:spacing w:before="46"/>
              <w:ind w:left="54"/>
              <w:rPr>
                <w:sz w:val="20"/>
              </w:rPr>
            </w:pPr>
            <w:r w:rsidRPr="00243A9D">
              <w:rPr>
                <w:sz w:val="20"/>
              </w:rPr>
              <w:t>Bytový</w:t>
            </w:r>
            <w:r w:rsidRPr="00243A9D">
              <w:rPr>
                <w:spacing w:val="-1"/>
                <w:sz w:val="20"/>
              </w:rPr>
              <w:t xml:space="preserve"> </w:t>
            </w:r>
            <w:r w:rsidRPr="00243A9D">
              <w:rPr>
                <w:sz w:val="20"/>
              </w:rPr>
              <w:t>dom</w:t>
            </w:r>
            <w:r w:rsidRPr="00243A9D">
              <w:rPr>
                <w:spacing w:val="-1"/>
                <w:sz w:val="20"/>
              </w:rPr>
              <w:t xml:space="preserve"> </w:t>
            </w:r>
            <w:r w:rsidRPr="00243A9D">
              <w:rPr>
                <w:sz w:val="20"/>
              </w:rPr>
              <w:t>171</w:t>
            </w:r>
          </w:p>
        </w:tc>
        <w:tc>
          <w:tcPr>
            <w:tcW w:w="2444" w:type="dxa"/>
          </w:tcPr>
          <w:p w14:paraId="7CC04684" w14:textId="77777777" w:rsidR="007233DC" w:rsidRPr="00243A9D" w:rsidRDefault="00321CA4">
            <w:pPr>
              <w:pStyle w:val="TableParagraph"/>
              <w:spacing w:before="46"/>
              <w:ind w:left="38" w:right="159"/>
              <w:jc w:val="center"/>
              <w:rPr>
                <w:sz w:val="20"/>
              </w:rPr>
            </w:pPr>
            <w:r w:rsidRPr="00243A9D">
              <w:rPr>
                <w:sz w:val="20"/>
              </w:rPr>
              <w:t>Výstavba</w:t>
            </w:r>
            <w:r w:rsidRPr="00243A9D">
              <w:rPr>
                <w:spacing w:val="-2"/>
                <w:sz w:val="20"/>
              </w:rPr>
              <w:t xml:space="preserve"> </w:t>
            </w:r>
            <w:r w:rsidRPr="00243A9D">
              <w:rPr>
                <w:sz w:val="20"/>
              </w:rPr>
              <w:t>nájomných</w:t>
            </w:r>
            <w:r w:rsidRPr="00243A9D">
              <w:rPr>
                <w:spacing w:val="-2"/>
                <w:sz w:val="20"/>
              </w:rPr>
              <w:t xml:space="preserve"> </w:t>
            </w:r>
            <w:r w:rsidRPr="00243A9D">
              <w:rPr>
                <w:sz w:val="20"/>
              </w:rPr>
              <w:t>bytov</w:t>
            </w:r>
          </w:p>
        </w:tc>
        <w:tc>
          <w:tcPr>
            <w:tcW w:w="2041" w:type="dxa"/>
          </w:tcPr>
          <w:p w14:paraId="7CC04685" w14:textId="77777777" w:rsidR="007233DC" w:rsidRPr="00243A9D" w:rsidRDefault="00321CA4">
            <w:pPr>
              <w:pStyle w:val="TableParagraph"/>
              <w:spacing w:before="46"/>
              <w:ind w:left="56"/>
              <w:rPr>
                <w:sz w:val="20"/>
              </w:rPr>
            </w:pPr>
            <w:r w:rsidRPr="00243A9D">
              <w:rPr>
                <w:sz w:val="20"/>
              </w:rPr>
              <w:t>72</w:t>
            </w:r>
            <w:r w:rsidRPr="00243A9D">
              <w:rPr>
                <w:spacing w:val="-1"/>
                <w:sz w:val="20"/>
              </w:rPr>
              <w:t xml:space="preserve"> </w:t>
            </w:r>
            <w:r w:rsidRPr="00243A9D">
              <w:rPr>
                <w:sz w:val="20"/>
              </w:rPr>
              <w:t>376,45</w:t>
            </w:r>
          </w:p>
        </w:tc>
        <w:tc>
          <w:tcPr>
            <w:tcW w:w="3184" w:type="dxa"/>
          </w:tcPr>
          <w:p w14:paraId="7CC04686" w14:textId="77777777" w:rsidR="007233DC" w:rsidRPr="00243A9D" w:rsidRDefault="00321CA4">
            <w:pPr>
              <w:pStyle w:val="TableParagraph"/>
              <w:spacing w:before="46"/>
              <w:ind w:left="56"/>
              <w:rPr>
                <w:sz w:val="20"/>
              </w:rPr>
            </w:pPr>
            <w:r w:rsidRPr="00243A9D">
              <w:rPr>
                <w:sz w:val="20"/>
              </w:rPr>
              <w:t>MDVaRR</w:t>
            </w:r>
            <w:r w:rsidRPr="00243A9D">
              <w:rPr>
                <w:spacing w:val="-3"/>
                <w:sz w:val="20"/>
              </w:rPr>
              <w:t xml:space="preserve"> </w:t>
            </w:r>
            <w:r w:rsidRPr="00243A9D">
              <w:rPr>
                <w:sz w:val="20"/>
              </w:rPr>
              <w:t>SR</w:t>
            </w:r>
          </w:p>
        </w:tc>
      </w:tr>
      <w:tr w:rsidR="007233DC" w14:paraId="7CC0468C" w14:textId="77777777">
        <w:trPr>
          <w:trHeight w:val="330"/>
        </w:trPr>
        <w:tc>
          <w:tcPr>
            <w:tcW w:w="2552" w:type="dxa"/>
          </w:tcPr>
          <w:p w14:paraId="7CC04688" w14:textId="77777777" w:rsidR="007233DC" w:rsidRPr="00243A9D" w:rsidRDefault="00321CA4">
            <w:pPr>
              <w:pStyle w:val="TableParagraph"/>
              <w:spacing w:before="46"/>
              <w:ind w:left="54"/>
              <w:rPr>
                <w:sz w:val="20"/>
              </w:rPr>
            </w:pPr>
            <w:r w:rsidRPr="00243A9D">
              <w:rPr>
                <w:sz w:val="20"/>
              </w:rPr>
              <w:t>Bytový</w:t>
            </w:r>
            <w:r w:rsidRPr="00243A9D">
              <w:rPr>
                <w:spacing w:val="-1"/>
                <w:sz w:val="20"/>
              </w:rPr>
              <w:t xml:space="preserve"> </w:t>
            </w:r>
            <w:r w:rsidRPr="00243A9D">
              <w:rPr>
                <w:sz w:val="20"/>
              </w:rPr>
              <w:t>dom</w:t>
            </w:r>
            <w:r w:rsidRPr="00243A9D">
              <w:rPr>
                <w:spacing w:val="-1"/>
                <w:sz w:val="20"/>
              </w:rPr>
              <w:t xml:space="preserve"> </w:t>
            </w:r>
            <w:r w:rsidRPr="00243A9D">
              <w:rPr>
                <w:sz w:val="20"/>
              </w:rPr>
              <w:t>174</w:t>
            </w:r>
          </w:p>
        </w:tc>
        <w:tc>
          <w:tcPr>
            <w:tcW w:w="2444" w:type="dxa"/>
          </w:tcPr>
          <w:p w14:paraId="7CC04689" w14:textId="77777777" w:rsidR="007233DC" w:rsidRPr="00243A9D" w:rsidRDefault="00321CA4">
            <w:pPr>
              <w:pStyle w:val="TableParagraph"/>
              <w:spacing w:before="46"/>
              <w:ind w:left="38" w:right="159"/>
              <w:jc w:val="center"/>
              <w:rPr>
                <w:sz w:val="20"/>
              </w:rPr>
            </w:pPr>
            <w:r w:rsidRPr="00243A9D">
              <w:rPr>
                <w:sz w:val="20"/>
              </w:rPr>
              <w:t>Výstavba</w:t>
            </w:r>
            <w:r w:rsidRPr="00243A9D">
              <w:rPr>
                <w:spacing w:val="-2"/>
                <w:sz w:val="20"/>
              </w:rPr>
              <w:t xml:space="preserve"> </w:t>
            </w:r>
            <w:r w:rsidRPr="00243A9D">
              <w:rPr>
                <w:sz w:val="20"/>
              </w:rPr>
              <w:t>nájomných</w:t>
            </w:r>
            <w:r w:rsidRPr="00243A9D">
              <w:rPr>
                <w:spacing w:val="-2"/>
                <w:sz w:val="20"/>
              </w:rPr>
              <w:t xml:space="preserve"> </w:t>
            </w:r>
            <w:r w:rsidRPr="00243A9D">
              <w:rPr>
                <w:sz w:val="20"/>
              </w:rPr>
              <w:t>bytov</w:t>
            </w:r>
          </w:p>
        </w:tc>
        <w:tc>
          <w:tcPr>
            <w:tcW w:w="2041" w:type="dxa"/>
          </w:tcPr>
          <w:p w14:paraId="7CC0468A" w14:textId="77777777" w:rsidR="007233DC" w:rsidRPr="00243A9D" w:rsidRDefault="00321CA4">
            <w:pPr>
              <w:pStyle w:val="TableParagraph"/>
              <w:spacing w:before="46"/>
              <w:ind w:left="56"/>
              <w:rPr>
                <w:sz w:val="20"/>
              </w:rPr>
            </w:pPr>
            <w:r w:rsidRPr="00243A9D">
              <w:rPr>
                <w:sz w:val="20"/>
              </w:rPr>
              <w:t>40</w:t>
            </w:r>
            <w:r w:rsidRPr="00243A9D">
              <w:rPr>
                <w:spacing w:val="-1"/>
                <w:sz w:val="20"/>
              </w:rPr>
              <w:t xml:space="preserve"> </w:t>
            </w:r>
            <w:r w:rsidRPr="00243A9D">
              <w:rPr>
                <w:sz w:val="20"/>
              </w:rPr>
              <w:t>859,85</w:t>
            </w:r>
          </w:p>
        </w:tc>
        <w:tc>
          <w:tcPr>
            <w:tcW w:w="3184" w:type="dxa"/>
          </w:tcPr>
          <w:p w14:paraId="7CC0468B" w14:textId="77777777" w:rsidR="007233DC" w:rsidRPr="00243A9D" w:rsidRDefault="00321CA4">
            <w:pPr>
              <w:pStyle w:val="TableParagraph"/>
              <w:spacing w:before="46"/>
              <w:ind w:left="56"/>
              <w:rPr>
                <w:sz w:val="20"/>
              </w:rPr>
            </w:pPr>
            <w:r w:rsidRPr="00243A9D">
              <w:rPr>
                <w:sz w:val="20"/>
              </w:rPr>
              <w:t>MDVaRR</w:t>
            </w:r>
            <w:r w:rsidRPr="00243A9D">
              <w:rPr>
                <w:spacing w:val="-3"/>
                <w:sz w:val="20"/>
              </w:rPr>
              <w:t xml:space="preserve"> </w:t>
            </w:r>
            <w:r w:rsidRPr="00243A9D">
              <w:rPr>
                <w:sz w:val="20"/>
              </w:rPr>
              <w:t>SR</w:t>
            </w:r>
          </w:p>
        </w:tc>
      </w:tr>
      <w:tr w:rsidR="007233DC" w14:paraId="7CC04691" w14:textId="77777777">
        <w:trPr>
          <w:trHeight w:val="328"/>
        </w:trPr>
        <w:tc>
          <w:tcPr>
            <w:tcW w:w="2552" w:type="dxa"/>
          </w:tcPr>
          <w:p w14:paraId="7CC0468D" w14:textId="77777777" w:rsidR="007233DC" w:rsidRPr="00243A9D" w:rsidRDefault="00321CA4">
            <w:pPr>
              <w:pStyle w:val="TableParagraph"/>
              <w:spacing w:before="43"/>
              <w:ind w:left="54"/>
              <w:rPr>
                <w:sz w:val="20"/>
              </w:rPr>
            </w:pPr>
            <w:r w:rsidRPr="00243A9D">
              <w:rPr>
                <w:sz w:val="20"/>
              </w:rPr>
              <w:t>Bytový</w:t>
            </w:r>
            <w:r w:rsidRPr="00243A9D">
              <w:rPr>
                <w:spacing w:val="-1"/>
                <w:sz w:val="20"/>
              </w:rPr>
              <w:t xml:space="preserve"> </w:t>
            </w:r>
            <w:r w:rsidRPr="00243A9D">
              <w:rPr>
                <w:sz w:val="20"/>
              </w:rPr>
              <w:t>dom</w:t>
            </w:r>
            <w:r w:rsidRPr="00243A9D">
              <w:rPr>
                <w:spacing w:val="-1"/>
                <w:sz w:val="20"/>
              </w:rPr>
              <w:t xml:space="preserve"> </w:t>
            </w:r>
            <w:r w:rsidRPr="00243A9D">
              <w:rPr>
                <w:sz w:val="20"/>
              </w:rPr>
              <w:t>171</w:t>
            </w:r>
          </w:p>
        </w:tc>
        <w:tc>
          <w:tcPr>
            <w:tcW w:w="2444" w:type="dxa"/>
          </w:tcPr>
          <w:p w14:paraId="7CC0468E" w14:textId="77777777" w:rsidR="007233DC" w:rsidRPr="00243A9D" w:rsidRDefault="00321CA4">
            <w:pPr>
              <w:pStyle w:val="TableParagraph"/>
              <w:spacing w:before="43"/>
              <w:ind w:left="38" w:right="159"/>
              <w:jc w:val="center"/>
              <w:rPr>
                <w:sz w:val="20"/>
              </w:rPr>
            </w:pPr>
            <w:r w:rsidRPr="00243A9D">
              <w:rPr>
                <w:sz w:val="20"/>
              </w:rPr>
              <w:t>Výstavba</w:t>
            </w:r>
            <w:r w:rsidRPr="00243A9D">
              <w:rPr>
                <w:spacing w:val="-2"/>
                <w:sz w:val="20"/>
              </w:rPr>
              <w:t xml:space="preserve"> </w:t>
            </w:r>
            <w:r w:rsidRPr="00243A9D">
              <w:rPr>
                <w:sz w:val="20"/>
              </w:rPr>
              <w:t>nájomných</w:t>
            </w:r>
            <w:r w:rsidRPr="00243A9D">
              <w:rPr>
                <w:spacing w:val="-2"/>
                <w:sz w:val="20"/>
              </w:rPr>
              <w:t xml:space="preserve"> </w:t>
            </w:r>
            <w:r w:rsidRPr="00243A9D">
              <w:rPr>
                <w:sz w:val="20"/>
              </w:rPr>
              <w:t>bytov</w:t>
            </w:r>
          </w:p>
        </w:tc>
        <w:tc>
          <w:tcPr>
            <w:tcW w:w="2041" w:type="dxa"/>
          </w:tcPr>
          <w:p w14:paraId="7CC0468F" w14:textId="77777777" w:rsidR="007233DC" w:rsidRPr="00243A9D" w:rsidRDefault="00321CA4">
            <w:pPr>
              <w:pStyle w:val="TableParagraph"/>
              <w:spacing w:before="43"/>
              <w:ind w:left="56"/>
              <w:rPr>
                <w:sz w:val="20"/>
              </w:rPr>
            </w:pPr>
            <w:r w:rsidRPr="00243A9D">
              <w:rPr>
                <w:sz w:val="20"/>
              </w:rPr>
              <w:t>290</w:t>
            </w:r>
            <w:r w:rsidRPr="00243A9D">
              <w:rPr>
                <w:spacing w:val="-1"/>
                <w:sz w:val="20"/>
              </w:rPr>
              <w:t xml:space="preserve"> </w:t>
            </w:r>
            <w:r w:rsidRPr="00243A9D">
              <w:rPr>
                <w:sz w:val="20"/>
              </w:rPr>
              <w:t>878,30</w:t>
            </w:r>
          </w:p>
        </w:tc>
        <w:tc>
          <w:tcPr>
            <w:tcW w:w="3184" w:type="dxa"/>
          </w:tcPr>
          <w:p w14:paraId="7CC04690" w14:textId="77777777" w:rsidR="007233DC" w:rsidRPr="00243A9D" w:rsidRDefault="00321CA4">
            <w:pPr>
              <w:pStyle w:val="TableParagraph"/>
              <w:spacing w:before="43"/>
              <w:ind w:left="56"/>
              <w:rPr>
                <w:sz w:val="20"/>
              </w:rPr>
            </w:pPr>
            <w:r w:rsidRPr="00243A9D">
              <w:rPr>
                <w:sz w:val="20"/>
              </w:rPr>
              <w:t>ŠFRB</w:t>
            </w:r>
          </w:p>
        </w:tc>
      </w:tr>
      <w:tr w:rsidR="007233DC" w14:paraId="7CC04696" w14:textId="77777777">
        <w:trPr>
          <w:trHeight w:val="330"/>
        </w:trPr>
        <w:tc>
          <w:tcPr>
            <w:tcW w:w="2552" w:type="dxa"/>
          </w:tcPr>
          <w:p w14:paraId="7CC04692" w14:textId="77777777" w:rsidR="007233DC" w:rsidRPr="00243A9D" w:rsidRDefault="00321CA4">
            <w:pPr>
              <w:pStyle w:val="TableParagraph"/>
              <w:spacing w:before="46"/>
              <w:ind w:left="54"/>
              <w:rPr>
                <w:sz w:val="20"/>
              </w:rPr>
            </w:pPr>
            <w:r w:rsidRPr="00243A9D">
              <w:rPr>
                <w:sz w:val="20"/>
              </w:rPr>
              <w:t>Bytový</w:t>
            </w:r>
            <w:r w:rsidRPr="00243A9D">
              <w:rPr>
                <w:spacing w:val="-1"/>
                <w:sz w:val="20"/>
              </w:rPr>
              <w:t xml:space="preserve"> </w:t>
            </w:r>
            <w:r w:rsidRPr="00243A9D">
              <w:rPr>
                <w:sz w:val="20"/>
              </w:rPr>
              <w:t>dom</w:t>
            </w:r>
            <w:r w:rsidRPr="00243A9D">
              <w:rPr>
                <w:spacing w:val="-1"/>
                <w:sz w:val="20"/>
              </w:rPr>
              <w:t xml:space="preserve"> </w:t>
            </w:r>
            <w:r w:rsidRPr="00243A9D">
              <w:rPr>
                <w:sz w:val="20"/>
              </w:rPr>
              <w:t>174</w:t>
            </w:r>
          </w:p>
        </w:tc>
        <w:tc>
          <w:tcPr>
            <w:tcW w:w="2444" w:type="dxa"/>
          </w:tcPr>
          <w:p w14:paraId="7CC04693" w14:textId="77777777" w:rsidR="007233DC" w:rsidRPr="00243A9D" w:rsidRDefault="00321CA4">
            <w:pPr>
              <w:pStyle w:val="TableParagraph"/>
              <w:spacing w:before="46"/>
              <w:ind w:left="38" w:right="159"/>
              <w:jc w:val="center"/>
              <w:rPr>
                <w:sz w:val="20"/>
              </w:rPr>
            </w:pPr>
            <w:r w:rsidRPr="00243A9D">
              <w:rPr>
                <w:sz w:val="20"/>
              </w:rPr>
              <w:t>Výstavba</w:t>
            </w:r>
            <w:r w:rsidRPr="00243A9D">
              <w:rPr>
                <w:spacing w:val="-2"/>
                <w:sz w:val="20"/>
              </w:rPr>
              <w:t xml:space="preserve"> </w:t>
            </w:r>
            <w:r w:rsidRPr="00243A9D">
              <w:rPr>
                <w:sz w:val="20"/>
              </w:rPr>
              <w:t>nájomných</w:t>
            </w:r>
            <w:r w:rsidRPr="00243A9D">
              <w:rPr>
                <w:spacing w:val="-2"/>
                <w:sz w:val="20"/>
              </w:rPr>
              <w:t xml:space="preserve"> </w:t>
            </w:r>
            <w:r w:rsidRPr="00243A9D">
              <w:rPr>
                <w:sz w:val="20"/>
              </w:rPr>
              <w:t>bytov</w:t>
            </w:r>
          </w:p>
        </w:tc>
        <w:tc>
          <w:tcPr>
            <w:tcW w:w="2041" w:type="dxa"/>
          </w:tcPr>
          <w:p w14:paraId="7CC04694" w14:textId="77777777" w:rsidR="007233DC" w:rsidRPr="00243A9D" w:rsidRDefault="00321CA4">
            <w:pPr>
              <w:pStyle w:val="TableParagraph"/>
              <w:spacing w:before="46"/>
              <w:ind w:left="56"/>
              <w:rPr>
                <w:sz w:val="20"/>
              </w:rPr>
            </w:pPr>
            <w:r w:rsidRPr="00243A9D">
              <w:rPr>
                <w:sz w:val="20"/>
              </w:rPr>
              <w:t>144237,87</w:t>
            </w:r>
          </w:p>
        </w:tc>
        <w:tc>
          <w:tcPr>
            <w:tcW w:w="3184" w:type="dxa"/>
          </w:tcPr>
          <w:p w14:paraId="7CC04695" w14:textId="77777777" w:rsidR="007233DC" w:rsidRPr="00243A9D" w:rsidRDefault="00321CA4">
            <w:pPr>
              <w:pStyle w:val="TableParagraph"/>
              <w:spacing w:before="46"/>
              <w:ind w:left="56"/>
              <w:rPr>
                <w:sz w:val="20"/>
              </w:rPr>
            </w:pPr>
            <w:r w:rsidRPr="00243A9D">
              <w:rPr>
                <w:sz w:val="20"/>
              </w:rPr>
              <w:t>ŠFRB</w:t>
            </w:r>
          </w:p>
        </w:tc>
      </w:tr>
    </w:tbl>
    <w:p w14:paraId="7CC04697" w14:textId="77777777" w:rsidR="007233DC" w:rsidRDefault="00321CA4">
      <w:pPr>
        <w:pStyle w:val="Nadpis1"/>
        <w:numPr>
          <w:ilvl w:val="0"/>
          <w:numId w:val="4"/>
        </w:numPr>
        <w:tabs>
          <w:tab w:val="left" w:pos="540"/>
          <w:tab w:val="left" w:pos="541"/>
        </w:tabs>
        <w:spacing w:before="140" w:line="237" w:lineRule="auto"/>
        <w:ind w:left="396" w:right="561" w:hanging="284"/>
      </w:pPr>
      <w:r>
        <w:t>opis</w:t>
      </w:r>
      <w:r>
        <w:rPr>
          <w:spacing w:val="27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hodnota</w:t>
      </w:r>
      <w:r>
        <w:rPr>
          <w:spacing w:val="26"/>
        </w:rPr>
        <w:t xml:space="preserve"> </w:t>
      </w:r>
      <w:r>
        <w:t>dlhodobého</w:t>
      </w:r>
      <w:r>
        <w:rPr>
          <w:spacing w:val="26"/>
        </w:rPr>
        <w:t xml:space="preserve"> </w:t>
      </w:r>
      <w:r>
        <w:t>majetku</w:t>
      </w:r>
      <w:r>
        <w:rPr>
          <w:spacing w:val="28"/>
        </w:rPr>
        <w:t xml:space="preserve"> </w:t>
      </w:r>
      <w:r>
        <w:t>vo</w:t>
      </w:r>
      <w:r>
        <w:rPr>
          <w:spacing w:val="26"/>
        </w:rPr>
        <w:t xml:space="preserve"> </w:t>
      </w:r>
      <w:r>
        <w:t>vlastníctve</w:t>
      </w:r>
      <w:r>
        <w:rPr>
          <w:spacing w:val="25"/>
        </w:rPr>
        <w:t xml:space="preserve"> </w:t>
      </w:r>
      <w:r>
        <w:t>účtovnej</w:t>
      </w:r>
      <w:r>
        <w:rPr>
          <w:spacing w:val="25"/>
        </w:rPr>
        <w:t xml:space="preserve"> </w:t>
      </w:r>
      <w:r>
        <w:t>jednotky</w:t>
      </w:r>
      <w:r>
        <w:rPr>
          <w:spacing w:val="27"/>
        </w:rPr>
        <w:t xml:space="preserve"> </w:t>
      </w:r>
      <w:r>
        <w:t>alebo</w:t>
      </w:r>
      <w:r>
        <w:rPr>
          <w:spacing w:val="27"/>
        </w:rPr>
        <w:t xml:space="preserve"> </w:t>
      </w:r>
      <w:r>
        <w:t>v</w:t>
      </w:r>
      <w:r>
        <w:rPr>
          <w:spacing w:val="5"/>
        </w:rPr>
        <w:t xml:space="preserve"> </w:t>
      </w:r>
      <w:r>
        <w:t>správe</w:t>
      </w:r>
      <w:r>
        <w:rPr>
          <w:spacing w:val="26"/>
        </w:rPr>
        <w:t xml:space="preserve"> </w:t>
      </w:r>
      <w:r>
        <w:t>účtovnej</w:t>
      </w:r>
      <w:r>
        <w:rPr>
          <w:spacing w:val="-57"/>
        </w:rPr>
        <w:t xml:space="preserve"> </w:t>
      </w:r>
      <w:r>
        <w:t>jednotky</w:t>
      </w:r>
    </w:p>
    <w:p w14:paraId="7CC04698" w14:textId="77777777" w:rsidR="007233DC" w:rsidRDefault="007233DC">
      <w:pPr>
        <w:pStyle w:val="Zkladntext"/>
        <w:spacing w:before="3"/>
        <w:rPr>
          <w:b/>
          <w:sz w:val="12"/>
        </w:rPr>
      </w:pPr>
    </w:p>
    <w:tbl>
      <w:tblPr>
        <w:tblW w:w="0" w:type="auto"/>
        <w:tblInd w:w="8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21"/>
        <w:gridCol w:w="3579"/>
      </w:tblGrid>
      <w:tr w:rsidR="007233DC" w14:paraId="7CC0469D" w14:textId="77777777">
        <w:trPr>
          <w:trHeight w:val="759"/>
        </w:trPr>
        <w:tc>
          <w:tcPr>
            <w:tcW w:w="5221" w:type="dxa"/>
            <w:tcBorders>
              <w:bottom w:val="double" w:sz="0" w:space="0" w:color="000000"/>
            </w:tcBorders>
            <w:shd w:val="clear" w:color="auto" w:fill="F1F1F1"/>
          </w:tcPr>
          <w:p w14:paraId="7CC04699" w14:textId="77777777" w:rsidR="007233DC" w:rsidRDefault="00321CA4">
            <w:pPr>
              <w:pStyle w:val="TableParagraph"/>
              <w:spacing w:before="156" w:line="229" w:lineRule="exact"/>
              <w:ind w:left="581" w:right="57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Majetok,</w:t>
            </w:r>
          </w:p>
          <w:p w14:paraId="7CC0469A" w14:textId="77777777" w:rsidR="007233DC" w:rsidRDefault="00321CA4">
            <w:pPr>
              <w:pStyle w:val="TableParagraph"/>
              <w:spacing w:line="229" w:lineRule="exact"/>
              <w:ind w:left="583" w:right="574"/>
              <w:jc w:val="center"/>
              <w:rPr>
                <w:sz w:val="20"/>
              </w:rPr>
            </w:pPr>
            <w:r>
              <w:rPr>
                <w:sz w:val="20"/>
              </w:rPr>
              <w:t>ku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ktorému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má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účtovná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jednotka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vlastnícke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právo</w:t>
            </w:r>
          </w:p>
        </w:tc>
        <w:tc>
          <w:tcPr>
            <w:tcW w:w="3579" w:type="dxa"/>
            <w:tcBorders>
              <w:bottom w:val="double" w:sz="0" w:space="0" w:color="000000"/>
            </w:tcBorders>
            <w:shd w:val="clear" w:color="auto" w:fill="F1F1F1"/>
          </w:tcPr>
          <w:p w14:paraId="7CC0469B" w14:textId="77777777" w:rsidR="007233DC" w:rsidRDefault="007233DC">
            <w:pPr>
              <w:pStyle w:val="TableParagraph"/>
              <w:spacing w:before="4"/>
              <w:rPr>
                <w:b/>
                <w:sz w:val="23"/>
              </w:rPr>
            </w:pPr>
          </w:p>
          <w:p w14:paraId="7CC0469C" w14:textId="77777777" w:rsidR="007233DC" w:rsidRDefault="00321CA4">
            <w:pPr>
              <w:pStyle w:val="TableParagraph"/>
              <w:ind w:left="1334" w:right="133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</w:p>
        </w:tc>
      </w:tr>
      <w:tr w:rsidR="007233DC" w14:paraId="7CC046A0" w14:textId="77777777">
        <w:trPr>
          <w:trHeight w:val="378"/>
        </w:trPr>
        <w:tc>
          <w:tcPr>
            <w:tcW w:w="5221" w:type="dxa"/>
            <w:tcBorders>
              <w:top w:val="double" w:sz="0" w:space="0" w:color="000000"/>
            </w:tcBorders>
          </w:tcPr>
          <w:p w14:paraId="7CC0469E" w14:textId="77777777" w:rsidR="007233DC" w:rsidRDefault="00321CA4">
            <w:pPr>
              <w:pStyle w:val="TableParagraph"/>
              <w:spacing w:before="79"/>
              <w:ind w:left="107"/>
              <w:rPr>
                <w:sz w:val="20"/>
              </w:rPr>
            </w:pPr>
            <w:r>
              <w:rPr>
                <w:sz w:val="20"/>
              </w:rPr>
              <w:t>Pozemky</w:t>
            </w:r>
          </w:p>
        </w:tc>
        <w:tc>
          <w:tcPr>
            <w:tcW w:w="3579" w:type="dxa"/>
            <w:tcBorders>
              <w:top w:val="double" w:sz="0" w:space="0" w:color="000000"/>
            </w:tcBorders>
          </w:tcPr>
          <w:p w14:paraId="7CC0469F" w14:textId="77777777" w:rsidR="007233DC" w:rsidRDefault="00321CA4">
            <w:pPr>
              <w:pStyle w:val="TableParagraph"/>
              <w:spacing w:before="79"/>
              <w:ind w:right="1155"/>
              <w:jc w:val="right"/>
              <w:rPr>
                <w:sz w:val="20"/>
              </w:rPr>
            </w:pPr>
            <w:r>
              <w:rPr>
                <w:sz w:val="20"/>
              </w:rPr>
              <w:t>46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911,12</w:t>
            </w:r>
          </w:p>
        </w:tc>
      </w:tr>
      <w:tr w:rsidR="007233DC" w14:paraId="7CC046A3" w14:textId="77777777">
        <w:trPr>
          <w:trHeight w:val="369"/>
        </w:trPr>
        <w:tc>
          <w:tcPr>
            <w:tcW w:w="5221" w:type="dxa"/>
          </w:tcPr>
          <w:p w14:paraId="7CC046A1" w14:textId="77777777" w:rsidR="007233DC" w:rsidRDefault="00321CA4">
            <w:pPr>
              <w:pStyle w:val="TableParagraph"/>
              <w:spacing w:before="70"/>
              <w:ind w:left="107"/>
              <w:rPr>
                <w:sz w:val="20"/>
              </w:rPr>
            </w:pPr>
            <w:r>
              <w:rPr>
                <w:sz w:val="20"/>
              </w:rPr>
              <w:t>Budovy,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stavby</w:t>
            </w:r>
          </w:p>
        </w:tc>
        <w:tc>
          <w:tcPr>
            <w:tcW w:w="3579" w:type="dxa"/>
          </w:tcPr>
          <w:p w14:paraId="7CC046A2" w14:textId="0E815DD7" w:rsidR="007233DC" w:rsidRDefault="00321CA4">
            <w:pPr>
              <w:pStyle w:val="TableParagraph"/>
              <w:wordWrap w:val="0"/>
              <w:spacing w:before="70"/>
              <w:ind w:right="1172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 w:rsidR="00E95A27">
              <w:rPr>
                <w:sz w:val="20"/>
              </w:rPr>
              <w:t> </w:t>
            </w:r>
            <w:r w:rsidR="002C53C3">
              <w:rPr>
                <w:sz w:val="20"/>
              </w:rPr>
              <w:t>253</w:t>
            </w:r>
            <w:r w:rsidR="00E95A27">
              <w:rPr>
                <w:sz w:val="20"/>
              </w:rPr>
              <w:t> 797,74</w:t>
            </w:r>
          </w:p>
        </w:tc>
      </w:tr>
      <w:tr w:rsidR="007233DC" w14:paraId="7CC046A6" w14:textId="77777777">
        <w:trPr>
          <w:trHeight w:val="369"/>
        </w:trPr>
        <w:tc>
          <w:tcPr>
            <w:tcW w:w="5221" w:type="dxa"/>
          </w:tcPr>
          <w:p w14:paraId="7CC046A4" w14:textId="77777777" w:rsidR="007233DC" w:rsidRDefault="00321CA4">
            <w:pPr>
              <w:pStyle w:val="TableParagraph"/>
              <w:spacing w:before="70"/>
              <w:ind w:left="107"/>
              <w:rPr>
                <w:sz w:val="20"/>
              </w:rPr>
            </w:pPr>
            <w:r>
              <w:rPr>
                <w:sz w:val="20"/>
              </w:rPr>
              <w:t>Stroje,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prístroje,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zariadenia,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inventár</w:t>
            </w:r>
          </w:p>
        </w:tc>
        <w:tc>
          <w:tcPr>
            <w:tcW w:w="3579" w:type="dxa"/>
          </w:tcPr>
          <w:p w14:paraId="7CC046A5" w14:textId="33B32F8A" w:rsidR="007233DC" w:rsidRDefault="00E95A27">
            <w:pPr>
              <w:pStyle w:val="TableParagraph"/>
              <w:spacing w:before="70"/>
              <w:ind w:left="1499" w:right="1330"/>
              <w:jc w:val="center"/>
              <w:rPr>
                <w:sz w:val="20"/>
              </w:rPr>
            </w:pPr>
            <w:r>
              <w:rPr>
                <w:sz w:val="20"/>
              </w:rPr>
              <w:t>890,35</w:t>
            </w:r>
          </w:p>
        </w:tc>
      </w:tr>
      <w:tr w:rsidR="007233DC" w14:paraId="7CC046A9" w14:textId="77777777">
        <w:trPr>
          <w:trHeight w:val="369"/>
        </w:trPr>
        <w:tc>
          <w:tcPr>
            <w:tcW w:w="5221" w:type="dxa"/>
          </w:tcPr>
          <w:p w14:paraId="7CC046A7" w14:textId="77777777" w:rsidR="007233DC" w:rsidRDefault="00321CA4">
            <w:pPr>
              <w:pStyle w:val="TableParagraph"/>
              <w:spacing w:before="70"/>
              <w:ind w:left="107"/>
              <w:rPr>
                <w:sz w:val="20"/>
              </w:rPr>
            </w:pPr>
            <w:r>
              <w:rPr>
                <w:sz w:val="20"/>
              </w:rPr>
              <w:t>Dopravné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prostriedky</w:t>
            </w:r>
          </w:p>
        </w:tc>
        <w:tc>
          <w:tcPr>
            <w:tcW w:w="3579" w:type="dxa"/>
          </w:tcPr>
          <w:p w14:paraId="7CC046A8" w14:textId="77777777" w:rsidR="007233DC" w:rsidRDefault="00321CA4">
            <w:pPr>
              <w:pStyle w:val="TableParagraph"/>
              <w:spacing w:before="70"/>
              <w:ind w:left="1499" w:right="987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</w:tbl>
    <w:p w14:paraId="7CC046AA" w14:textId="77777777" w:rsidR="007233DC" w:rsidRDefault="007233DC">
      <w:pPr>
        <w:pStyle w:val="Zkladntext"/>
        <w:spacing w:before="10"/>
        <w:rPr>
          <w:b/>
          <w:sz w:val="23"/>
        </w:rPr>
      </w:pPr>
    </w:p>
    <w:p w14:paraId="7CC046AB" w14:textId="77777777" w:rsidR="007233DC" w:rsidRDefault="00321CA4">
      <w:pPr>
        <w:pStyle w:val="Odsekzoznamu"/>
        <w:numPr>
          <w:ilvl w:val="0"/>
          <w:numId w:val="3"/>
        </w:numPr>
        <w:tabs>
          <w:tab w:val="left" w:pos="397"/>
        </w:tabs>
        <w:ind w:hanging="285"/>
        <w:rPr>
          <w:b/>
          <w:sz w:val="24"/>
        </w:rPr>
      </w:pPr>
      <w:r>
        <w:rPr>
          <w:b/>
          <w:sz w:val="24"/>
        </w:rPr>
        <w:t>Dlhodobý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finančný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majetok</w:t>
      </w:r>
    </w:p>
    <w:p w14:paraId="7CC046AC" w14:textId="77777777" w:rsidR="007233DC" w:rsidRDefault="00321CA4">
      <w:pPr>
        <w:tabs>
          <w:tab w:val="left" w:pos="540"/>
        </w:tabs>
        <w:spacing w:before="140"/>
        <w:ind w:left="112"/>
        <w:rPr>
          <w:sz w:val="24"/>
        </w:rPr>
      </w:pPr>
      <w:r>
        <w:rPr>
          <w:sz w:val="24"/>
        </w:rPr>
        <w:t>a)</w:t>
      </w:r>
      <w:r>
        <w:rPr>
          <w:sz w:val="24"/>
        </w:rPr>
        <w:tab/>
      </w:r>
      <w:r>
        <w:rPr>
          <w:b/>
          <w:sz w:val="24"/>
        </w:rPr>
        <w:t>prehľad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pohybe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dlhodobého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finančného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majetku</w:t>
      </w:r>
      <w:r>
        <w:rPr>
          <w:b/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tabuľka</w:t>
      </w:r>
      <w:r>
        <w:rPr>
          <w:spacing w:val="-1"/>
          <w:sz w:val="24"/>
        </w:rPr>
        <w:t xml:space="preserve"> </w:t>
      </w:r>
      <w:r>
        <w:rPr>
          <w:sz w:val="24"/>
        </w:rPr>
        <w:t>č.1</w:t>
      </w:r>
    </w:p>
    <w:p w14:paraId="7CC046AD" w14:textId="77777777" w:rsidR="007233DC" w:rsidRDefault="007233DC">
      <w:pPr>
        <w:pStyle w:val="Zkladntext"/>
        <w:spacing w:before="11"/>
        <w:rPr>
          <w:sz w:val="23"/>
        </w:rPr>
      </w:pPr>
    </w:p>
    <w:p w14:paraId="7CC046AE" w14:textId="77777777" w:rsidR="007233DC" w:rsidRDefault="00321CA4">
      <w:pPr>
        <w:pStyle w:val="Nadpis1"/>
        <w:numPr>
          <w:ilvl w:val="0"/>
          <w:numId w:val="3"/>
        </w:numPr>
        <w:tabs>
          <w:tab w:val="left" w:pos="397"/>
        </w:tabs>
        <w:ind w:hanging="285"/>
      </w:pPr>
      <w:r>
        <w:t>Majetkové</w:t>
      </w:r>
      <w:r>
        <w:rPr>
          <w:spacing w:val="-3"/>
        </w:rPr>
        <w:t xml:space="preserve"> </w:t>
      </w:r>
      <w:r>
        <w:t>podiely</w:t>
      </w:r>
      <w:r>
        <w:rPr>
          <w:spacing w:val="-1"/>
        </w:rPr>
        <w:t xml:space="preserve"> </w:t>
      </w:r>
      <w:r>
        <w:t>účtovnej</w:t>
      </w:r>
      <w:r>
        <w:rPr>
          <w:spacing w:val="-1"/>
        </w:rPr>
        <w:t xml:space="preserve"> </w:t>
      </w:r>
      <w:r>
        <w:t>jednotky</w:t>
      </w:r>
      <w:r>
        <w:rPr>
          <w:spacing w:val="-1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iných</w:t>
      </w:r>
      <w:r>
        <w:rPr>
          <w:spacing w:val="-1"/>
        </w:rPr>
        <w:t xml:space="preserve"> </w:t>
      </w:r>
      <w:r>
        <w:t>spoločnostiach</w:t>
      </w:r>
    </w:p>
    <w:p w14:paraId="7CC046AF" w14:textId="77777777" w:rsidR="007233DC" w:rsidRDefault="00321CA4">
      <w:pPr>
        <w:pStyle w:val="Zkladntext"/>
        <w:spacing w:before="137"/>
        <w:ind w:left="112" w:right="568"/>
      </w:pPr>
      <w:r>
        <w:t>Informácia</w:t>
      </w:r>
      <w:r>
        <w:rPr>
          <w:spacing w:val="10"/>
        </w:rPr>
        <w:t xml:space="preserve"> </w:t>
      </w:r>
      <w:r>
        <w:t>o spoločnostiach,</w:t>
      </w:r>
      <w:r>
        <w:rPr>
          <w:spacing w:val="1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ktorých</w:t>
      </w:r>
      <w:r>
        <w:rPr>
          <w:spacing w:val="11"/>
        </w:rPr>
        <w:t xml:space="preserve"> </w:t>
      </w:r>
      <w:r>
        <w:t>má</w:t>
      </w:r>
      <w:r>
        <w:rPr>
          <w:spacing w:val="10"/>
        </w:rPr>
        <w:t xml:space="preserve"> </w:t>
      </w:r>
      <w:r>
        <w:t>účtovná</w:t>
      </w:r>
      <w:r>
        <w:rPr>
          <w:spacing w:val="10"/>
        </w:rPr>
        <w:t xml:space="preserve"> </w:t>
      </w:r>
      <w:r>
        <w:t>jednotka</w:t>
      </w:r>
      <w:r>
        <w:rPr>
          <w:spacing w:val="10"/>
        </w:rPr>
        <w:t xml:space="preserve"> </w:t>
      </w:r>
      <w:r>
        <w:t>majetkový</w:t>
      </w:r>
      <w:r>
        <w:rPr>
          <w:spacing w:val="11"/>
        </w:rPr>
        <w:t xml:space="preserve"> </w:t>
      </w:r>
      <w:r>
        <w:t>podiel</w:t>
      </w:r>
      <w:r>
        <w:rPr>
          <w:spacing w:val="11"/>
        </w:rPr>
        <w:t xml:space="preserve"> </w:t>
      </w:r>
      <w:r>
        <w:t>(riadky</w:t>
      </w:r>
      <w:r>
        <w:rPr>
          <w:spacing w:val="11"/>
        </w:rPr>
        <w:t xml:space="preserve"> </w:t>
      </w:r>
      <w:r>
        <w:t>025</w:t>
      </w:r>
      <w:r>
        <w:rPr>
          <w:spacing w:val="14"/>
        </w:rPr>
        <w:t xml:space="preserve"> </w:t>
      </w:r>
      <w:r>
        <w:t>až</w:t>
      </w:r>
      <w:r>
        <w:rPr>
          <w:spacing w:val="10"/>
        </w:rPr>
        <w:t xml:space="preserve"> </w:t>
      </w:r>
      <w:r>
        <w:t>026</w:t>
      </w:r>
      <w:r>
        <w:rPr>
          <w:spacing w:val="-57"/>
        </w:rPr>
        <w:t xml:space="preserve"> </w:t>
      </w:r>
      <w:r>
        <w:t>súvahy):</w:t>
      </w:r>
    </w:p>
    <w:p w14:paraId="7CC046B0" w14:textId="77777777" w:rsidR="007233DC" w:rsidRDefault="007233DC">
      <w:pPr>
        <w:sectPr w:rsidR="007233DC" w:rsidSect="00B91A11">
          <w:pgSz w:w="11910" w:h="16840"/>
          <w:pgMar w:top="1480" w:right="0" w:bottom="840" w:left="1020" w:header="717" w:footer="647" w:gutter="0"/>
          <w:cols w:space="720"/>
        </w:sectPr>
      </w:pPr>
    </w:p>
    <w:p w14:paraId="7CC046B1" w14:textId="77777777" w:rsidR="007233DC" w:rsidRDefault="007233DC">
      <w:pPr>
        <w:pStyle w:val="Zkladntext"/>
        <w:spacing w:before="11"/>
        <w:rPr>
          <w:sz w:val="6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4"/>
        <w:gridCol w:w="708"/>
        <w:gridCol w:w="1136"/>
        <w:gridCol w:w="994"/>
        <w:gridCol w:w="992"/>
        <w:gridCol w:w="1133"/>
        <w:gridCol w:w="1136"/>
        <w:gridCol w:w="1133"/>
        <w:gridCol w:w="1174"/>
      </w:tblGrid>
      <w:tr w:rsidR="007233DC" w14:paraId="7CC046D0" w14:textId="77777777">
        <w:trPr>
          <w:trHeight w:val="1689"/>
        </w:trPr>
        <w:tc>
          <w:tcPr>
            <w:tcW w:w="1844" w:type="dxa"/>
            <w:tcBorders>
              <w:bottom w:val="double" w:sz="0" w:space="0" w:color="000000"/>
            </w:tcBorders>
            <w:shd w:val="clear" w:color="auto" w:fill="F1F1F1"/>
          </w:tcPr>
          <w:p w14:paraId="7CC046B2" w14:textId="77777777" w:rsidR="007233DC" w:rsidRDefault="007233DC">
            <w:pPr>
              <w:pStyle w:val="TableParagraph"/>
              <w:rPr>
                <w:sz w:val="20"/>
              </w:rPr>
            </w:pPr>
          </w:p>
          <w:p w14:paraId="7CC046B3" w14:textId="77777777" w:rsidR="007233DC" w:rsidRDefault="007233DC">
            <w:pPr>
              <w:pStyle w:val="TableParagraph"/>
              <w:rPr>
                <w:sz w:val="20"/>
              </w:rPr>
            </w:pPr>
          </w:p>
          <w:p w14:paraId="7CC046B4" w14:textId="77777777" w:rsidR="007233DC" w:rsidRDefault="007233DC">
            <w:pPr>
              <w:pStyle w:val="TableParagraph"/>
              <w:spacing w:before="6"/>
              <w:rPr>
                <w:sz w:val="20"/>
              </w:rPr>
            </w:pPr>
          </w:p>
          <w:p w14:paraId="7CC046B5" w14:textId="77777777" w:rsidR="007233DC" w:rsidRDefault="00321CA4">
            <w:pPr>
              <w:pStyle w:val="TableParagraph"/>
              <w:ind w:left="235"/>
              <w:rPr>
                <w:b/>
                <w:sz w:val="18"/>
              </w:rPr>
            </w:pPr>
            <w:r>
              <w:rPr>
                <w:b/>
                <w:sz w:val="18"/>
              </w:rPr>
              <w:t>Názov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spoločnosti</w:t>
            </w:r>
          </w:p>
        </w:tc>
        <w:tc>
          <w:tcPr>
            <w:tcW w:w="708" w:type="dxa"/>
            <w:tcBorders>
              <w:bottom w:val="double" w:sz="0" w:space="0" w:color="000000"/>
            </w:tcBorders>
            <w:shd w:val="clear" w:color="auto" w:fill="F1F1F1"/>
          </w:tcPr>
          <w:p w14:paraId="7CC046B6" w14:textId="77777777" w:rsidR="007233DC" w:rsidRDefault="007233DC">
            <w:pPr>
              <w:pStyle w:val="TableParagraph"/>
              <w:rPr>
                <w:sz w:val="20"/>
              </w:rPr>
            </w:pPr>
          </w:p>
          <w:p w14:paraId="7CC046B7" w14:textId="77777777" w:rsidR="007233DC" w:rsidRDefault="007233DC">
            <w:pPr>
              <w:pStyle w:val="TableParagraph"/>
              <w:rPr>
                <w:sz w:val="20"/>
              </w:rPr>
            </w:pPr>
          </w:p>
          <w:p w14:paraId="7CC046B8" w14:textId="77777777" w:rsidR="007233DC" w:rsidRDefault="007233DC">
            <w:pPr>
              <w:pStyle w:val="TableParagraph"/>
              <w:spacing w:before="10"/>
              <w:rPr>
                <w:sz w:val="15"/>
              </w:rPr>
            </w:pPr>
          </w:p>
          <w:p w14:paraId="7CC046B9" w14:textId="77777777" w:rsidR="007233DC" w:rsidRDefault="00321CA4">
            <w:pPr>
              <w:pStyle w:val="TableParagraph"/>
              <w:spacing w:before="1"/>
              <w:ind w:left="119" w:right="45" w:hanging="46"/>
              <w:rPr>
                <w:b/>
                <w:sz w:val="18"/>
              </w:rPr>
            </w:pPr>
            <w:r>
              <w:rPr>
                <w:b/>
                <w:sz w:val="18"/>
              </w:rPr>
              <w:t>Právna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forma</w:t>
            </w:r>
          </w:p>
        </w:tc>
        <w:tc>
          <w:tcPr>
            <w:tcW w:w="1136" w:type="dxa"/>
            <w:tcBorders>
              <w:bottom w:val="double" w:sz="0" w:space="0" w:color="000000"/>
            </w:tcBorders>
            <w:shd w:val="clear" w:color="auto" w:fill="F1F1F1"/>
          </w:tcPr>
          <w:p w14:paraId="7CC046BA" w14:textId="77777777" w:rsidR="007233DC" w:rsidRDefault="007233DC">
            <w:pPr>
              <w:pStyle w:val="TableParagraph"/>
              <w:spacing w:before="9"/>
              <w:rPr>
                <w:sz w:val="19"/>
              </w:rPr>
            </w:pPr>
          </w:p>
          <w:p w14:paraId="7CC046BB" w14:textId="77777777" w:rsidR="007233DC" w:rsidRDefault="00321CA4">
            <w:pPr>
              <w:pStyle w:val="TableParagraph"/>
              <w:ind w:left="88" w:right="78" w:firstLine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Základné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imanie (ZI)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spoločnosti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v peňažných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jednotkách</w:t>
            </w:r>
          </w:p>
        </w:tc>
        <w:tc>
          <w:tcPr>
            <w:tcW w:w="994" w:type="dxa"/>
            <w:tcBorders>
              <w:bottom w:val="double" w:sz="0" w:space="0" w:color="000000"/>
            </w:tcBorders>
            <w:shd w:val="clear" w:color="auto" w:fill="F1F1F1"/>
          </w:tcPr>
          <w:p w14:paraId="7CC046BC" w14:textId="77777777" w:rsidR="007233DC" w:rsidRDefault="007233DC">
            <w:pPr>
              <w:pStyle w:val="TableParagraph"/>
              <w:spacing w:before="9"/>
              <w:rPr>
                <w:sz w:val="19"/>
              </w:rPr>
            </w:pPr>
          </w:p>
          <w:p w14:paraId="7CC046BD" w14:textId="77777777" w:rsidR="007233DC" w:rsidRDefault="00321CA4">
            <w:pPr>
              <w:pStyle w:val="TableParagraph"/>
              <w:ind w:left="123" w:right="113"/>
              <w:jc w:val="center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 xml:space="preserve">Podiel </w:t>
            </w:r>
            <w:r>
              <w:rPr>
                <w:b/>
                <w:sz w:val="18"/>
              </w:rPr>
              <w:t>ÚJ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na</w:t>
            </w:r>
          </w:p>
          <w:p w14:paraId="7CC046BE" w14:textId="77777777" w:rsidR="007233DC" w:rsidRDefault="00321CA4">
            <w:pPr>
              <w:pStyle w:val="TableParagraph"/>
              <w:spacing w:before="2"/>
              <w:ind w:left="71" w:right="59" w:hanging="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základnom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imaní (ZI)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spoločnosti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v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%</w:t>
            </w:r>
          </w:p>
        </w:tc>
        <w:tc>
          <w:tcPr>
            <w:tcW w:w="992" w:type="dxa"/>
            <w:tcBorders>
              <w:bottom w:val="double" w:sz="0" w:space="0" w:color="000000"/>
            </w:tcBorders>
            <w:shd w:val="clear" w:color="auto" w:fill="F1F1F1"/>
          </w:tcPr>
          <w:p w14:paraId="7CC046BF" w14:textId="77777777" w:rsidR="007233DC" w:rsidRDefault="007233DC">
            <w:pPr>
              <w:pStyle w:val="TableParagraph"/>
              <w:rPr>
                <w:sz w:val="29"/>
              </w:rPr>
            </w:pPr>
          </w:p>
          <w:p w14:paraId="7CC046C0" w14:textId="77777777" w:rsidR="007233DC" w:rsidRDefault="00321CA4">
            <w:pPr>
              <w:pStyle w:val="TableParagraph"/>
              <w:ind w:left="255" w:right="24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Podiel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ÚJ na</w:t>
            </w:r>
          </w:p>
          <w:p w14:paraId="7CC046C1" w14:textId="77777777" w:rsidR="007233DC" w:rsidRDefault="00321CA4">
            <w:pPr>
              <w:pStyle w:val="TableParagraph"/>
              <w:ind w:left="99" w:right="8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hlasovacíc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h právach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v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%</w:t>
            </w:r>
          </w:p>
        </w:tc>
        <w:tc>
          <w:tcPr>
            <w:tcW w:w="1133" w:type="dxa"/>
            <w:tcBorders>
              <w:bottom w:val="double" w:sz="0" w:space="0" w:color="000000"/>
            </w:tcBorders>
            <w:shd w:val="clear" w:color="auto" w:fill="F1F1F1"/>
          </w:tcPr>
          <w:p w14:paraId="7CC046C2" w14:textId="77777777" w:rsidR="007233DC" w:rsidRDefault="00321CA4">
            <w:pPr>
              <w:pStyle w:val="TableParagraph"/>
              <w:spacing w:before="125"/>
              <w:ind w:left="137" w:right="133" w:firstLine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Hodnota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vlastného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imania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spoločnosti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>v eurách</w:t>
            </w:r>
          </w:p>
          <w:p w14:paraId="7CC046C3" w14:textId="77777777" w:rsidR="007233DC" w:rsidRDefault="00321CA4">
            <w:pPr>
              <w:pStyle w:val="TableParagraph"/>
              <w:spacing w:before="2" w:line="207" w:lineRule="exact"/>
              <w:ind w:left="97" w:right="9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k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31.12.</w:t>
            </w:r>
          </w:p>
          <w:p w14:paraId="7CC046C4" w14:textId="08BC02CC" w:rsidR="007233DC" w:rsidRDefault="00321CA4">
            <w:pPr>
              <w:pStyle w:val="TableParagraph"/>
              <w:spacing w:line="207" w:lineRule="exact"/>
              <w:ind w:left="97" w:right="9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202</w:t>
            </w:r>
            <w:r w:rsidR="00821723">
              <w:rPr>
                <w:b/>
                <w:sz w:val="18"/>
              </w:rPr>
              <w:t>3</w:t>
            </w:r>
          </w:p>
        </w:tc>
        <w:tc>
          <w:tcPr>
            <w:tcW w:w="1136" w:type="dxa"/>
            <w:tcBorders>
              <w:bottom w:val="double" w:sz="0" w:space="0" w:color="000000"/>
            </w:tcBorders>
            <w:shd w:val="clear" w:color="auto" w:fill="F1F1F1"/>
          </w:tcPr>
          <w:p w14:paraId="7CC046C5" w14:textId="77777777" w:rsidR="007233DC" w:rsidRDefault="00321CA4">
            <w:pPr>
              <w:pStyle w:val="TableParagraph"/>
              <w:spacing w:before="125"/>
              <w:ind w:left="142" w:right="130" w:hanging="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Hodnota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vlastného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imania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spoločnosti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v eurách</w:t>
            </w:r>
          </w:p>
          <w:p w14:paraId="7CC046C6" w14:textId="77777777" w:rsidR="007233DC" w:rsidRDefault="00321CA4">
            <w:pPr>
              <w:pStyle w:val="TableParagraph"/>
              <w:spacing w:before="2" w:line="207" w:lineRule="exact"/>
              <w:ind w:left="250" w:right="24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k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31.12.</w:t>
            </w:r>
          </w:p>
          <w:p w14:paraId="7CC046C7" w14:textId="5B5E6E5C" w:rsidR="007233DC" w:rsidRDefault="00321CA4">
            <w:pPr>
              <w:pStyle w:val="TableParagraph"/>
              <w:spacing w:line="207" w:lineRule="exact"/>
              <w:ind w:left="249" w:right="24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20</w:t>
            </w:r>
            <w:r w:rsidR="00821723">
              <w:rPr>
                <w:b/>
                <w:sz w:val="18"/>
              </w:rPr>
              <w:t>22</w:t>
            </w:r>
          </w:p>
        </w:tc>
        <w:tc>
          <w:tcPr>
            <w:tcW w:w="1133" w:type="dxa"/>
            <w:tcBorders>
              <w:bottom w:val="double" w:sz="0" w:space="0" w:color="000000"/>
            </w:tcBorders>
            <w:shd w:val="clear" w:color="auto" w:fill="F1F1F1"/>
          </w:tcPr>
          <w:p w14:paraId="7CC046C8" w14:textId="77777777" w:rsidR="007233DC" w:rsidRDefault="007233DC">
            <w:pPr>
              <w:pStyle w:val="TableParagraph"/>
              <w:spacing w:before="9"/>
              <w:rPr>
                <w:sz w:val="19"/>
              </w:rPr>
            </w:pPr>
          </w:p>
          <w:p w14:paraId="7CC046C9" w14:textId="77777777" w:rsidR="007233DC" w:rsidRDefault="00321CA4">
            <w:pPr>
              <w:pStyle w:val="TableParagraph"/>
              <w:ind w:left="197" w:right="193" w:firstLine="45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Účtovná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hodnota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vykázaná</w:t>
            </w:r>
          </w:p>
          <w:p w14:paraId="7CC046CA" w14:textId="77777777" w:rsidR="007233DC" w:rsidRDefault="00321CA4">
            <w:pPr>
              <w:pStyle w:val="TableParagraph"/>
              <w:spacing w:before="1"/>
              <w:ind w:left="98" w:right="9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v súvahe ÚJ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k 31.12.</w:t>
            </w:r>
          </w:p>
          <w:p w14:paraId="7CC046CB" w14:textId="6DF47526" w:rsidR="007233DC" w:rsidRDefault="00321CA4">
            <w:pPr>
              <w:pStyle w:val="TableParagraph"/>
              <w:spacing w:before="1"/>
              <w:ind w:left="96" w:right="9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202</w:t>
            </w:r>
            <w:r w:rsidR="00821723">
              <w:rPr>
                <w:b/>
                <w:sz w:val="18"/>
              </w:rPr>
              <w:t>3</w:t>
            </w:r>
          </w:p>
        </w:tc>
        <w:tc>
          <w:tcPr>
            <w:tcW w:w="1174" w:type="dxa"/>
            <w:tcBorders>
              <w:bottom w:val="double" w:sz="0" w:space="0" w:color="000000"/>
            </w:tcBorders>
            <w:shd w:val="clear" w:color="auto" w:fill="F1F1F1"/>
          </w:tcPr>
          <w:p w14:paraId="7CC046CC" w14:textId="77777777" w:rsidR="007233DC" w:rsidRDefault="007233DC">
            <w:pPr>
              <w:pStyle w:val="TableParagraph"/>
              <w:spacing w:before="9"/>
              <w:rPr>
                <w:sz w:val="19"/>
              </w:rPr>
            </w:pPr>
          </w:p>
          <w:p w14:paraId="7CC046CD" w14:textId="77777777" w:rsidR="007233DC" w:rsidRDefault="00321CA4">
            <w:pPr>
              <w:pStyle w:val="TableParagraph"/>
              <w:ind w:left="221" w:right="210" w:firstLine="45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Účtovná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hodnota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vykázaná</w:t>
            </w:r>
          </w:p>
          <w:p w14:paraId="7CC046CE" w14:textId="77777777" w:rsidR="007233DC" w:rsidRDefault="00321CA4">
            <w:pPr>
              <w:pStyle w:val="TableParagraph"/>
              <w:spacing w:before="1"/>
              <w:ind w:left="120" w:right="10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v súvahe ÚJ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k 31.12.</w:t>
            </w:r>
          </w:p>
          <w:p w14:paraId="7CC046CF" w14:textId="4E478B7F" w:rsidR="007233DC" w:rsidRDefault="00321CA4">
            <w:pPr>
              <w:pStyle w:val="TableParagraph"/>
              <w:spacing w:before="1"/>
              <w:ind w:left="117" w:right="10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202</w:t>
            </w:r>
            <w:r w:rsidR="00821723">
              <w:rPr>
                <w:b/>
                <w:sz w:val="18"/>
              </w:rPr>
              <w:t>2</w:t>
            </w:r>
          </w:p>
        </w:tc>
      </w:tr>
      <w:tr w:rsidR="007233DC" w14:paraId="7CC046DA" w14:textId="77777777">
        <w:trPr>
          <w:trHeight w:val="241"/>
        </w:trPr>
        <w:tc>
          <w:tcPr>
            <w:tcW w:w="1844" w:type="dxa"/>
            <w:tcBorders>
              <w:top w:val="double" w:sz="0" w:space="0" w:color="000000"/>
            </w:tcBorders>
          </w:tcPr>
          <w:p w14:paraId="7CC046D1" w14:textId="77777777" w:rsidR="007233DC" w:rsidRDefault="007233DC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tcBorders>
              <w:top w:val="double" w:sz="0" w:space="0" w:color="000000"/>
            </w:tcBorders>
          </w:tcPr>
          <w:p w14:paraId="7CC046D2" w14:textId="77777777" w:rsidR="007233DC" w:rsidRDefault="007233DC">
            <w:pPr>
              <w:pStyle w:val="TableParagraph"/>
              <w:rPr>
                <w:sz w:val="16"/>
              </w:rPr>
            </w:pPr>
          </w:p>
        </w:tc>
        <w:tc>
          <w:tcPr>
            <w:tcW w:w="1136" w:type="dxa"/>
            <w:tcBorders>
              <w:top w:val="double" w:sz="0" w:space="0" w:color="000000"/>
            </w:tcBorders>
          </w:tcPr>
          <w:p w14:paraId="7CC046D3" w14:textId="77777777" w:rsidR="007233DC" w:rsidRDefault="007233DC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  <w:tcBorders>
              <w:top w:val="double" w:sz="0" w:space="0" w:color="000000"/>
            </w:tcBorders>
          </w:tcPr>
          <w:p w14:paraId="7CC046D4" w14:textId="77777777" w:rsidR="007233DC" w:rsidRDefault="007233DC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  <w:tcBorders>
              <w:top w:val="double" w:sz="0" w:space="0" w:color="000000"/>
            </w:tcBorders>
          </w:tcPr>
          <w:p w14:paraId="7CC046D5" w14:textId="77777777" w:rsidR="007233DC" w:rsidRDefault="007233DC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  <w:tcBorders>
              <w:top w:val="double" w:sz="0" w:space="0" w:color="000000"/>
            </w:tcBorders>
          </w:tcPr>
          <w:p w14:paraId="7CC046D6" w14:textId="77777777" w:rsidR="007233DC" w:rsidRDefault="007233DC">
            <w:pPr>
              <w:pStyle w:val="TableParagraph"/>
              <w:rPr>
                <w:sz w:val="16"/>
              </w:rPr>
            </w:pPr>
          </w:p>
        </w:tc>
        <w:tc>
          <w:tcPr>
            <w:tcW w:w="1136" w:type="dxa"/>
            <w:tcBorders>
              <w:top w:val="double" w:sz="0" w:space="0" w:color="000000"/>
            </w:tcBorders>
          </w:tcPr>
          <w:p w14:paraId="7CC046D7" w14:textId="77777777" w:rsidR="007233DC" w:rsidRDefault="007233DC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  <w:tcBorders>
              <w:top w:val="double" w:sz="0" w:space="0" w:color="000000"/>
            </w:tcBorders>
          </w:tcPr>
          <w:p w14:paraId="7CC046D8" w14:textId="77777777" w:rsidR="007233DC" w:rsidRDefault="007233DC">
            <w:pPr>
              <w:pStyle w:val="TableParagraph"/>
              <w:rPr>
                <w:sz w:val="16"/>
              </w:rPr>
            </w:pPr>
          </w:p>
        </w:tc>
        <w:tc>
          <w:tcPr>
            <w:tcW w:w="1174" w:type="dxa"/>
            <w:tcBorders>
              <w:top w:val="double" w:sz="0" w:space="0" w:color="000000"/>
            </w:tcBorders>
          </w:tcPr>
          <w:p w14:paraId="7CC046D9" w14:textId="77777777" w:rsidR="007233DC" w:rsidRDefault="007233DC">
            <w:pPr>
              <w:pStyle w:val="TableParagraph"/>
              <w:rPr>
                <w:sz w:val="16"/>
              </w:rPr>
            </w:pPr>
          </w:p>
        </w:tc>
      </w:tr>
      <w:tr w:rsidR="007233DC" w14:paraId="7CC046E4" w14:textId="77777777">
        <w:trPr>
          <w:trHeight w:val="275"/>
        </w:trPr>
        <w:tc>
          <w:tcPr>
            <w:tcW w:w="1844" w:type="dxa"/>
          </w:tcPr>
          <w:p w14:paraId="7CC046DB" w14:textId="77777777" w:rsidR="007233DC" w:rsidRDefault="007233DC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7CC046DC" w14:textId="77777777" w:rsidR="007233DC" w:rsidRDefault="007233DC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14:paraId="7CC046DD" w14:textId="77777777" w:rsidR="007233DC" w:rsidRDefault="007233DC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14:paraId="7CC046DE" w14:textId="77777777" w:rsidR="007233DC" w:rsidRDefault="007233DC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14:paraId="7CC046DF" w14:textId="77777777" w:rsidR="007233DC" w:rsidRDefault="007233DC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14:paraId="7CC046E0" w14:textId="77777777" w:rsidR="007233DC" w:rsidRDefault="007233DC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14:paraId="7CC046E1" w14:textId="77777777" w:rsidR="007233DC" w:rsidRDefault="007233DC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14:paraId="7CC046E2" w14:textId="77777777" w:rsidR="007233DC" w:rsidRDefault="007233DC">
            <w:pPr>
              <w:pStyle w:val="TableParagraph"/>
              <w:rPr>
                <w:sz w:val="20"/>
              </w:rPr>
            </w:pPr>
          </w:p>
        </w:tc>
        <w:tc>
          <w:tcPr>
            <w:tcW w:w="1174" w:type="dxa"/>
          </w:tcPr>
          <w:p w14:paraId="7CC046E3" w14:textId="77777777" w:rsidR="007233DC" w:rsidRDefault="007233DC">
            <w:pPr>
              <w:pStyle w:val="TableParagraph"/>
              <w:rPr>
                <w:sz w:val="20"/>
              </w:rPr>
            </w:pPr>
          </w:p>
        </w:tc>
      </w:tr>
      <w:tr w:rsidR="007233DC" w14:paraId="7CC046EE" w14:textId="77777777">
        <w:trPr>
          <w:trHeight w:val="275"/>
        </w:trPr>
        <w:tc>
          <w:tcPr>
            <w:tcW w:w="1844" w:type="dxa"/>
          </w:tcPr>
          <w:p w14:paraId="7CC046E5" w14:textId="77777777" w:rsidR="007233DC" w:rsidRDefault="007233DC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7CC046E6" w14:textId="77777777" w:rsidR="007233DC" w:rsidRDefault="007233DC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14:paraId="7CC046E7" w14:textId="77777777" w:rsidR="007233DC" w:rsidRDefault="007233DC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14:paraId="7CC046E8" w14:textId="77777777" w:rsidR="007233DC" w:rsidRDefault="007233DC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14:paraId="7CC046E9" w14:textId="77777777" w:rsidR="007233DC" w:rsidRDefault="007233DC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14:paraId="7CC046EA" w14:textId="77777777" w:rsidR="007233DC" w:rsidRDefault="007233DC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14:paraId="7CC046EB" w14:textId="77777777" w:rsidR="007233DC" w:rsidRDefault="007233DC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14:paraId="7CC046EC" w14:textId="77777777" w:rsidR="007233DC" w:rsidRDefault="007233DC">
            <w:pPr>
              <w:pStyle w:val="TableParagraph"/>
              <w:rPr>
                <w:sz w:val="20"/>
              </w:rPr>
            </w:pPr>
          </w:p>
        </w:tc>
        <w:tc>
          <w:tcPr>
            <w:tcW w:w="1174" w:type="dxa"/>
          </w:tcPr>
          <w:p w14:paraId="7CC046ED" w14:textId="77777777" w:rsidR="007233DC" w:rsidRDefault="007233DC">
            <w:pPr>
              <w:pStyle w:val="TableParagraph"/>
              <w:rPr>
                <w:sz w:val="20"/>
              </w:rPr>
            </w:pPr>
          </w:p>
        </w:tc>
      </w:tr>
      <w:tr w:rsidR="007233DC" w14:paraId="7CC046F8" w14:textId="77777777">
        <w:trPr>
          <w:trHeight w:val="275"/>
        </w:trPr>
        <w:tc>
          <w:tcPr>
            <w:tcW w:w="1844" w:type="dxa"/>
          </w:tcPr>
          <w:p w14:paraId="7CC046EF" w14:textId="77777777" w:rsidR="007233DC" w:rsidRDefault="007233DC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7CC046F0" w14:textId="77777777" w:rsidR="007233DC" w:rsidRDefault="007233DC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14:paraId="7CC046F1" w14:textId="77777777" w:rsidR="007233DC" w:rsidRDefault="007233DC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14:paraId="7CC046F2" w14:textId="77777777" w:rsidR="007233DC" w:rsidRDefault="007233DC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14:paraId="7CC046F3" w14:textId="77777777" w:rsidR="007233DC" w:rsidRDefault="007233DC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14:paraId="7CC046F4" w14:textId="77777777" w:rsidR="007233DC" w:rsidRDefault="007233DC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14:paraId="7CC046F5" w14:textId="77777777" w:rsidR="007233DC" w:rsidRDefault="007233DC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14:paraId="7CC046F6" w14:textId="77777777" w:rsidR="007233DC" w:rsidRDefault="007233DC">
            <w:pPr>
              <w:pStyle w:val="TableParagraph"/>
              <w:rPr>
                <w:sz w:val="20"/>
              </w:rPr>
            </w:pPr>
          </w:p>
        </w:tc>
        <w:tc>
          <w:tcPr>
            <w:tcW w:w="1174" w:type="dxa"/>
          </w:tcPr>
          <w:p w14:paraId="7CC046F7" w14:textId="77777777" w:rsidR="007233DC" w:rsidRDefault="007233DC">
            <w:pPr>
              <w:pStyle w:val="TableParagraph"/>
              <w:rPr>
                <w:sz w:val="20"/>
              </w:rPr>
            </w:pPr>
          </w:p>
        </w:tc>
      </w:tr>
    </w:tbl>
    <w:p w14:paraId="7CC046F9" w14:textId="77777777" w:rsidR="007233DC" w:rsidRDefault="007233DC">
      <w:pPr>
        <w:pStyle w:val="Zkladntext"/>
        <w:spacing w:before="1"/>
        <w:rPr>
          <w:sz w:val="16"/>
        </w:rPr>
      </w:pPr>
    </w:p>
    <w:p w14:paraId="7CC046FA" w14:textId="77777777" w:rsidR="007233DC" w:rsidRDefault="00321CA4">
      <w:pPr>
        <w:pStyle w:val="Nadpis1"/>
        <w:numPr>
          <w:ilvl w:val="0"/>
          <w:numId w:val="3"/>
        </w:numPr>
        <w:tabs>
          <w:tab w:val="left" w:pos="397"/>
        </w:tabs>
        <w:spacing w:before="90"/>
        <w:ind w:right="563"/>
      </w:pPr>
      <w:r>
        <w:t>Dlhové</w:t>
      </w:r>
      <w:r>
        <w:rPr>
          <w:spacing w:val="6"/>
        </w:rPr>
        <w:t xml:space="preserve"> </w:t>
      </w:r>
      <w:r>
        <w:t>cenné</w:t>
      </w:r>
      <w:r>
        <w:rPr>
          <w:spacing w:val="5"/>
        </w:rPr>
        <w:t xml:space="preserve"> </w:t>
      </w:r>
      <w:r>
        <w:t>papiere</w:t>
      </w:r>
      <w:r>
        <w:rPr>
          <w:spacing w:val="7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realizovateľné</w:t>
      </w:r>
      <w:r>
        <w:rPr>
          <w:spacing w:val="5"/>
        </w:rPr>
        <w:t xml:space="preserve"> </w:t>
      </w:r>
      <w:r>
        <w:t>cenné</w:t>
      </w:r>
      <w:r>
        <w:rPr>
          <w:spacing w:val="5"/>
        </w:rPr>
        <w:t xml:space="preserve"> </w:t>
      </w:r>
      <w:r>
        <w:t>papiere,</w:t>
      </w:r>
      <w:r>
        <w:rPr>
          <w:spacing w:val="5"/>
        </w:rPr>
        <w:t xml:space="preserve"> </w:t>
      </w:r>
      <w:r>
        <w:t>dlhodobé</w:t>
      </w:r>
      <w:r>
        <w:rPr>
          <w:spacing w:val="5"/>
        </w:rPr>
        <w:t xml:space="preserve"> </w:t>
      </w:r>
      <w:r>
        <w:t>pôžičky</w:t>
      </w:r>
      <w:r>
        <w:rPr>
          <w:spacing w:val="6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ostatný</w:t>
      </w:r>
      <w:r>
        <w:rPr>
          <w:spacing w:val="5"/>
        </w:rPr>
        <w:t xml:space="preserve"> </w:t>
      </w:r>
      <w:r>
        <w:t>dlhodobý</w:t>
      </w:r>
      <w:r>
        <w:rPr>
          <w:spacing w:val="-57"/>
        </w:rPr>
        <w:t xml:space="preserve"> </w:t>
      </w:r>
      <w:r>
        <w:t>finančný</w:t>
      </w:r>
      <w:r>
        <w:rPr>
          <w:spacing w:val="-1"/>
        </w:rPr>
        <w:t xml:space="preserve"> </w:t>
      </w:r>
      <w:r>
        <w:t>majetok</w:t>
      </w:r>
    </w:p>
    <w:p w14:paraId="7CC046FB" w14:textId="77777777" w:rsidR="007233DC" w:rsidRDefault="00321CA4">
      <w:pPr>
        <w:pStyle w:val="Zkladntext"/>
        <w:tabs>
          <w:tab w:val="left" w:pos="540"/>
        </w:tabs>
        <w:spacing w:before="140"/>
        <w:ind w:left="112"/>
      </w:pPr>
      <w:r>
        <w:t>a)</w:t>
      </w:r>
      <w:r>
        <w:tab/>
        <w:t>dlhové</w:t>
      </w:r>
      <w:r>
        <w:rPr>
          <w:spacing w:val="-1"/>
        </w:rPr>
        <w:t xml:space="preserve"> </w:t>
      </w:r>
      <w:r>
        <w:t>cenné</w:t>
      </w:r>
      <w:r>
        <w:rPr>
          <w:spacing w:val="-2"/>
        </w:rPr>
        <w:t xml:space="preserve"> </w:t>
      </w:r>
      <w:r>
        <w:t>papiere</w:t>
      </w:r>
      <w:r>
        <w:rPr>
          <w:spacing w:val="-1"/>
        </w:rPr>
        <w:t xml:space="preserve"> </w:t>
      </w:r>
      <w:r>
        <w:t>držané</w:t>
      </w:r>
      <w:r>
        <w:rPr>
          <w:spacing w:val="-2"/>
        </w:rPr>
        <w:t xml:space="preserve"> </w:t>
      </w:r>
      <w:r>
        <w:t>do splatnosti</w:t>
      </w:r>
      <w:r>
        <w:rPr>
          <w:spacing w:val="-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realizovateľné</w:t>
      </w:r>
      <w:r>
        <w:rPr>
          <w:spacing w:val="-1"/>
        </w:rPr>
        <w:t xml:space="preserve"> </w:t>
      </w:r>
      <w:r>
        <w:t>cenné</w:t>
      </w:r>
      <w:r>
        <w:rPr>
          <w:spacing w:val="-1"/>
        </w:rPr>
        <w:t xml:space="preserve"> </w:t>
      </w:r>
      <w:r>
        <w:t>papiere</w:t>
      </w:r>
      <w:r>
        <w:rPr>
          <w:spacing w:val="-3"/>
        </w:rPr>
        <w:t xml:space="preserve"> </w:t>
      </w:r>
      <w:r>
        <w:t>(riadky 027</w:t>
      </w:r>
      <w:r>
        <w:rPr>
          <w:spacing w:val="-1"/>
        </w:rPr>
        <w:t xml:space="preserve"> </w:t>
      </w:r>
      <w:r>
        <w:t>až</w:t>
      </w:r>
      <w:r>
        <w:rPr>
          <w:spacing w:val="-1"/>
        </w:rPr>
        <w:t xml:space="preserve"> </w:t>
      </w:r>
      <w:r>
        <w:t>028</w:t>
      </w:r>
      <w:r>
        <w:rPr>
          <w:spacing w:val="-1"/>
        </w:rPr>
        <w:t xml:space="preserve"> </w:t>
      </w:r>
      <w:r>
        <w:t>súvahy):</w:t>
      </w:r>
    </w:p>
    <w:p w14:paraId="7CC046FC" w14:textId="77777777" w:rsidR="007233DC" w:rsidRDefault="007233DC">
      <w:pPr>
        <w:pStyle w:val="Zkladntext"/>
        <w:spacing w:before="11"/>
        <w:rPr>
          <w:sz w:val="11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0"/>
        <w:gridCol w:w="900"/>
        <w:gridCol w:w="1079"/>
        <w:gridCol w:w="1259"/>
        <w:gridCol w:w="1079"/>
        <w:gridCol w:w="1800"/>
        <w:gridCol w:w="1785"/>
      </w:tblGrid>
      <w:tr w:rsidR="007233DC" w14:paraId="7CC0470B" w14:textId="77777777">
        <w:trPr>
          <w:trHeight w:val="1182"/>
        </w:trPr>
        <w:tc>
          <w:tcPr>
            <w:tcW w:w="2340" w:type="dxa"/>
            <w:tcBorders>
              <w:bottom w:val="double" w:sz="0" w:space="0" w:color="000000"/>
            </w:tcBorders>
            <w:shd w:val="clear" w:color="auto" w:fill="F1F1F1"/>
          </w:tcPr>
          <w:p w14:paraId="7CC046FD" w14:textId="77777777" w:rsidR="007233DC" w:rsidRDefault="007233DC">
            <w:pPr>
              <w:pStyle w:val="TableParagraph"/>
            </w:pPr>
          </w:p>
          <w:p w14:paraId="7CC046FE" w14:textId="77777777" w:rsidR="007233DC" w:rsidRDefault="007233DC">
            <w:pPr>
              <w:pStyle w:val="TableParagraph"/>
              <w:spacing w:before="11"/>
              <w:rPr>
                <w:sz w:val="19"/>
              </w:rPr>
            </w:pPr>
          </w:p>
          <w:p w14:paraId="7CC046FF" w14:textId="77777777" w:rsidR="007233DC" w:rsidRDefault="00321CA4">
            <w:pPr>
              <w:pStyle w:val="TableParagraph"/>
              <w:ind w:left="509"/>
              <w:rPr>
                <w:b/>
                <w:sz w:val="20"/>
              </w:rPr>
            </w:pPr>
            <w:r>
              <w:rPr>
                <w:b/>
                <w:sz w:val="20"/>
              </w:rPr>
              <w:t>Názov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emitenta</w:t>
            </w:r>
          </w:p>
        </w:tc>
        <w:tc>
          <w:tcPr>
            <w:tcW w:w="900" w:type="dxa"/>
            <w:tcBorders>
              <w:bottom w:val="double" w:sz="0" w:space="0" w:color="000000"/>
            </w:tcBorders>
            <w:shd w:val="clear" w:color="auto" w:fill="F1F1F1"/>
          </w:tcPr>
          <w:p w14:paraId="7CC04700" w14:textId="77777777" w:rsidR="007233DC" w:rsidRDefault="007233DC">
            <w:pPr>
              <w:pStyle w:val="TableParagraph"/>
              <w:spacing w:before="10"/>
              <w:rPr>
                <w:sz w:val="21"/>
              </w:rPr>
            </w:pPr>
          </w:p>
          <w:p w14:paraId="7CC04701" w14:textId="77777777" w:rsidR="007233DC" w:rsidRDefault="00321CA4">
            <w:pPr>
              <w:pStyle w:val="TableParagraph"/>
              <w:spacing w:before="1"/>
              <w:ind w:left="103" w:right="74" w:firstLine="122"/>
              <w:rPr>
                <w:b/>
                <w:sz w:val="20"/>
              </w:rPr>
            </w:pPr>
            <w:r>
              <w:rPr>
                <w:b/>
                <w:sz w:val="20"/>
              </w:rPr>
              <w:t>Druh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cenného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papiera</w:t>
            </w:r>
          </w:p>
        </w:tc>
        <w:tc>
          <w:tcPr>
            <w:tcW w:w="1079" w:type="dxa"/>
            <w:tcBorders>
              <w:bottom w:val="double" w:sz="0" w:space="0" w:color="000000"/>
            </w:tcBorders>
            <w:shd w:val="clear" w:color="auto" w:fill="F1F1F1"/>
          </w:tcPr>
          <w:p w14:paraId="7CC04702" w14:textId="77777777" w:rsidR="007233DC" w:rsidRDefault="007233DC">
            <w:pPr>
              <w:pStyle w:val="TableParagraph"/>
              <w:spacing w:before="10"/>
              <w:rPr>
                <w:sz w:val="21"/>
              </w:rPr>
            </w:pPr>
          </w:p>
          <w:p w14:paraId="7CC04703" w14:textId="77777777" w:rsidR="007233DC" w:rsidRDefault="00321CA4">
            <w:pPr>
              <w:pStyle w:val="TableParagraph"/>
              <w:spacing w:before="1"/>
              <w:ind w:left="192" w:right="164" w:firstLine="105"/>
              <w:rPr>
                <w:b/>
                <w:sz w:val="20"/>
              </w:rPr>
            </w:pPr>
            <w:r>
              <w:rPr>
                <w:b/>
                <w:sz w:val="20"/>
              </w:rPr>
              <w:t>Mena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cenného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papiera</w:t>
            </w:r>
          </w:p>
        </w:tc>
        <w:tc>
          <w:tcPr>
            <w:tcW w:w="1259" w:type="dxa"/>
            <w:tcBorders>
              <w:bottom w:val="double" w:sz="0" w:space="0" w:color="000000"/>
            </w:tcBorders>
            <w:shd w:val="clear" w:color="auto" w:fill="F1F1F1"/>
          </w:tcPr>
          <w:p w14:paraId="7CC04704" w14:textId="77777777" w:rsidR="007233DC" w:rsidRDefault="007233DC">
            <w:pPr>
              <w:pStyle w:val="TableParagraph"/>
            </w:pPr>
          </w:p>
          <w:p w14:paraId="7CC04705" w14:textId="77777777" w:rsidR="007233DC" w:rsidRDefault="007233DC">
            <w:pPr>
              <w:pStyle w:val="TableParagraph"/>
              <w:spacing w:before="11"/>
              <w:rPr>
                <w:sz w:val="19"/>
              </w:rPr>
            </w:pPr>
          </w:p>
          <w:p w14:paraId="7CC04706" w14:textId="77777777" w:rsidR="007233DC" w:rsidRDefault="00321CA4">
            <w:pPr>
              <w:pStyle w:val="TableParagraph"/>
              <w:ind w:left="167"/>
              <w:rPr>
                <w:b/>
                <w:sz w:val="20"/>
              </w:rPr>
            </w:pPr>
            <w:r>
              <w:rPr>
                <w:b/>
                <w:sz w:val="20"/>
              </w:rPr>
              <w:t>Výnos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 %</w:t>
            </w:r>
          </w:p>
        </w:tc>
        <w:tc>
          <w:tcPr>
            <w:tcW w:w="1079" w:type="dxa"/>
            <w:tcBorders>
              <w:bottom w:val="double" w:sz="0" w:space="0" w:color="000000"/>
            </w:tcBorders>
            <w:shd w:val="clear" w:color="auto" w:fill="F1F1F1"/>
          </w:tcPr>
          <w:p w14:paraId="7CC04707" w14:textId="77777777" w:rsidR="007233DC" w:rsidRDefault="007233DC">
            <w:pPr>
              <w:pStyle w:val="TableParagraph"/>
              <w:spacing w:before="11"/>
              <w:rPr>
                <w:sz w:val="31"/>
              </w:rPr>
            </w:pPr>
          </w:p>
          <w:p w14:paraId="7CC04708" w14:textId="77777777" w:rsidR="007233DC" w:rsidRDefault="00321CA4">
            <w:pPr>
              <w:pStyle w:val="TableParagraph"/>
              <w:ind w:left="132" w:right="104" w:firstLine="117"/>
              <w:rPr>
                <w:b/>
                <w:sz w:val="20"/>
              </w:rPr>
            </w:pPr>
            <w:r>
              <w:rPr>
                <w:b/>
                <w:sz w:val="20"/>
              </w:rPr>
              <w:t>Dátum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splatnosti</w:t>
            </w:r>
          </w:p>
        </w:tc>
        <w:tc>
          <w:tcPr>
            <w:tcW w:w="1800" w:type="dxa"/>
            <w:tcBorders>
              <w:bottom w:val="double" w:sz="0" w:space="0" w:color="000000"/>
            </w:tcBorders>
            <w:shd w:val="clear" w:color="auto" w:fill="F1F1F1"/>
          </w:tcPr>
          <w:p w14:paraId="7CC04709" w14:textId="2DDFA6BC" w:rsidR="007233DC" w:rsidRDefault="00321CA4">
            <w:pPr>
              <w:pStyle w:val="TableParagraph"/>
              <w:spacing w:before="137"/>
              <w:ind w:left="105" w:right="82" w:hanging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Účtovná hodnota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vykázaná v súvahe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účtovnej jednotky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31.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12. 202</w:t>
            </w:r>
            <w:r w:rsidR="00821723">
              <w:rPr>
                <w:b/>
                <w:sz w:val="20"/>
              </w:rPr>
              <w:t>3</w:t>
            </w:r>
          </w:p>
        </w:tc>
        <w:tc>
          <w:tcPr>
            <w:tcW w:w="1785" w:type="dxa"/>
            <w:tcBorders>
              <w:bottom w:val="double" w:sz="0" w:space="0" w:color="000000"/>
            </w:tcBorders>
            <w:shd w:val="clear" w:color="auto" w:fill="F1F1F1"/>
          </w:tcPr>
          <w:p w14:paraId="7CC0470A" w14:textId="2C8B18EB" w:rsidR="007233DC" w:rsidRDefault="00321CA4">
            <w:pPr>
              <w:pStyle w:val="TableParagraph"/>
              <w:spacing w:before="137"/>
              <w:ind w:left="98" w:right="74" w:hanging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Účtovná hodnota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vykázaná v súvahe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účtovnej jednotky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31.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12. 202</w:t>
            </w:r>
            <w:r w:rsidR="00821723">
              <w:rPr>
                <w:b/>
                <w:sz w:val="20"/>
              </w:rPr>
              <w:t>2</w:t>
            </w:r>
          </w:p>
        </w:tc>
      </w:tr>
      <w:tr w:rsidR="007233DC" w14:paraId="7CC04713" w14:textId="77777777">
        <w:trPr>
          <w:trHeight w:val="294"/>
        </w:trPr>
        <w:tc>
          <w:tcPr>
            <w:tcW w:w="2340" w:type="dxa"/>
            <w:tcBorders>
              <w:top w:val="double" w:sz="0" w:space="0" w:color="000000"/>
            </w:tcBorders>
          </w:tcPr>
          <w:p w14:paraId="7CC0470C" w14:textId="77777777" w:rsidR="007233DC" w:rsidRDefault="00321CA4">
            <w:pPr>
              <w:pStyle w:val="TableParagraph"/>
              <w:spacing w:before="36"/>
              <w:ind w:left="72"/>
              <w:rPr>
                <w:sz w:val="20"/>
              </w:rPr>
            </w:pPr>
            <w:r>
              <w:rPr>
                <w:sz w:val="20"/>
              </w:rPr>
              <w:t>VVS,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a.s.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Košice</w:t>
            </w:r>
          </w:p>
        </w:tc>
        <w:tc>
          <w:tcPr>
            <w:tcW w:w="900" w:type="dxa"/>
            <w:tcBorders>
              <w:top w:val="double" w:sz="0" w:space="0" w:color="000000"/>
            </w:tcBorders>
          </w:tcPr>
          <w:p w14:paraId="7CC0470D" w14:textId="77777777" w:rsidR="007233DC" w:rsidRDefault="007233DC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double" w:sz="0" w:space="0" w:color="000000"/>
            </w:tcBorders>
          </w:tcPr>
          <w:p w14:paraId="7CC0470E" w14:textId="77777777" w:rsidR="007233DC" w:rsidRDefault="007233DC">
            <w:pPr>
              <w:pStyle w:val="TableParagraph"/>
              <w:rPr>
                <w:sz w:val="20"/>
              </w:rPr>
            </w:pPr>
          </w:p>
        </w:tc>
        <w:tc>
          <w:tcPr>
            <w:tcW w:w="1259" w:type="dxa"/>
            <w:tcBorders>
              <w:top w:val="double" w:sz="0" w:space="0" w:color="000000"/>
            </w:tcBorders>
          </w:tcPr>
          <w:p w14:paraId="7CC0470F" w14:textId="77777777" w:rsidR="007233DC" w:rsidRDefault="007233DC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double" w:sz="0" w:space="0" w:color="000000"/>
            </w:tcBorders>
          </w:tcPr>
          <w:p w14:paraId="7CC04710" w14:textId="77777777" w:rsidR="007233DC" w:rsidRDefault="007233DC">
            <w:pPr>
              <w:pStyle w:val="TableParagraph"/>
              <w:rPr>
                <w:sz w:val="20"/>
              </w:rPr>
            </w:pPr>
          </w:p>
        </w:tc>
        <w:tc>
          <w:tcPr>
            <w:tcW w:w="1800" w:type="dxa"/>
            <w:tcBorders>
              <w:top w:val="double" w:sz="0" w:space="0" w:color="000000"/>
            </w:tcBorders>
          </w:tcPr>
          <w:p w14:paraId="7CC04711" w14:textId="77777777" w:rsidR="007233DC" w:rsidRDefault="00321CA4">
            <w:pPr>
              <w:pStyle w:val="TableParagraph"/>
              <w:spacing w:before="36"/>
              <w:ind w:left="505"/>
              <w:rPr>
                <w:sz w:val="20"/>
              </w:rPr>
            </w:pPr>
            <w:r>
              <w:rPr>
                <w:sz w:val="20"/>
              </w:rPr>
              <w:t>97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556,93</w:t>
            </w:r>
          </w:p>
        </w:tc>
        <w:tc>
          <w:tcPr>
            <w:tcW w:w="1785" w:type="dxa"/>
            <w:tcBorders>
              <w:top w:val="double" w:sz="0" w:space="0" w:color="000000"/>
            </w:tcBorders>
          </w:tcPr>
          <w:p w14:paraId="7CC04712" w14:textId="77777777" w:rsidR="007233DC" w:rsidRDefault="00321CA4">
            <w:pPr>
              <w:pStyle w:val="TableParagraph"/>
              <w:spacing w:before="36"/>
              <w:ind w:left="499"/>
              <w:rPr>
                <w:sz w:val="20"/>
              </w:rPr>
            </w:pPr>
            <w:r>
              <w:rPr>
                <w:sz w:val="20"/>
              </w:rPr>
              <w:t>97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556,93</w:t>
            </w:r>
          </w:p>
        </w:tc>
      </w:tr>
      <w:tr w:rsidR="007233DC" w14:paraId="7CC0471B" w14:textId="77777777">
        <w:trPr>
          <w:trHeight w:val="282"/>
        </w:trPr>
        <w:tc>
          <w:tcPr>
            <w:tcW w:w="2340" w:type="dxa"/>
          </w:tcPr>
          <w:p w14:paraId="7CC04714" w14:textId="77777777" w:rsidR="007233DC" w:rsidRDefault="007233DC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7CC04715" w14:textId="77777777" w:rsidR="007233DC" w:rsidRDefault="007233DC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</w:tcPr>
          <w:p w14:paraId="7CC04716" w14:textId="77777777" w:rsidR="007233DC" w:rsidRDefault="007233DC">
            <w:pPr>
              <w:pStyle w:val="TableParagraph"/>
              <w:rPr>
                <w:sz w:val="20"/>
              </w:rPr>
            </w:pPr>
          </w:p>
        </w:tc>
        <w:tc>
          <w:tcPr>
            <w:tcW w:w="1259" w:type="dxa"/>
          </w:tcPr>
          <w:p w14:paraId="7CC04717" w14:textId="77777777" w:rsidR="007233DC" w:rsidRDefault="007233DC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</w:tcPr>
          <w:p w14:paraId="7CC04718" w14:textId="77777777" w:rsidR="007233DC" w:rsidRDefault="007233DC">
            <w:pPr>
              <w:pStyle w:val="TableParagraph"/>
              <w:rPr>
                <w:sz w:val="20"/>
              </w:rPr>
            </w:pPr>
          </w:p>
        </w:tc>
        <w:tc>
          <w:tcPr>
            <w:tcW w:w="1800" w:type="dxa"/>
          </w:tcPr>
          <w:p w14:paraId="7CC04719" w14:textId="77777777" w:rsidR="007233DC" w:rsidRDefault="007233DC">
            <w:pPr>
              <w:pStyle w:val="TableParagraph"/>
              <w:rPr>
                <w:sz w:val="20"/>
              </w:rPr>
            </w:pPr>
          </w:p>
        </w:tc>
        <w:tc>
          <w:tcPr>
            <w:tcW w:w="1785" w:type="dxa"/>
          </w:tcPr>
          <w:p w14:paraId="7CC0471A" w14:textId="77777777" w:rsidR="007233DC" w:rsidRDefault="007233DC">
            <w:pPr>
              <w:pStyle w:val="TableParagraph"/>
              <w:rPr>
                <w:sz w:val="20"/>
              </w:rPr>
            </w:pPr>
          </w:p>
        </w:tc>
      </w:tr>
      <w:tr w:rsidR="007233DC" w14:paraId="7CC04723" w14:textId="77777777">
        <w:trPr>
          <w:trHeight w:val="285"/>
        </w:trPr>
        <w:tc>
          <w:tcPr>
            <w:tcW w:w="2340" w:type="dxa"/>
          </w:tcPr>
          <w:p w14:paraId="7CC0471C" w14:textId="77777777" w:rsidR="007233DC" w:rsidRDefault="007233DC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7CC0471D" w14:textId="77777777" w:rsidR="007233DC" w:rsidRDefault="007233DC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</w:tcPr>
          <w:p w14:paraId="7CC0471E" w14:textId="77777777" w:rsidR="007233DC" w:rsidRDefault="007233DC">
            <w:pPr>
              <w:pStyle w:val="TableParagraph"/>
              <w:rPr>
                <w:sz w:val="20"/>
              </w:rPr>
            </w:pPr>
          </w:p>
        </w:tc>
        <w:tc>
          <w:tcPr>
            <w:tcW w:w="1259" w:type="dxa"/>
          </w:tcPr>
          <w:p w14:paraId="7CC0471F" w14:textId="77777777" w:rsidR="007233DC" w:rsidRDefault="007233DC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</w:tcPr>
          <w:p w14:paraId="7CC04720" w14:textId="77777777" w:rsidR="007233DC" w:rsidRDefault="007233DC">
            <w:pPr>
              <w:pStyle w:val="TableParagraph"/>
              <w:rPr>
                <w:sz w:val="20"/>
              </w:rPr>
            </w:pPr>
          </w:p>
        </w:tc>
        <w:tc>
          <w:tcPr>
            <w:tcW w:w="1800" w:type="dxa"/>
          </w:tcPr>
          <w:p w14:paraId="7CC04721" w14:textId="77777777" w:rsidR="007233DC" w:rsidRDefault="007233DC">
            <w:pPr>
              <w:pStyle w:val="TableParagraph"/>
              <w:rPr>
                <w:sz w:val="20"/>
              </w:rPr>
            </w:pPr>
          </w:p>
        </w:tc>
        <w:tc>
          <w:tcPr>
            <w:tcW w:w="1785" w:type="dxa"/>
          </w:tcPr>
          <w:p w14:paraId="7CC04722" w14:textId="77777777" w:rsidR="007233DC" w:rsidRDefault="007233DC">
            <w:pPr>
              <w:pStyle w:val="TableParagraph"/>
              <w:rPr>
                <w:sz w:val="20"/>
              </w:rPr>
            </w:pPr>
          </w:p>
        </w:tc>
      </w:tr>
      <w:tr w:rsidR="007233DC" w14:paraId="7CC0472B" w14:textId="77777777">
        <w:trPr>
          <w:trHeight w:val="282"/>
        </w:trPr>
        <w:tc>
          <w:tcPr>
            <w:tcW w:w="2340" w:type="dxa"/>
          </w:tcPr>
          <w:p w14:paraId="7CC04724" w14:textId="77777777" w:rsidR="007233DC" w:rsidRDefault="007233DC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7CC04725" w14:textId="77777777" w:rsidR="007233DC" w:rsidRDefault="007233DC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</w:tcPr>
          <w:p w14:paraId="7CC04726" w14:textId="77777777" w:rsidR="007233DC" w:rsidRDefault="007233DC">
            <w:pPr>
              <w:pStyle w:val="TableParagraph"/>
              <w:rPr>
                <w:sz w:val="20"/>
              </w:rPr>
            </w:pPr>
          </w:p>
        </w:tc>
        <w:tc>
          <w:tcPr>
            <w:tcW w:w="1259" w:type="dxa"/>
          </w:tcPr>
          <w:p w14:paraId="7CC04727" w14:textId="77777777" w:rsidR="007233DC" w:rsidRDefault="007233DC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</w:tcPr>
          <w:p w14:paraId="7CC04728" w14:textId="77777777" w:rsidR="007233DC" w:rsidRDefault="007233DC">
            <w:pPr>
              <w:pStyle w:val="TableParagraph"/>
              <w:rPr>
                <w:sz w:val="20"/>
              </w:rPr>
            </w:pPr>
          </w:p>
        </w:tc>
        <w:tc>
          <w:tcPr>
            <w:tcW w:w="1800" w:type="dxa"/>
          </w:tcPr>
          <w:p w14:paraId="7CC04729" w14:textId="77777777" w:rsidR="007233DC" w:rsidRDefault="007233DC">
            <w:pPr>
              <w:pStyle w:val="TableParagraph"/>
              <w:rPr>
                <w:sz w:val="20"/>
              </w:rPr>
            </w:pPr>
          </w:p>
        </w:tc>
        <w:tc>
          <w:tcPr>
            <w:tcW w:w="1785" w:type="dxa"/>
          </w:tcPr>
          <w:p w14:paraId="7CC0472A" w14:textId="77777777" w:rsidR="007233DC" w:rsidRDefault="007233DC">
            <w:pPr>
              <w:pStyle w:val="TableParagraph"/>
              <w:rPr>
                <w:sz w:val="20"/>
              </w:rPr>
            </w:pPr>
          </w:p>
        </w:tc>
      </w:tr>
      <w:tr w:rsidR="007233DC" w14:paraId="7CC04733" w14:textId="77777777">
        <w:trPr>
          <w:trHeight w:val="285"/>
        </w:trPr>
        <w:tc>
          <w:tcPr>
            <w:tcW w:w="2340" w:type="dxa"/>
          </w:tcPr>
          <w:p w14:paraId="7CC0472C" w14:textId="77777777" w:rsidR="007233DC" w:rsidRDefault="007233DC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7CC0472D" w14:textId="77777777" w:rsidR="007233DC" w:rsidRDefault="007233DC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</w:tcPr>
          <w:p w14:paraId="7CC0472E" w14:textId="77777777" w:rsidR="007233DC" w:rsidRDefault="007233DC">
            <w:pPr>
              <w:pStyle w:val="TableParagraph"/>
              <w:rPr>
                <w:sz w:val="20"/>
              </w:rPr>
            </w:pPr>
          </w:p>
        </w:tc>
        <w:tc>
          <w:tcPr>
            <w:tcW w:w="1259" w:type="dxa"/>
          </w:tcPr>
          <w:p w14:paraId="7CC0472F" w14:textId="77777777" w:rsidR="007233DC" w:rsidRDefault="007233DC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</w:tcPr>
          <w:p w14:paraId="7CC04730" w14:textId="77777777" w:rsidR="007233DC" w:rsidRDefault="007233DC">
            <w:pPr>
              <w:pStyle w:val="TableParagraph"/>
              <w:rPr>
                <w:sz w:val="20"/>
              </w:rPr>
            </w:pPr>
          </w:p>
        </w:tc>
        <w:tc>
          <w:tcPr>
            <w:tcW w:w="1800" w:type="dxa"/>
          </w:tcPr>
          <w:p w14:paraId="7CC04731" w14:textId="77777777" w:rsidR="007233DC" w:rsidRDefault="007233DC">
            <w:pPr>
              <w:pStyle w:val="TableParagraph"/>
              <w:rPr>
                <w:sz w:val="20"/>
              </w:rPr>
            </w:pPr>
          </w:p>
        </w:tc>
        <w:tc>
          <w:tcPr>
            <w:tcW w:w="1785" w:type="dxa"/>
          </w:tcPr>
          <w:p w14:paraId="7CC04732" w14:textId="77777777" w:rsidR="007233DC" w:rsidRDefault="007233DC">
            <w:pPr>
              <w:pStyle w:val="TableParagraph"/>
              <w:rPr>
                <w:sz w:val="20"/>
              </w:rPr>
            </w:pPr>
          </w:p>
        </w:tc>
      </w:tr>
    </w:tbl>
    <w:p w14:paraId="7CC04734" w14:textId="77777777" w:rsidR="007233DC" w:rsidRDefault="007233DC">
      <w:pPr>
        <w:pStyle w:val="Zkladntext"/>
        <w:spacing w:before="11"/>
        <w:rPr>
          <w:sz w:val="23"/>
        </w:rPr>
      </w:pPr>
    </w:p>
    <w:p w14:paraId="7CC04735" w14:textId="77777777" w:rsidR="007233DC" w:rsidRDefault="00321CA4">
      <w:pPr>
        <w:pStyle w:val="Nadpis1"/>
        <w:ind w:left="112" w:firstLine="0"/>
      </w:pPr>
      <w:r>
        <w:t>B</w:t>
      </w:r>
      <w:r>
        <w:rPr>
          <w:spacing w:val="59"/>
        </w:rPr>
        <w:t xml:space="preserve"> </w:t>
      </w:r>
      <w:r>
        <w:t>Obežný</w:t>
      </w:r>
      <w:r>
        <w:rPr>
          <w:spacing w:val="-1"/>
        </w:rPr>
        <w:t xml:space="preserve"> </w:t>
      </w:r>
      <w:r>
        <w:t>majetok</w:t>
      </w:r>
    </w:p>
    <w:p w14:paraId="7CC04736" w14:textId="77777777" w:rsidR="007233DC" w:rsidRDefault="00321CA4">
      <w:pPr>
        <w:pStyle w:val="Odsekzoznamu"/>
        <w:numPr>
          <w:ilvl w:val="0"/>
          <w:numId w:val="5"/>
        </w:numPr>
        <w:tabs>
          <w:tab w:val="left" w:pos="397"/>
        </w:tabs>
        <w:spacing w:before="137"/>
        <w:ind w:hanging="285"/>
        <w:rPr>
          <w:b/>
          <w:sz w:val="24"/>
        </w:rPr>
      </w:pPr>
      <w:r>
        <w:rPr>
          <w:b/>
          <w:sz w:val="24"/>
        </w:rPr>
        <w:t>Zásoby</w:t>
      </w:r>
    </w:p>
    <w:p w14:paraId="7CC04737" w14:textId="77777777" w:rsidR="007233DC" w:rsidRDefault="007233DC">
      <w:pPr>
        <w:pStyle w:val="Zkladntext"/>
        <w:spacing w:before="11"/>
        <w:rPr>
          <w:b/>
          <w:sz w:val="23"/>
        </w:rPr>
      </w:pPr>
    </w:p>
    <w:p w14:paraId="7CC04738" w14:textId="77777777" w:rsidR="007233DC" w:rsidRDefault="00321CA4">
      <w:pPr>
        <w:pStyle w:val="Nadpis1"/>
        <w:numPr>
          <w:ilvl w:val="0"/>
          <w:numId w:val="5"/>
        </w:numPr>
        <w:tabs>
          <w:tab w:val="left" w:pos="397"/>
        </w:tabs>
        <w:ind w:hanging="285"/>
      </w:pPr>
      <w:r>
        <w:t>Pohľadávky</w:t>
      </w:r>
    </w:p>
    <w:p w14:paraId="7CC04739" w14:textId="77777777" w:rsidR="007233DC" w:rsidRDefault="00321CA4">
      <w:pPr>
        <w:pStyle w:val="Odsekzoznamu"/>
        <w:numPr>
          <w:ilvl w:val="0"/>
          <w:numId w:val="6"/>
        </w:numPr>
        <w:tabs>
          <w:tab w:val="left" w:pos="540"/>
          <w:tab w:val="left" w:pos="541"/>
        </w:tabs>
        <w:spacing w:before="139"/>
        <w:ind w:hanging="429"/>
        <w:rPr>
          <w:sz w:val="24"/>
        </w:rPr>
      </w:pPr>
      <w:r>
        <w:rPr>
          <w:b/>
          <w:sz w:val="24"/>
        </w:rPr>
        <w:t>opis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významných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pohľadávok </w:t>
      </w:r>
      <w:r>
        <w:rPr>
          <w:sz w:val="24"/>
        </w:rPr>
        <w:t>podľa</w:t>
      </w:r>
      <w:r>
        <w:rPr>
          <w:spacing w:val="-3"/>
          <w:sz w:val="24"/>
        </w:rPr>
        <w:t xml:space="preserve"> </w:t>
      </w:r>
      <w:r>
        <w:rPr>
          <w:sz w:val="24"/>
        </w:rPr>
        <w:t>jednotlivých</w:t>
      </w:r>
      <w:r>
        <w:rPr>
          <w:spacing w:val="-2"/>
          <w:sz w:val="24"/>
        </w:rPr>
        <w:t xml:space="preserve"> </w:t>
      </w:r>
      <w:r>
        <w:rPr>
          <w:sz w:val="24"/>
        </w:rPr>
        <w:t>položiek</w:t>
      </w:r>
      <w:r>
        <w:rPr>
          <w:spacing w:val="-2"/>
          <w:sz w:val="24"/>
        </w:rPr>
        <w:t xml:space="preserve"> </w:t>
      </w:r>
      <w:r>
        <w:rPr>
          <w:sz w:val="24"/>
        </w:rPr>
        <w:t>súvahy</w:t>
      </w:r>
    </w:p>
    <w:p w14:paraId="7CC0473A" w14:textId="77777777" w:rsidR="007233DC" w:rsidRDefault="00321CA4">
      <w:pPr>
        <w:pStyle w:val="Odsekzoznamu"/>
        <w:numPr>
          <w:ilvl w:val="0"/>
          <w:numId w:val="6"/>
        </w:numPr>
        <w:tabs>
          <w:tab w:val="left" w:pos="540"/>
          <w:tab w:val="left" w:pos="541"/>
        </w:tabs>
        <w:spacing w:before="207"/>
        <w:ind w:hanging="429"/>
        <w:rPr>
          <w:sz w:val="24"/>
        </w:rPr>
      </w:pPr>
      <w:r>
        <w:rPr>
          <w:b/>
          <w:sz w:val="24"/>
        </w:rPr>
        <w:t>vývoj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opravnej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položky </w:t>
      </w:r>
      <w:r>
        <w:rPr>
          <w:sz w:val="24"/>
        </w:rPr>
        <w:t>k</w:t>
      </w:r>
      <w:r>
        <w:rPr>
          <w:spacing w:val="-1"/>
          <w:sz w:val="24"/>
        </w:rPr>
        <w:t xml:space="preserve"> </w:t>
      </w:r>
      <w:r>
        <w:rPr>
          <w:sz w:val="24"/>
        </w:rPr>
        <w:t>pohľadávkam -</w:t>
      </w:r>
      <w:r>
        <w:rPr>
          <w:spacing w:val="-2"/>
          <w:sz w:val="24"/>
        </w:rPr>
        <w:t xml:space="preserve"> </w:t>
      </w:r>
      <w:r>
        <w:rPr>
          <w:sz w:val="24"/>
        </w:rPr>
        <w:t>tabuľka</w:t>
      </w:r>
      <w:r>
        <w:rPr>
          <w:spacing w:val="-2"/>
          <w:sz w:val="24"/>
        </w:rPr>
        <w:t xml:space="preserve"> </w:t>
      </w:r>
      <w:r>
        <w:rPr>
          <w:sz w:val="24"/>
        </w:rPr>
        <w:t>č.</w:t>
      </w:r>
      <w:r>
        <w:rPr>
          <w:spacing w:val="-1"/>
          <w:sz w:val="24"/>
        </w:rPr>
        <w:t xml:space="preserve"> </w:t>
      </w:r>
      <w:r>
        <w:rPr>
          <w:sz w:val="24"/>
        </w:rPr>
        <w:t>3</w:t>
      </w:r>
    </w:p>
    <w:p w14:paraId="7CC0473B" w14:textId="77777777" w:rsidR="007233DC" w:rsidRDefault="007233DC">
      <w:pPr>
        <w:pStyle w:val="Zkladntext"/>
        <w:rPr>
          <w:sz w:val="18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26"/>
        <w:gridCol w:w="1186"/>
        <w:gridCol w:w="924"/>
        <w:gridCol w:w="664"/>
        <w:gridCol w:w="854"/>
        <w:gridCol w:w="2145"/>
        <w:gridCol w:w="2116"/>
      </w:tblGrid>
      <w:tr w:rsidR="007233DC" w14:paraId="7CC04743" w14:textId="77777777">
        <w:trPr>
          <w:trHeight w:val="731"/>
        </w:trPr>
        <w:tc>
          <w:tcPr>
            <w:tcW w:w="2326" w:type="dxa"/>
          </w:tcPr>
          <w:p w14:paraId="7CC0473C" w14:textId="77777777" w:rsidR="007233DC" w:rsidRDefault="00321CA4">
            <w:pPr>
              <w:pStyle w:val="TableParagraph"/>
              <w:spacing w:before="55"/>
              <w:ind w:left="235" w:right="22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Pohľadávky, ku ktorým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>bola tvorená opravná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položka</w:t>
            </w:r>
          </w:p>
        </w:tc>
        <w:tc>
          <w:tcPr>
            <w:tcW w:w="1186" w:type="dxa"/>
          </w:tcPr>
          <w:p w14:paraId="7CC0473D" w14:textId="3E34838F" w:rsidR="007233DC" w:rsidRDefault="00321CA4">
            <w:pPr>
              <w:pStyle w:val="TableParagraph"/>
              <w:spacing w:before="55"/>
              <w:ind w:left="69" w:right="58" w:firstLine="33"/>
              <w:rPr>
                <w:b/>
                <w:sz w:val="18"/>
              </w:rPr>
            </w:pPr>
            <w:r>
              <w:rPr>
                <w:b/>
                <w:sz w:val="18"/>
              </w:rPr>
              <w:t>Zostatok OP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k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31.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12.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202</w:t>
            </w:r>
            <w:r w:rsidR="00F73BB7">
              <w:rPr>
                <w:b/>
                <w:sz w:val="18"/>
              </w:rPr>
              <w:t>2</w:t>
            </w:r>
          </w:p>
        </w:tc>
        <w:tc>
          <w:tcPr>
            <w:tcW w:w="924" w:type="dxa"/>
          </w:tcPr>
          <w:p w14:paraId="7CC0473E" w14:textId="77777777" w:rsidR="007233DC" w:rsidRDefault="00321CA4">
            <w:pPr>
              <w:pStyle w:val="TableParagraph"/>
              <w:spacing w:before="55"/>
              <w:ind w:left="271" w:right="29" w:hanging="216"/>
              <w:rPr>
                <w:b/>
                <w:sz w:val="18"/>
              </w:rPr>
            </w:pPr>
            <w:r>
              <w:rPr>
                <w:b/>
                <w:sz w:val="18"/>
              </w:rPr>
              <w:t>Zvýšenie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OP</w:t>
            </w:r>
          </w:p>
        </w:tc>
        <w:tc>
          <w:tcPr>
            <w:tcW w:w="664" w:type="dxa"/>
          </w:tcPr>
          <w:p w14:paraId="7CC0473F" w14:textId="77777777" w:rsidR="007233DC" w:rsidRDefault="00321CA4">
            <w:pPr>
              <w:pStyle w:val="TableParagraph"/>
              <w:spacing w:before="55"/>
              <w:ind w:left="271" w:right="37" w:hanging="204"/>
              <w:rPr>
                <w:b/>
                <w:sz w:val="18"/>
              </w:rPr>
            </w:pPr>
            <w:r>
              <w:rPr>
                <w:b/>
                <w:sz w:val="18"/>
              </w:rPr>
              <w:t>Zníženie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OP</w:t>
            </w:r>
          </w:p>
        </w:tc>
        <w:tc>
          <w:tcPr>
            <w:tcW w:w="854" w:type="dxa"/>
          </w:tcPr>
          <w:p w14:paraId="7CC04740" w14:textId="77777777" w:rsidR="007233DC" w:rsidRDefault="00321CA4">
            <w:pPr>
              <w:pStyle w:val="TableParagraph"/>
              <w:spacing w:before="55"/>
              <w:ind w:left="303" w:right="65" w:hanging="216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Zrušenie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OP</w:t>
            </w:r>
          </w:p>
        </w:tc>
        <w:tc>
          <w:tcPr>
            <w:tcW w:w="2145" w:type="dxa"/>
          </w:tcPr>
          <w:p w14:paraId="7CC04741" w14:textId="4B52F5F2" w:rsidR="007233DC" w:rsidRDefault="00321CA4">
            <w:pPr>
              <w:pStyle w:val="TableParagraph"/>
              <w:spacing w:before="55"/>
              <w:ind w:left="553" w:right="533" w:firstLine="33"/>
              <w:rPr>
                <w:b/>
                <w:sz w:val="18"/>
              </w:rPr>
            </w:pPr>
            <w:r>
              <w:rPr>
                <w:b/>
                <w:sz w:val="18"/>
              </w:rPr>
              <w:t>Zostatok OP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k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31.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12.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202</w:t>
            </w:r>
            <w:r w:rsidR="00A31CFE">
              <w:rPr>
                <w:b/>
                <w:sz w:val="18"/>
              </w:rPr>
              <w:t>3</w:t>
            </w:r>
          </w:p>
        </w:tc>
        <w:tc>
          <w:tcPr>
            <w:tcW w:w="2116" w:type="dxa"/>
          </w:tcPr>
          <w:p w14:paraId="7CC04742" w14:textId="77777777" w:rsidR="007233DC" w:rsidRDefault="00321CA4">
            <w:pPr>
              <w:pStyle w:val="TableParagraph"/>
              <w:spacing w:before="55"/>
              <w:ind w:left="521" w:right="70" w:hanging="420"/>
              <w:rPr>
                <w:b/>
                <w:sz w:val="18"/>
              </w:rPr>
            </w:pPr>
            <w:r>
              <w:rPr>
                <w:b/>
                <w:sz w:val="18"/>
              </w:rPr>
              <w:t>Dôvod zvýšenia, zníženia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>a zrušenia OP</w:t>
            </w:r>
          </w:p>
        </w:tc>
      </w:tr>
      <w:tr w:rsidR="007233DC" w14:paraId="7CC0474B" w14:textId="77777777">
        <w:trPr>
          <w:trHeight w:val="306"/>
        </w:trPr>
        <w:tc>
          <w:tcPr>
            <w:tcW w:w="2326" w:type="dxa"/>
          </w:tcPr>
          <w:p w14:paraId="7CC04744" w14:textId="77777777" w:rsidR="007233DC" w:rsidRDefault="00321CA4">
            <w:pPr>
              <w:pStyle w:val="TableParagraph"/>
              <w:spacing w:before="45"/>
              <w:ind w:left="54"/>
              <w:rPr>
                <w:sz w:val="18"/>
              </w:rPr>
            </w:pPr>
            <w:r>
              <w:rPr>
                <w:sz w:val="18"/>
              </w:rPr>
              <w:t>HOBBY,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Prešov</w:t>
            </w:r>
          </w:p>
        </w:tc>
        <w:tc>
          <w:tcPr>
            <w:tcW w:w="1186" w:type="dxa"/>
          </w:tcPr>
          <w:p w14:paraId="7CC04745" w14:textId="27D1934E" w:rsidR="007233DC" w:rsidRDefault="00F73BB7">
            <w:pPr>
              <w:pStyle w:val="TableParagraph"/>
              <w:spacing w:before="45"/>
              <w:ind w:left="55"/>
              <w:rPr>
                <w:sz w:val="18"/>
              </w:rPr>
            </w:pPr>
            <w:r>
              <w:rPr>
                <w:sz w:val="18"/>
              </w:rPr>
              <w:t>45 230,99</w:t>
            </w:r>
          </w:p>
        </w:tc>
        <w:tc>
          <w:tcPr>
            <w:tcW w:w="924" w:type="dxa"/>
          </w:tcPr>
          <w:p w14:paraId="7CC04746" w14:textId="77777777" w:rsidR="007233DC" w:rsidRDefault="007233DC">
            <w:pPr>
              <w:pStyle w:val="TableParagraph"/>
              <w:rPr>
                <w:sz w:val="20"/>
              </w:rPr>
            </w:pPr>
          </w:p>
        </w:tc>
        <w:tc>
          <w:tcPr>
            <w:tcW w:w="664" w:type="dxa"/>
          </w:tcPr>
          <w:p w14:paraId="7CC04747" w14:textId="77777777" w:rsidR="007233DC" w:rsidRDefault="007233DC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14:paraId="7CC04748" w14:textId="77777777" w:rsidR="007233DC" w:rsidRDefault="007233DC">
            <w:pPr>
              <w:pStyle w:val="TableParagraph"/>
              <w:rPr>
                <w:sz w:val="20"/>
              </w:rPr>
            </w:pPr>
          </w:p>
        </w:tc>
        <w:tc>
          <w:tcPr>
            <w:tcW w:w="2145" w:type="dxa"/>
          </w:tcPr>
          <w:p w14:paraId="7CC04749" w14:textId="5FFB05E6" w:rsidR="007233DC" w:rsidRDefault="00F73BB7">
            <w:pPr>
              <w:pStyle w:val="TableParagraph"/>
              <w:spacing w:before="45"/>
              <w:ind w:left="59"/>
              <w:rPr>
                <w:sz w:val="18"/>
              </w:rPr>
            </w:pPr>
            <w:r>
              <w:rPr>
                <w:sz w:val="18"/>
              </w:rPr>
              <w:t>45 230,99</w:t>
            </w:r>
          </w:p>
        </w:tc>
        <w:tc>
          <w:tcPr>
            <w:tcW w:w="2116" w:type="dxa"/>
          </w:tcPr>
          <w:p w14:paraId="7CC0474A" w14:textId="77777777" w:rsidR="007233DC" w:rsidRDefault="00321CA4">
            <w:pPr>
              <w:pStyle w:val="TableParagraph"/>
              <w:spacing w:before="45"/>
              <w:ind w:left="58"/>
              <w:rPr>
                <w:sz w:val="18"/>
              </w:rPr>
            </w:pPr>
            <w:r>
              <w:rPr>
                <w:sz w:val="18"/>
              </w:rPr>
              <w:t>Súdny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spor</w:t>
            </w:r>
          </w:p>
        </w:tc>
      </w:tr>
    </w:tbl>
    <w:p w14:paraId="7CC0474C" w14:textId="77777777" w:rsidR="007233DC" w:rsidRDefault="007233DC">
      <w:pPr>
        <w:pStyle w:val="Zkladntext"/>
        <w:rPr>
          <w:sz w:val="26"/>
        </w:rPr>
      </w:pPr>
    </w:p>
    <w:p w14:paraId="7CC04755" w14:textId="77777777" w:rsidR="007233DC" w:rsidRDefault="007233DC">
      <w:pPr>
        <w:pStyle w:val="Zkladntext"/>
        <w:spacing w:before="11"/>
        <w:rPr>
          <w:sz w:val="21"/>
        </w:rPr>
      </w:pPr>
    </w:p>
    <w:p w14:paraId="7CC04756" w14:textId="77777777" w:rsidR="007233DC" w:rsidRDefault="00321CA4">
      <w:pPr>
        <w:pStyle w:val="Odsekzoznamu"/>
        <w:numPr>
          <w:ilvl w:val="0"/>
          <w:numId w:val="6"/>
        </w:numPr>
        <w:tabs>
          <w:tab w:val="left" w:pos="540"/>
          <w:tab w:val="left" w:pos="541"/>
        </w:tabs>
        <w:ind w:hanging="429"/>
        <w:rPr>
          <w:sz w:val="24"/>
        </w:rPr>
      </w:pPr>
      <w:r>
        <w:rPr>
          <w:sz w:val="24"/>
        </w:rPr>
        <w:t>pohľadávky</w:t>
      </w:r>
      <w:r>
        <w:rPr>
          <w:spacing w:val="-1"/>
          <w:sz w:val="24"/>
        </w:rPr>
        <w:t xml:space="preserve"> </w:t>
      </w:r>
      <w:r>
        <w:rPr>
          <w:sz w:val="24"/>
        </w:rPr>
        <w:t>podľa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doby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splatnosti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(riadky</w:t>
      </w:r>
      <w:r>
        <w:rPr>
          <w:spacing w:val="-1"/>
          <w:sz w:val="24"/>
        </w:rPr>
        <w:t xml:space="preserve"> </w:t>
      </w:r>
      <w:r>
        <w:rPr>
          <w:sz w:val="24"/>
        </w:rPr>
        <w:t>048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060</w:t>
      </w:r>
      <w:r>
        <w:rPr>
          <w:spacing w:val="-1"/>
          <w:sz w:val="24"/>
        </w:rPr>
        <w:t xml:space="preserve"> </w:t>
      </w:r>
      <w:r>
        <w:rPr>
          <w:sz w:val="24"/>
        </w:rPr>
        <w:t>súvahy)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tabuľka č.</w:t>
      </w:r>
      <w:r>
        <w:rPr>
          <w:spacing w:val="1"/>
          <w:sz w:val="24"/>
        </w:rPr>
        <w:t xml:space="preserve"> </w:t>
      </w:r>
      <w:r>
        <w:rPr>
          <w:sz w:val="24"/>
        </w:rPr>
        <w:t>4</w:t>
      </w:r>
    </w:p>
    <w:p w14:paraId="7CC04757" w14:textId="77777777" w:rsidR="007233DC" w:rsidRDefault="007233DC">
      <w:pPr>
        <w:pStyle w:val="Zkladntext"/>
        <w:spacing w:before="1"/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5"/>
        <w:gridCol w:w="1418"/>
        <w:gridCol w:w="1418"/>
        <w:gridCol w:w="2873"/>
      </w:tblGrid>
      <w:tr w:rsidR="007233DC" w14:paraId="7CC04762" w14:textId="77777777">
        <w:trPr>
          <w:trHeight w:val="925"/>
        </w:trPr>
        <w:tc>
          <w:tcPr>
            <w:tcW w:w="4395" w:type="dxa"/>
            <w:tcBorders>
              <w:bottom w:val="double" w:sz="0" w:space="0" w:color="000000"/>
            </w:tcBorders>
            <w:shd w:val="clear" w:color="auto" w:fill="F1F1F1"/>
          </w:tcPr>
          <w:p w14:paraId="7CC04758" w14:textId="77777777" w:rsidR="007233DC" w:rsidRDefault="007233DC">
            <w:pPr>
              <w:pStyle w:val="TableParagraph"/>
              <w:spacing w:before="8"/>
              <w:rPr>
                <w:sz w:val="30"/>
              </w:rPr>
            </w:pPr>
          </w:p>
          <w:p w14:paraId="7CC04759" w14:textId="77777777" w:rsidR="007233DC" w:rsidRDefault="00321CA4">
            <w:pPr>
              <w:pStyle w:val="TableParagraph"/>
              <w:ind w:left="1654" w:right="16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Pohľadávky</w:t>
            </w:r>
          </w:p>
        </w:tc>
        <w:tc>
          <w:tcPr>
            <w:tcW w:w="1418" w:type="dxa"/>
            <w:tcBorders>
              <w:bottom w:val="double" w:sz="0" w:space="0" w:color="000000"/>
            </w:tcBorders>
            <w:shd w:val="clear" w:color="auto" w:fill="F1F1F1"/>
          </w:tcPr>
          <w:p w14:paraId="7CC0475A" w14:textId="77777777" w:rsidR="007233DC" w:rsidRDefault="007233DC">
            <w:pPr>
              <w:pStyle w:val="TableParagraph"/>
              <w:spacing w:before="7"/>
              <w:rPr>
                <w:sz w:val="20"/>
              </w:rPr>
            </w:pPr>
          </w:p>
          <w:p w14:paraId="7CC0475B" w14:textId="77777777" w:rsidR="007233DC" w:rsidRDefault="00321CA4">
            <w:pPr>
              <w:pStyle w:val="TableParagraph"/>
              <w:spacing w:before="1"/>
              <w:ind w:left="108" w:right="9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</w:p>
          <w:p w14:paraId="7CC0475C" w14:textId="6D044BC5" w:rsidR="007233DC" w:rsidRDefault="00321CA4">
            <w:pPr>
              <w:pStyle w:val="TableParagraph"/>
              <w:ind w:left="109" w:right="9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 31.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12.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202</w:t>
            </w:r>
            <w:r w:rsidR="00766240">
              <w:rPr>
                <w:b/>
                <w:sz w:val="20"/>
              </w:rPr>
              <w:t>3</w:t>
            </w:r>
          </w:p>
        </w:tc>
        <w:tc>
          <w:tcPr>
            <w:tcW w:w="1418" w:type="dxa"/>
            <w:tcBorders>
              <w:bottom w:val="double" w:sz="0" w:space="0" w:color="000000"/>
            </w:tcBorders>
            <w:shd w:val="clear" w:color="auto" w:fill="F1F1F1"/>
          </w:tcPr>
          <w:p w14:paraId="7CC0475D" w14:textId="77777777" w:rsidR="007233DC" w:rsidRDefault="007233DC">
            <w:pPr>
              <w:pStyle w:val="TableParagraph"/>
              <w:spacing w:before="7"/>
              <w:rPr>
                <w:sz w:val="20"/>
              </w:rPr>
            </w:pPr>
          </w:p>
          <w:p w14:paraId="7CC0475E" w14:textId="77777777" w:rsidR="007233DC" w:rsidRDefault="00321CA4">
            <w:pPr>
              <w:pStyle w:val="TableParagraph"/>
              <w:spacing w:before="1"/>
              <w:ind w:left="104" w:right="9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</w:p>
          <w:p w14:paraId="7CC0475F" w14:textId="75892AC2" w:rsidR="007233DC" w:rsidRDefault="00321CA4">
            <w:pPr>
              <w:pStyle w:val="TableParagraph"/>
              <w:ind w:left="107" w:right="9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 31.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12.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202</w:t>
            </w:r>
            <w:r w:rsidR="00766240">
              <w:rPr>
                <w:b/>
                <w:sz w:val="20"/>
              </w:rPr>
              <w:t>2</w:t>
            </w:r>
          </w:p>
        </w:tc>
        <w:tc>
          <w:tcPr>
            <w:tcW w:w="2873" w:type="dxa"/>
            <w:tcBorders>
              <w:bottom w:val="double" w:sz="0" w:space="0" w:color="000000"/>
            </w:tcBorders>
            <w:shd w:val="clear" w:color="auto" w:fill="F1F1F1"/>
          </w:tcPr>
          <w:p w14:paraId="7CC04760" w14:textId="77777777" w:rsidR="007233DC" w:rsidRDefault="00321CA4">
            <w:pPr>
              <w:pStyle w:val="TableParagraph"/>
              <w:spacing w:before="122"/>
              <w:ind w:left="200" w:right="19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toho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pohľadávky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lehote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splatnosti</w:t>
            </w:r>
          </w:p>
          <w:p w14:paraId="7CC04761" w14:textId="77777777" w:rsidR="007233DC" w:rsidRDefault="00321CA4">
            <w:pPr>
              <w:pStyle w:val="TableParagraph"/>
              <w:spacing w:before="1"/>
              <w:ind w:left="200" w:right="19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suma,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popis</w:t>
            </w:r>
          </w:p>
        </w:tc>
      </w:tr>
      <w:tr w:rsidR="007233DC" w14:paraId="7CC04767" w14:textId="77777777">
        <w:trPr>
          <w:trHeight w:val="294"/>
        </w:trPr>
        <w:tc>
          <w:tcPr>
            <w:tcW w:w="4395" w:type="dxa"/>
            <w:tcBorders>
              <w:top w:val="double" w:sz="0" w:space="0" w:color="000000"/>
            </w:tcBorders>
          </w:tcPr>
          <w:p w14:paraId="7CC04763" w14:textId="77777777" w:rsidR="007233DC" w:rsidRDefault="00321CA4">
            <w:pPr>
              <w:pStyle w:val="TableParagraph"/>
              <w:spacing w:before="38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Dlhodobé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pohľadávky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toho:</w:t>
            </w:r>
          </w:p>
        </w:tc>
        <w:tc>
          <w:tcPr>
            <w:tcW w:w="1418" w:type="dxa"/>
            <w:tcBorders>
              <w:top w:val="double" w:sz="0" w:space="0" w:color="000000"/>
            </w:tcBorders>
          </w:tcPr>
          <w:p w14:paraId="7CC04764" w14:textId="77777777" w:rsidR="007233DC" w:rsidRDefault="007233DC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tcBorders>
              <w:top w:val="double" w:sz="0" w:space="0" w:color="000000"/>
            </w:tcBorders>
          </w:tcPr>
          <w:p w14:paraId="7CC04765" w14:textId="77777777" w:rsidR="007233DC" w:rsidRDefault="007233DC">
            <w:pPr>
              <w:pStyle w:val="TableParagraph"/>
              <w:rPr>
                <w:sz w:val="20"/>
              </w:rPr>
            </w:pPr>
          </w:p>
        </w:tc>
        <w:tc>
          <w:tcPr>
            <w:tcW w:w="2873" w:type="dxa"/>
            <w:tcBorders>
              <w:top w:val="double" w:sz="0" w:space="0" w:color="000000"/>
            </w:tcBorders>
          </w:tcPr>
          <w:p w14:paraId="7CC04766" w14:textId="77777777" w:rsidR="007233DC" w:rsidRDefault="007233DC">
            <w:pPr>
              <w:pStyle w:val="TableParagraph"/>
              <w:rPr>
                <w:sz w:val="20"/>
              </w:rPr>
            </w:pPr>
          </w:p>
        </w:tc>
      </w:tr>
      <w:tr w:rsidR="007233DC" w14:paraId="7CC0476C" w14:textId="77777777">
        <w:trPr>
          <w:trHeight w:val="285"/>
        </w:trPr>
        <w:tc>
          <w:tcPr>
            <w:tcW w:w="4395" w:type="dxa"/>
          </w:tcPr>
          <w:p w14:paraId="7CC04768" w14:textId="77777777" w:rsidR="007233DC" w:rsidRDefault="007233DC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14:paraId="7CC04769" w14:textId="77777777" w:rsidR="007233DC" w:rsidRDefault="007233DC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14:paraId="7CC0476A" w14:textId="77777777" w:rsidR="007233DC" w:rsidRDefault="007233DC">
            <w:pPr>
              <w:pStyle w:val="TableParagraph"/>
              <w:rPr>
                <w:sz w:val="20"/>
              </w:rPr>
            </w:pPr>
          </w:p>
        </w:tc>
        <w:tc>
          <w:tcPr>
            <w:tcW w:w="2873" w:type="dxa"/>
          </w:tcPr>
          <w:p w14:paraId="7CC0476B" w14:textId="77777777" w:rsidR="007233DC" w:rsidRDefault="007233DC">
            <w:pPr>
              <w:pStyle w:val="TableParagraph"/>
              <w:rPr>
                <w:sz w:val="20"/>
              </w:rPr>
            </w:pPr>
          </w:p>
        </w:tc>
      </w:tr>
      <w:tr w:rsidR="007233DC" w14:paraId="7CC04771" w14:textId="77777777">
        <w:trPr>
          <w:trHeight w:val="282"/>
        </w:trPr>
        <w:tc>
          <w:tcPr>
            <w:tcW w:w="4395" w:type="dxa"/>
          </w:tcPr>
          <w:p w14:paraId="7CC0476D" w14:textId="77777777" w:rsidR="007233DC" w:rsidRDefault="007233DC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14:paraId="7CC0476E" w14:textId="77777777" w:rsidR="007233DC" w:rsidRDefault="007233DC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14:paraId="7CC0476F" w14:textId="77777777" w:rsidR="007233DC" w:rsidRDefault="007233DC">
            <w:pPr>
              <w:pStyle w:val="TableParagraph"/>
              <w:rPr>
                <w:sz w:val="20"/>
              </w:rPr>
            </w:pPr>
          </w:p>
        </w:tc>
        <w:tc>
          <w:tcPr>
            <w:tcW w:w="2873" w:type="dxa"/>
          </w:tcPr>
          <w:p w14:paraId="7CC04770" w14:textId="77777777" w:rsidR="007233DC" w:rsidRDefault="007233DC">
            <w:pPr>
              <w:pStyle w:val="TableParagraph"/>
              <w:rPr>
                <w:sz w:val="20"/>
              </w:rPr>
            </w:pPr>
          </w:p>
        </w:tc>
      </w:tr>
      <w:tr w:rsidR="007233DC" w14:paraId="7CC04776" w14:textId="77777777">
        <w:trPr>
          <w:trHeight w:val="285"/>
        </w:trPr>
        <w:tc>
          <w:tcPr>
            <w:tcW w:w="4395" w:type="dxa"/>
          </w:tcPr>
          <w:p w14:paraId="7CC04772" w14:textId="77777777" w:rsidR="007233DC" w:rsidRDefault="00321CA4">
            <w:pPr>
              <w:pStyle w:val="TableParagraph"/>
              <w:spacing w:before="26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Krátkodobé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pohľadávky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toho:</w:t>
            </w:r>
          </w:p>
        </w:tc>
        <w:tc>
          <w:tcPr>
            <w:tcW w:w="1418" w:type="dxa"/>
          </w:tcPr>
          <w:p w14:paraId="7CC04773" w14:textId="77777777" w:rsidR="007233DC" w:rsidRDefault="007233DC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14:paraId="7CC04774" w14:textId="77777777" w:rsidR="007233DC" w:rsidRDefault="007233DC">
            <w:pPr>
              <w:pStyle w:val="TableParagraph"/>
              <w:rPr>
                <w:sz w:val="20"/>
              </w:rPr>
            </w:pPr>
          </w:p>
        </w:tc>
        <w:tc>
          <w:tcPr>
            <w:tcW w:w="2873" w:type="dxa"/>
          </w:tcPr>
          <w:p w14:paraId="7CC04775" w14:textId="77777777" w:rsidR="007233DC" w:rsidRDefault="007233DC">
            <w:pPr>
              <w:pStyle w:val="TableParagraph"/>
              <w:rPr>
                <w:sz w:val="20"/>
              </w:rPr>
            </w:pPr>
          </w:p>
        </w:tc>
      </w:tr>
      <w:tr w:rsidR="007233DC" w14:paraId="7CC0477B" w14:textId="77777777">
        <w:trPr>
          <w:trHeight w:val="282"/>
        </w:trPr>
        <w:tc>
          <w:tcPr>
            <w:tcW w:w="4395" w:type="dxa"/>
          </w:tcPr>
          <w:p w14:paraId="7CC04777" w14:textId="77777777" w:rsidR="007233DC" w:rsidRDefault="00321CA4">
            <w:pPr>
              <w:pStyle w:val="TableParagraph"/>
              <w:spacing w:before="26"/>
              <w:ind w:left="792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Pohľadávky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DP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obcí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VŮC</w:t>
            </w:r>
          </w:p>
        </w:tc>
        <w:tc>
          <w:tcPr>
            <w:tcW w:w="1418" w:type="dxa"/>
          </w:tcPr>
          <w:p w14:paraId="7CC04778" w14:textId="3D6F424B" w:rsidR="007233DC" w:rsidRDefault="0067507A">
            <w:pPr>
              <w:pStyle w:val="TableParagraph"/>
              <w:spacing w:before="26"/>
              <w:ind w:left="254"/>
              <w:rPr>
                <w:sz w:val="20"/>
              </w:rPr>
            </w:pPr>
            <w:r>
              <w:rPr>
                <w:sz w:val="20"/>
              </w:rPr>
              <w:t>1 366,67</w:t>
            </w:r>
          </w:p>
        </w:tc>
        <w:tc>
          <w:tcPr>
            <w:tcW w:w="1418" w:type="dxa"/>
          </w:tcPr>
          <w:p w14:paraId="7CC04779" w14:textId="0662219A" w:rsidR="007233DC" w:rsidRDefault="0067507A">
            <w:pPr>
              <w:pStyle w:val="TableParagraph"/>
              <w:spacing w:before="26"/>
              <w:ind w:left="526"/>
              <w:rPr>
                <w:sz w:val="20"/>
              </w:rPr>
            </w:pPr>
            <w:r>
              <w:rPr>
                <w:sz w:val="20"/>
              </w:rPr>
              <w:t>1 889,21</w:t>
            </w:r>
          </w:p>
        </w:tc>
        <w:tc>
          <w:tcPr>
            <w:tcW w:w="2873" w:type="dxa"/>
          </w:tcPr>
          <w:p w14:paraId="7CC0477A" w14:textId="77777777" w:rsidR="007233DC" w:rsidRDefault="007233DC">
            <w:pPr>
              <w:pStyle w:val="TableParagraph"/>
              <w:rPr>
                <w:sz w:val="20"/>
              </w:rPr>
            </w:pPr>
          </w:p>
        </w:tc>
      </w:tr>
    </w:tbl>
    <w:p w14:paraId="7CC0477C" w14:textId="77777777" w:rsidR="007233DC" w:rsidRDefault="007233DC">
      <w:pPr>
        <w:rPr>
          <w:sz w:val="20"/>
        </w:rPr>
        <w:sectPr w:rsidR="007233DC" w:rsidSect="00B91A11">
          <w:pgSz w:w="11910" w:h="16840"/>
          <w:pgMar w:top="1480" w:right="0" w:bottom="840" w:left="1020" w:header="717" w:footer="647" w:gutter="0"/>
          <w:cols w:space="720"/>
        </w:sectPr>
      </w:pPr>
    </w:p>
    <w:p w14:paraId="7CC0477D" w14:textId="77777777" w:rsidR="007233DC" w:rsidRDefault="007233DC">
      <w:pPr>
        <w:pStyle w:val="Zkladntext"/>
        <w:spacing w:before="11"/>
        <w:rPr>
          <w:sz w:val="6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5"/>
        <w:gridCol w:w="1418"/>
        <w:gridCol w:w="1418"/>
        <w:gridCol w:w="2873"/>
      </w:tblGrid>
      <w:tr w:rsidR="007233DC" w14:paraId="7CC04782" w14:textId="77777777">
        <w:trPr>
          <w:trHeight w:val="283"/>
        </w:trPr>
        <w:tc>
          <w:tcPr>
            <w:tcW w:w="4395" w:type="dxa"/>
          </w:tcPr>
          <w:p w14:paraId="7CC0477E" w14:textId="77777777" w:rsidR="007233DC" w:rsidRDefault="00321CA4">
            <w:pPr>
              <w:pStyle w:val="TableParagraph"/>
              <w:spacing w:before="27"/>
              <w:ind w:left="72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Pohľadávky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NP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obcí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VŮC</w:t>
            </w:r>
          </w:p>
        </w:tc>
        <w:tc>
          <w:tcPr>
            <w:tcW w:w="1418" w:type="dxa"/>
          </w:tcPr>
          <w:p w14:paraId="7CC0477F" w14:textId="35A1F1F8" w:rsidR="007233DC" w:rsidRDefault="0067507A">
            <w:pPr>
              <w:pStyle w:val="TableParagraph"/>
              <w:spacing w:before="27"/>
              <w:ind w:left="254"/>
              <w:rPr>
                <w:sz w:val="20"/>
              </w:rPr>
            </w:pPr>
            <w:r>
              <w:rPr>
                <w:sz w:val="20"/>
              </w:rPr>
              <w:t>1 425,92</w:t>
            </w:r>
          </w:p>
        </w:tc>
        <w:tc>
          <w:tcPr>
            <w:tcW w:w="1418" w:type="dxa"/>
          </w:tcPr>
          <w:p w14:paraId="7CC04780" w14:textId="72580090" w:rsidR="007233DC" w:rsidRDefault="00DB60A1">
            <w:pPr>
              <w:pStyle w:val="TableParagraph"/>
              <w:spacing w:before="27"/>
              <w:ind w:left="363"/>
              <w:rPr>
                <w:sz w:val="20"/>
              </w:rPr>
            </w:pPr>
            <w:r>
              <w:rPr>
                <w:sz w:val="20"/>
              </w:rPr>
              <w:t>1 462,</w:t>
            </w:r>
            <w:r w:rsidR="0067507A">
              <w:rPr>
                <w:sz w:val="20"/>
              </w:rPr>
              <w:t>06</w:t>
            </w:r>
          </w:p>
        </w:tc>
        <w:tc>
          <w:tcPr>
            <w:tcW w:w="2873" w:type="dxa"/>
          </w:tcPr>
          <w:p w14:paraId="7CC04781" w14:textId="77777777" w:rsidR="007233DC" w:rsidRDefault="007233DC">
            <w:pPr>
              <w:pStyle w:val="TableParagraph"/>
              <w:rPr>
                <w:sz w:val="20"/>
              </w:rPr>
            </w:pPr>
          </w:p>
        </w:tc>
      </w:tr>
      <w:tr w:rsidR="007233DC" w14:paraId="7CC04787" w14:textId="77777777">
        <w:trPr>
          <w:trHeight w:val="285"/>
        </w:trPr>
        <w:tc>
          <w:tcPr>
            <w:tcW w:w="4395" w:type="dxa"/>
          </w:tcPr>
          <w:p w14:paraId="7CC04783" w14:textId="77777777" w:rsidR="007233DC" w:rsidRDefault="007233DC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14:paraId="7CC04784" w14:textId="77777777" w:rsidR="007233DC" w:rsidRDefault="007233DC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14:paraId="7CC04785" w14:textId="77777777" w:rsidR="007233DC" w:rsidRDefault="007233DC">
            <w:pPr>
              <w:pStyle w:val="TableParagraph"/>
              <w:rPr>
                <w:sz w:val="20"/>
              </w:rPr>
            </w:pPr>
          </w:p>
        </w:tc>
        <w:tc>
          <w:tcPr>
            <w:tcW w:w="2873" w:type="dxa"/>
          </w:tcPr>
          <w:p w14:paraId="7CC04786" w14:textId="77777777" w:rsidR="007233DC" w:rsidRDefault="007233DC">
            <w:pPr>
              <w:pStyle w:val="TableParagraph"/>
              <w:rPr>
                <w:sz w:val="20"/>
              </w:rPr>
            </w:pPr>
          </w:p>
        </w:tc>
      </w:tr>
    </w:tbl>
    <w:p w14:paraId="7CC04788" w14:textId="77777777" w:rsidR="007233DC" w:rsidRDefault="007233DC">
      <w:pPr>
        <w:pStyle w:val="Zkladntext"/>
        <w:spacing w:before="1"/>
        <w:rPr>
          <w:sz w:val="16"/>
        </w:rPr>
      </w:pPr>
    </w:p>
    <w:p w14:paraId="7CC04789" w14:textId="77777777" w:rsidR="007233DC" w:rsidRDefault="00321CA4">
      <w:pPr>
        <w:pStyle w:val="Odsekzoznamu"/>
        <w:numPr>
          <w:ilvl w:val="0"/>
          <w:numId w:val="6"/>
        </w:numPr>
        <w:tabs>
          <w:tab w:val="left" w:pos="540"/>
          <w:tab w:val="left" w:pos="541"/>
        </w:tabs>
        <w:spacing w:before="90"/>
        <w:ind w:left="112" w:right="1874" w:firstLine="0"/>
        <w:rPr>
          <w:sz w:val="24"/>
        </w:rPr>
      </w:pPr>
      <w:r>
        <w:rPr>
          <w:sz w:val="24"/>
        </w:rPr>
        <w:t xml:space="preserve">pohľadávky podľa </w:t>
      </w:r>
      <w:r>
        <w:rPr>
          <w:b/>
          <w:sz w:val="24"/>
        </w:rPr>
        <w:t xml:space="preserve">zostatkovej doby splatnosti </w:t>
      </w:r>
      <w:r>
        <w:rPr>
          <w:sz w:val="24"/>
        </w:rPr>
        <w:t>(riadky 048 a 060 súvahy) - tabuľka č.4</w:t>
      </w:r>
      <w:r>
        <w:rPr>
          <w:spacing w:val="-57"/>
          <w:sz w:val="24"/>
        </w:rPr>
        <w:t xml:space="preserve"> </w:t>
      </w:r>
      <w:r>
        <w:rPr>
          <w:sz w:val="24"/>
        </w:rPr>
        <w:t>Textová</w:t>
      </w:r>
      <w:r>
        <w:rPr>
          <w:spacing w:val="-1"/>
          <w:sz w:val="24"/>
        </w:rPr>
        <w:t xml:space="preserve"> </w:t>
      </w:r>
      <w:r>
        <w:rPr>
          <w:sz w:val="24"/>
        </w:rPr>
        <w:t>časť k tabuľke</w:t>
      </w:r>
      <w:r>
        <w:rPr>
          <w:spacing w:val="1"/>
          <w:sz w:val="24"/>
        </w:rPr>
        <w:t xml:space="preserve"> </w:t>
      </w:r>
      <w:r>
        <w:rPr>
          <w:sz w:val="24"/>
        </w:rPr>
        <w:t>č.  4</w:t>
      </w:r>
    </w:p>
    <w:p w14:paraId="7CC0478A" w14:textId="77777777" w:rsidR="007233DC" w:rsidRDefault="007233DC">
      <w:pPr>
        <w:pStyle w:val="Zkladntext"/>
        <w:spacing w:before="1"/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33"/>
        <w:gridCol w:w="1417"/>
        <w:gridCol w:w="1457"/>
      </w:tblGrid>
      <w:tr w:rsidR="007233DC" w14:paraId="7CC04791" w14:textId="77777777">
        <w:trPr>
          <w:trHeight w:val="637"/>
        </w:trPr>
        <w:tc>
          <w:tcPr>
            <w:tcW w:w="7233" w:type="dxa"/>
            <w:tcBorders>
              <w:bottom w:val="double" w:sz="0" w:space="0" w:color="000000"/>
            </w:tcBorders>
            <w:shd w:val="clear" w:color="auto" w:fill="F1F1F1"/>
          </w:tcPr>
          <w:p w14:paraId="7CC0478B" w14:textId="77777777" w:rsidR="007233DC" w:rsidRDefault="007233DC">
            <w:pPr>
              <w:pStyle w:val="TableParagraph"/>
              <w:spacing w:before="8"/>
              <w:rPr>
                <w:sz w:val="17"/>
              </w:rPr>
            </w:pPr>
          </w:p>
          <w:p w14:paraId="7CC0478C" w14:textId="77777777" w:rsidR="007233DC" w:rsidRDefault="00321CA4">
            <w:pPr>
              <w:pStyle w:val="TableParagraph"/>
              <w:ind w:left="2652" w:right="264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Pohľadávky</w:t>
            </w:r>
          </w:p>
        </w:tc>
        <w:tc>
          <w:tcPr>
            <w:tcW w:w="1417" w:type="dxa"/>
            <w:tcBorders>
              <w:bottom w:val="double" w:sz="0" w:space="0" w:color="000000"/>
            </w:tcBorders>
            <w:shd w:val="clear" w:color="auto" w:fill="F1F1F1"/>
          </w:tcPr>
          <w:p w14:paraId="7CC0478D" w14:textId="77777777" w:rsidR="007233DC" w:rsidRDefault="00321CA4">
            <w:pPr>
              <w:pStyle w:val="TableParagraph"/>
              <w:spacing w:before="89"/>
              <w:ind w:left="104" w:right="10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</w:p>
          <w:p w14:paraId="7CC0478E" w14:textId="0A3BF6BE" w:rsidR="007233DC" w:rsidRDefault="00321CA4">
            <w:pPr>
              <w:pStyle w:val="TableParagraph"/>
              <w:ind w:left="107" w:right="10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 31.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12.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202</w:t>
            </w:r>
            <w:r w:rsidR="00520A07">
              <w:rPr>
                <w:b/>
                <w:sz w:val="20"/>
              </w:rPr>
              <w:t>3</w:t>
            </w:r>
          </w:p>
        </w:tc>
        <w:tc>
          <w:tcPr>
            <w:tcW w:w="1457" w:type="dxa"/>
            <w:tcBorders>
              <w:bottom w:val="double" w:sz="0" w:space="0" w:color="000000"/>
            </w:tcBorders>
            <w:shd w:val="clear" w:color="auto" w:fill="F1F1F1"/>
          </w:tcPr>
          <w:p w14:paraId="7CC0478F" w14:textId="77777777" w:rsidR="007233DC" w:rsidRDefault="00321CA4">
            <w:pPr>
              <w:pStyle w:val="TableParagraph"/>
              <w:spacing w:before="89"/>
              <w:ind w:left="125" w:right="11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</w:p>
          <w:p w14:paraId="7CC04790" w14:textId="3994EBD2" w:rsidR="007233DC" w:rsidRDefault="00321CA4">
            <w:pPr>
              <w:pStyle w:val="TableParagraph"/>
              <w:ind w:left="128" w:right="11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 31.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12.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202</w:t>
            </w:r>
            <w:r w:rsidR="00520A07">
              <w:rPr>
                <w:b/>
                <w:sz w:val="20"/>
              </w:rPr>
              <w:t>2</w:t>
            </w:r>
          </w:p>
        </w:tc>
      </w:tr>
      <w:tr w:rsidR="007233DC" w14:paraId="7CC04795" w14:textId="77777777">
        <w:trPr>
          <w:trHeight w:val="313"/>
        </w:trPr>
        <w:tc>
          <w:tcPr>
            <w:tcW w:w="7233" w:type="dxa"/>
            <w:tcBorders>
              <w:top w:val="double" w:sz="0" w:space="0" w:color="000000"/>
            </w:tcBorders>
          </w:tcPr>
          <w:p w14:paraId="7CC04792" w14:textId="77777777" w:rsidR="007233DC" w:rsidRDefault="00321CA4">
            <w:pPr>
              <w:pStyle w:val="TableParagraph"/>
              <w:spacing w:before="43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Pohľadávky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toho:</w:t>
            </w:r>
          </w:p>
        </w:tc>
        <w:tc>
          <w:tcPr>
            <w:tcW w:w="1417" w:type="dxa"/>
            <w:tcBorders>
              <w:top w:val="double" w:sz="0" w:space="0" w:color="000000"/>
            </w:tcBorders>
          </w:tcPr>
          <w:p w14:paraId="7CC04793" w14:textId="77777777" w:rsidR="007233DC" w:rsidRDefault="007233DC">
            <w:pPr>
              <w:pStyle w:val="TableParagraph"/>
              <w:rPr>
                <w:sz w:val="20"/>
              </w:rPr>
            </w:pPr>
          </w:p>
        </w:tc>
        <w:tc>
          <w:tcPr>
            <w:tcW w:w="1457" w:type="dxa"/>
            <w:tcBorders>
              <w:top w:val="double" w:sz="0" w:space="0" w:color="000000"/>
            </w:tcBorders>
          </w:tcPr>
          <w:p w14:paraId="7CC04794" w14:textId="77777777" w:rsidR="007233DC" w:rsidRDefault="007233DC">
            <w:pPr>
              <w:pStyle w:val="TableParagraph"/>
              <w:rPr>
                <w:sz w:val="20"/>
              </w:rPr>
            </w:pPr>
          </w:p>
        </w:tc>
      </w:tr>
      <w:tr w:rsidR="007233DC" w14:paraId="7CC04799" w14:textId="77777777">
        <w:trPr>
          <w:trHeight w:val="311"/>
        </w:trPr>
        <w:tc>
          <w:tcPr>
            <w:tcW w:w="7233" w:type="dxa"/>
          </w:tcPr>
          <w:p w14:paraId="7CC04796" w14:textId="77777777" w:rsidR="007233DC" w:rsidRDefault="00321CA4">
            <w:pPr>
              <w:pStyle w:val="TableParagraph"/>
              <w:spacing w:before="41"/>
              <w:ind w:left="144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so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zostatkovou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dobou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splatnosti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 roka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1417" w:type="dxa"/>
          </w:tcPr>
          <w:p w14:paraId="7CC04797" w14:textId="75ACD5DB" w:rsidR="007233DC" w:rsidRDefault="00520A07">
            <w:pPr>
              <w:pStyle w:val="TableParagraph"/>
              <w:spacing w:before="41"/>
              <w:ind w:left="357"/>
              <w:rPr>
                <w:sz w:val="20"/>
              </w:rPr>
            </w:pPr>
            <w:r>
              <w:rPr>
                <w:sz w:val="20"/>
              </w:rPr>
              <w:t>4 983,77</w:t>
            </w:r>
          </w:p>
        </w:tc>
        <w:tc>
          <w:tcPr>
            <w:tcW w:w="1457" w:type="dxa"/>
          </w:tcPr>
          <w:p w14:paraId="7CC04798" w14:textId="25203475" w:rsidR="007233DC" w:rsidRDefault="00520A07">
            <w:pPr>
              <w:pStyle w:val="TableParagraph"/>
              <w:spacing w:before="41"/>
              <w:ind w:left="438"/>
              <w:rPr>
                <w:sz w:val="20"/>
              </w:rPr>
            </w:pPr>
            <w:r>
              <w:rPr>
                <w:sz w:val="20"/>
              </w:rPr>
              <w:t>4 486,23</w:t>
            </w:r>
          </w:p>
        </w:tc>
      </w:tr>
      <w:tr w:rsidR="007233DC" w14:paraId="7CC0479D" w14:textId="77777777">
        <w:trPr>
          <w:trHeight w:val="311"/>
        </w:trPr>
        <w:tc>
          <w:tcPr>
            <w:tcW w:w="7233" w:type="dxa"/>
          </w:tcPr>
          <w:p w14:paraId="7CC0479A" w14:textId="77777777" w:rsidR="007233DC" w:rsidRDefault="007233DC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</w:tcPr>
          <w:p w14:paraId="7CC0479B" w14:textId="77777777" w:rsidR="007233DC" w:rsidRDefault="007233DC">
            <w:pPr>
              <w:pStyle w:val="TableParagraph"/>
              <w:rPr>
                <w:sz w:val="20"/>
              </w:rPr>
            </w:pPr>
          </w:p>
        </w:tc>
        <w:tc>
          <w:tcPr>
            <w:tcW w:w="1457" w:type="dxa"/>
          </w:tcPr>
          <w:p w14:paraId="7CC0479C" w14:textId="77777777" w:rsidR="007233DC" w:rsidRDefault="007233DC">
            <w:pPr>
              <w:pStyle w:val="TableParagraph"/>
              <w:rPr>
                <w:sz w:val="20"/>
              </w:rPr>
            </w:pPr>
          </w:p>
        </w:tc>
      </w:tr>
      <w:tr w:rsidR="007233DC" w14:paraId="7CC047A1" w14:textId="77777777">
        <w:trPr>
          <w:trHeight w:val="309"/>
        </w:trPr>
        <w:tc>
          <w:tcPr>
            <w:tcW w:w="7233" w:type="dxa"/>
            <w:tcBorders>
              <w:bottom w:val="single" w:sz="6" w:space="0" w:color="000000"/>
            </w:tcBorders>
          </w:tcPr>
          <w:p w14:paraId="7CC0479E" w14:textId="77777777" w:rsidR="007233DC" w:rsidRDefault="007233DC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bottom w:val="single" w:sz="6" w:space="0" w:color="000000"/>
            </w:tcBorders>
          </w:tcPr>
          <w:p w14:paraId="7CC0479F" w14:textId="77777777" w:rsidR="007233DC" w:rsidRDefault="007233DC">
            <w:pPr>
              <w:pStyle w:val="TableParagraph"/>
              <w:rPr>
                <w:sz w:val="20"/>
              </w:rPr>
            </w:pPr>
          </w:p>
        </w:tc>
        <w:tc>
          <w:tcPr>
            <w:tcW w:w="1457" w:type="dxa"/>
            <w:tcBorders>
              <w:bottom w:val="single" w:sz="6" w:space="0" w:color="000000"/>
            </w:tcBorders>
          </w:tcPr>
          <w:p w14:paraId="7CC047A0" w14:textId="77777777" w:rsidR="007233DC" w:rsidRDefault="007233DC">
            <w:pPr>
              <w:pStyle w:val="TableParagraph"/>
              <w:rPr>
                <w:sz w:val="20"/>
              </w:rPr>
            </w:pPr>
          </w:p>
        </w:tc>
      </w:tr>
      <w:tr w:rsidR="007233DC" w14:paraId="7CC047A5" w14:textId="77777777">
        <w:trPr>
          <w:trHeight w:val="311"/>
        </w:trPr>
        <w:tc>
          <w:tcPr>
            <w:tcW w:w="7233" w:type="dxa"/>
            <w:tcBorders>
              <w:top w:val="single" w:sz="6" w:space="0" w:color="000000"/>
            </w:tcBorders>
          </w:tcPr>
          <w:p w14:paraId="7CC047A2" w14:textId="77777777" w:rsidR="007233DC" w:rsidRDefault="00321CA4">
            <w:pPr>
              <w:pStyle w:val="TableParagraph"/>
              <w:spacing w:before="41"/>
              <w:ind w:left="144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so zostatkovou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dobou splatnosti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od 1 roka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 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rokov z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1417" w:type="dxa"/>
            <w:tcBorders>
              <w:top w:val="single" w:sz="6" w:space="0" w:color="000000"/>
            </w:tcBorders>
          </w:tcPr>
          <w:p w14:paraId="7CC047A3" w14:textId="77777777" w:rsidR="007233DC" w:rsidRDefault="007233DC">
            <w:pPr>
              <w:pStyle w:val="TableParagraph"/>
              <w:rPr>
                <w:sz w:val="20"/>
              </w:rPr>
            </w:pPr>
          </w:p>
        </w:tc>
        <w:tc>
          <w:tcPr>
            <w:tcW w:w="1457" w:type="dxa"/>
            <w:tcBorders>
              <w:top w:val="single" w:sz="6" w:space="0" w:color="000000"/>
            </w:tcBorders>
          </w:tcPr>
          <w:p w14:paraId="7CC047A4" w14:textId="77777777" w:rsidR="007233DC" w:rsidRDefault="007233DC">
            <w:pPr>
              <w:pStyle w:val="TableParagraph"/>
              <w:rPr>
                <w:sz w:val="20"/>
              </w:rPr>
            </w:pPr>
          </w:p>
        </w:tc>
      </w:tr>
      <w:tr w:rsidR="007233DC" w14:paraId="7CC047A9" w14:textId="77777777">
        <w:trPr>
          <w:trHeight w:val="311"/>
        </w:trPr>
        <w:tc>
          <w:tcPr>
            <w:tcW w:w="7233" w:type="dxa"/>
          </w:tcPr>
          <w:p w14:paraId="7CC047A6" w14:textId="77777777" w:rsidR="007233DC" w:rsidRDefault="007233DC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</w:tcPr>
          <w:p w14:paraId="7CC047A7" w14:textId="77777777" w:rsidR="007233DC" w:rsidRDefault="007233DC">
            <w:pPr>
              <w:pStyle w:val="TableParagraph"/>
              <w:rPr>
                <w:sz w:val="20"/>
              </w:rPr>
            </w:pPr>
          </w:p>
        </w:tc>
        <w:tc>
          <w:tcPr>
            <w:tcW w:w="1457" w:type="dxa"/>
          </w:tcPr>
          <w:p w14:paraId="7CC047A8" w14:textId="77777777" w:rsidR="007233DC" w:rsidRDefault="007233DC">
            <w:pPr>
              <w:pStyle w:val="TableParagraph"/>
              <w:rPr>
                <w:sz w:val="20"/>
              </w:rPr>
            </w:pPr>
          </w:p>
        </w:tc>
      </w:tr>
      <w:tr w:rsidR="007233DC" w14:paraId="7CC047AD" w14:textId="77777777">
        <w:trPr>
          <w:trHeight w:val="311"/>
        </w:trPr>
        <w:tc>
          <w:tcPr>
            <w:tcW w:w="7233" w:type="dxa"/>
          </w:tcPr>
          <w:p w14:paraId="7CC047AA" w14:textId="77777777" w:rsidR="007233DC" w:rsidRDefault="007233DC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</w:tcPr>
          <w:p w14:paraId="7CC047AB" w14:textId="77777777" w:rsidR="007233DC" w:rsidRDefault="007233DC">
            <w:pPr>
              <w:pStyle w:val="TableParagraph"/>
              <w:rPr>
                <w:sz w:val="20"/>
              </w:rPr>
            </w:pPr>
          </w:p>
        </w:tc>
        <w:tc>
          <w:tcPr>
            <w:tcW w:w="1457" w:type="dxa"/>
          </w:tcPr>
          <w:p w14:paraId="7CC047AC" w14:textId="77777777" w:rsidR="007233DC" w:rsidRDefault="007233DC">
            <w:pPr>
              <w:pStyle w:val="TableParagraph"/>
              <w:rPr>
                <w:sz w:val="20"/>
              </w:rPr>
            </w:pPr>
          </w:p>
        </w:tc>
      </w:tr>
      <w:tr w:rsidR="007233DC" w14:paraId="7CC047B1" w14:textId="77777777">
        <w:trPr>
          <w:trHeight w:val="311"/>
        </w:trPr>
        <w:tc>
          <w:tcPr>
            <w:tcW w:w="7233" w:type="dxa"/>
          </w:tcPr>
          <w:p w14:paraId="7CC047AE" w14:textId="77777777" w:rsidR="007233DC" w:rsidRDefault="00321CA4">
            <w:pPr>
              <w:pStyle w:val="TableParagraph"/>
              <w:spacing w:before="41"/>
              <w:ind w:left="144"/>
              <w:rPr>
                <w:sz w:val="20"/>
              </w:rPr>
            </w:pPr>
            <w:r>
              <w:rPr>
                <w:sz w:val="20"/>
              </w:rPr>
              <w:t>c)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so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zostatkovou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dobou splatnosti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 rokov z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1417" w:type="dxa"/>
          </w:tcPr>
          <w:p w14:paraId="7CC047AF" w14:textId="77777777" w:rsidR="007233DC" w:rsidRDefault="007233DC">
            <w:pPr>
              <w:pStyle w:val="TableParagraph"/>
              <w:rPr>
                <w:sz w:val="20"/>
              </w:rPr>
            </w:pPr>
          </w:p>
        </w:tc>
        <w:tc>
          <w:tcPr>
            <w:tcW w:w="1457" w:type="dxa"/>
          </w:tcPr>
          <w:p w14:paraId="7CC047B0" w14:textId="77777777" w:rsidR="007233DC" w:rsidRDefault="007233DC">
            <w:pPr>
              <w:pStyle w:val="TableParagraph"/>
              <w:rPr>
                <w:sz w:val="20"/>
              </w:rPr>
            </w:pPr>
          </w:p>
        </w:tc>
      </w:tr>
    </w:tbl>
    <w:p w14:paraId="7CC047B2" w14:textId="77777777" w:rsidR="007233DC" w:rsidRDefault="007233DC">
      <w:pPr>
        <w:pStyle w:val="Zkladntext"/>
        <w:spacing w:before="10"/>
        <w:rPr>
          <w:sz w:val="23"/>
        </w:rPr>
      </w:pPr>
    </w:p>
    <w:p w14:paraId="7CC047B3" w14:textId="77777777" w:rsidR="007233DC" w:rsidRDefault="00321CA4">
      <w:pPr>
        <w:pStyle w:val="Nadpis1"/>
        <w:numPr>
          <w:ilvl w:val="0"/>
          <w:numId w:val="5"/>
        </w:numPr>
        <w:tabs>
          <w:tab w:val="left" w:pos="397"/>
        </w:tabs>
        <w:ind w:hanging="285"/>
      </w:pPr>
      <w:r>
        <w:t>Finančný</w:t>
      </w:r>
      <w:r>
        <w:rPr>
          <w:spacing w:val="-4"/>
        </w:rPr>
        <w:t xml:space="preserve"> </w:t>
      </w:r>
      <w:r>
        <w:t>majetok</w:t>
      </w:r>
    </w:p>
    <w:p w14:paraId="7CC047B4" w14:textId="77777777" w:rsidR="007233DC" w:rsidRDefault="00321CA4">
      <w:pPr>
        <w:tabs>
          <w:tab w:val="left" w:pos="540"/>
        </w:tabs>
        <w:spacing w:before="140"/>
        <w:ind w:left="112"/>
        <w:rPr>
          <w:b/>
          <w:sz w:val="24"/>
        </w:rPr>
      </w:pPr>
      <w:r>
        <w:rPr>
          <w:sz w:val="24"/>
        </w:rPr>
        <w:t>a)</w:t>
      </w:r>
      <w:r>
        <w:rPr>
          <w:sz w:val="24"/>
        </w:rPr>
        <w:tab/>
        <w:t>opis</w:t>
      </w:r>
      <w:r>
        <w:rPr>
          <w:spacing w:val="-3"/>
          <w:sz w:val="24"/>
        </w:rPr>
        <w:t xml:space="preserve"> </w:t>
      </w:r>
      <w:r>
        <w:rPr>
          <w:sz w:val="24"/>
        </w:rPr>
        <w:t>významných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zložiek </w:t>
      </w:r>
      <w:r>
        <w:rPr>
          <w:b/>
          <w:sz w:val="24"/>
        </w:rPr>
        <w:t>krátkodobého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finančného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majetku</w:t>
      </w:r>
    </w:p>
    <w:p w14:paraId="7CC047B5" w14:textId="77777777" w:rsidR="007233DC" w:rsidRDefault="007233DC">
      <w:pPr>
        <w:pStyle w:val="Zkladntext"/>
        <w:spacing w:before="11"/>
        <w:rPr>
          <w:b/>
          <w:sz w:val="11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4"/>
        <w:gridCol w:w="2693"/>
        <w:gridCol w:w="2732"/>
      </w:tblGrid>
      <w:tr w:rsidR="007233DC" w14:paraId="7CC047B9" w14:textId="77777777">
        <w:trPr>
          <w:trHeight w:val="534"/>
        </w:trPr>
        <w:tc>
          <w:tcPr>
            <w:tcW w:w="4964" w:type="dxa"/>
            <w:tcBorders>
              <w:bottom w:val="double" w:sz="0" w:space="0" w:color="000000"/>
            </w:tcBorders>
            <w:shd w:val="clear" w:color="auto" w:fill="F1F1F1"/>
          </w:tcPr>
          <w:p w14:paraId="7CC047B6" w14:textId="77777777" w:rsidR="007233DC" w:rsidRDefault="00321CA4">
            <w:pPr>
              <w:pStyle w:val="TableParagraph"/>
              <w:spacing w:before="158"/>
              <w:ind w:left="1161"/>
              <w:rPr>
                <w:b/>
                <w:sz w:val="20"/>
              </w:rPr>
            </w:pPr>
            <w:r>
              <w:rPr>
                <w:b/>
                <w:sz w:val="20"/>
              </w:rPr>
              <w:t>Krátkodobý</w:t>
            </w:r>
            <w:r>
              <w:rPr>
                <w:b/>
                <w:spacing w:val="42"/>
                <w:sz w:val="20"/>
              </w:rPr>
              <w:t xml:space="preserve"> </w:t>
            </w:r>
            <w:r>
              <w:rPr>
                <w:b/>
                <w:sz w:val="20"/>
              </w:rPr>
              <w:t>finančný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majetok</w:t>
            </w:r>
          </w:p>
        </w:tc>
        <w:tc>
          <w:tcPr>
            <w:tcW w:w="2693" w:type="dxa"/>
            <w:tcBorders>
              <w:bottom w:val="double" w:sz="0" w:space="0" w:color="000000"/>
              <w:right w:val="single" w:sz="6" w:space="0" w:color="000000"/>
            </w:tcBorders>
            <w:shd w:val="clear" w:color="auto" w:fill="F1F1F1"/>
          </w:tcPr>
          <w:p w14:paraId="7CC047B7" w14:textId="5410A79E" w:rsidR="007233DC" w:rsidRDefault="00321CA4">
            <w:pPr>
              <w:pStyle w:val="TableParagraph"/>
              <w:spacing w:before="158"/>
              <w:ind w:left="362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31.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12 .202</w:t>
            </w:r>
            <w:r w:rsidR="00CD214A">
              <w:rPr>
                <w:b/>
                <w:sz w:val="20"/>
              </w:rPr>
              <w:t>3</w:t>
            </w:r>
          </w:p>
        </w:tc>
        <w:tc>
          <w:tcPr>
            <w:tcW w:w="2732" w:type="dxa"/>
            <w:tcBorders>
              <w:left w:val="single" w:sz="6" w:space="0" w:color="000000"/>
              <w:bottom w:val="double" w:sz="0" w:space="0" w:color="000000"/>
            </w:tcBorders>
            <w:shd w:val="clear" w:color="auto" w:fill="F1F1F1"/>
          </w:tcPr>
          <w:p w14:paraId="7CC047B8" w14:textId="304C6203" w:rsidR="007233DC" w:rsidRDefault="00321CA4">
            <w:pPr>
              <w:pStyle w:val="TableParagraph"/>
              <w:spacing w:before="158"/>
              <w:ind w:left="379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31.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12.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202</w:t>
            </w:r>
            <w:r w:rsidR="00CD214A">
              <w:rPr>
                <w:b/>
                <w:sz w:val="20"/>
              </w:rPr>
              <w:t>2</w:t>
            </w:r>
          </w:p>
        </w:tc>
      </w:tr>
      <w:tr w:rsidR="00CD214A" w14:paraId="7CC047BD" w14:textId="77777777">
        <w:trPr>
          <w:trHeight w:val="352"/>
        </w:trPr>
        <w:tc>
          <w:tcPr>
            <w:tcW w:w="4964" w:type="dxa"/>
            <w:tcBorders>
              <w:top w:val="double" w:sz="0" w:space="0" w:color="000000"/>
            </w:tcBorders>
          </w:tcPr>
          <w:p w14:paraId="7CC047BA" w14:textId="77777777" w:rsidR="00CD214A" w:rsidRDefault="00CD214A" w:rsidP="00CD214A">
            <w:pPr>
              <w:pStyle w:val="TableParagraph"/>
              <w:spacing w:before="67"/>
              <w:ind w:left="72"/>
              <w:rPr>
                <w:sz w:val="20"/>
              </w:rPr>
            </w:pPr>
            <w:r>
              <w:rPr>
                <w:sz w:val="20"/>
              </w:rPr>
              <w:t>Pokladnica</w:t>
            </w:r>
          </w:p>
        </w:tc>
        <w:tc>
          <w:tcPr>
            <w:tcW w:w="2693" w:type="dxa"/>
            <w:tcBorders>
              <w:top w:val="double" w:sz="0" w:space="0" w:color="000000"/>
              <w:right w:val="single" w:sz="6" w:space="0" w:color="000000"/>
            </w:tcBorders>
          </w:tcPr>
          <w:p w14:paraId="7CC047BB" w14:textId="103F22C5" w:rsidR="00CD214A" w:rsidRDefault="00CD214A" w:rsidP="00CD214A">
            <w:pPr>
              <w:pStyle w:val="TableParagraph"/>
              <w:spacing w:before="67"/>
              <w:ind w:left="930" w:right="660"/>
              <w:jc w:val="center"/>
              <w:rPr>
                <w:sz w:val="20"/>
              </w:rPr>
            </w:pPr>
            <w:r>
              <w:rPr>
                <w:sz w:val="20"/>
              </w:rPr>
              <w:t>1 457,42</w:t>
            </w:r>
          </w:p>
        </w:tc>
        <w:tc>
          <w:tcPr>
            <w:tcW w:w="2732" w:type="dxa"/>
            <w:tcBorders>
              <w:top w:val="double" w:sz="0" w:space="0" w:color="000000"/>
              <w:left w:val="single" w:sz="6" w:space="0" w:color="000000"/>
            </w:tcBorders>
          </w:tcPr>
          <w:p w14:paraId="7CC047BC" w14:textId="32452E82" w:rsidR="00CD214A" w:rsidRDefault="00CD214A" w:rsidP="00CD214A">
            <w:pPr>
              <w:pStyle w:val="TableParagraph"/>
              <w:spacing w:before="67"/>
              <w:ind w:left="939" w:right="693"/>
              <w:jc w:val="center"/>
              <w:rPr>
                <w:sz w:val="20"/>
              </w:rPr>
            </w:pPr>
            <w:r>
              <w:rPr>
                <w:sz w:val="20"/>
              </w:rPr>
              <w:t>649,37</w:t>
            </w:r>
          </w:p>
        </w:tc>
      </w:tr>
      <w:tr w:rsidR="00CD214A" w14:paraId="7CC047C1" w14:textId="77777777">
        <w:trPr>
          <w:trHeight w:val="338"/>
        </w:trPr>
        <w:tc>
          <w:tcPr>
            <w:tcW w:w="4964" w:type="dxa"/>
          </w:tcPr>
          <w:p w14:paraId="7CC047BE" w14:textId="77777777" w:rsidR="00CD214A" w:rsidRDefault="00CD214A" w:rsidP="00CD214A">
            <w:pPr>
              <w:pStyle w:val="TableParagraph"/>
              <w:spacing w:before="56"/>
              <w:ind w:left="72"/>
              <w:rPr>
                <w:sz w:val="20"/>
              </w:rPr>
            </w:pPr>
            <w:r>
              <w:rPr>
                <w:sz w:val="20"/>
              </w:rPr>
              <w:t>Ceniny</w:t>
            </w:r>
          </w:p>
        </w:tc>
        <w:tc>
          <w:tcPr>
            <w:tcW w:w="2693" w:type="dxa"/>
            <w:tcBorders>
              <w:right w:val="single" w:sz="6" w:space="0" w:color="000000"/>
            </w:tcBorders>
          </w:tcPr>
          <w:p w14:paraId="7CC047BF" w14:textId="7D35B43F" w:rsidR="00CD214A" w:rsidRDefault="00CD214A" w:rsidP="00CD214A">
            <w:pPr>
              <w:pStyle w:val="TableParagraph"/>
              <w:spacing w:before="56"/>
              <w:ind w:left="930" w:right="66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732" w:type="dxa"/>
            <w:tcBorders>
              <w:left w:val="single" w:sz="6" w:space="0" w:color="000000"/>
            </w:tcBorders>
          </w:tcPr>
          <w:p w14:paraId="7CC047C0" w14:textId="206874B4" w:rsidR="00CD214A" w:rsidRDefault="00CD214A" w:rsidP="00CD214A">
            <w:pPr>
              <w:pStyle w:val="TableParagraph"/>
              <w:spacing w:before="56"/>
              <w:ind w:left="939" w:right="693"/>
              <w:jc w:val="center"/>
              <w:rPr>
                <w:sz w:val="20"/>
              </w:rPr>
            </w:pPr>
            <w:r>
              <w:rPr>
                <w:sz w:val="20"/>
              </w:rPr>
              <w:t>43,20</w:t>
            </w:r>
          </w:p>
        </w:tc>
      </w:tr>
      <w:tr w:rsidR="00CD214A" w14:paraId="7CC047C5" w14:textId="77777777">
        <w:trPr>
          <w:trHeight w:val="340"/>
        </w:trPr>
        <w:tc>
          <w:tcPr>
            <w:tcW w:w="4964" w:type="dxa"/>
          </w:tcPr>
          <w:p w14:paraId="7CC047C2" w14:textId="77777777" w:rsidR="00CD214A" w:rsidRDefault="00CD214A" w:rsidP="00CD214A">
            <w:pPr>
              <w:pStyle w:val="TableParagraph"/>
              <w:spacing w:before="55"/>
              <w:ind w:left="72"/>
              <w:rPr>
                <w:sz w:val="20"/>
              </w:rPr>
            </w:pPr>
            <w:r>
              <w:rPr>
                <w:sz w:val="20"/>
              </w:rPr>
              <w:t>Bankové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účty</w:t>
            </w:r>
          </w:p>
        </w:tc>
        <w:tc>
          <w:tcPr>
            <w:tcW w:w="2693" w:type="dxa"/>
            <w:tcBorders>
              <w:right w:val="single" w:sz="6" w:space="0" w:color="000000"/>
            </w:tcBorders>
          </w:tcPr>
          <w:p w14:paraId="7CC047C3" w14:textId="5EDC64B4" w:rsidR="00CD214A" w:rsidRDefault="00CD214A" w:rsidP="00CD214A">
            <w:pPr>
              <w:pStyle w:val="TableParagraph"/>
              <w:spacing w:before="55"/>
              <w:ind w:left="930" w:right="910"/>
              <w:jc w:val="center"/>
              <w:rPr>
                <w:sz w:val="20"/>
              </w:rPr>
            </w:pPr>
            <w:r>
              <w:rPr>
                <w:sz w:val="20"/>
              </w:rPr>
              <w:t>39 796,30</w:t>
            </w:r>
          </w:p>
        </w:tc>
        <w:tc>
          <w:tcPr>
            <w:tcW w:w="2732" w:type="dxa"/>
            <w:tcBorders>
              <w:left w:val="single" w:sz="6" w:space="0" w:color="000000"/>
            </w:tcBorders>
          </w:tcPr>
          <w:p w14:paraId="7CC047C4" w14:textId="790B77B4" w:rsidR="00CD214A" w:rsidRDefault="00CD214A" w:rsidP="00CD214A">
            <w:pPr>
              <w:pStyle w:val="TableParagraph"/>
              <w:spacing w:before="55"/>
              <w:ind w:left="939" w:right="940"/>
              <w:jc w:val="center"/>
              <w:rPr>
                <w:sz w:val="20"/>
              </w:rPr>
            </w:pPr>
            <w:r>
              <w:rPr>
                <w:sz w:val="20"/>
              </w:rPr>
              <w:t>14 879,79</w:t>
            </w:r>
          </w:p>
        </w:tc>
      </w:tr>
    </w:tbl>
    <w:p w14:paraId="7CC047C6" w14:textId="77777777" w:rsidR="007233DC" w:rsidRDefault="007233DC">
      <w:pPr>
        <w:pStyle w:val="Zkladntext"/>
        <w:spacing w:before="10"/>
        <w:rPr>
          <w:b/>
          <w:sz w:val="23"/>
        </w:rPr>
      </w:pPr>
    </w:p>
    <w:p w14:paraId="7CC047C7" w14:textId="2B0881C3" w:rsidR="007233DC" w:rsidRDefault="00321CA4">
      <w:pPr>
        <w:pStyle w:val="Odsekzoznamu"/>
        <w:numPr>
          <w:ilvl w:val="0"/>
          <w:numId w:val="5"/>
        </w:numPr>
        <w:tabs>
          <w:tab w:val="left" w:pos="397"/>
        </w:tabs>
        <w:spacing w:line="360" w:lineRule="auto"/>
        <w:ind w:left="112" w:right="3728" w:firstLine="0"/>
        <w:rPr>
          <w:sz w:val="24"/>
        </w:rPr>
      </w:pPr>
      <w:r>
        <w:rPr>
          <w:b/>
          <w:sz w:val="24"/>
        </w:rPr>
        <w:t xml:space="preserve">Poskytnuté návratné finančné výpomoci </w:t>
      </w:r>
      <w:r>
        <w:rPr>
          <w:sz w:val="24"/>
        </w:rPr>
        <w:t>(riadky 098 a 104 súvahy):</w:t>
      </w:r>
      <w:r>
        <w:rPr>
          <w:spacing w:val="-57"/>
          <w:sz w:val="24"/>
        </w:rPr>
        <w:t xml:space="preserve"> </w:t>
      </w:r>
      <w:r>
        <w:rPr>
          <w:sz w:val="24"/>
        </w:rPr>
        <w:t>Obec</w:t>
      </w:r>
      <w:r>
        <w:rPr>
          <w:spacing w:val="-2"/>
          <w:sz w:val="24"/>
        </w:rPr>
        <w:t xml:space="preserve"> </w:t>
      </w:r>
      <w:r>
        <w:rPr>
          <w:sz w:val="24"/>
        </w:rPr>
        <w:t>neposkytla návratnú finančnú</w:t>
      </w:r>
      <w:r>
        <w:rPr>
          <w:spacing w:val="-1"/>
          <w:sz w:val="24"/>
        </w:rPr>
        <w:t xml:space="preserve"> </w:t>
      </w:r>
      <w:r>
        <w:rPr>
          <w:sz w:val="24"/>
        </w:rPr>
        <w:t>výpomoc v roku 202</w:t>
      </w:r>
      <w:r w:rsidR="00F130F9">
        <w:rPr>
          <w:sz w:val="24"/>
        </w:rPr>
        <w:t>3</w:t>
      </w:r>
      <w:r>
        <w:rPr>
          <w:sz w:val="24"/>
        </w:rPr>
        <w:t>.</w:t>
      </w:r>
    </w:p>
    <w:p w14:paraId="7CC047C8" w14:textId="77777777" w:rsidR="007233DC" w:rsidRDefault="00321CA4">
      <w:pPr>
        <w:pStyle w:val="Nadpis1"/>
        <w:numPr>
          <w:ilvl w:val="0"/>
          <w:numId w:val="5"/>
        </w:numPr>
        <w:tabs>
          <w:tab w:val="left" w:pos="397"/>
        </w:tabs>
        <w:spacing w:before="140"/>
        <w:ind w:hanging="285"/>
      </w:pPr>
      <w:r>
        <w:t>Časové</w:t>
      </w:r>
      <w:r>
        <w:rPr>
          <w:spacing w:val="-6"/>
        </w:rPr>
        <w:t xml:space="preserve"> </w:t>
      </w:r>
      <w:r>
        <w:t>rozlíšenie</w:t>
      </w:r>
    </w:p>
    <w:p w14:paraId="7CC047C9" w14:textId="77777777" w:rsidR="007233DC" w:rsidRDefault="00321CA4">
      <w:pPr>
        <w:spacing w:before="136"/>
        <w:ind w:left="112"/>
        <w:rPr>
          <w:b/>
          <w:sz w:val="24"/>
        </w:rPr>
      </w:pPr>
      <w:r>
        <w:rPr>
          <w:sz w:val="24"/>
        </w:rPr>
        <w:t>Významné</w:t>
      </w:r>
      <w:r>
        <w:rPr>
          <w:spacing w:val="-2"/>
          <w:sz w:val="24"/>
        </w:rPr>
        <w:t xml:space="preserve"> </w:t>
      </w:r>
      <w:r>
        <w:rPr>
          <w:sz w:val="24"/>
        </w:rPr>
        <w:t>položky časového</w:t>
      </w:r>
      <w:r>
        <w:rPr>
          <w:spacing w:val="-2"/>
          <w:sz w:val="24"/>
        </w:rPr>
        <w:t xml:space="preserve"> </w:t>
      </w:r>
      <w:r>
        <w:rPr>
          <w:sz w:val="24"/>
        </w:rPr>
        <w:t>rozlíšenia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nákladov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budúcich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období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príjmov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budúcich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období</w:t>
      </w:r>
    </w:p>
    <w:p w14:paraId="7CC047CA" w14:textId="77777777" w:rsidR="007233DC" w:rsidRDefault="007233DC">
      <w:pPr>
        <w:pStyle w:val="Zkladntext"/>
        <w:spacing w:before="2" w:after="1"/>
        <w:rPr>
          <w:b/>
          <w:sz w:val="12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3"/>
        <w:gridCol w:w="2411"/>
        <w:gridCol w:w="2166"/>
      </w:tblGrid>
      <w:tr w:rsidR="007233DC" w14:paraId="7CC047CE" w14:textId="77777777">
        <w:trPr>
          <w:trHeight w:val="313"/>
        </w:trPr>
        <w:tc>
          <w:tcPr>
            <w:tcW w:w="5673" w:type="dxa"/>
            <w:tcBorders>
              <w:bottom w:val="double" w:sz="0" w:space="0" w:color="000000"/>
            </w:tcBorders>
            <w:shd w:val="clear" w:color="auto" w:fill="F1F1F1"/>
          </w:tcPr>
          <w:p w14:paraId="7CC047CB" w14:textId="77777777" w:rsidR="007233DC" w:rsidRDefault="00321CA4">
            <w:pPr>
              <w:pStyle w:val="TableParagraph"/>
              <w:spacing w:before="46"/>
              <w:ind w:left="295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jednotlivých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významných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položiek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časového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rozlíšenia</w:t>
            </w:r>
          </w:p>
        </w:tc>
        <w:tc>
          <w:tcPr>
            <w:tcW w:w="2411" w:type="dxa"/>
            <w:tcBorders>
              <w:bottom w:val="double" w:sz="0" w:space="0" w:color="000000"/>
            </w:tcBorders>
            <w:shd w:val="clear" w:color="auto" w:fill="F1F1F1"/>
          </w:tcPr>
          <w:p w14:paraId="7CC047CC" w14:textId="44636B72" w:rsidR="007233DC" w:rsidRDefault="00321CA4">
            <w:pPr>
              <w:pStyle w:val="TableParagraph"/>
              <w:spacing w:before="46"/>
              <w:ind w:left="202" w:right="19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31.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12.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202</w:t>
            </w:r>
            <w:r w:rsidR="00777F64">
              <w:rPr>
                <w:b/>
                <w:sz w:val="20"/>
              </w:rPr>
              <w:t>3</w:t>
            </w:r>
          </w:p>
        </w:tc>
        <w:tc>
          <w:tcPr>
            <w:tcW w:w="2166" w:type="dxa"/>
            <w:tcBorders>
              <w:bottom w:val="double" w:sz="0" w:space="0" w:color="000000"/>
            </w:tcBorders>
            <w:shd w:val="clear" w:color="auto" w:fill="F1F1F1"/>
          </w:tcPr>
          <w:p w14:paraId="7CC047CD" w14:textId="29EC98DC" w:rsidR="007233DC" w:rsidRDefault="00321CA4">
            <w:pPr>
              <w:pStyle w:val="TableParagraph"/>
              <w:spacing w:before="46"/>
              <w:ind w:left="79" w:right="7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31.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12.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202</w:t>
            </w:r>
            <w:r w:rsidR="00777F64">
              <w:rPr>
                <w:b/>
                <w:sz w:val="20"/>
              </w:rPr>
              <w:t>2</w:t>
            </w:r>
          </w:p>
        </w:tc>
      </w:tr>
      <w:tr w:rsidR="007233DC" w14:paraId="7CC047D2" w14:textId="77777777">
        <w:trPr>
          <w:trHeight w:val="349"/>
        </w:trPr>
        <w:tc>
          <w:tcPr>
            <w:tcW w:w="5673" w:type="dxa"/>
            <w:tcBorders>
              <w:top w:val="double" w:sz="0" w:space="0" w:color="000000"/>
            </w:tcBorders>
          </w:tcPr>
          <w:p w14:paraId="7CC047CF" w14:textId="77777777" w:rsidR="007233DC" w:rsidRDefault="00321CA4">
            <w:pPr>
              <w:pStyle w:val="TableParagraph"/>
              <w:spacing w:before="64"/>
              <w:ind w:left="72"/>
              <w:rPr>
                <w:sz w:val="20"/>
              </w:rPr>
            </w:pPr>
            <w:r>
              <w:rPr>
                <w:sz w:val="20"/>
              </w:rPr>
              <w:t>Náklady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budúcich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období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spolu</w:t>
            </w:r>
          </w:p>
        </w:tc>
        <w:tc>
          <w:tcPr>
            <w:tcW w:w="2411" w:type="dxa"/>
            <w:tcBorders>
              <w:top w:val="double" w:sz="0" w:space="0" w:color="000000"/>
            </w:tcBorders>
          </w:tcPr>
          <w:p w14:paraId="7CC047D0" w14:textId="1B33EBEA" w:rsidR="007233DC" w:rsidRDefault="00777F64">
            <w:pPr>
              <w:pStyle w:val="TableParagraph"/>
              <w:spacing w:before="64"/>
              <w:ind w:left="202" w:right="116"/>
              <w:jc w:val="center"/>
              <w:rPr>
                <w:sz w:val="20"/>
              </w:rPr>
            </w:pPr>
            <w:r>
              <w:rPr>
                <w:sz w:val="20"/>
              </w:rPr>
              <w:t>492,95</w:t>
            </w:r>
          </w:p>
        </w:tc>
        <w:tc>
          <w:tcPr>
            <w:tcW w:w="2166" w:type="dxa"/>
            <w:tcBorders>
              <w:top w:val="double" w:sz="0" w:space="0" w:color="000000"/>
            </w:tcBorders>
          </w:tcPr>
          <w:p w14:paraId="7CC047D1" w14:textId="364944F0" w:rsidR="007233DC" w:rsidRDefault="00777F64">
            <w:pPr>
              <w:pStyle w:val="TableParagraph"/>
              <w:spacing w:before="64"/>
              <w:ind w:left="79" w:right="23"/>
              <w:jc w:val="center"/>
              <w:rPr>
                <w:sz w:val="20"/>
              </w:rPr>
            </w:pPr>
            <w:r>
              <w:rPr>
                <w:sz w:val="20"/>
              </w:rPr>
              <w:t>314,53</w:t>
            </w:r>
          </w:p>
        </w:tc>
      </w:tr>
    </w:tbl>
    <w:p w14:paraId="7CC047D3" w14:textId="77777777" w:rsidR="007233DC" w:rsidRDefault="007233DC">
      <w:pPr>
        <w:jc w:val="center"/>
        <w:rPr>
          <w:sz w:val="20"/>
        </w:rPr>
        <w:sectPr w:rsidR="007233DC" w:rsidSect="00B91A11">
          <w:pgSz w:w="11910" w:h="16840"/>
          <w:pgMar w:top="1480" w:right="0" w:bottom="840" w:left="1020" w:header="717" w:footer="647" w:gutter="0"/>
          <w:cols w:space="720"/>
        </w:sectPr>
      </w:pPr>
    </w:p>
    <w:p w14:paraId="7CC047D4" w14:textId="77777777" w:rsidR="007233DC" w:rsidRDefault="00321CA4">
      <w:pPr>
        <w:pStyle w:val="Nadpis1"/>
        <w:spacing w:before="80"/>
        <w:ind w:left="497" w:right="946" w:firstLine="0"/>
        <w:jc w:val="center"/>
      </w:pPr>
      <w:r>
        <w:lastRenderedPageBreak/>
        <w:t>Čl.</w:t>
      </w:r>
      <w:r>
        <w:rPr>
          <w:spacing w:val="-3"/>
        </w:rPr>
        <w:t xml:space="preserve"> </w:t>
      </w:r>
      <w:r>
        <w:t>IV</w:t>
      </w:r>
    </w:p>
    <w:p w14:paraId="7CC047D5" w14:textId="77777777" w:rsidR="007233DC" w:rsidRDefault="00321CA4">
      <w:pPr>
        <w:spacing w:line="360" w:lineRule="auto"/>
        <w:ind w:left="112" w:right="3359" w:firstLine="2811"/>
        <w:rPr>
          <w:sz w:val="24"/>
        </w:rPr>
      </w:pPr>
      <w:r>
        <w:rPr>
          <w:b/>
          <w:sz w:val="24"/>
        </w:rPr>
        <w:t>Informácie o údajoch na strane pasív súvahy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Vlastné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imanie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tabuľka č.5</w:t>
      </w:r>
    </w:p>
    <w:p w14:paraId="7CC047D6" w14:textId="77777777" w:rsidR="007233DC" w:rsidRDefault="00321CA4">
      <w:pPr>
        <w:pStyle w:val="Nadpis1"/>
        <w:ind w:left="112" w:firstLine="0"/>
      </w:pPr>
      <w:r>
        <w:t>B</w:t>
      </w:r>
      <w:r>
        <w:rPr>
          <w:spacing w:val="59"/>
        </w:rPr>
        <w:t xml:space="preserve"> </w:t>
      </w:r>
      <w:r>
        <w:t>Záväzky</w:t>
      </w:r>
    </w:p>
    <w:p w14:paraId="7CC047D7" w14:textId="77777777" w:rsidR="007233DC" w:rsidRDefault="00321CA4">
      <w:pPr>
        <w:pStyle w:val="Odsekzoznamu"/>
        <w:numPr>
          <w:ilvl w:val="0"/>
          <w:numId w:val="7"/>
        </w:numPr>
        <w:tabs>
          <w:tab w:val="left" w:pos="397"/>
        </w:tabs>
        <w:spacing w:before="136"/>
        <w:ind w:hanging="285"/>
        <w:rPr>
          <w:sz w:val="24"/>
        </w:rPr>
      </w:pPr>
      <w:r>
        <w:rPr>
          <w:b/>
          <w:sz w:val="24"/>
        </w:rPr>
        <w:t>Rezervy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tabuľka</w:t>
      </w:r>
      <w:r>
        <w:rPr>
          <w:spacing w:val="-1"/>
          <w:sz w:val="24"/>
        </w:rPr>
        <w:t xml:space="preserve"> </w:t>
      </w:r>
      <w:r>
        <w:rPr>
          <w:sz w:val="24"/>
        </w:rPr>
        <w:t>č.6-7</w:t>
      </w:r>
    </w:p>
    <w:p w14:paraId="7CC047D8" w14:textId="77777777" w:rsidR="007233DC" w:rsidRDefault="00321CA4">
      <w:pPr>
        <w:pStyle w:val="Zkladntext"/>
        <w:ind w:left="833"/>
      </w:pPr>
      <w:r>
        <w:t>Predpokladaný</w:t>
      </w:r>
      <w:r>
        <w:rPr>
          <w:spacing w:val="-1"/>
        </w:rPr>
        <w:t xml:space="preserve"> </w:t>
      </w:r>
      <w:r>
        <w:t>rok</w:t>
      </w:r>
      <w:r>
        <w:rPr>
          <w:spacing w:val="-1"/>
        </w:rPr>
        <w:t xml:space="preserve"> </w:t>
      </w:r>
      <w:r>
        <w:t>použitia</w:t>
      </w:r>
      <w:r>
        <w:rPr>
          <w:spacing w:val="-1"/>
        </w:rPr>
        <w:t xml:space="preserve"> </w:t>
      </w:r>
      <w:r>
        <w:t>rezerv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opis</w:t>
      </w:r>
      <w:r>
        <w:rPr>
          <w:spacing w:val="-1"/>
        </w:rPr>
        <w:t xml:space="preserve"> </w:t>
      </w:r>
      <w:r>
        <w:t>významných položiek</w:t>
      </w:r>
      <w:r>
        <w:rPr>
          <w:spacing w:val="-1"/>
        </w:rPr>
        <w:t xml:space="preserve"> </w:t>
      </w:r>
      <w:r>
        <w:t>rezerv</w:t>
      </w:r>
    </w:p>
    <w:p w14:paraId="7CC047D9" w14:textId="77777777" w:rsidR="007233DC" w:rsidRDefault="007233DC">
      <w:pPr>
        <w:pStyle w:val="Zkladntext"/>
        <w:spacing w:before="1"/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33"/>
        <w:gridCol w:w="3016"/>
      </w:tblGrid>
      <w:tr w:rsidR="007233DC" w14:paraId="7CC047DC" w14:textId="77777777">
        <w:trPr>
          <w:trHeight w:val="519"/>
        </w:trPr>
        <w:tc>
          <w:tcPr>
            <w:tcW w:w="7233" w:type="dxa"/>
            <w:tcBorders>
              <w:bottom w:val="double" w:sz="0" w:space="0" w:color="000000"/>
            </w:tcBorders>
            <w:shd w:val="clear" w:color="auto" w:fill="F1F1F1"/>
          </w:tcPr>
          <w:p w14:paraId="7CC047DA" w14:textId="77777777" w:rsidR="007233DC" w:rsidRDefault="00321CA4">
            <w:pPr>
              <w:pStyle w:val="TableParagraph"/>
              <w:spacing w:before="146"/>
              <w:ind w:left="2652" w:right="264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Názov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položky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/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Suma</w:t>
            </w:r>
          </w:p>
        </w:tc>
        <w:tc>
          <w:tcPr>
            <w:tcW w:w="3016" w:type="dxa"/>
            <w:tcBorders>
              <w:bottom w:val="double" w:sz="0" w:space="0" w:color="000000"/>
            </w:tcBorders>
            <w:shd w:val="clear" w:color="auto" w:fill="F1F1F1"/>
          </w:tcPr>
          <w:p w14:paraId="7CC047DB" w14:textId="77777777" w:rsidR="007233DC" w:rsidRDefault="00321CA4">
            <w:pPr>
              <w:pStyle w:val="TableParagraph"/>
              <w:spacing w:before="146"/>
              <w:ind w:left="289" w:right="28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Predpokladaný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rok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použitia</w:t>
            </w:r>
          </w:p>
        </w:tc>
      </w:tr>
      <w:tr w:rsidR="007233DC" w14:paraId="7CC047DF" w14:textId="77777777">
        <w:trPr>
          <w:trHeight w:val="407"/>
        </w:trPr>
        <w:tc>
          <w:tcPr>
            <w:tcW w:w="7233" w:type="dxa"/>
            <w:tcBorders>
              <w:top w:val="double" w:sz="0" w:space="0" w:color="000000"/>
            </w:tcBorders>
          </w:tcPr>
          <w:p w14:paraId="7CC047DD" w14:textId="77777777" w:rsidR="007233DC" w:rsidRDefault="00321CA4">
            <w:pPr>
              <w:pStyle w:val="TableParagraph"/>
              <w:spacing w:before="88"/>
              <w:ind w:left="72"/>
              <w:rPr>
                <w:sz w:val="20"/>
              </w:rPr>
            </w:pPr>
            <w:r>
              <w:rPr>
                <w:sz w:val="20"/>
              </w:rPr>
              <w:t>Rezerva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overenie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účtovnej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závierky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audítorom v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sume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500,00€</w:t>
            </w:r>
          </w:p>
        </w:tc>
        <w:tc>
          <w:tcPr>
            <w:tcW w:w="3016" w:type="dxa"/>
            <w:tcBorders>
              <w:top w:val="double" w:sz="0" w:space="0" w:color="000000"/>
            </w:tcBorders>
          </w:tcPr>
          <w:p w14:paraId="7CC047DE" w14:textId="2DEEFA9B" w:rsidR="007233DC" w:rsidRDefault="00321CA4">
            <w:pPr>
              <w:pStyle w:val="TableParagraph"/>
              <w:spacing w:before="88"/>
              <w:ind w:left="289" w:right="281"/>
              <w:jc w:val="center"/>
              <w:rPr>
                <w:sz w:val="20"/>
              </w:rPr>
            </w:pPr>
            <w:r>
              <w:rPr>
                <w:sz w:val="20"/>
              </w:rPr>
              <w:t>202</w:t>
            </w:r>
            <w:r w:rsidR="00D54496">
              <w:rPr>
                <w:sz w:val="20"/>
              </w:rPr>
              <w:t>4</w:t>
            </w:r>
          </w:p>
        </w:tc>
      </w:tr>
    </w:tbl>
    <w:p w14:paraId="7CC047E0" w14:textId="77777777" w:rsidR="007233DC" w:rsidRDefault="007233DC">
      <w:pPr>
        <w:pStyle w:val="Zkladntext"/>
        <w:rPr>
          <w:sz w:val="26"/>
        </w:rPr>
      </w:pPr>
    </w:p>
    <w:p w14:paraId="7CC047E1" w14:textId="77777777" w:rsidR="007233DC" w:rsidRDefault="007233DC">
      <w:pPr>
        <w:pStyle w:val="Zkladntext"/>
        <w:spacing w:before="11"/>
        <w:rPr>
          <w:sz w:val="21"/>
        </w:rPr>
      </w:pPr>
    </w:p>
    <w:p w14:paraId="7CC047E2" w14:textId="77777777" w:rsidR="007233DC" w:rsidRDefault="00321CA4">
      <w:pPr>
        <w:pStyle w:val="Nadpis1"/>
        <w:numPr>
          <w:ilvl w:val="0"/>
          <w:numId w:val="7"/>
        </w:numPr>
        <w:tabs>
          <w:tab w:val="left" w:pos="397"/>
        </w:tabs>
        <w:ind w:hanging="285"/>
      </w:pPr>
      <w:r>
        <w:t>Záväzky</w:t>
      </w:r>
      <w:r>
        <w:rPr>
          <w:spacing w:val="-1"/>
        </w:rPr>
        <w:t xml:space="preserve"> </w:t>
      </w:r>
      <w:r>
        <w:t>podľa</w:t>
      </w:r>
      <w:r>
        <w:rPr>
          <w:spacing w:val="-4"/>
        </w:rPr>
        <w:t xml:space="preserve"> </w:t>
      </w:r>
      <w:r>
        <w:t>doby</w:t>
      </w:r>
      <w:r>
        <w:rPr>
          <w:spacing w:val="-1"/>
        </w:rPr>
        <w:t xml:space="preserve"> </w:t>
      </w:r>
      <w:r>
        <w:t>splatnosti</w:t>
      </w:r>
    </w:p>
    <w:p w14:paraId="7CC047E3" w14:textId="77777777" w:rsidR="007233DC" w:rsidRDefault="00321CA4">
      <w:pPr>
        <w:pStyle w:val="Odsekzoznamu"/>
        <w:numPr>
          <w:ilvl w:val="0"/>
          <w:numId w:val="8"/>
        </w:numPr>
        <w:tabs>
          <w:tab w:val="left" w:pos="540"/>
          <w:tab w:val="left" w:pos="541"/>
        </w:tabs>
        <w:spacing w:before="137"/>
        <w:ind w:hanging="429"/>
        <w:rPr>
          <w:sz w:val="24"/>
        </w:rPr>
      </w:pPr>
      <w:r>
        <w:rPr>
          <w:sz w:val="24"/>
        </w:rPr>
        <w:t>záväzky</w:t>
      </w:r>
      <w:r>
        <w:rPr>
          <w:spacing w:val="-1"/>
          <w:sz w:val="24"/>
        </w:rPr>
        <w:t xml:space="preserve"> </w:t>
      </w:r>
      <w:r>
        <w:rPr>
          <w:sz w:val="24"/>
        </w:rPr>
        <w:t>podľa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doby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splatnosti </w:t>
      </w:r>
      <w:r>
        <w:rPr>
          <w:sz w:val="24"/>
        </w:rPr>
        <w:t>(riadky</w:t>
      </w:r>
      <w:r>
        <w:rPr>
          <w:spacing w:val="-1"/>
          <w:sz w:val="24"/>
        </w:rPr>
        <w:t xml:space="preserve"> </w:t>
      </w:r>
      <w:r>
        <w:rPr>
          <w:sz w:val="24"/>
        </w:rPr>
        <w:t>140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151</w:t>
      </w:r>
      <w:r>
        <w:rPr>
          <w:spacing w:val="1"/>
          <w:sz w:val="24"/>
        </w:rPr>
        <w:t xml:space="preserve"> </w:t>
      </w:r>
      <w:r>
        <w:rPr>
          <w:sz w:val="24"/>
        </w:rPr>
        <w:t>súvahy)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tabuľka č.</w:t>
      </w:r>
      <w:r>
        <w:rPr>
          <w:spacing w:val="-1"/>
          <w:sz w:val="24"/>
        </w:rPr>
        <w:t xml:space="preserve"> </w:t>
      </w:r>
      <w:r>
        <w:rPr>
          <w:sz w:val="24"/>
        </w:rPr>
        <w:t>8</w:t>
      </w:r>
    </w:p>
    <w:p w14:paraId="7CC047E4" w14:textId="77777777" w:rsidR="007233DC" w:rsidRDefault="007233DC">
      <w:pPr>
        <w:pStyle w:val="Zkladntext"/>
        <w:spacing w:before="2"/>
        <w:rPr>
          <w:sz w:val="12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67"/>
        <w:gridCol w:w="1875"/>
        <w:gridCol w:w="1906"/>
      </w:tblGrid>
      <w:tr w:rsidR="007233DC" w14:paraId="7CC047EB" w14:textId="77777777">
        <w:trPr>
          <w:trHeight w:val="757"/>
        </w:trPr>
        <w:tc>
          <w:tcPr>
            <w:tcW w:w="6467" w:type="dxa"/>
            <w:tcBorders>
              <w:bottom w:val="double" w:sz="0" w:space="0" w:color="000000"/>
            </w:tcBorders>
            <w:shd w:val="clear" w:color="auto" w:fill="F1F1F1"/>
          </w:tcPr>
          <w:p w14:paraId="7CC047E5" w14:textId="77777777" w:rsidR="007233DC" w:rsidRDefault="007233DC">
            <w:pPr>
              <w:pStyle w:val="TableParagraph"/>
              <w:spacing w:before="11"/>
            </w:pPr>
          </w:p>
          <w:p w14:paraId="7CC047E6" w14:textId="77777777" w:rsidR="007233DC" w:rsidRDefault="00321CA4">
            <w:pPr>
              <w:pStyle w:val="TableParagraph"/>
              <w:ind w:left="2846" w:right="283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Záväzky</w:t>
            </w:r>
          </w:p>
        </w:tc>
        <w:tc>
          <w:tcPr>
            <w:tcW w:w="1875" w:type="dxa"/>
            <w:tcBorders>
              <w:bottom w:val="double" w:sz="0" w:space="0" w:color="000000"/>
            </w:tcBorders>
            <w:shd w:val="clear" w:color="auto" w:fill="F1F1F1"/>
          </w:tcPr>
          <w:p w14:paraId="7CC047E7" w14:textId="77777777" w:rsidR="007233DC" w:rsidRDefault="00321CA4">
            <w:pPr>
              <w:pStyle w:val="TableParagraph"/>
              <w:spacing w:before="149"/>
              <w:ind w:left="333" w:right="33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</w:p>
          <w:p w14:paraId="7CC047E8" w14:textId="10018E12" w:rsidR="007233DC" w:rsidRDefault="00321CA4">
            <w:pPr>
              <w:pStyle w:val="TableParagraph"/>
              <w:ind w:left="336" w:right="33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 31.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12.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202</w:t>
            </w:r>
            <w:r w:rsidR="0043574A">
              <w:rPr>
                <w:b/>
                <w:sz w:val="20"/>
              </w:rPr>
              <w:t>3</w:t>
            </w:r>
          </w:p>
        </w:tc>
        <w:tc>
          <w:tcPr>
            <w:tcW w:w="1906" w:type="dxa"/>
            <w:tcBorders>
              <w:bottom w:val="double" w:sz="0" w:space="0" w:color="000000"/>
            </w:tcBorders>
            <w:shd w:val="clear" w:color="auto" w:fill="F1F1F1"/>
          </w:tcPr>
          <w:p w14:paraId="7CC047E9" w14:textId="77777777" w:rsidR="007233DC" w:rsidRDefault="00321CA4">
            <w:pPr>
              <w:pStyle w:val="TableParagraph"/>
              <w:spacing w:before="149"/>
              <w:ind w:left="352" w:right="34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</w:p>
          <w:p w14:paraId="7CC047EA" w14:textId="293600FA" w:rsidR="007233DC" w:rsidRDefault="00321CA4">
            <w:pPr>
              <w:pStyle w:val="TableParagraph"/>
              <w:ind w:left="355" w:right="34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 31.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12.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202</w:t>
            </w:r>
            <w:r w:rsidR="0043574A">
              <w:rPr>
                <w:b/>
                <w:sz w:val="20"/>
              </w:rPr>
              <w:t>2</w:t>
            </w:r>
          </w:p>
        </w:tc>
      </w:tr>
      <w:tr w:rsidR="0043574A" w14:paraId="7CC047EF" w14:textId="77777777">
        <w:trPr>
          <w:trHeight w:val="371"/>
        </w:trPr>
        <w:tc>
          <w:tcPr>
            <w:tcW w:w="6467" w:type="dxa"/>
            <w:tcBorders>
              <w:top w:val="double" w:sz="0" w:space="0" w:color="000000"/>
            </w:tcBorders>
          </w:tcPr>
          <w:p w14:paraId="7CC047EC" w14:textId="77777777" w:rsidR="0043574A" w:rsidRDefault="0043574A" w:rsidP="0043574A">
            <w:pPr>
              <w:pStyle w:val="TableParagraph"/>
              <w:spacing w:before="72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Dlhodobé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záväzky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z toho:</w:t>
            </w:r>
          </w:p>
        </w:tc>
        <w:tc>
          <w:tcPr>
            <w:tcW w:w="1875" w:type="dxa"/>
            <w:tcBorders>
              <w:top w:val="double" w:sz="0" w:space="0" w:color="000000"/>
            </w:tcBorders>
          </w:tcPr>
          <w:p w14:paraId="7CC047ED" w14:textId="77777777" w:rsidR="0043574A" w:rsidRDefault="0043574A" w:rsidP="0043574A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  <w:tcBorders>
              <w:top w:val="double" w:sz="0" w:space="0" w:color="000000"/>
            </w:tcBorders>
          </w:tcPr>
          <w:p w14:paraId="7CC047EE" w14:textId="77777777" w:rsidR="0043574A" w:rsidRDefault="0043574A" w:rsidP="0043574A">
            <w:pPr>
              <w:pStyle w:val="TableParagraph"/>
              <w:rPr>
                <w:sz w:val="20"/>
              </w:rPr>
            </w:pPr>
          </w:p>
        </w:tc>
      </w:tr>
      <w:tr w:rsidR="0043574A" w14:paraId="7CC047F3" w14:textId="77777777">
        <w:trPr>
          <w:trHeight w:val="369"/>
        </w:trPr>
        <w:tc>
          <w:tcPr>
            <w:tcW w:w="6467" w:type="dxa"/>
          </w:tcPr>
          <w:p w14:paraId="7CC047F0" w14:textId="77777777" w:rsidR="0043574A" w:rsidRDefault="0043574A" w:rsidP="0043574A">
            <w:pPr>
              <w:pStyle w:val="TableParagraph"/>
              <w:tabs>
                <w:tab w:val="left" w:pos="792"/>
              </w:tabs>
              <w:spacing w:before="70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záväzky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sociálneho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fondu</w:t>
            </w:r>
          </w:p>
        </w:tc>
        <w:tc>
          <w:tcPr>
            <w:tcW w:w="1875" w:type="dxa"/>
          </w:tcPr>
          <w:p w14:paraId="7CC047F1" w14:textId="0F18C434" w:rsidR="0043574A" w:rsidRDefault="004872C8" w:rsidP="0043574A">
            <w:pPr>
              <w:pStyle w:val="TableParagraph"/>
              <w:wordWrap w:val="0"/>
              <w:spacing w:before="70"/>
              <w:ind w:right="564"/>
              <w:jc w:val="right"/>
              <w:rPr>
                <w:sz w:val="20"/>
              </w:rPr>
            </w:pPr>
            <w:r>
              <w:rPr>
                <w:sz w:val="20"/>
              </w:rPr>
              <w:t>5 007,53</w:t>
            </w:r>
          </w:p>
        </w:tc>
        <w:tc>
          <w:tcPr>
            <w:tcW w:w="1906" w:type="dxa"/>
          </w:tcPr>
          <w:p w14:paraId="7CC047F2" w14:textId="21084DB0" w:rsidR="0043574A" w:rsidRDefault="0043574A" w:rsidP="0043574A">
            <w:pPr>
              <w:pStyle w:val="TableParagraph"/>
              <w:wordWrap w:val="0"/>
              <w:spacing w:before="70"/>
              <w:ind w:right="483"/>
              <w:jc w:val="right"/>
              <w:rPr>
                <w:sz w:val="20"/>
              </w:rPr>
            </w:pPr>
            <w:r>
              <w:rPr>
                <w:sz w:val="20"/>
              </w:rPr>
              <w:t>4 7</w:t>
            </w:r>
            <w:r w:rsidR="004872C8">
              <w:rPr>
                <w:sz w:val="20"/>
              </w:rPr>
              <w:t>4</w:t>
            </w:r>
            <w:r>
              <w:rPr>
                <w:sz w:val="20"/>
              </w:rPr>
              <w:t>2,35</w:t>
            </w:r>
          </w:p>
        </w:tc>
      </w:tr>
      <w:tr w:rsidR="0043574A" w14:paraId="7CC047F7" w14:textId="77777777">
        <w:trPr>
          <w:trHeight w:val="366"/>
        </w:trPr>
        <w:tc>
          <w:tcPr>
            <w:tcW w:w="6467" w:type="dxa"/>
          </w:tcPr>
          <w:p w14:paraId="7CC047F4" w14:textId="77777777" w:rsidR="0043574A" w:rsidRDefault="0043574A" w:rsidP="0043574A">
            <w:pPr>
              <w:pStyle w:val="TableParagraph"/>
              <w:tabs>
                <w:tab w:val="left" w:pos="792"/>
              </w:tabs>
              <w:spacing w:before="67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záväzky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poskytnutého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úveru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zo ŠFRB</w:t>
            </w:r>
          </w:p>
        </w:tc>
        <w:tc>
          <w:tcPr>
            <w:tcW w:w="1875" w:type="dxa"/>
          </w:tcPr>
          <w:p w14:paraId="7CC047F5" w14:textId="216585DA" w:rsidR="0043574A" w:rsidRDefault="006C68CF" w:rsidP="0043574A">
            <w:pPr>
              <w:pStyle w:val="TableParagraph"/>
              <w:wordWrap w:val="0"/>
              <w:spacing w:before="67"/>
              <w:ind w:right="567"/>
              <w:jc w:val="right"/>
              <w:rPr>
                <w:sz w:val="20"/>
              </w:rPr>
            </w:pPr>
            <w:r>
              <w:rPr>
                <w:sz w:val="20"/>
              </w:rPr>
              <w:t>235 334,97</w:t>
            </w:r>
          </w:p>
        </w:tc>
        <w:tc>
          <w:tcPr>
            <w:tcW w:w="1906" w:type="dxa"/>
          </w:tcPr>
          <w:p w14:paraId="7CC047F6" w14:textId="7F9DA471" w:rsidR="0043574A" w:rsidRDefault="0043574A" w:rsidP="0043574A">
            <w:pPr>
              <w:pStyle w:val="TableParagraph"/>
              <w:wordWrap w:val="0"/>
              <w:spacing w:before="67"/>
              <w:ind w:right="485"/>
              <w:jc w:val="right"/>
              <w:rPr>
                <w:sz w:val="20"/>
              </w:rPr>
            </w:pPr>
            <w:r>
              <w:rPr>
                <w:sz w:val="20"/>
              </w:rPr>
              <w:t>249 664,24</w:t>
            </w:r>
          </w:p>
        </w:tc>
      </w:tr>
      <w:tr w:rsidR="0043574A" w14:paraId="7CC047FB" w14:textId="77777777">
        <w:trPr>
          <w:trHeight w:val="369"/>
        </w:trPr>
        <w:tc>
          <w:tcPr>
            <w:tcW w:w="6467" w:type="dxa"/>
          </w:tcPr>
          <w:p w14:paraId="7CC047F8" w14:textId="77777777" w:rsidR="0043574A" w:rsidRDefault="0043574A" w:rsidP="0043574A">
            <w:pPr>
              <w:pStyle w:val="TableParagraph"/>
              <w:tabs>
                <w:tab w:val="left" w:pos="792"/>
              </w:tabs>
              <w:spacing w:before="70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záväzky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investičného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dodávateľského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úveru</w:t>
            </w:r>
          </w:p>
        </w:tc>
        <w:tc>
          <w:tcPr>
            <w:tcW w:w="1875" w:type="dxa"/>
          </w:tcPr>
          <w:p w14:paraId="7CC047F9" w14:textId="77777777" w:rsidR="0043574A" w:rsidRDefault="0043574A" w:rsidP="0043574A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</w:tcPr>
          <w:p w14:paraId="7CC047FA" w14:textId="77777777" w:rsidR="0043574A" w:rsidRDefault="0043574A" w:rsidP="0043574A">
            <w:pPr>
              <w:pStyle w:val="TableParagraph"/>
              <w:spacing w:before="70"/>
              <w:ind w:right="484"/>
              <w:jc w:val="right"/>
              <w:rPr>
                <w:sz w:val="20"/>
              </w:rPr>
            </w:pPr>
          </w:p>
        </w:tc>
      </w:tr>
      <w:tr w:rsidR="0043574A" w14:paraId="7CC047FF" w14:textId="77777777">
        <w:trPr>
          <w:trHeight w:val="369"/>
        </w:trPr>
        <w:tc>
          <w:tcPr>
            <w:tcW w:w="6467" w:type="dxa"/>
          </w:tcPr>
          <w:p w14:paraId="7CC047FC" w14:textId="77777777" w:rsidR="0043574A" w:rsidRDefault="0043574A" w:rsidP="0043574A">
            <w:pPr>
              <w:pStyle w:val="TableParagraph"/>
              <w:tabs>
                <w:tab w:val="left" w:pos="792"/>
              </w:tabs>
              <w:spacing w:before="70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záväzky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neinvestičného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dodávateľského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úveru</w:t>
            </w:r>
          </w:p>
        </w:tc>
        <w:tc>
          <w:tcPr>
            <w:tcW w:w="1875" w:type="dxa"/>
          </w:tcPr>
          <w:p w14:paraId="7CC047FD" w14:textId="77777777" w:rsidR="0043574A" w:rsidRDefault="0043574A" w:rsidP="0043574A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</w:tcPr>
          <w:p w14:paraId="7CC047FE" w14:textId="77777777" w:rsidR="0043574A" w:rsidRDefault="0043574A" w:rsidP="0043574A">
            <w:pPr>
              <w:pStyle w:val="TableParagraph"/>
              <w:rPr>
                <w:sz w:val="20"/>
              </w:rPr>
            </w:pPr>
          </w:p>
        </w:tc>
      </w:tr>
      <w:tr w:rsidR="0043574A" w14:paraId="7CC04803" w14:textId="77777777">
        <w:trPr>
          <w:trHeight w:val="369"/>
        </w:trPr>
        <w:tc>
          <w:tcPr>
            <w:tcW w:w="6467" w:type="dxa"/>
          </w:tcPr>
          <w:p w14:paraId="7CC04800" w14:textId="77777777" w:rsidR="0043574A" w:rsidRDefault="0043574A" w:rsidP="0043574A">
            <w:pPr>
              <w:pStyle w:val="TableParagraph"/>
              <w:tabs>
                <w:tab w:val="left" w:pos="792"/>
              </w:tabs>
              <w:spacing w:before="70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záväzky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finančnej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zábezpeky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nájomné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bytovkách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ŠFRB</w:t>
            </w:r>
          </w:p>
        </w:tc>
        <w:tc>
          <w:tcPr>
            <w:tcW w:w="1875" w:type="dxa"/>
          </w:tcPr>
          <w:p w14:paraId="7CC04801" w14:textId="6F1D1BBC" w:rsidR="0043574A" w:rsidRDefault="00A17D9E" w:rsidP="0043574A">
            <w:pPr>
              <w:pStyle w:val="TableParagraph"/>
              <w:ind w:firstLineChars="300" w:firstLine="600"/>
              <w:rPr>
                <w:sz w:val="20"/>
              </w:rPr>
            </w:pPr>
            <w:r>
              <w:rPr>
                <w:sz w:val="20"/>
              </w:rPr>
              <w:t>3 300,00</w:t>
            </w:r>
          </w:p>
        </w:tc>
        <w:tc>
          <w:tcPr>
            <w:tcW w:w="1906" w:type="dxa"/>
          </w:tcPr>
          <w:p w14:paraId="7CC04802" w14:textId="5755A5D7" w:rsidR="0043574A" w:rsidRDefault="0043574A" w:rsidP="0043574A">
            <w:pPr>
              <w:pStyle w:val="TableParagraph"/>
              <w:ind w:firstLineChars="350" w:firstLine="700"/>
              <w:rPr>
                <w:sz w:val="20"/>
              </w:rPr>
            </w:pPr>
            <w:r>
              <w:rPr>
                <w:sz w:val="20"/>
              </w:rPr>
              <w:t>3500,00</w:t>
            </w:r>
          </w:p>
        </w:tc>
      </w:tr>
      <w:tr w:rsidR="0043574A" w14:paraId="7CC04807" w14:textId="77777777">
        <w:trPr>
          <w:trHeight w:val="369"/>
        </w:trPr>
        <w:tc>
          <w:tcPr>
            <w:tcW w:w="6467" w:type="dxa"/>
          </w:tcPr>
          <w:p w14:paraId="7CC04804" w14:textId="77777777" w:rsidR="0043574A" w:rsidRDefault="0043574A" w:rsidP="0043574A">
            <w:pPr>
              <w:pStyle w:val="TableParagraph"/>
              <w:rPr>
                <w:sz w:val="20"/>
              </w:rPr>
            </w:pPr>
          </w:p>
        </w:tc>
        <w:tc>
          <w:tcPr>
            <w:tcW w:w="1875" w:type="dxa"/>
          </w:tcPr>
          <w:p w14:paraId="7CC04805" w14:textId="77777777" w:rsidR="0043574A" w:rsidRDefault="0043574A" w:rsidP="0043574A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</w:tcPr>
          <w:p w14:paraId="7CC04806" w14:textId="77777777" w:rsidR="0043574A" w:rsidRDefault="0043574A" w:rsidP="0043574A">
            <w:pPr>
              <w:pStyle w:val="TableParagraph"/>
              <w:rPr>
                <w:sz w:val="20"/>
              </w:rPr>
            </w:pPr>
          </w:p>
        </w:tc>
      </w:tr>
      <w:tr w:rsidR="0043574A" w14:paraId="7CC0480B" w14:textId="77777777">
        <w:trPr>
          <w:trHeight w:val="369"/>
        </w:trPr>
        <w:tc>
          <w:tcPr>
            <w:tcW w:w="6467" w:type="dxa"/>
          </w:tcPr>
          <w:p w14:paraId="7CC04808" w14:textId="77777777" w:rsidR="0043574A" w:rsidRDefault="0043574A" w:rsidP="0043574A">
            <w:pPr>
              <w:pStyle w:val="TableParagraph"/>
              <w:spacing w:before="70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Krátkodobé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záväzky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toho:</w:t>
            </w:r>
          </w:p>
        </w:tc>
        <w:tc>
          <w:tcPr>
            <w:tcW w:w="1875" w:type="dxa"/>
          </w:tcPr>
          <w:p w14:paraId="7CC04809" w14:textId="77777777" w:rsidR="0043574A" w:rsidRDefault="0043574A" w:rsidP="0043574A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</w:tcPr>
          <w:p w14:paraId="7CC0480A" w14:textId="77777777" w:rsidR="0043574A" w:rsidRDefault="0043574A" w:rsidP="0043574A">
            <w:pPr>
              <w:pStyle w:val="TableParagraph"/>
              <w:rPr>
                <w:sz w:val="20"/>
              </w:rPr>
            </w:pPr>
          </w:p>
        </w:tc>
      </w:tr>
      <w:tr w:rsidR="0043574A" w14:paraId="7CC0480F" w14:textId="77777777">
        <w:trPr>
          <w:trHeight w:val="369"/>
        </w:trPr>
        <w:tc>
          <w:tcPr>
            <w:tcW w:w="6467" w:type="dxa"/>
          </w:tcPr>
          <w:p w14:paraId="7CC0480C" w14:textId="77777777" w:rsidR="0043574A" w:rsidRDefault="0043574A" w:rsidP="0043574A">
            <w:pPr>
              <w:pStyle w:val="TableParagraph"/>
              <w:tabs>
                <w:tab w:val="left" w:pos="792"/>
              </w:tabs>
              <w:spacing w:before="70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záväzky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voči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dodávateľom</w:t>
            </w:r>
          </w:p>
        </w:tc>
        <w:tc>
          <w:tcPr>
            <w:tcW w:w="1875" w:type="dxa"/>
          </w:tcPr>
          <w:p w14:paraId="7CC0480D" w14:textId="4C2D5D89" w:rsidR="0043574A" w:rsidRDefault="004D0312" w:rsidP="0043574A">
            <w:pPr>
              <w:pStyle w:val="TableParagraph"/>
              <w:wordWrap w:val="0"/>
              <w:spacing w:before="70"/>
              <w:ind w:right="567"/>
              <w:jc w:val="right"/>
              <w:rPr>
                <w:sz w:val="20"/>
              </w:rPr>
            </w:pPr>
            <w:r>
              <w:rPr>
                <w:sz w:val="20"/>
              </w:rPr>
              <w:t>10 709,88</w:t>
            </w:r>
          </w:p>
        </w:tc>
        <w:tc>
          <w:tcPr>
            <w:tcW w:w="1906" w:type="dxa"/>
          </w:tcPr>
          <w:p w14:paraId="7CC0480E" w14:textId="17673E93" w:rsidR="0043574A" w:rsidRDefault="0043574A" w:rsidP="0043574A">
            <w:pPr>
              <w:pStyle w:val="TableParagraph"/>
              <w:wordWrap w:val="0"/>
              <w:spacing w:before="70"/>
              <w:ind w:right="483"/>
              <w:jc w:val="right"/>
              <w:rPr>
                <w:sz w:val="20"/>
              </w:rPr>
            </w:pPr>
            <w:r>
              <w:rPr>
                <w:sz w:val="20"/>
              </w:rPr>
              <w:t>9 135,28</w:t>
            </w:r>
          </w:p>
        </w:tc>
      </w:tr>
      <w:tr w:rsidR="0043574A" w14:paraId="7CC04813" w14:textId="77777777">
        <w:trPr>
          <w:trHeight w:val="369"/>
        </w:trPr>
        <w:tc>
          <w:tcPr>
            <w:tcW w:w="6467" w:type="dxa"/>
          </w:tcPr>
          <w:p w14:paraId="7CC04810" w14:textId="77777777" w:rsidR="0043574A" w:rsidRDefault="0043574A" w:rsidP="0043574A">
            <w:pPr>
              <w:pStyle w:val="TableParagraph"/>
              <w:tabs>
                <w:tab w:val="left" w:pos="792"/>
              </w:tabs>
              <w:spacing w:before="70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záväzky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voči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zamestnancom</w:t>
            </w:r>
          </w:p>
        </w:tc>
        <w:tc>
          <w:tcPr>
            <w:tcW w:w="1875" w:type="dxa"/>
          </w:tcPr>
          <w:p w14:paraId="7CC04811" w14:textId="5219D7FE" w:rsidR="0043574A" w:rsidRDefault="004D0312" w:rsidP="0043574A">
            <w:pPr>
              <w:pStyle w:val="TableParagraph"/>
              <w:wordWrap w:val="0"/>
              <w:spacing w:before="70"/>
              <w:ind w:right="567"/>
              <w:jc w:val="right"/>
              <w:rPr>
                <w:sz w:val="20"/>
              </w:rPr>
            </w:pPr>
            <w:r>
              <w:rPr>
                <w:sz w:val="20"/>
              </w:rPr>
              <w:t>10 727,12</w:t>
            </w:r>
          </w:p>
        </w:tc>
        <w:tc>
          <w:tcPr>
            <w:tcW w:w="1906" w:type="dxa"/>
          </w:tcPr>
          <w:p w14:paraId="7CC04812" w14:textId="7AD3172C" w:rsidR="0043574A" w:rsidRDefault="0043574A" w:rsidP="0043574A">
            <w:pPr>
              <w:pStyle w:val="TableParagraph"/>
              <w:spacing w:before="70"/>
              <w:ind w:right="485"/>
              <w:jc w:val="right"/>
              <w:rPr>
                <w:sz w:val="20"/>
              </w:rPr>
            </w:pPr>
            <w:r>
              <w:rPr>
                <w:sz w:val="20"/>
              </w:rPr>
              <w:t>11 468,45</w:t>
            </w:r>
          </w:p>
        </w:tc>
      </w:tr>
      <w:tr w:rsidR="0043574A" w14:paraId="7CC04817" w14:textId="77777777">
        <w:trPr>
          <w:trHeight w:val="369"/>
        </w:trPr>
        <w:tc>
          <w:tcPr>
            <w:tcW w:w="6467" w:type="dxa"/>
          </w:tcPr>
          <w:p w14:paraId="7CC04814" w14:textId="77777777" w:rsidR="0043574A" w:rsidRDefault="0043574A" w:rsidP="0043574A">
            <w:pPr>
              <w:pStyle w:val="TableParagraph"/>
              <w:tabs>
                <w:tab w:val="left" w:pos="792"/>
              </w:tabs>
              <w:spacing w:before="70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záväzky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voči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poisťovniam</w:t>
            </w:r>
          </w:p>
        </w:tc>
        <w:tc>
          <w:tcPr>
            <w:tcW w:w="1875" w:type="dxa"/>
          </w:tcPr>
          <w:p w14:paraId="7CC04815" w14:textId="19FF778B" w:rsidR="0043574A" w:rsidRDefault="004D0312" w:rsidP="0043574A">
            <w:pPr>
              <w:pStyle w:val="TableParagraph"/>
              <w:wordWrap w:val="0"/>
              <w:spacing w:before="70"/>
              <w:ind w:right="564"/>
              <w:jc w:val="right"/>
              <w:rPr>
                <w:sz w:val="20"/>
              </w:rPr>
            </w:pPr>
            <w:r>
              <w:rPr>
                <w:sz w:val="20"/>
              </w:rPr>
              <w:t>6 711,96</w:t>
            </w:r>
          </w:p>
        </w:tc>
        <w:tc>
          <w:tcPr>
            <w:tcW w:w="1906" w:type="dxa"/>
          </w:tcPr>
          <w:p w14:paraId="7CC04816" w14:textId="49945488" w:rsidR="0043574A" w:rsidRDefault="0043574A" w:rsidP="0043574A">
            <w:pPr>
              <w:pStyle w:val="TableParagraph"/>
              <w:wordWrap w:val="0"/>
              <w:spacing w:before="70"/>
              <w:ind w:right="483"/>
              <w:jc w:val="right"/>
              <w:rPr>
                <w:sz w:val="20"/>
              </w:rPr>
            </w:pPr>
            <w:r>
              <w:rPr>
                <w:sz w:val="20"/>
              </w:rPr>
              <w:t>7 024,99</w:t>
            </w:r>
          </w:p>
        </w:tc>
      </w:tr>
      <w:tr w:rsidR="0043574A" w14:paraId="7CC0481B" w14:textId="77777777">
        <w:trPr>
          <w:trHeight w:val="369"/>
        </w:trPr>
        <w:tc>
          <w:tcPr>
            <w:tcW w:w="6467" w:type="dxa"/>
          </w:tcPr>
          <w:p w14:paraId="7CC04818" w14:textId="77777777" w:rsidR="0043574A" w:rsidRDefault="0043574A" w:rsidP="0043574A">
            <w:pPr>
              <w:pStyle w:val="TableParagraph"/>
              <w:tabs>
                <w:tab w:val="left" w:pos="792"/>
              </w:tabs>
              <w:spacing w:before="70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záväzky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voči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daňovému úradu</w:t>
            </w:r>
          </w:p>
        </w:tc>
        <w:tc>
          <w:tcPr>
            <w:tcW w:w="1875" w:type="dxa"/>
          </w:tcPr>
          <w:p w14:paraId="7CC04819" w14:textId="1F3A8BCB" w:rsidR="0043574A" w:rsidRDefault="004D0312" w:rsidP="0043574A">
            <w:pPr>
              <w:pStyle w:val="TableParagraph"/>
              <w:spacing w:before="70"/>
              <w:ind w:right="564"/>
              <w:jc w:val="right"/>
              <w:rPr>
                <w:sz w:val="20"/>
              </w:rPr>
            </w:pPr>
            <w:r>
              <w:rPr>
                <w:sz w:val="20"/>
              </w:rPr>
              <w:t>1 359,81</w:t>
            </w:r>
          </w:p>
        </w:tc>
        <w:tc>
          <w:tcPr>
            <w:tcW w:w="1906" w:type="dxa"/>
          </w:tcPr>
          <w:p w14:paraId="7CC0481A" w14:textId="5708D535" w:rsidR="0043574A" w:rsidRDefault="0043574A" w:rsidP="0043574A">
            <w:pPr>
              <w:pStyle w:val="TableParagraph"/>
              <w:wordWrap w:val="0"/>
              <w:spacing w:before="70"/>
              <w:ind w:right="483"/>
              <w:jc w:val="right"/>
              <w:rPr>
                <w:sz w:val="20"/>
              </w:rPr>
            </w:pPr>
            <w:r>
              <w:rPr>
                <w:sz w:val="20"/>
              </w:rPr>
              <w:t>1 609,11</w:t>
            </w:r>
          </w:p>
        </w:tc>
      </w:tr>
    </w:tbl>
    <w:p w14:paraId="7CC0481C" w14:textId="77777777" w:rsidR="007233DC" w:rsidRDefault="007233DC">
      <w:pPr>
        <w:pStyle w:val="Zkladntext"/>
        <w:spacing w:before="10"/>
        <w:rPr>
          <w:sz w:val="23"/>
        </w:rPr>
      </w:pPr>
    </w:p>
    <w:p w14:paraId="7CC0481D" w14:textId="77777777" w:rsidR="007233DC" w:rsidRDefault="00321CA4">
      <w:pPr>
        <w:pStyle w:val="Odsekzoznamu"/>
        <w:numPr>
          <w:ilvl w:val="0"/>
          <w:numId w:val="8"/>
        </w:numPr>
        <w:tabs>
          <w:tab w:val="left" w:pos="600"/>
          <w:tab w:val="left" w:pos="601"/>
        </w:tabs>
        <w:ind w:left="600" w:hanging="489"/>
        <w:rPr>
          <w:sz w:val="24"/>
        </w:rPr>
      </w:pPr>
      <w:r>
        <w:rPr>
          <w:sz w:val="24"/>
        </w:rPr>
        <w:t>záväzky</w:t>
      </w:r>
      <w:r>
        <w:rPr>
          <w:spacing w:val="-1"/>
          <w:sz w:val="24"/>
        </w:rPr>
        <w:t xml:space="preserve"> </w:t>
      </w:r>
      <w:r>
        <w:rPr>
          <w:sz w:val="24"/>
        </w:rPr>
        <w:t>podľa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zostatkovej doby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splatnosti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(riadky</w:t>
      </w:r>
      <w:r>
        <w:rPr>
          <w:spacing w:val="-1"/>
          <w:sz w:val="24"/>
        </w:rPr>
        <w:t xml:space="preserve"> </w:t>
      </w:r>
      <w:r>
        <w:rPr>
          <w:sz w:val="24"/>
        </w:rPr>
        <w:t>140 a</w:t>
      </w:r>
      <w:r>
        <w:rPr>
          <w:spacing w:val="-3"/>
          <w:sz w:val="24"/>
        </w:rPr>
        <w:t xml:space="preserve"> </w:t>
      </w:r>
      <w:r>
        <w:rPr>
          <w:sz w:val="24"/>
        </w:rPr>
        <w:t>151 súvahy)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tabuľka</w:t>
      </w:r>
      <w:r>
        <w:rPr>
          <w:spacing w:val="-2"/>
          <w:sz w:val="24"/>
        </w:rPr>
        <w:t xml:space="preserve"> </w:t>
      </w:r>
      <w:r>
        <w:rPr>
          <w:sz w:val="24"/>
        </w:rPr>
        <w:t>č. 8</w:t>
      </w:r>
    </w:p>
    <w:p w14:paraId="7CC0481E" w14:textId="77777777" w:rsidR="007233DC" w:rsidRDefault="007233DC">
      <w:pPr>
        <w:pStyle w:val="Zkladntext"/>
        <w:spacing w:before="2"/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33"/>
        <w:gridCol w:w="1559"/>
        <w:gridCol w:w="1600"/>
      </w:tblGrid>
      <w:tr w:rsidR="007233DC" w14:paraId="7CC04825" w14:textId="77777777">
        <w:trPr>
          <w:trHeight w:val="695"/>
        </w:trPr>
        <w:tc>
          <w:tcPr>
            <w:tcW w:w="7233" w:type="dxa"/>
            <w:tcBorders>
              <w:bottom w:val="double" w:sz="0" w:space="0" w:color="000000"/>
            </w:tcBorders>
            <w:shd w:val="clear" w:color="auto" w:fill="F1F1F1"/>
          </w:tcPr>
          <w:p w14:paraId="7CC0481F" w14:textId="77777777" w:rsidR="007233DC" w:rsidRDefault="007233DC">
            <w:pPr>
              <w:pStyle w:val="TableParagraph"/>
              <w:spacing w:before="3"/>
              <w:rPr>
                <w:sz w:val="20"/>
              </w:rPr>
            </w:pPr>
          </w:p>
          <w:p w14:paraId="7CC04820" w14:textId="77777777" w:rsidR="007233DC" w:rsidRDefault="00321CA4">
            <w:pPr>
              <w:pStyle w:val="TableParagraph"/>
              <w:ind w:left="2652" w:right="26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Záväzky</w:t>
            </w:r>
          </w:p>
        </w:tc>
        <w:tc>
          <w:tcPr>
            <w:tcW w:w="1559" w:type="dxa"/>
            <w:tcBorders>
              <w:bottom w:val="double" w:sz="0" w:space="0" w:color="000000"/>
            </w:tcBorders>
            <w:shd w:val="clear" w:color="auto" w:fill="F1F1F1"/>
          </w:tcPr>
          <w:p w14:paraId="7CC04821" w14:textId="77777777" w:rsidR="007233DC" w:rsidRDefault="00321CA4">
            <w:pPr>
              <w:pStyle w:val="TableParagraph"/>
              <w:spacing w:before="118"/>
              <w:ind w:left="174" w:right="17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</w:p>
          <w:p w14:paraId="7CC04822" w14:textId="217376AE" w:rsidR="007233DC" w:rsidRDefault="00321CA4">
            <w:pPr>
              <w:pStyle w:val="TableParagraph"/>
              <w:ind w:left="177" w:right="17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 31.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12.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202</w:t>
            </w:r>
            <w:r w:rsidR="00901959">
              <w:rPr>
                <w:b/>
                <w:sz w:val="20"/>
              </w:rPr>
              <w:t>3</w:t>
            </w:r>
          </w:p>
        </w:tc>
        <w:tc>
          <w:tcPr>
            <w:tcW w:w="1600" w:type="dxa"/>
            <w:tcBorders>
              <w:bottom w:val="double" w:sz="0" w:space="0" w:color="000000"/>
            </w:tcBorders>
            <w:shd w:val="clear" w:color="auto" w:fill="F1F1F1"/>
          </w:tcPr>
          <w:p w14:paraId="7CC04823" w14:textId="77777777" w:rsidR="007233DC" w:rsidRDefault="00321CA4">
            <w:pPr>
              <w:pStyle w:val="TableParagraph"/>
              <w:spacing w:before="118"/>
              <w:ind w:left="198" w:right="19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</w:p>
          <w:p w14:paraId="7CC04824" w14:textId="4AA52937" w:rsidR="007233DC" w:rsidRDefault="00321CA4">
            <w:pPr>
              <w:pStyle w:val="TableParagraph"/>
              <w:ind w:left="200" w:right="19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 31.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12.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202</w:t>
            </w:r>
            <w:r w:rsidR="00901959">
              <w:rPr>
                <w:b/>
                <w:sz w:val="20"/>
              </w:rPr>
              <w:t>2</w:t>
            </w:r>
          </w:p>
        </w:tc>
      </w:tr>
      <w:tr w:rsidR="00901959" w14:paraId="7CC04829" w14:textId="77777777">
        <w:trPr>
          <w:trHeight w:val="340"/>
        </w:trPr>
        <w:tc>
          <w:tcPr>
            <w:tcW w:w="7233" w:type="dxa"/>
            <w:tcBorders>
              <w:top w:val="double" w:sz="0" w:space="0" w:color="000000"/>
            </w:tcBorders>
          </w:tcPr>
          <w:p w14:paraId="7CC04826" w14:textId="77777777" w:rsidR="00901959" w:rsidRDefault="00901959" w:rsidP="00901959">
            <w:pPr>
              <w:pStyle w:val="TableParagraph"/>
              <w:spacing w:before="55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Záväzky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z toho:</w:t>
            </w:r>
          </w:p>
        </w:tc>
        <w:tc>
          <w:tcPr>
            <w:tcW w:w="1559" w:type="dxa"/>
            <w:tcBorders>
              <w:top w:val="double" w:sz="0" w:space="0" w:color="000000"/>
            </w:tcBorders>
          </w:tcPr>
          <w:p w14:paraId="7CC04827" w14:textId="77777777" w:rsidR="00901959" w:rsidRDefault="00901959" w:rsidP="00901959">
            <w:pPr>
              <w:pStyle w:val="TableParagraph"/>
              <w:rPr>
                <w:sz w:val="20"/>
              </w:rPr>
            </w:pPr>
          </w:p>
        </w:tc>
        <w:tc>
          <w:tcPr>
            <w:tcW w:w="1600" w:type="dxa"/>
            <w:tcBorders>
              <w:top w:val="double" w:sz="0" w:space="0" w:color="000000"/>
            </w:tcBorders>
          </w:tcPr>
          <w:p w14:paraId="7CC04828" w14:textId="77777777" w:rsidR="00901959" w:rsidRDefault="00901959" w:rsidP="00901959">
            <w:pPr>
              <w:pStyle w:val="TableParagraph"/>
              <w:rPr>
                <w:sz w:val="20"/>
              </w:rPr>
            </w:pPr>
          </w:p>
        </w:tc>
      </w:tr>
      <w:tr w:rsidR="00901959" w14:paraId="7CC0482D" w14:textId="77777777">
        <w:trPr>
          <w:trHeight w:val="340"/>
        </w:trPr>
        <w:tc>
          <w:tcPr>
            <w:tcW w:w="7233" w:type="dxa"/>
          </w:tcPr>
          <w:p w14:paraId="7CC0482A" w14:textId="77777777" w:rsidR="00901959" w:rsidRDefault="00901959" w:rsidP="00901959">
            <w:pPr>
              <w:pStyle w:val="TableParagraph"/>
              <w:spacing w:before="55"/>
              <w:ind w:left="144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so zostatkovou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dobou splatnosti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do 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roka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1559" w:type="dxa"/>
          </w:tcPr>
          <w:p w14:paraId="7CC0482B" w14:textId="5697986E" w:rsidR="00901959" w:rsidRDefault="009A122B" w:rsidP="00901959">
            <w:pPr>
              <w:pStyle w:val="TableParagraph"/>
              <w:wordWrap w:val="0"/>
              <w:spacing w:before="55"/>
              <w:ind w:right="378"/>
              <w:jc w:val="right"/>
              <w:rPr>
                <w:sz w:val="20"/>
              </w:rPr>
            </w:pPr>
            <w:r>
              <w:rPr>
                <w:sz w:val="20"/>
              </w:rPr>
              <w:t>30 008,77</w:t>
            </w:r>
          </w:p>
        </w:tc>
        <w:tc>
          <w:tcPr>
            <w:tcW w:w="1600" w:type="dxa"/>
          </w:tcPr>
          <w:p w14:paraId="7CC0482C" w14:textId="787D2C61" w:rsidR="00901959" w:rsidRDefault="00901959" w:rsidP="00901959">
            <w:pPr>
              <w:pStyle w:val="TableParagraph"/>
              <w:wordWrap w:val="0"/>
              <w:spacing w:before="55"/>
              <w:ind w:right="348"/>
              <w:jc w:val="right"/>
              <w:rPr>
                <w:sz w:val="20"/>
              </w:rPr>
            </w:pPr>
            <w:r>
              <w:rPr>
                <w:sz w:val="20"/>
              </w:rPr>
              <w:t>33 177,08</w:t>
            </w:r>
          </w:p>
        </w:tc>
      </w:tr>
      <w:tr w:rsidR="00901959" w14:paraId="7CC04831" w14:textId="77777777">
        <w:trPr>
          <w:trHeight w:val="340"/>
        </w:trPr>
        <w:tc>
          <w:tcPr>
            <w:tcW w:w="7233" w:type="dxa"/>
          </w:tcPr>
          <w:p w14:paraId="7CC0482E" w14:textId="77777777" w:rsidR="00901959" w:rsidRDefault="00901959" w:rsidP="00901959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14:paraId="7CC0482F" w14:textId="77777777" w:rsidR="00901959" w:rsidRDefault="00901959" w:rsidP="00901959">
            <w:pPr>
              <w:pStyle w:val="TableParagraph"/>
              <w:rPr>
                <w:sz w:val="20"/>
              </w:rPr>
            </w:pPr>
          </w:p>
        </w:tc>
        <w:tc>
          <w:tcPr>
            <w:tcW w:w="1600" w:type="dxa"/>
          </w:tcPr>
          <w:p w14:paraId="7CC04830" w14:textId="77777777" w:rsidR="00901959" w:rsidRDefault="00901959" w:rsidP="00901959">
            <w:pPr>
              <w:pStyle w:val="TableParagraph"/>
              <w:rPr>
                <w:sz w:val="20"/>
              </w:rPr>
            </w:pPr>
          </w:p>
        </w:tc>
      </w:tr>
      <w:tr w:rsidR="00901959" w14:paraId="7CC04835" w14:textId="77777777">
        <w:trPr>
          <w:trHeight w:val="340"/>
        </w:trPr>
        <w:tc>
          <w:tcPr>
            <w:tcW w:w="7233" w:type="dxa"/>
          </w:tcPr>
          <w:p w14:paraId="7CC04832" w14:textId="77777777" w:rsidR="00901959" w:rsidRDefault="00901959" w:rsidP="00901959">
            <w:pPr>
              <w:pStyle w:val="TableParagraph"/>
              <w:spacing w:before="55"/>
              <w:ind w:left="144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so zostatkovou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dobou splatnosti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od 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roka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 rokov z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1559" w:type="dxa"/>
          </w:tcPr>
          <w:p w14:paraId="7CC04833" w14:textId="0A190AC7" w:rsidR="00901959" w:rsidRDefault="009A122B" w:rsidP="00901959">
            <w:pPr>
              <w:pStyle w:val="TableParagraph"/>
              <w:wordWrap w:val="0"/>
              <w:spacing w:before="55"/>
              <w:ind w:right="379"/>
              <w:jc w:val="right"/>
              <w:rPr>
                <w:sz w:val="20"/>
              </w:rPr>
            </w:pPr>
            <w:r>
              <w:rPr>
                <w:sz w:val="20"/>
              </w:rPr>
              <w:t>2 168,16</w:t>
            </w:r>
          </w:p>
        </w:tc>
        <w:tc>
          <w:tcPr>
            <w:tcW w:w="1600" w:type="dxa"/>
          </w:tcPr>
          <w:p w14:paraId="7CC04834" w14:textId="63E73E66" w:rsidR="00901959" w:rsidRDefault="00901959" w:rsidP="00901959">
            <w:pPr>
              <w:pStyle w:val="TableParagraph"/>
              <w:wordWrap w:val="0"/>
              <w:spacing w:before="55"/>
              <w:ind w:right="348"/>
              <w:jc w:val="right"/>
              <w:rPr>
                <w:sz w:val="20"/>
              </w:rPr>
            </w:pPr>
            <w:r>
              <w:rPr>
                <w:sz w:val="20"/>
              </w:rPr>
              <w:t>4 742,35</w:t>
            </w:r>
          </w:p>
        </w:tc>
      </w:tr>
      <w:tr w:rsidR="00901959" w14:paraId="7CC04839" w14:textId="77777777">
        <w:trPr>
          <w:trHeight w:val="337"/>
        </w:trPr>
        <w:tc>
          <w:tcPr>
            <w:tcW w:w="7233" w:type="dxa"/>
          </w:tcPr>
          <w:p w14:paraId="7CC04836" w14:textId="77777777" w:rsidR="00901959" w:rsidRDefault="00901959" w:rsidP="00901959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14:paraId="7CC04837" w14:textId="77777777" w:rsidR="00901959" w:rsidRDefault="00901959" w:rsidP="00901959">
            <w:pPr>
              <w:pStyle w:val="TableParagraph"/>
              <w:rPr>
                <w:sz w:val="20"/>
              </w:rPr>
            </w:pPr>
          </w:p>
        </w:tc>
        <w:tc>
          <w:tcPr>
            <w:tcW w:w="1600" w:type="dxa"/>
          </w:tcPr>
          <w:p w14:paraId="7CC04838" w14:textId="77777777" w:rsidR="00901959" w:rsidRDefault="00901959" w:rsidP="00901959">
            <w:pPr>
              <w:pStyle w:val="TableParagraph"/>
              <w:rPr>
                <w:sz w:val="20"/>
              </w:rPr>
            </w:pPr>
          </w:p>
        </w:tc>
      </w:tr>
      <w:tr w:rsidR="00901959" w14:paraId="7CC0483D" w14:textId="77777777">
        <w:trPr>
          <w:trHeight w:val="340"/>
        </w:trPr>
        <w:tc>
          <w:tcPr>
            <w:tcW w:w="7233" w:type="dxa"/>
          </w:tcPr>
          <w:p w14:paraId="7CC0483A" w14:textId="77777777" w:rsidR="00901959" w:rsidRDefault="00901959" w:rsidP="00901959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14:paraId="7CC0483B" w14:textId="77777777" w:rsidR="00901959" w:rsidRDefault="00901959" w:rsidP="00901959">
            <w:pPr>
              <w:pStyle w:val="TableParagraph"/>
              <w:rPr>
                <w:sz w:val="20"/>
              </w:rPr>
            </w:pPr>
          </w:p>
        </w:tc>
        <w:tc>
          <w:tcPr>
            <w:tcW w:w="1600" w:type="dxa"/>
          </w:tcPr>
          <w:p w14:paraId="7CC0483C" w14:textId="77777777" w:rsidR="00901959" w:rsidRDefault="00901959" w:rsidP="00901959">
            <w:pPr>
              <w:pStyle w:val="TableParagraph"/>
              <w:rPr>
                <w:sz w:val="20"/>
              </w:rPr>
            </w:pPr>
          </w:p>
        </w:tc>
      </w:tr>
      <w:tr w:rsidR="00901959" w14:paraId="7CC04841" w14:textId="77777777">
        <w:trPr>
          <w:trHeight w:val="340"/>
        </w:trPr>
        <w:tc>
          <w:tcPr>
            <w:tcW w:w="7233" w:type="dxa"/>
          </w:tcPr>
          <w:p w14:paraId="7CC0483E" w14:textId="77777777" w:rsidR="00901959" w:rsidRDefault="00901959" w:rsidP="00901959">
            <w:pPr>
              <w:pStyle w:val="TableParagraph"/>
              <w:spacing w:before="55"/>
              <w:ind w:left="144"/>
              <w:rPr>
                <w:sz w:val="20"/>
              </w:rPr>
            </w:pPr>
            <w:r>
              <w:rPr>
                <w:sz w:val="20"/>
              </w:rPr>
              <w:t>c)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so zostatkovou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dobou splatnosti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nad 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rokov z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1559" w:type="dxa"/>
          </w:tcPr>
          <w:p w14:paraId="7CC0483F" w14:textId="1A390CCA" w:rsidR="00901959" w:rsidRDefault="009A122B" w:rsidP="00901959">
            <w:pPr>
              <w:pStyle w:val="TableParagraph"/>
              <w:ind w:firstLineChars="150" w:firstLine="300"/>
              <w:rPr>
                <w:sz w:val="20"/>
              </w:rPr>
            </w:pPr>
            <w:r>
              <w:rPr>
                <w:sz w:val="20"/>
              </w:rPr>
              <w:t>241 474,34</w:t>
            </w:r>
          </w:p>
        </w:tc>
        <w:tc>
          <w:tcPr>
            <w:tcW w:w="1600" w:type="dxa"/>
          </w:tcPr>
          <w:p w14:paraId="7CC04840" w14:textId="0D1F66FD" w:rsidR="00901959" w:rsidRDefault="00901959" w:rsidP="00901959">
            <w:pPr>
              <w:pStyle w:val="TableParagraph"/>
              <w:ind w:firstLineChars="200" w:firstLine="400"/>
              <w:rPr>
                <w:sz w:val="20"/>
              </w:rPr>
            </w:pPr>
            <w:r>
              <w:rPr>
                <w:sz w:val="20"/>
              </w:rPr>
              <w:t>253 164,24</w:t>
            </w:r>
          </w:p>
        </w:tc>
      </w:tr>
    </w:tbl>
    <w:p w14:paraId="7CC04842" w14:textId="77777777" w:rsidR="007233DC" w:rsidRDefault="007233DC">
      <w:pPr>
        <w:rPr>
          <w:sz w:val="20"/>
        </w:rPr>
        <w:sectPr w:rsidR="007233DC" w:rsidSect="00B91A11">
          <w:pgSz w:w="11910" w:h="16840"/>
          <w:pgMar w:top="1480" w:right="0" w:bottom="840" w:left="1020" w:header="717" w:footer="647" w:gutter="0"/>
          <w:cols w:space="720"/>
        </w:sectPr>
      </w:pPr>
    </w:p>
    <w:p w14:paraId="7CC04843" w14:textId="77777777" w:rsidR="007233DC" w:rsidRDefault="007233DC">
      <w:pPr>
        <w:pStyle w:val="Zkladntext"/>
        <w:spacing w:before="1"/>
        <w:rPr>
          <w:sz w:val="23"/>
        </w:rPr>
      </w:pPr>
    </w:p>
    <w:p w14:paraId="7CC04844" w14:textId="77777777" w:rsidR="007233DC" w:rsidRDefault="00321CA4">
      <w:pPr>
        <w:pStyle w:val="Nadpis1"/>
        <w:numPr>
          <w:ilvl w:val="0"/>
          <w:numId w:val="7"/>
        </w:numPr>
        <w:tabs>
          <w:tab w:val="left" w:pos="397"/>
        </w:tabs>
        <w:spacing w:before="90"/>
        <w:ind w:hanging="285"/>
      </w:pPr>
      <w:r>
        <w:t>Bankové</w:t>
      </w:r>
      <w:r>
        <w:rPr>
          <w:spacing w:val="-2"/>
        </w:rPr>
        <w:t xml:space="preserve"> </w:t>
      </w:r>
      <w:r>
        <w:t>úvery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ostatné</w:t>
      </w:r>
      <w:r>
        <w:rPr>
          <w:spacing w:val="-1"/>
        </w:rPr>
        <w:t xml:space="preserve"> </w:t>
      </w:r>
      <w:r>
        <w:t>prijaté</w:t>
      </w:r>
      <w:r>
        <w:rPr>
          <w:spacing w:val="-3"/>
        </w:rPr>
        <w:t xml:space="preserve"> </w:t>
      </w:r>
      <w:r>
        <w:t>návratné</w:t>
      </w:r>
      <w:r>
        <w:rPr>
          <w:spacing w:val="-2"/>
        </w:rPr>
        <w:t xml:space="preserve"> </w:t>
      </w:r>
      <w:r>
        <w:t>finančné</w:t>
      </w:r>
      <w:r>
        <w:rPr>
          <w:spacing w:val="-1"/>
        </w:rPr>
        <w:t xml:space="preserve"> </w:t>
      </w:r>
      <w:r>
        <w:t>výpomoci</w:t>
      </w:r>
    </w:p>
    <w:p w14:paraId="7CC04845" w14:textId="77777777" w:rsidR="007233DC" w:rsidRDefault="00321CA4">
      <w:pPr>
        <w:pStyle w:val="Zkladntext"/>
        <w:tabs>
          <w:tab w:val="left" w:pos="540"/>
        </w:tabs>
        <w:spacing w:before="137"/>
        <w:ind w:left="112"/>
      </w:pPr>
      <w:r>
        <w:t>a)</w:t>
      </w:r>
      <w:r>
        <w:tab/>
        <w:t>dlhodobé</w:t>
      </w:r>
      <w:r>
        <w:rPr>
          <w:spacing w:val="-1"/>
        </w:rPr>
        <w:t xml:space="preserve"> </w:t>
      </w:r>
      <w:r>
        <w:t>bankové</w:t>
      </w:r>
      <w:r>
        <w:rPr>
          <w:spacing w:val="-1"/>
        </w:rPr>
        <w:t xml:space="preserve"> </w:t>
      </w:r>
      <w:r>
        <w:t>úvery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krátkodobé bankové</w:t>
      </w:r>
      <w:r>
        <w:rPr>
          <w:spacing w:val="-1"/>
        </w:rPr>
        <w:t xml:space="preserve"> </w:t>
      </w:r>
      <w:r>
        <w:t>úvery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tabuľka</w:t>
      </w:r>
      <w:r>
        <w:rPr>
          <w:spacing w:val="1"/>
        </w:rPr>
        <w:t xml:space="preserve"> </w:t>
      </w:r>
      <w:r>
        <w:t>č.</w:t>
      </w:r>
      <w:r>
        <w:rPr>
          <w:spacing w:val="-1"/>
        </w:rPr>
        <w:t xml:space="preserve"> </w:t>
      </w:r>
      <w:r>
        <w:t>9</w:t>
      </w:r>
    </w:p>
    <w:p w14:paraId="7CC04846" w14:textId="77777777" w:rsidR="007233DC" w:rsidRDefault="007233DC">
      <w:pPr>
        <w:pStyle w:val="Zkladntext"/>
        <w:rPr>
          <w:sz w:val="26"/>
        </w:rPr>
      </w:pPr>
    </w:p>
    <w:p w14:paraId="7CC04847" w14:textId="77777777" w:rsidR="007233DC" w:rsidRDefault="00321CA4">
      <w:pPr>
        <w:pStyle w:val="Nadpis1"/>
        <w:numPr>
          <w:ilvl w:val="0"/>
          <w:numId w:val="7"/>
        </w:numPr>
        <w:tabs>
          <w:tab w:val="left" w:pos="397"/>
        </w:tabs>
        <w:spacing w:before="186"/>
        <w:ind w:hanging="285"/>
      </w:pPr>
      <w:r>
        <w:t>Časové</w:t>
      </w:r>
      <w:r>
        <w:rPr>
          <w:spacing w:val="-6"/>
        </w:rPr>
        <w:t xml:space="preserve"> </w:t>
      </w:r>
      <w:r>
        <w:t>rozlíšenie</w:t>
      </w:r>
    </w:p>
    <w:p w14:paraId="7CC04848" w14:textId="77777777" w:rsidR="007233DC" w:rsidRDefault="00321CA4">
      <w:pPr>
        <w:tabs>
          <w:tab w:val="left" w:pos="540"/>
        </w:tabs>
        <w:spacing w:before="137"/>
        <w:ind w:left="396" w:right="562" w:hanging="284"/>
        <w:rPr>
          <w:b/>
          <w:sz w:val="24"/>
        </w:rPr>
      </w:pPr>
      <w:r>
        <w:rPr>
          <w:sz w:val="24"/>
        </w:rPr>
        <w:t>a)</w:t>
      </w:r>
      <w:r>
        <w:rPr>
          <w:sz w:val="24"/>
        </w:rPr>
        <w:tab/>
      </w:r>
      <w:r>
        <w:rPr>
          <w:sz w:val="24"/>
        </w:rPr>
        <w:tab/>
        <w:t>opis</w:t>
      </w:r>
      <w:r>
        <w:rPr>
          <w:spacing w:val="40"/>
          <w:sz w:val="24"/>
        </w:rPr>
        <w:t xml:space="preserve"> </w:t>
      </w:r>
      <w:r>
        <w:rPr>
          <w:sz w:val="24"/>
        </w:rPr>
        <w:t>významných</w:t>
      </w:r>
      <w:r>
        <w:rPr>
          <w:spacing w:val="40"/>
          <w:sz w:val="24"/>
        </w:rPr>
        <w:t xml:space="preserve"> </w:t>
      </w:r>
      <w:r>
        <w:rPr>
          <w:sz w:val="24"/>
        </w:rPr>
        <w:t>položiek</w:t>
      </w:r>
      <w:r>
        <w:rPr>
          <w:spacing w:val="39"/>
          <w:sz w:val="24"/>
        </w:rPr>
        <w:t xml:space="preserve"> </w:t>
      </w:r>
      <w:r>
        <w:rPr>
          <w:sz w:val="24"/>
        </w:rPr>
        <w:t>časového</w:t>
      </w:r>
      <w:r>
        <w:rPr>
          <w:spacing w:val="40"/>
          <w:sz w:val="24"/>
        </w:rPr>
        <w:t xml:space="preserve"> </w:t>
      </w:r>
      <w:r>
        <w:rPr>
          <w:sz w:val="24"/>
        </w:rPr>
        <w:t>rozlíšenia</w:t>
      </w:r>
      <w:r>
        <w:rPr>
          <w:spacing w:val="44"/>
          <w:sz w:val="24"/>
        </w:rPr>
        <w:t xml:space="preserve"> </w:t>
      </w:r>
      <w:r>
        <w:rPr>
          <w:b/>
          <w:sz w:val="24"/>
        </w:rPr>
        <w:t>výdavkov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budúcich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období</w:t>
      </w:r>
      <w:r>
        <w:rPr>
          <w:b/>
          <w:spacing w:val="44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výnosov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budúcich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období</w:t>
      </w:r>
    </w:p>
    <w:p w14:paraId="7CC04849" w14:textId="77777777" w:rsidR="007233DC" w:rsidRDefault="007233DC">
      <w:pPr>
        <w:pStyle w:val="Zkladntext"/>
        <w:spacing w:before="1" w:after="1"/>
        <w:rPr>
          <w:b/>
          <w:sz w:val="12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31"/>
        <w:gridCol w:w="2410"/>
        <w:gridCol w:w="2448"/>
      </w:tblGrid>
      <w:tr w:rsidR="007233DC" w14:paraId="7CC0484D" w14:textId="77777777">
        <w:trPr>
          <w:trHeight w:val="522"/>
        </w:trPr>
        <w:tc>
          <w:tcPr>
            <w:tcW w:w="5531" w:type="dxa"/>
            <w:tcBorders>
              <w:bottom w:val="double" w:sz="0" w:space="0" w:color="000000"/>
            </w:tcBorders>
            <w:shd w:val="clear" w:color="auto" w:fill="F1F1F1"/>
          </w:tcPr>
          <w:p w14:paraId="7CC0484A" w14:textId="77777777" w:rsidR="007233DC" w:rsidRDefault="00321CA4">
            <w:pPr>
              <w:pStyle w:val="TableParagraph"/>
              <w:spacing w:before="151"/>
              <w:ind w:left="871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významnej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položky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časového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rozlíšenia</w:t>
            </w:r>
          </w:p>
        </w:tc>
        <w:tc>
          <w:tcPr>
            <w:tcW w:w="2410" w:type="dxa"/>
            <w:tcBorders>
              <w:bottom w:val="double" w:sz="0" w:space="0" w:color="000000"/>
            </w:tcBorders>
            <w:shd w:val="clear" w:color="auto" w:fill="F1F1F1"/>
          </w:tcPr>
          <w:p w14:paraId="7CC0484B" w14:textId="4B875E82" w:rsidR="007233DC" w:rsidRDefault="00321CA4">
            <w:pPr>
              <w:pStyle w:val="TableParagraph"/>
              <w:spacing w:before="151"/>
              <w:ind w:left="175" w:right="17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49"/>
                <w:sz w:val="20"/>
              </w:rPr>
              <w:t xml:space="preserve"> </w:t>
            </w:r>
            <w:r>
              <w:rPr>
                <w:b/>
                <w:sz w:val="20"/>
              </w:rPr>
              <w:t>k 31.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12.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202</w:t>
            </w:r>
            <w:r w:rsidR="00D76655">
              <w:rPr>
                <w:b/>
                <w:sz w:val="20"/>
              </w:rPr>
              <w:t>3</w:t>
            </w:r>
          </w:p>
        </w:tc>
        <w:tc>
          <w:tcPr>
            <w:tcW w:w="2448" w:type="dxa"/>
            <w:tcBorders>
              <w:bottom w:val="double" w:sz="0" w:space="0" w:color="000000"/>
            </w:tcBorders>
            <w:shd w:val="clear" w:color="auto" w:fill="F1F1F1"/>
          </w:tcPr>
          <w:p w14:paraId="7CC0484C" w14:textId="23B05A9D" w:rsidR="007233DC" w:rsidRDefault="00321CA4">
            <w:pPr>
              <w:pStyle w:val="TableParagraph"/>
              <w:spacing w:before="151"/>
              <w:ind w:left="215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49"/>
                <w:sz w:val="20"/>
              </w:rPr>
              <w:t xml:space="preserve"> </w:t>
            </w:r>
            <w:r>
              <w:rPr>
                <w:b/>
                <w:sz w:val="20"/>
              </w:rPr>
              <w:t>k 31.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12.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202</w:t>
            </w:r>
            <w:r w:rsidR="00D76655">
              <w:rPr>
                <w:b/>
                <w:sz w:val="20"/>
              </w:rPr>
              <w:t>2</w:t>
            </w:r>
          </w:p>
        </w:tc>
      </w:tr>
      <w:tr w:rsidR="007233DC" w14:paraId="7CC04851" w14:textId="77777777">
        <w:trPr>
          <w:trHeight w:val="349"/>
        </w:trPr>
        <w:tc>
          <w:tcPr>
            <w:tcW w:w="5531" w:type="dxa"/>
            <w:tcBorders>
              <w:top w:val="double" w:sz="0" w:space="0" w:color="000000"/>
            </w:tcBorders>
          </w:tcPr>
          <w:p w14:paraId="7CC0484E" w14:textId="77777777" w:rsidR="007233DC" w:rsidRDefault="00321CA4">
            <w:pPr>
              <w:pStyle w:val="TableParagraph"/>
              <w:spacing w:before="64"/>
              <w:ind w:left="72"/>
              <w:rPr>
                <w:sz w:val="20"/>
              </w:rPr>
            </w:pPr>
            <w:r>
              <w:rPr>
                <w:sz w:val="20"/>
              </w:rPr>
              <w:t>Výnosy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budúcich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období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spolu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2410" w:type="dxa"/>
            <w:tcBorders>
              <w:top w:val="double" w:sz="0" w:space="0" w:color="000000"/>
            </w:tcBorders>
          </w:tcPr>
          <w:p w14:paraId="7CC0484F" w14:textId="6A3F0879" w:rsidR="007233DC" w:rsidRDefault="00321CA4">
            <w:pPr>
              <w:pStyle w:val="TableParagraph"/>
              <w:spacing w:before="64"/>
              <w:ind w:left="63" w:right="17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 w:rsidR="00D76655">
              <w:rPr>
                <w:b/>
                <w:sz w:val="20"/>
              </w:rPr>
              <w:t> 441 850,44</w:t>
            </w:r>
          </w:p>
        </w:tc>
        <w:tc>
          <w:tcPr>
            <w:tcW w:w="2448" w:type="dxa"/>
            <w:tcBorders>
              <w:top w:val="double" w:sz="0" w:space="0" w:color="000000"/>
            </w:tcBorders>
          </w:tcPr>
          <w:p w14:paraId="7CC04850" w14:textId="6A843D9A" w:rsidR="007233DC" w:rsidRDefault="00D76655">
            <w:pPr>
              <w:pStyle w:val="TableParagraph"/>
              <w:spacing w:before="64"/>
              <w:ind w:left="472"/>
              <w:rPr>
                <w:b/>
                <w:sz w:val="20"/>
              </w:rPr>
            </w:pPr>
            <w:r>
              <w:rPr>
                <w:b/>
                <w:sz w:val="20"/>
              </w:rPr>
              <w:t>1 505 933,71</w:t>
            </w:r>
          </w:p>
        </w:tc>
      </w:tr>
    </w:tbl>
    <w:p w14:paraId="7CC04852" w14:textId="77777777" w:rsidR="007233DC" w:rsidRDefault="007233DC">
      <w:pPr>
        <w:rPr>
          <w:sz w:val="20"/>
        </w:rPr>
        <w:sectPr w:rsidR="007233DC" w:rsidSect="00B91A11">
          <w:pgSz w:w="11910" w:h="16840"/>
          <w:pgMar w:top="1480" w:right="0" w:bottom="840" w:left="1020" w:header="717" w:footer="647" w:gutter="0"/>
          <w:cols w:space="720"/>
        </w:sectPr>
      </w:pPr>
    </w:p>
    <w:p w14:paraId="7CC04853" w14:textId="77777777" w:rsidR="007233DC" w:rsidRDefault="00321CA4">
      <w:pPr>
        <w:pStyle w:val="Nadpis1"/>
        <w:spacing w:before="80"/>
        <w:ind w:left="497" w:right="948" w:firstLine="0"/>
        <w:jc w:val="center"/>
      </w:pPr>
      <w:r>
        <w:lastRenderedPageBreak/>
        <w:t>Čl.</w:t>
      </w:r>
      <w:r>
        <w:rPr>
          <w:spacing w:val="-2"/>
        </w:rPr>
        <w:t xml:space="preserve"> </w:t>
      </w:r>
      <w:r>
        <w:t>V</w:t>
      </w:r>
    </w:p>
    <w:p w14:paraId="7CC04854" w14:textId="77777777" w:rsidR="007233DC" w:rsidRDefault="00321CA4">
      <w:pPr>
        <w:ind w:left="497" w:right="947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výnosoch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 nákladoch</w:t>
      </w:r>
    </w:p>
    <w:p w14:paraId="7CC04855" w14:textId="77777777" w:rsidR="007233DC" w:rsidRDefault="007233DC">
      <w:pPr>
        <w:pStyle w:val="Zkladntext"/>
        <w:spacing w:before="11"/>
        <w:rPr>
          <w:b/>
          <w:sz w:val="23"/>
        </w:rPr>
      </w:pPr>
    </w:p>
    <w:p w14:paraId="7CC04856" w14:textId="77777777" w:rsidR="007233DC" w:rsidRDefault="00321CA4">
      <w:pPr>
        <w:pStyle w:val="Nadpis1"/>
        <w:numPr>
          <w:ilvl w:val="0"/>
          <w:numId w:val="9"/>
        </w:numPr>
        <w:tabs>
          <w:tab w:val="left" w:pos="397"/>
        </w:tabs>
        <w:ind w:hanging="285"/>
      </w:pPr>
      <w:r>
        <w:t>Výnosy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opis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výška</w:t>
      </w:r>
      <w:r>
        <w:rPr>
          <w:spacing w:val="-2"/>
        </w:rPr>
        <w:t xml:space="preserve"> </w:t>
      </w:r>
      <w:r>
        <w:t>významných</w:t>
      </w:r>
      <w:r>
        <w:rPr>
          <w:spacing w:val="-1"/>
        </w:rPr>
        <w:t xml:space="preserve"> </w:t>
      </w:r>
      <w:r>
        <w:t>položiek</w:t>
      </w:r>
      <w:r>
        <w:rPr>
          <w:spacing w:val="-2"/>
        </w:rPr>
        <w:t xml:space="preserve"> </w:t>
      </w:r>
      <w:r>
        <w:t>výnosov</w:t>
      </w:r>
    </w:p>
    <w:p w14:paraId="7CC04857" w14:textId="77777777" w:rsidR="007233DC" w:rsidRDefault="007233DC">
      <w:pPr>
        <w:pStyle w:val="Zkladntext"/>
        <w:rPr>
          <w:b/>
          <w:sz w:val="12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57"/>
        <w:gridCol w:w="2216"/>
        <w:gridCol w:w="1976"/>
      </w:tblGrid>
      <w:tr w:rsidR="007233DC" w14:paraId="7CC0485B" w14:textId="77777777" w:rsidTr="00F73C48">
        <w:trPr>
          <w:trHeight w:val="397"/>
        </w:trPr>
        <w:tc>
          <w:tcPr>
            <w:tcW w:w="5957" w:type="dxa"/>
            <w:shd w:val="clear" w:color="auto" w:fill="F1F1F1"/>
          </w:tcPr>
          <w:p w14:paraId="7CC04858" w14:textId="77777777" w:rsidR="007233DC" w:rsidRDefault="00321CA4">
            <w:pPr>
              <w:pStyle w:val="TableParagraph"/>
              <w:spacing w:before="84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/číslo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účtu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 názov/</w:t>
            </w:r>
          </w:p>
        </w:tc>
        <w:tc>
          <w:tcPr>
            <w:tcW w:w="2216" w:type="dxa"/>
            <w:shd w:val="clear" w:color="auto" w:fill="F1F1F1"/>
          </w:tcPr>
          <w:p w14:paraId="7CC04859" w14:textId="0F10DD8A" w:rsidR="007233DC" w:rsidRDefault="00321CA4">
            <w:pPr>
              <w:pStyle w:val="TableParagraph"/>
              <w:spacing w:before="84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31.12.202</w:t>
            </w:r>
            <w:r w:rsidR="00A234C6">
              <w:rPr>
                <w:b/>
                <w:sz w:val="20"/>
              </w:rPr>
              <w:t>3</w:t>
            </w:r>
          </w:p>
        </w:tc>
        <w:tc>
          <w:tcPr>
            <w:tcW w:w="1976" w:type="dxa"/>
            <w:shd w:val="clear" w:color="auto" w:fill="F1F1F1"/>
          </w:tcPr>
          <w:p w14:paraId="7CC0485A" w14:textId="33A3BA2E" w:rsidR="007233DC" w:rsidRDefault="00321CA4">
            <w:pPr>
              <w:pStyle w:val="TableParagraph"/>
              <w:spacing w:before="84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31.12.202</w:t>
            </w:r>
            <w:r w:rsidR="00A234C6">
              <w:rPr>
                <w:b/>
                <w:sz w:val="20"/>
              </w:rPr>
              <w:t>2</w:t>
            </w:r>
          </w:p>
        </w:tc>
      </w:tr>
      <w:tr w:rsidR="007233DC" w14:paraId="7CC0485F" w14:textId="77777777" w:rsidTr="00F73C48">
        <w:trPr>
          <w:trHeight w:val="396"/>
        </w:trPr>
        <w:tc>
          <w:tcPr>
            <w:tcW w:w="5957" w:type="dxa"/>
            <w:shd w:val="clear" w:color="auto" w:fill="F1F1F1"/>
          </w:tcPr>
          <w:p w14:paraId="7CC0485C" w14:textId="77777777" w:rsidR="007233DC" w:rsidRDefault="00321CA4">
            <w:pPr>
              <w:pStyle w:val="TableParagraph"/>
              <w:spacing w:before="84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a)</w:t>
            </w:r>
            <w:r>
              <w:rPr>
                <w:b/>
                <w:spacing w:val="16"/>
                <w:sz w:val="20"/>
              </w:rPr>
              <w:t xml:space="preserve"> </w:t>
            </w:r>
            <w:r>
              <w:rPr>
                <w:b/>
                <w:sz w:val="20"/>
              </w:rPr>
              <w:t>tržby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vlastné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výkony</w:t>
            </w:r>
            <w:r>
              <w:rPr>
                <w:b/>
                <w:spacing w:val="46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tovar</w:t>
            </w:r>
          </w:p>
        </w:tc>
        <w:tc>
          <w:tcPr>
            <w:tcW w:w="2216" w:type="dxa"/>
          </w:tcPr>
          <w:p w14:paraId="7CC0485D" w14:textId="77777777" w:rsidR="007233DC" w:rsidRDefault="007233DC">
            <w:pPr>
              <w:pStyle w:val="TableParagraph"/>
              <w:rPr>
                <w:sz w:val="20"/>
              </w:rPr>
            </w:pPr>
          </w:p>
        </w:tc>
        <w:tc>
          <w:tcPr>
            <w:tcW w:w="1976" w:type="dxa"/>
          </w:tcPr>
          <w:p w14:paraId="7CC0485E" w14:textId="77777777" w:rsidR="007233DC" w:rsidRDefault="007233DC">
            <w:pPr>
              <w:pStyle w:val="TableParagraph"/>
              <w:rPr>
                <w:sz w:val="20"/>
              </w:rPr>
            </w:pPr>
          </w:p>
        </w:tc>
      </w:tr>
      <w:tr w:rsidR="0058460B" w14:paraId="7CC04863" w14:textId="77777777" w:rsidTr="00F73C48">
        <w:trPr>
          <w:trHeight w:val="394"/>
        </w:trPr>
        <w:tc>
          <w:tcPr>
            <w:tcW w:w="5957" w:type="dxa"/>
          </w:tcPr>
          <w:p w14:paraId="7CC04860" w14:textId="77777777" w:rsidR="0058460B" w:rsidRDefault="0058460B" w:rsidP="0058460B">
            <w:pPr>
              <w:pStyle w:val="TableParagraph"/>
              <w:spacing w:before="82"/>
              <w:ind w:left="72"/>
              <w:rPr>
                <w:sz w:val="20"/>
              </w:rPr>
            </w:pPr>
            <w:r>
              <w:rPr>
                <w:sz w:val="20"/>
              </w:rPr>
              <w:t>602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Tržby z predaja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služieb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 toho:</w:t>
            </w:r>
          </w:p>
        </w:tc>
        <w:tc>
          <w:tcPr>
            <w:tcW w:w="2216" w:type="dxa"/>
          </w:tcPr>
          <w:p w14:paraId="7CC04861" w14:textId="792DCB00" w:rsidR="0058460B" w:rsidRDefault="00B73502" w:rsidP="0058460B">
            <w:pPr>
              <w:pStyle w:val="TableParagraph"/>
              <w:spacing w:before="82"/>
              <w:ind w:left="684"/>
              <w:rPr>
                <w:sz w:val="20"/>
              </w:rPr>
            </w:pPr>
            <w:r>
              <w:rPr>
                <w:sz w:val="20"/>
              </w:rPr>
              <w:t>20 193,95</w:t>
            </w:r>
          </w:p>
        </w:tc>
        <w:tc>
          <w:tcPr>
            <w:tcW w:w="1976" w:type="dxa"/>
          </w:tcPr>
          <w:p w14:paraId="7CC04862" w14:textId="11C18647" w:rsidR="0058460B" w:rsidRDefault="0058460B" w:rsidP="0058460B">
            <w:pPr>
              <w:pStyle w:val="TableParagraph"/>
              <w:spacing w:before="82"/>
              <w:ind w:left="610"/>
              <w:rPr>
                <w:sz w:val="20"/>
              </w:rPr>
            </w:pPr>
            <w:r>
              <w:rPr>
                <w:sz w:val="20"/>
              </w:rPr>
              <w:t>13 725,47</w:t>
            </w:r>
          </w:p>
        </w:tc>
      </w:tr>
      <w:tr w:rsidR="0058460B" w14:paraId="7CC04867" w14:textId="77777777" w:rsidTr="00F73C48">
        <w:trPr>
          <w:trHeight w:val="397"/>
        </w:trPr>
        <w:tc>
          <w:tcPr>
            <w:tcW w:w="5957" w:type="dxa"/>
          </w:tcPr>
          <w:p w14:paraId="7CC04864" w14:textId="77777777" w:rsidR="0058460B" w:rsidRDefault="0058460B" w:rsidP="0058460B">
            <w:pPr>
              <w:pStyle w:val="TableParagraph"/>
              <w:spacing w:before="84"/>
              <w:ind w:left="72"/>
              <w:rPr>
                <w:sz w:val="20"/>
              </w:rPr>
            </w:pPr>
            <w:r>
              <w:rPr>
                <w:sz w:val="20"/>
              </w:rPr>
              <w:t>604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Tržby za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tovar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2216" w:type="dxa"/>
          </w:tcPr>
          <w:p w14:paraId="7CC04865" w14:textId="30DE067F" w:rsidR="0058460B" w:rsidRDefault="0058460B" w:rsidP="00DF379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976" w:type="dxa"/>
          </w:tcPr>
          <w:p w14:paraId="7CC04866" w14:textId="50ABF6E0" w:rsidR="0058460B" w:rsidRDefault="0058460B" w:rsidP="00DF3790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58460B" w14:paraId="7CC0486B" w14:textId="77777777" w:rsidTr="00F73C48">
        <w:trPr>
          <w:trHeight w:val="394"/>
        </w:trPr>
        <w:tc>
          <w:tcPr>
            <w:tcW w:w="5957" w:type="dxa"/>
          </w:tcPr>
          <w:p w14:paraId="7CC04868" w14:textId="77777777" w:rsidR="0058460B" w:rsidRDefault="0058460B" w:rsidP="0058460B">
            <w:pPr>
              <w:pStyle w:val="TableParagraph"/>
              <w:spacing w:before="82"/>
              <w:ind w:left="72"/>
              <w:rPr>
                <w:sz w:val="20"/>
              </w:rPr>
            </w:pPr>
            <w:r>
              <w:rPr>
                <w:sz w:val="20"/>
              </w:rPr>
              <w:t>607 -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nehnuteľnosti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predaj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 toho:</w:t>
            </w:r>
          </w:p>
        </w:tc>
        <w:tc>
          <w:tcPr>
            <w:tcW w:w="2216" w:type="dxa"/>
          </w:tcPr>
          <w:p w14:paraId="7CC04869" w14:textId="77777777" w:rsidR="0058460B" w:rsidRDefault="0058460B" w:rsidP="0058460B">
            <w:pPr>
              <w:pStyle w:val="TableParagraph"/>
              <w:rPr>
                <w:sz w:val="20"/>
              </w:rPr>
            </w:pPr>
          </w:p>
        </w:tc>
        <w:tc>
          <w:tcPr>
            <w:tcW w:w="1976" w:type="dxa"/>
          </w:tcPr>
          <w:p w14:paraId="7CC0486A" w14:textId="77777777" w:rsidR="0058460B" w:rsidRDefault="0058460B" w:rsidP="0058460B">
            <w:pPr>
              <w:pStyle w:val="TableParagraph"/>
              <w:rPr>
                <w:sz w:val="20"/>
              </w:rPr>
            </w:pPr>
          </w:p>
        </w:tc>
      </w:tr>
      <w:tr w:rsidR="0058460B" w14:paraId="7CC0486F" w14:textId="77777777" w:rsidTr="00F73C48">
        <w:trPr>
          <w:trHeight w:val="397"/>
        </w:trPr>
        <w:tc>
          <w:tcPr>
            <w:tcW w:w="5957" w:type="dxa"/>
            <w:shd w:val="clear" w:color="auto" w:fill="F1F1F1"/>
          </w:tcPr>
          <w:p w14:paraId="7CC0486C" w14:textId="77777777" w:rsidR="0058460B" w:rsidRDefault="0058460B" w:rsidP="0058460B">
            <w:pPr>
              <w:pStyle w:val="TableParagraph"/>
              <w:spacing w:before="84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b)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z w:val="20"/>
              </w:rPr>
              <w:t>zmena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stavu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vnútroorganizačných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zásob</w:t>
            </w:r>
          </w:p>
        </w:tc>
        <w:tc>
          <w:tcPr>
            <w:tcW w:w="2216" w:type="dxa"/>
          </w:tcPr>
          <w:p w14:paraId="7CC0486D" w14:textId="77777777" w:rsidR="0058460B" w:rsidRDefault="0058460B" w:rsidP="0058460B">
            <w:pPr>
              <w:pStyle w:val="TableParagraph"/>
              <w:rPr>
                <w:sz w:val="20"/>
              </w:rPr>
            </w:pPr>
          </w:p>
        </w:tc>
        <w:tc>
          <w:tcPr>
            <w:tcW w:w="1976" w:type="dxa"/>
          </w:tcPr>
          <w:p w14:paraId="7CC0486E" w14:textId="77777777" w:rsidR="0058460B" w:rsidRDefault="0058460B" w:rsidP="0058460B">
            <w:pPr>
              <w:pStyle w:val="TableParagraph"/>
              <w:rPr>
                <w:sz w:val="20"/>
              </w:rPr>
            </w:pPr>
          </w:p>
        </w:tc>
      </w:tr>
      <w:tr w:rsidR="0058460B" w14:paraId="7CC04873" w14:textId="77777777" w:rsidTr="00F73C48">
        <w:trPr>
          <w:trHeight w:val="394"/>
        </w:trPr>
        <w:tc>
          <w:tcPr>
            <w:tcW w:w="5957" w:type="dxa"/>
            <w:shd w:val="clear" w:color="auto" w:fill="F1F1F1"/>
          </w:tcPr>
          <w:p w14:paraId="7CC04870" w14:textId="77777777" w:rsidR="0058460B" w:rsidRDefault="0058460B" w:rsidP="0058460B">
            <w:pPr>
              <w:pStyle w:val="TableParagraph"/>
              <w:spacing w:before="84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c)</w:t>
            </w:r>
            <w:r>
              <w:rPr>
                <w:b/>
                <w:spacing w:val="28"/>
                <w:sz w:val="20"/>
              </w:rPr>
              <w:t xml:space="preserve"> </w:t>
            </w:r>
            <w:r>
              <w:rPr>
                <w:b/>
                <w:sz w:val="20"/>
              </w:rPr>
              <w:t>aktivácia</w:t>
            </w:r>
          </w:p>
        </w:tc>
        <w:tc>
          <w:tcPr>
            <w:tcW w:w="2216" w:type="dxa"/>
          </w:tcPr>
          <w:p w14:paraId="7CC04871" w14:textId="77777777" w:rsidR="0058460B" w:rsidRDefault="0058460B" w:rsidP="0058460B">
            <w:pPr>
              <w:pStyle w:val="TableParagraph"/>
              <w:rPr>
                <w:sz w:val="20"/>
              </w:rPr>
            </w:pPr>
          </w:p>
        </w:tc>
        <w:tc>
          <w:tcPr>
            <w:tcW w:w="1976" w:type="dxa"/>
          </w:tcPr>
          <w:p w14:paraId="7CC04872" w14:textId="77777777" w:rsidR="0058460B" w:rsidRDefault="0058460B" w:rsidP="0058460B">
            <w:pPr>
              <w:pStyle w:val="TableParagraph"/>
              <w:rPr>
                <w:sz w:val="20"/>
              </w:rPr>
            </w:pPr>
          </w:p>
        </w:tc>
      </w:tr>
      <w:tr w:rsidR="0058460B" w14:paraId="7CC04877" w14:textId="77777777" w:rsidTr="00F73C48">
        <w:trPr>
          <w:trHeight w:val="396"/>
        </w:trPr>
        <w:tc>
          <w:tcPr>
            <w:tcW w:w="5957" w:type="dxa"/>
          </w:tcPr>
          <w:p w14:paraId="7CC04874" w14:textId="77777777" w:rsidR="0058460B" w:rsidRDefault="0058460B" w:rsidP="0058460B">
            <w:pPr>
              <w:pStyle w:val="TableParagraph"/>
              <w:spacing w:before="84"/>
              <w:ind w:left="72"/>
              <w:rPr>
                <w:sz w:val="20"/>
              </w:rPr>
            </w:pPr>
            <w:r>
              <w:rPr>
                <w:sz w:val="20"/>
              </w:rPr>
              <w:t>622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Aktivácia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vnútroorganizačných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služieb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2216" w:type="dxa"/>
          </w:tcPr>
          <w:p w14:paraId="7CC04875" w14:textId="77777777" w:rsidR="0058460B" w:rsidRDefault="0058460B" w:rsidP="0058460B">
            <w:pPr>
              <w:pStyle w:val="TableParagraph"/>
              <w:rPr>
                <w:sz w:val="20"/>
              </w:rPr>
            </w:pPr>
          </w:p>
        </w:tc>
        <w:tc>
          <w:tcPr>
            <w:tcW w:w="1976" w:type="dxa"/>
          </w:tcPr>
          <w:p w14:paraId="7CC04876" w14:textId="77777777" w:rsidR="0058460B" w:rsidRDefault="0058460B" w:rsidP="0058460B">
            <w:pPr>
              <w:pStyle w:val="TableParagraph"/>
              <w:rPr>
                <w:sz w:val="20"/>
              </w:rPr>
            </w:pPr>
          </w:p>
        </w:tc>
      </w:tr>
      <w:tr w:rsidR="0058460B" w14:paraId="7CC0487B" w14:textId="77777777" w:rsidTr="00F73C48">
        <w:trPr>
          <w:trHeight w:val="396"/>
        </w:trPr>
        <w:tc>
          <w:tcPr>
            <w:tcW w:w="5957" w:type="dxa"/>
          </w:tcPr>
          <w:p w14:paraId="7CC04878" w14:textId="77777777" w:rsidR="0058460B" w:rsidRDefault="0058460B" w:rsidP="0058460B">
            <w:pPr>
              <w:pStyle w:val="TableParagraph"/>
              <w:spacing w:before="84"/>
              <w:ind w:left="72"/>
              <w:rPr>
                <w:sz w:val="20"/>
              </w:rPr>
            </w:pPr>
            <w:r>
              <w:rPr>
                <w:sz w:val="20"/>
              </w:rPr>
              <w:t>624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Aktivácia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DHM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 toho:</w:t>
            </w:r>
          </w:p>
        </w:tc>
        <w:tc>
          <w:tcPr>
            <w:tcW w:w="2216" w:type="dxa"/>
          </w:tcPr>
          <w:p w14:paraId="7CC04879" w14:textId="77777777" w:rsidR="0058460B" w:rsidRDefault="0058460B" w:rsidP="0058460B">
            <w:pPr>
              <w:pStyle w:val="TableParagraph"/>
              <w:rPr>
                <w:sz w:val="20"/>
              </w:rPr>
            </w:pPr>
          </w:p>
        </w:tc>
        <w:tc>
          <w:tcPr>
            <w:tcW w:w="1976" w:type="dxa"/>
          </w:tcPr>
          <w:p w14:paraId="7CC0487A" w14:textId="77777777" w:rsidR="0058460B" w:rsidRDefault="0058460B" w:rsidP="0058460B">
            <w:pPr>
              <w:pStyle w:val="TableParagraph"/>
              <w:rPr>
                <w:sz w:val="20"/>
              </w:rPr>
            </w:pPr>
          </w:p>
        </w:tc>
      </w:tr>
      <w:tr w:rsidR="0058460B" w14:paraId="7CC0487F" w14:textId="77777777" w:rsidTr="00F73C48">
        <w:trPr>
          <w:trHeight w:val="394"/>
        </w:trPr>
        <w:tc>
          <w:tcPr>
            <w:tcW w:w="5957" w:type="dxa"/>
            <w:shd w:val="clear" w:color="auto" w:fill="F1F1F1"/>
          </w:tcPr>
          <w:p w14:paraId="7CC0487C" w14:textId="77777777" w:rsidR="0058460B" w:rsidRDefault="0058460B" w:rsidP="0058460B">
            <w:pPr>
              <w:pStyle w:val="TableParagraph"/>
              <w:spacing w:before="82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d)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daňové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 colné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výnosy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výnosy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poplatkov</w:t>
            </w:r>
          </w:p>
        </w:tc>
        <w:tc>
          <w:tcPr>
            <w:tcW w:w="2216" w:type="dxa"/>
          </w:tcPr>
          <w:p w14:paraId="7CC0487D" w14:textId="77777777" w:rsidR="0058460B" w:rsidRDefault="0058460B" w:rsidP="0058460B">
            <w:pPr>
              <w:pStyle w:val="TableParagraph"/>
              <w:rPr>
                <w:sz w:val="20"/>
              </w:rPr>
            </w:pPr>
          </w:p>
        </w:tc>
        <w:tc>
          <w:tcPr>
            <w:tcW w:w="1976" w:type="dxa"/>
          </w:tcPr>
          <w:p w14:paraId="7CC0487E" w14:textId="77777777" w:rsidR="0058460B" w:rsidRDefault="0058460B" w:rsidP="0058460B">
            <w:pPr>
              <w:pStyle w:val="TableParagraph"/>
              <w:rPr>
                <w:sz w:val="20"/>
              </w:rPr>
            </w:pPr>
          </w:p>
        </w:tc>
      </w:tr>
      <w:tr w:rsidR="0058460B" w14:paraId="7CC04886" w14:textId="77777777" w:rsidTr="00F73C48">
        <w:trPr>
          <w:trHeight w:val="1096"/>
        </w:trPr>
        <w:tc>
          <w:tcPr>
            <w:tcW w:w="5957" w:type="dxa"/>
          </w:tcPr>
          <w:p w14:paraId="7CC04880" w14:textId="77777777" w:rsidR="0058460B" w:rsidRDefault="0058460B" w:rsidP="0058460B">
            <w:pPr>
              <w:pStyle w:val="TableParagraph"/>
              <w:spacing w:before="89"/>
              <w:ind w:left="72"/>
              <w:rPr>
                <w:sz w:val="20"/>
              </w:rPr>
            </w:pPr>
            <w:r>
              <w:rPr>
                <w:sz w:val="20"/>
              </w:rPr>
              <w:t>632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Daňové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výnosy samosprávy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 w14:paraId="7CC04881" w14:textId="77777777" w:rsidR="0058460B" w:rsidRDefault="0058460B" w:rsidP="0058460B">
            <w:pPr>
              <w:pStyle w:val="TableParagraph"/>
              <w:numPr>
                <w:ilvl w:val="0"/>
                <w:numId w:val="10"/>
              </w:numPr>
              <w:tabs>
                <w:tab w:val="left" w:pos="792"/>
                <w:tab w:val="left" w:pos="793"/>
              </w:tabs>
              <w:ind w:hanging="546"/>
              <w:rPr>
                <w:sz w:val="20"/>
              </w:rPr>
            </w:pPr>
            <w:r>
              <w:rPr>
                <w:sz w:val="20"/>
              </w:rPr>
              <w:t>podielové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dane</w:t>
            </w:r>
          </w:p>
          <w:p w14:paraId="7CC04882" w14:textId="77777777" w:rsidR="0058460B" w:rsidRDefault="0058460B" w:rsidP="0058460B">
            <w:pPr>
              <w:pStyle w:val="TableParagraph"/>
              <w:numPr>
                <w:ilvl w:val="0"/>
                <w:numId w:val="10"/>
              </w:numPr>
              <w:tabs>
                <w:tab w:val="left" w:pos="792"/>
                <w:tab w:val="left" w:pos="793"/>
              </w:tabs>
              <w:spacing w:before="1"/>
              <w:ind w:hanging="546"/>
              <w:rPr>
                <w:sz w:val="20"/>
              </w:rPr>
            </w:pPr>
            <w:r>
              <w:rPr>
                <w:sz w:val="20"/>
              </w:rPr>
              <w:t>daň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 nehnuteľností</w:t>
            </w:r>
          </w:p>
          <w:p w14:paraId="7CC04883" w14:textId="77777777" w:rsidR="0058460B" w:rsidRDefault="0058460B" w:rsidP="0058460B">
            <w:pPr>
              <w:pStyle w:val="TableParagraph"/>
              <w:numPr>
                <w:ilvl w:val="0"/>
                <w:numId w:val="10"/>
              </w:numPr>
              <w:tabs>
                <w:tab w:val="left" w:pos="792"/>
                <w:tab w:val="left" w:pos="793"/>
              </w:tabs>
              <w:ind w:hanging="546"/>
              <w:rPr>
                <w:sz w:val="20"/>
              </w:rPr>
            </w:pPr>
            <w:r>
              <w:rPr>
                <w:sz w:val="20"/>
              </w:rPr>
              <w:t>daň za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psa</w:t>
            </w:r>
          </w:p>
        </w:tc>
        <w:tc>
          <w:tcPr>
            <w:tcW w:w="2216" w:type="dxa"/>
          </w:tcPr>
          <w:p w14:paraId="7CC04884" w14:textId="32AA0C75" w:rsidR="0058460B" w:rsidRDefault="0058460B" w:rsidP="0058460B">
            <w:pPr>
              <w:pStyle w:val="TableParagraph"/>
              <w:ind w:left="583"/>
              <w:rPr>
                <w:sz w:val="20"/>
              </w:rPr>
            </w:pPr>
            <w:r>
              <w:rPr>
                <w:sz w:val="20"/>
              </w:rPr>
              <w:t>2</w:t>
            </w:r>
            <w:r w:rsidR="0094215D">
              <w:rPr>
                <w:sz w:val="20"/>
              </w:rPr>
              <w:t>57 637,92</w:t>
            </w:r>
          </w:p>
        </w:tc>
        <w:tc>
          <w:tcPr>
            <w:tcW w:w="1976" w:type="dxa"/>
          </w:tcPr>
          <w:p w14:paraId="7CC04885" w14:textId="38278E07" w:rsidR="0058460B" w:rsidRDefault="0058460B" w:rsidP="0058460B">
            <w:pPr>
              <w:pStyle w:val="TableParagraph"/>
              <w:ind w:left="408"/>
              <w:rPr>
                <w:sz w:val="20"/>
              </w:rPr>
            </w:pPr>
            <w:r>
              <w:rPr>
                <w:sz w:val="20"/>
              </w:rPr>
              <w:t>241 206,19</w:t>
            </w:r>
          </w:p>
        </w:tc>
      </w:tr>
      <w:tr w:rsidR="0058460B" w14:paraId="7CC0488E" w14:textId="77777777" w:rsidTr="00F73C48">
        <w:trPr>
          <w:trHeight w:val="842"/>
        </w:trPr>
        <w:tc>
          <w:tcPr>
            <w:tcW w:w="5957" w:type="dxa"/>
          </w:tcPr>
          <w:p w14:paraId="7CC04887" w14:textId="77777777" w:rsidR="0058460B" w:rsidRDefault="0058460B" w:rsidP="0058460B">
            <w:pPr>
              <w:pStyle w:val="TableParagraph"/>
              <w:spacing w:before="77"/>
              <w:ind w:left="72"/>
              <w:rPr>
                <w:sz w:val="20"/>
              </w:rPr>
            </w:pPr>
            <w:r>
              <w:rPr>
                <w:sz w:val="20"/>
              </w:rPr>
              <w:t>633 -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poplatkov 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 w14:paraId="7CC04888" w14:textId="77777777" w:rsidR="0058460B" w:rsidRDefault="0058460B" w:rsidP="0058460B">
            <w:pPr>
              <w:pStyle w:val="TableParagraph"/>
              <w:numPr>
                <w:ilvl w:val="0"/>
                <w:numId w:val="11"/>
              </w:numPr>
              <w:tabs>
                <w:tab w:val="left" w:pos="792"/>
                <w:tab w:val="left" w:pos="793"/>
              </w:tabs>
              <w:ind w:hanging="546"/>
              <w:rPr>
                <w:sz w:val="20"/>
              </w:rPr>
            </w:pPr>
            <w:r>
              <w:rPr>
                <w:sz w:val="20"/>
              </w:rPr>
              <w:t>správne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poplatky</w:t>
            </w:r>
          </w:p>
          <w:p w14:paraId="7CC04889" w14:textId="77777777" w:rsidR="0058460B" w:rsidRDefault="0058460B" w:rsidP="0058460B">
            <w:pPr>
              <w:pStyle w:val="TableParagraph"/>
              <w:numPr>
                <w:ilvl w:val="0"/>
                <w:numId w:val="11"/>
              </w:numPr>
              <w:tabs>
                <w:tab w:val="left" w:pos="792"/>
                <w:tab w:val="left" w:pos="793"/>
              </w:tabs>
              <w:spacing w:before="1"/>
              <w:ind w:hanging="546"/>
              <w:rPr>
                <w:sz w:val="20"/>
              </w:rPr>
            </w:pPr>
            <w:r>
              <w:rPr>
                <w:sz w:val="20"/>
              </w:rPr>
              <w:t>KO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DSO</w:t>
            </w:r>
          </w:p>
        </w:tc>
        <w:tc>
          <w:tcPr>
            <w:tcW w:w="2216" w:type="dxa"/>
          </w:tcPr>
          <w:p w14:paraId="7CC0488A" w14:textId="77777777" w:rsidR="0058460B" w:rsidRDefault="0058460B" w:rsidP="0058460B">
            <w:pPr>
              <w:pStyle w:val="TableParagraph"/>
              <w:spacing w:before="8"/>
              <w:rPr>
                <w:b/>
                <w:sz w:val="26"/>
              </w:rPr>
            </w:pPr>
          </w:p>
          <w:p w14:paraId="7CC0488B" w14:textId="0A410216" w:rsidR="0058460B" w:rsidRDefault="0094215D" w:rsidP="0058460B">
            <w:pPr>
              <w:pStyle w:val="TableParagraph"/>
              <w:ind w:left="684"/>
              <w:rPr>
                <w:sz w:val="20"/>
              </w:rPr>
            </w:pPr>
            <w:r>
              <w:rPr>
                <w:sz w:val="20"/>
              </w:rPr>
              <w:t>10 382,11</w:t>
            </w:r>
          </w:p>
        </w:tc>
        <w:tc>
          <w:tcPr>
            <w:tcW w:w="1976" w:type="dxa"/>
          </w:tcPr>
          <w:p w14:paraId="3A59227C" w14:textId="77777777" w:rsidR="0058460B" w:rsidRDefault="0058460B" w:rsidP="0058460B">
            <w:pPr>
              <w:pStyle w:val="TableParagraph"/>
              <w:spacing w:before="8"/>
              <w:rPr>
                <w:b/>
                <w:sz w:val="26"/>
              </w:rPr>
            </w:pPr>
          </w:p>
          <w:p w14:paraId="7CC0488D" w14:textId="7DC2C701" w:rsidR="0058460B" w:rsidRDefault="0058460B" w:rsidP="00080FFA">
            <w:pPr>
              <w:pStyle w:val="TableParagraph"/>
              <w:numPr>
                <w:ilvl w:val="0"/>
                <w:numId w:val="15"/>
              </w:numPr>
              <w:rPr>
                <w:sz w:val="20"/>
              </w:rPr>
            </w:pPr>
            <w:r>
              <w:rPr>
                <w:sz w:val="20"/>
              </w:rPr>
              <w:t>697,21</w:t>
            </w:r>
          </w:p>
        </w:tc>
      </w:tr>
      <w:tr w:rsidR="0058460B" w14:paraId="7CC04892" w14:textId="77777777" w:rsidTr="00F73C48">
        <w:trPr>
          <w:trHeight w:val="394"/>
        </w:trPr>
        <w:tc>
          <w:tcPr>
            <w:tcW w:w="5957" w:type="dxa"/>
            <w:shd w:val="clear" w:color="auto" w:fill="F1F1F1"/>
          </w:tcPr>
          <w:p w14:paraId="7CC0488F" w14:textId="25AFDC39" w:rsidR="0058460B" w:rsidRDefault="005769E0" w:rsidP="0058460B">
            <w:pPr>
              <w:pStyle w:val="TableParagraph"/>
              <w:spacing w:before="82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e</w:t>
            </w:r>
            <w:r w:rsidR="0058460B">
              <w:rPr>
                <w:b/>
                <w:sz w:val="20"/>
              </w:rPr>
              <w:t>)</w:t>
            </w:r>
            <w:r w:rsidR="0058460B">
              <w:rPr>
                <w:b/>
                <w:spacing w:val="26"/>
                <w:sz w:val="20"/>
              </w:rPr>
              <w:t xml:space="preserve"> </w:t>
            </w:r>
            <w:r w:rsidR="0058460B">
              <w:rPr>
                <w:b/>
                <w:sz w:val="20"/>
              </w:rPr>
              <w:t>finančné</w:t>
            </w:r>
            <w:r w:rsidR="0058460B">
              <w:rPr>
                <w:b/>
                <w:spacing w:val="-2"/>
                <w:sz w:val="20"/>
              </w:rPr>
              <w:t xml:space="preserve"> </w:t>
            </w:r>
            <w:r w:rsidR="0058460B">
              <w:rPr>
                <w:b/>
                <w:sz w:val="20"/>
              </w:rPr>
              <w:t>výnosy</w:t>
            </w:r>
          </w:p>
        </w:tc>
        <w:tc>
          <w:tcPr>
            <w:tcW w:w="2216" w:type="dxa"/>
          </w:tcPr>
          <w:p w14:paraId="7CC04890" w14:textId="77777777" w:rsidR="0058460B" w:rsidRDefault="0058460B" w:rsidP="0058460B">
            <w:pPr>
              <w:pStyle w:val="TableParagraph"/>
              <w:rPr>
                <w:sz w:val="20"/>
              </w:rPr>
            </w:pPr>
          </w:p>
        </w:tc>
        <w:tc>
          <w:tcPr>
            <w:tcW w:w="1976" w:type="dxa"/>
          </w:tcPr>
          <w:p w14:paraId="7CC04891" w14:textId="77777777" w:rsidR="0058460B" w:rsidRDefault="0058460B" w:rsidP="0058460B">
            <w:pPr>
              <w:pStyle w:val="TableParagraph"/>
              <w:rPr>
                <w:sz w:val="20"/>
              </w:rPr>
            </w:pPr>
          </w:p>
        </w:tc>
      </w:tr>
      <w:tr w:rsidR="0058460B" w14:paraId="7CC04897" w14:textId="77777777" w:rsidTr="00F73C48">
        <w:trPr>
          <w:trHeight w:val="579"/>
        </w:trPr>
        <w:tc>
          <w:tcPr>
            <w:tcW w:w="5957" w:type="dxa"/>
          </w:tcPr>
          <w:p w14:paraId="7CC04893" w14:textId="77777777" w:rsidR="0058460B" w:rsidRDefault="0058460B" w:rsidP="0058460B">
            <w:pPr>
              <w:pStyle w:val="TableParagraph"/>
              <w:spacing w:before="60"/>
              <w:ind w:left="72"/>
              <w:rPr>
                <w:sz w:val="20"/>
              </w:rPr>
            </w:pPr>
            <w:r>
              <w:rPr>
                <w:sz w:val="20"/>
              </w:rPr>
              <w:t>661 -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Tržby z predaja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CP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 w14:paraId="7CC04894" w14:textId="77777777" w:rsidR="0058460B" w:rsidRDefault="0058460B" w:rsidP="0058460B">
            <w:pPr>
              <w:pStyle w:val="TableParagraph"/>
              <w:tabs>
                <w:tab w:val="left" w:pos="792"/>
              </w:tabs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predaj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akcií</w:t>
            </w:r>
          </w:p>
        </w:tc>
        <w:tc>
          <w:tcPr>
            <w:tcW w:w="2216" w:type="dxa"/>
          </w:tcPr>
          <w:p w14:paraId="7CC04895" w14:textId="77777777" w:rsidR="0058460B" w:rsidRDefault="0058460B" w:rsidP="0058460B">
            <w:pPr>
              <w:pStyle w:val="TableParagraph"/>
              <w:rPr>
                <w:sz w:val="20"/>
              </w:rPr>
            </w:pPr>
          </w:p>
        </w:tc>
        <w:tc>
          <w:tcPr>
            <w:tcW w:w="1976" w:type="dxa"/>
          </w:tcPr>
          <w:p w14:paraId="7CC04896" w14:textId="77777777" w:rsidR="0058460B" w:rsidRDefault="0058460B" w:rsidP="0058460B">
            <w:pPr>
              <w:pStyle w:val="TableParagraph"/>
              <w:rPr>
                <w:sz w:val="20"/>
              </w:rPr>
            </w:pPr>
          </w:p>
        </w:tc>
      </w:tr>
      <w:tr w:rsidR="0058460B" w14:paraId="7CC0489B" w14:textId="77777777" w:rsidTr="00F73C48">
        <w:trPr>
          <w:trHeight w:val="394"/>
        </w:trPr>
        <w:tc>
          <w:tcPr>
            <w:tcW w:w="5957" w:type="dxa"/>
          </w:tcPr>
          <w:p w14:paraId="7CC04898" w14:textId="77777777" w:rsidR="0058460B" w:rsidRDefault="0058460B" w:rsidP="0058460B">
            <w:pPr>
              <w:pStyle w:val="TableParagraph"/>
              <w:spacing w:before="82"/>
              <w:ind w:left="72"/>
              <w:rPr>
                <w:sz w:val="20"/>
              </w:rPr>
            </w:pPr>
            <w:r>
              <w:rPr>
                <w:sz w:val="20"/>
              </w:rPr>
              <w:t>662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Úroky</w:t>
            </w:r>
          </w:p>
        </w:tc>
        <w:tc>
          <w:tcPr>
            <w:tcW w:w="2216" w:type="dxa"/>
          </w:tcPr>
          <w:p w14:paraId="7CC04899" w14:textId="7CB1D5EE" w:rsidR="0058460B" w:rsidRDefault="0058460B" w:rsidP="0058460B">
            <w:pPr>
              <w:pStyle w:val="TableParagraph"/>
              <w:spacing w:before="82"/>
              <w:ind w:left="765" w:right="402"/>
              <w:jc w:val="center"/>
              <w:rPr>
                <w:sz w:val="20"/>
              </w:rPr>
            </w:pPr>
          </w:p>
        </w:tc>
        <w:tc>
          <w:tcPr>
            <w:tcW w:w="1976" w:type="dxa"/>
          </w:tcPr>
          <w:p w14:paraId="7CC0489A" w14:textId="36A1EA9A" w:rsidR="0058460B" w:rsidRDefault="0058460B" w:rsidP="0058460B">
            <w:pPr>
              <w:pStyle w:val="TableParagraph"/>
              <w:spacing w:before="82"/>
              <w:ind w:left="739" w:right="480"/>
              <w:jc w:val="center"/>
              <w:rPr>
                <w:sz w:val="20"/>
              </w:rPr>
            </w:pPr>
          </w:p>
        </w:tc>
      </w:tr>
      <w:tr w:rsidR="0058460B" w14:paraId="7CC0489F" w14:textId="77777777" w:rsidTr="00F73C48">
        <w:trPr>
          <w:trHeight w:val="396"/>
        </w:trPr>
        <w:tc>
          <w:tcPr>
            <w:tcW w:w="5957" w:type="dxa"/>
          </w:tcPr>
          <w:p w14:paraId="7CC0489C" w14:textId="77777777" w:rsidR="0058460B" w:rsidRDefault="0058460B" w:rsidP="0058460B">
            <w:pPr>
              <w:pStyle w:val="TableParagraph"/>
              <w:spacing w:before="84"/>
              <w:ind w:left="72"/>
              <w:rPr>
                <w:sz w:val="20"/>
              </w:rPr>
            </w:pPr>
            <w:r>
              <w:rPr>
                <w:sz w:val="20"/>
              </w:rPr>
              <w:t>668 -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finančné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2216" w:type="dxa"/>
          </w:tcPr>
          <w:p w14:paraId="7CC0489D" w14:textId="4D69104F" w:rsidR="0058460B" w:rsidRDefault="0058460B" w:rsidP="0058460B">
            <w:pPr>
              <w:pStyle w:val="TableParagraph"/>
              <w:ind w:firstLineChars="550" w:firstLine="1100"/>
              <w:rPr>
                <w:sz w:val="20"/>
              </w:rPr>
            </w:pPr>
          </w:p>
        </w:tc>
        <w:tc>
          <w:tcPr>
            <w:tcW w:w="1976" w:type="dxa"/>
          </w:tcPr>
          <w:p w14:paraId="7CC0489E" w14:textId="52A3827C" w:rsidR="0058460B" w:rsidRDefault="0058460B" w:rsidP="0058460B">
            <w:pPr>
              <w:pStyle w:val="TableParagraph"/>
              <w:ind w:firstLineChars="500" w:firstLine="1000"/>
              <w:rPr>
                <w:sz w:val="20"/>
              </w:rPr>
            </w:pPr>
          </w:p>
        </w:tc>
      </w:tr>
      <w:tr w:rsidR="0058460B" w14:paraId="7CC048A3" w14:textId="77777777" w:rsidTr="00F73C48">
        <w:trPr>
          <w:trHeight w:val="394"/>
        </w:trPr>
        <w:tc>
          <w:tcPr>
            <w:tcW w:w="5957" w:type="dxa"/>
            <w:shd w:val="clear" w:color="auto" w:fill="F1F1F1"/>
          </w:tcPr>
          <w:p w14:paraId="7CC048A0" w14:textId="2DEBABCB" w:rsidR="0058460B" w:rsidRDefault="005769E0" w:rsidP="0058460B">
            <w:pPr>
              <w:pStyle w:val="TableParagraph"/>
              <w:spacing w:before="84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f</w:t>
            </w:r>
            <w:r w:rsidR="0058460B">
              <w:rPr>
                <w:b/>
                <w:sz w:val="20"/>
              </w:rPr>
              <w:t>)</w:t>
            </w:r>
            <w:r w:rsidR="0058460B">
              <w:rPr>
                <w:b/>
                <w:spacing w:val="-2"/>
                <w:sz w:val="20"/>
              </w:rPr>
              <w:t xml:space="preserve"> </w:t>
            </w:r>
            <w:r w:rsidR="0058460B">
              <w:rPr>
                <w:b/>
                <w:sz w:val="20"/>
              </w:rPr>
              <w:t>mimoriadne</w:t>
            </w:r>
            <w:r w:rsidR="0058460B">
              <w:rPr>
                <w:b/>
                <w:spacing w:val="-2"/>
                <w:sz w:val="20"/>
              </w:rPr>
              <w:t xml:space="preserve"> </w:t>
            </w:r>
            <w:r w:rsidR="0058460B">
              <w:rPr>
                <w:b/>
                <w:sz w:val="20"/>
              </w:rPr>
              <w:t>výnosy</w:t>
            </w:r>
          </w:p>
        </w:tc>
        <w:tc>
          <w:tcPr>
            <w:tcW w:w="2216" w:type="dxa"/>
          </w:tcPr>
          <w:p w14:paraId="7CC048A1" w14:textId="77777777" w:rsidR="0058460B" w:rsidRDefault="0058460B" w:rsidP="0058460B">
            <w:pPr>
              <w:pStyle w:val="TableParagraph"/>
              <w:rPr>
                <w:sz w:val="20"/>
              </w:rPr>
            </w:pPr>
          </w:p>
        </w:tc>
        <w:tc>
          <w:tcPr>
            <w:tcW w:w="1976" w:type="dxa"/>
          </w:tcPr>
          <w:p w14:paraId="7CC048A2" w14:textId="77777777" w:rsidR="0058460B" w:rsidRDefault="0058460B" w:rsidP="0058460B">
            <w:pPr>
              <w:pStyle w:val="TableParagraph"/>
              <w:rPr>
                <w:sz w:val="20"/>
              </w:rPr>
            </w:pPr>
          </w:p>
        </w:tc>
      </w:tr>
      <w:tr w:rsidR="0058460B" w14:paraId="7CC048A7" w14:textId="77777777" w:rsidTr="00F73C48">
        <w:trPr>
          <w:trHeight w:val="548"/>
        </w:trPr>
        <w:tc>
          <w:tcPr>
            <w:tcW w:w="5957" w:type="dxa"/>
          </w:tcPr>
          <w:p w14:paraId="7CC048A4" w14:textId="77777777" w:rsidR="0058460B" w:rsidRDefault="0058460B" w:rsidP="0058460B">
            <w:pPr>
              <w:pStyle w:val="TableParagraph"/>
              <w:spacing w:before="161"/>
              <w:ind w:left="72"/>
              <w:rPr>
                <w:sz w:val="20"/>
              </w:rPr>
            </w:pPr>
            <w:r>
              <w:rPr>
                <w:sz w:val="20"/>
              </w:rPr>
              <w:t>672 -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Náhrady škôd</w:t>
            </w:r>
          </w:p>
        </w:tc>
        <w:tc>
          <w:tcPr>
            <w:tcW w:w="2216" w:type="dxa"/>
          </w:tcPr>
          <w:p w14:paraId="7CC048A5" w14:textId="77777777" w:rsidR="0058460B" w:rsidRDefault="0058460B" w:rsidP="0058460B">
            <w:pPr>
              <w:pStyle w:val="TableParagraph"/>
              <w:spacing w:before="161"/>
              <w:ind w:left="765" w:right="402"/>
              <w:jc w:val="center"/>
              <w:rPr>
                <w:sz w:val="20"/>
              </w:rPr>
            </w:pPr>
          </w:p>
        </w:tc>
        <w:tc>
          <w:tcPr>
            <w:tcW w:w="1976" w:type="dxa"/>
          </w:tcPr>
          <w:p w14:paraId="7CC048A6" w14:textId="77777777" w:rsidR="0058460B" w:rsidRDefault="0058460B" w:rsidP="0058460B">
            <w:pPr>
              <w:pStyle w:val="TableParagraph"/>
              <w:spacing w:before="161"/>
              <w:ind w:left="737" w:right="682"/>
              <w:jc w:val="center"/>
              <w:rPr>
                <w:sz w:val="20"/>
              </w:rPr>
            </w:pPr>
          </w:p>
        </w:tc>
      </w:tr>
      <w:tr w:rsidR="0058460B" w14:paraId="7CC048AB" w14:textId="77777777" w:rsidTr="00F73C48">
        <w:trPr>
          <w:trHeight w:val="695"/>
        </w:trPr>
        <w:tc>
          <w:tcPr>
            <w:tcW w:w="5957" w:type="dxa"/>
            <w:shd w:val="clear" w:color="auto" w:fill="F1F1F1"/>
          </w:tcPr>
          <w:p w14:paraId="7CC048A8" w14:textId="04733669" w:rsidR="0058460B" w:rsidRDefault="005769E0" w:rsidP="0058460B">
            <w:pPr>
              <w:pStyle w:val="TableParagraph"/>
              <w:spacing w:before="120"/>
              <w:ind w:left="257" w:right="640" w:hanging="185"/>
              <w:rPr>
                <w:b/>
                <w:sz w:val="20"/>
              </w:rPr>
            </w:pPr>
            <w:r>
              <w:rPr>
                <w:b/>
                <w:sz w:val="20"/>
              </w:rPr>
              <w:t>g</w:t>
            </w:r>
            <w:r w:rsidR="0058460B">
              <w:rPr>
                <w:b/>
                <w:sz w:val="20"/>
              </w:rPr>
              <w:t>) výnosy z transferov a rozpočtových príjmov v obciach, VÚC</w:t>
            </w:r>
            <w:r w:rsidR="0058460B">
              <w:rPr>
                <w:b/>
                <w:spacing w:val="-47"/>
                <w:sz w:val="20"/>
              </w:rPr>
              <w:t xml:space="preserve"> </w:t>
            </w:r>
            <w:r w:rsidR="0058460B">
              <w:rPr>
                <w:b/>
                <w:sz w:val="20"/>
              </w:rPr>
              <w:t>a v RO</w:t>
            </w:r>
            <w:r w:rsidR="0058460B">
              <w:rPr>
                <w:b/>
                <w:spacing w:val="1"/>
                <w:sz w:val="20"/>
              </w:rPr>
              <w:t xml:space="preserve"> </w:t>
            </w:r>
            <w:r w:rsidR="0058460B">
              <w:rPr>
                <w:b/>
                <w:sz w:val="20"/>
              </w:rPr>
              <w:t>a</w:t>
            </w:r>
            <w:r w:rsidR="0058460B">
              <w:rPr>
                <w:b/>
                <w:spacing w:val="-2"/>
                <w:sz w:val="20"/>
              </w:rPr>
              <w:t xml:space="preserve"> </w:t>
            </w:r>
            <w:r w:rsidR="0058460B">
              <w:rPr>
                <w:b/>
                <w:sz w:val="20"/>
              </w:rPr>
              <w:t>PO</w:t>
            </w:r>
            <w:r w:rsidR="0058460B">
              <w:rPr>
                <w:b/>
                <w:spacing w:val="1"/>
                <w:sz w:val="20"/>
              </w:rPr>
              <w:t xml:space="preserve"> </w:t>
            </w:r>
            <w:r w:rsidR="0058460B">
              <w:rPr>
                <w:b/>
                <w:sz w:val="20"/>
              </w:rPr>
              <w:t>zriadených</w:t>
            </w:r>
            <w:r w:rsidR="0058460B">
              <w:rPr>
                <w:b/>
                <w:spacing w:val="-1"/>
                <w:sz w:val="20"/>
              </w:rPr>
              <w:t xml:space="preserve"> </w:t>
            </w:r>
            <w:r w:rsidR="0058460B">
              <w:rPr>
                <w:b/>
                <w:sz w:val="20"/>
              </w:rPr>
              <w:t>obcou</w:t>
            </w:r>
            <w:r w:rsidR="0058460B">
              <w:rPr>
                <w:b/>
                <w:spacing w:val="-1"/>
                <w:sz w:val="20"/>
              </w:rPr>
              <w:t xml:space="preserve"> </w:t>
            </w:r>
            <w:r w:rsidR="0058460B">
              <w:rPr>
                <w:b/>
                <w:sz w:val="20"/>
              </w:rPr>
              <w:t>alebo VÚC</w:t>
            </w:r>
          </w:p>
        </w:tc>
        <w:tc>
          <w:tcPr>
            <w:tcW w:w="2216" w:type="dxa"/>
          </w:tcPr>
          <w:p w14:paraId="7CC048A9" w14:textId="77777777" w:rsidR="0058460B" w:rsidRDefault="0058460B" w:rsidP="0058460B">
            <w:pPr>
              <w:pStyle w:val="TableParagraph"/>
              <w:rPr>
                <w:sz w:val="20"/>
              </w:rPr>
            </w:pPr>
          </w:p>
        </w:tc>
        <w:tc>
          <w:tcPr>
            <w:tcW w:w="1976" w:type="dxa"/>
          </w:tcPr>
          <w:p w14:paraId="7CC048AA" w14:textId="77777777" w:rsidR="0058460B" w:rsidRDefault="0058460B" w:rsidP="0058460B">
            <w:pPr>
              <w:pStyle w:val="TableParagraph"/>
              <w:rPr>
                <w:sz w:val="20"/>
              </w:rPr>
            </w:pPr>
          </w:p>
        </w:tc>
      </w:tr>
      <w:tr w:rsidR="0058460B" w14:paraId="7CC048B1" w14:textId="77777777" w:rsidTr="00F73C48">
        <w:trPr>
          <w:trHeight w:val="821"/>
        </w:trPr>
        <w:tc>
          <w:tcPr>
            <w:tcW w:w="5957" w:type="dxa"/>
          </w:tcPr>
          <w:p w14:paraId="7CC048AC" w14:textId="77777777" w:rsidR="0058460B" w:rsidRDefault="0058460B" w:rsidP="0058460B">
            <w:pPr>
              <w:pStyle w:val="TableParagraph"/>
              <w:spacing w:before="68"/>
              <w:ind w:left="72"/>
              <w:rPr>
                <w:sz w:val="20"/>
              </w:rPr>
            </w:pPr>
            <w:r>
              <w:rPr>
                <w:sz w:val="20"/>
              </w:rPr>
              <w:t>691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Výnosy 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bežných transferov z rozpočtu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obce,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VÚC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 toho:</w:t>
            </w:r>
          </w:p>
          <w:p w14:paraId="7CC048AD" w14:textId="77777777" w:rsidR="0058460B" w:rsidRDefault="0058460B" w:rsidP="0058460B">
            <w:pPr>
              <w:pStyle w:val="TableParagraph"/>
              <w:numPr>
                <w:ilvl w:val="0"/>
                <w:numId w:val="12"/>
              </w:numPr>
              <w:tabs>
                <w:tab w:val="left" w:pos="792"/>
                <w:tab w:val="left" w:pos="793"/>
              </w:tabs>
              <w:ind w:hanging="546"/>
              <w:rPr>
                <w:sz w:val="20"/>
              </w:rPr>
            </w:pPr>
            <w:r>
              <w:rPr>
                <w:sz w:val="20"/>
              </w:rPr>
              <w:t>bežný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transfer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školský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klub</w:t>
            </w:r>
          </w:p>
          <w:p w14:paraId="7CC048AE" w14:textId="77777777" w:rsidR="0058460B" w:rsidRDefault="0058460B" w:rsidP="0058460B">
            <w:pPr>
              <w:pStyle w:val="TableParagraph"/>
              <w:numPr>
                <w:ilvl w:val="0"/>
                <w:numId w:val="12"/>
              </w:numPr>
              <w:tabs>
                <w:tab w:val="left" w:pos="792"/>
                <w:tab w:val="left" w:pos="793"/>
              </w:tabs>
              <w:spacing w:before="1"/>
              <w:ind w:hanging="546"/>
              <w:rPr>
                <w:sz w:val="20"/>
              </w:rPr>
            </w:pPr>
            <w:r>
              <w:rPr>
                <w:sz w:val="20"/>
              </w:rPr>
              <w:t>bežný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transfer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školskú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jedáleň</w:t>
            </w:r>
          </w:p>
        </w:tc>
        <w:tc>
          <w:tcPr>
            <w:tcW w:w="2216" w:type="dxa"/>
          </w:tcPr>
          <w:p w14:paraId="7CC048AF" w14:textId="77777777" w:rsidR="0058460B" w:rsidRDefault="0058460B" w:rsidP="0058460B">
            <w:pPr>
              <w:pStyle w:val="TableParagraph"/>
              <w:rPr>
                <w:sz w:val="20"/>
              </w:rPr>
            </w:pPr>
          </w:p>
        </w:tc>
        <w:tc>
          <w:tcPr>
            <w:tcW w:w="1976" w:type="dxa"/>
          </w:tcPr>
          <w:p w14:paraId="7CC048B0" w14:textId="77777777" w:rsidR="0058460B" w:rsidRDefault="0058460B" w:rsidP="0058460B">
            <w:pPr>
              <w:pStyle w:val="TableParagraph"/>
              <w:rPr>
                <w:sz w:val="20"/>
              </w:rPr>
            </w:pPr>
          </w:p>
        </w:tc>
      </w:tr>
      <w:tr w:rsidR="0058460B" w14:paraId="7CC048B6" w14:textId="77777777" w:rsidTr="00F73C48">
        <w:trPr>
          <w:trHeight w:val="565"/>
        </w:trPr>
        <w:tc>
          <w:tcPr>
            <w:tcW w:w="5957" w:type="dxa"/>
          </w:tcPr>
          <w:p w14:paraId="7CC048B2" w14:textId="77777777" w:rsidR="0058460B" w:rsidRDefault="0058460B" w:rsidP="0058460B">
            <w:pPr>
              <w:pStyle w:val="TableParagraph"/>
              <w:spacing w:before="43"/>
              <w:ind w:left="72"/>
              <w:rPr>
                <w:sz w:val="20"/>
              </w:rPr>
            </w:pPr>
            <w:r>
              <w:rPr>
                <w:sz w:val="20"/>
              </w:rPr>
              <w:t>692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Výnosy 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kapitálových transferov 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rozpočtu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obce,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VÚC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 w14:paraId="7CC048B3" w14:textId="77777777" w:rsidR="0058460B" w:rsidRDefault="0058460B" w:rsidP="0058460B">
            <w:pPr>
              <w:pStyle w:val="TableParagraph"/>
              <w:tabs>
                <w:tab w:val="left" w:pos="748"/>
              </w:tabs>
              <w:spacing w:before="1"/>
              <w:ind w:left="389"/>
              <w:rPr>
                <w:sz w:val="20"/>
              </w:rPr>
            </w:pPr>
            <w:r>
              <w:t>-</w:t>
            </w:r>
            <w:r>
              <w:tab/>
            </w:r>
            <w:r>
              <w:rPr>
                <w:sz w:val="20"/>
              </w:rPr>
              <w:t>zúčtovanie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kapitálového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transferu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zriaďovateľa</w:t>
            </w:r>
          </w:p>
        </w:tc>
        <w:tc>
          <w:tcPr>
            <w:tcW w:w="2216" w:type="dxa"/>
          </w:tcPr>
          <w:p w14:paraId="7CC048B4" w14:textId="77777777" w:rsidR="0058460B" w:rsidRDefault="0058460B" w:rsidP="0058460B">
            <w:pPr>
              <w:pStyle w:val="TableParagraph"/>
              <w:rPr>
                <w:sz w:val="20"/>
              </w:rPr>
            </w:pPr>
          </w:p>
        </w:tc>
        <w:tc>
          <w:tcPr>
            <w:tcW w:w="1976" w:type="dxa"/>
          </w:tcPr>
          <w:p w14:paraId="7CC048B5" w14:textId="77777777" w:rsidR="0058460B" w:rsidRDefault="0058460B" w:rsidP="0058460B">
            <w:pPr>
              <w:pStyle w:val="TableParagraph"/>
              <w:rPr>
                <w:sz w:val="20"/>
              </w:rPr>
            </w:pPr>
          </w:p>
        </w:tc>
      </w:tr>
      <w:tr w:rsidR="0058460B" w14:paraId="7CC048BB" w14:textId="77777777" w:rsidTr="00F73C48">
        <w:trPr>
          <w:trHeight w:val="572"/>
        </w:trPr>
        <w:tc>
          <w:tcPr>
            <w:tcW w:w="5957" w:type="dxa"/>
          </w:tcPr>
          <w:p w14:paraId="7CC048B7" w14:textId="77777777" w:rsidR="0058460B" w:rsidRDefault="0058460B" w:rsidP="0058460B">
            <w:pPr>
              <w:pStyle w:val="TableParagraph"/>
              <w:spacing w:before="55"/>
              <w:ind w:left="72"/>
              <w:rPr>
                <w:sz w:val="20"/>
              </w:rPr>
            </w:pPr>
            <w:r>
              <w:rPr>
                <w:sz w:val="20"/>
              </w:rPr>
              <w:t>693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samosprávy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 bežných transferov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zo ŠR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 w14:paraId="7CC048B8" w14:textId="77777777" w:rsidR="0058460B" w:rsidRDefault="0058460B" w:rsidP="0058460B">
            <w:pPr>
              <w:pStyle w:val="TableParagraph"/>
              <w:tabs>
                <w:tab w:val="left" w:pos="792"/>
              </w:tabs>
              <w:spacing w:before="1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bežný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transfer na</w:t>
            </w:r>
          </w:p>
        </w:tc>
        <w:tc>
          <w:tcPr>
            <w:tcW w:w="2216" w:type="dxa"/>
          </w:tcPr>
          <w:p w14:paraId="7CC048B9" w14:textId="789220BA" w:rsidR="0058460B" w:rsidRDefault="0058460B" w:rsidP="0058460B">
            <w:pPr>
              <w:pStyle w:val="TableParagraph"/>
              <w:spacing w:before="170"/>
              <w:ind w:left="583"/>
              <w:rPr>
                <w:sz w:val="20"/>
              </w:rPr>
            </w:pPr>
            <w:r>
              <w:rPr>
                <w:sz w:val="20"/>
              </w:rPr>
              <w:t>1</w:t>
            </w:r>
            <w:r w:rsidR="00484A35">
              <w:rPr>
                <w:sz w:val="20"/>
              </w:rPr>
              <w:t>50 174,45</w:t>
            </w:r>
          </w:p>
        </w:tc>
        <w:tc>
          <w:tcPr>
            <w:tcW w:w="1976" w:type="dxa"/>
          </w:tcPr>
          <w:p w14:paraId="7CC048BA" w14:textId="085A7738" w:rsidR="0058460B" w:rsidRDefault="0058460B" w:rsidP="0058460B">
            <w:pPr>
              <w:pStyle w:val="TableParagraph"/>
              <w:spacing w:before="170"/>
              <w:ind w:left="509"/>
              <w:rPr>
                <w:sz w:val="20"/>
              </w:rPr>
            </w:pPr>
            <w:r>
              <w:rPr>
                <w:sz w:val="20"/>
              </w:rPr>
              <w:t>120 922,01</w:t>
            </w:r>
          </w:p>
        </w:tc>
      </w:tr>
      <w:tr w:rsidR="0058460B" w14:paraId="7CC048C0" w14:textId="77777777" w:rsidTr="00F73C48">
        <w:trPr>
          <w:trHeight w:val="550"/>
        </w:trPr>
        <w:tc>
          <w:tcPr>
            <w:tcW w:w="5957" w:type="dxa"/>
          </w:tcPr>
          <w:p w14:paraId="7CC048BC" w14:textId="77777777" w:rsidR="0058460B" w:rsidRDefault="0058460B" w:rsidP="0058460B">
            <w:pPr>
              <w:pStyle w:val="TableParagraph"/>
              <w:spacing w:before="46"/>
              <w:ind w:left="72"/>
              <w:rPr>
                <w:sz w:val="20"/>
              </w:rPr>
            </w:pPr>
            <w:r>
              <w:rPr>
                <w:sz w:val="20"/>
              </w:rPr>
              <w:t>694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samosprávy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 kapitálových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transferov zo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ŠR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 w14:paraId="7CC048BD" w14:textId="77777777" w:rsidR="0058460B" w:rsidRDefault="0058460B" w:rsidP="0058460B">
            <w:pPr>
              <w:pStyle w:val="TableParagraph"/>
              <w:tabs>
                <w:tab w:val="left" w:pos="792"/>
              </w:tabs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zúčtovanie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kapitálového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transferu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zo ŠR</w:t>
            </w:r>
          </w:p>
        </w:tc>
        <w:tc>
          <w:tcPr>
            <w:tcW w:w="2216" w:type="dxa"/>
          </w:tcPr>
          <w:p w14:paraId="7CC048BE" w14:textId="7CD76F9C" w:rsidR="0058460B" w:rsidRDefault="0058460B" w:rsidP="0058460B">
            <w:pPr>
              <w:pStyle w:val="TableParagraph"/>
              <w:spacing w:before="161"/>
              <w:ind w:left="684"/>
              <w:rPr>
                <w:sz w:val="20"/>
              </w:rPr>
            </w:pPr>
            <w:r>
              <w:rPr>
                <w:sz w:val="20"/>
              </w:rPr>
              <w:t>1</w:t>
            </w:r>
            <w:r w:rsidR="00C055C7">
              <w:rPr>
                <w:sz w:val="20"/>
              </w:rPr>
              <w:t>5 625,16</w:t>
            </w:r>
          </w:p>
        </w:tc>
        <w:tc>
          <w:tcPr>
            <w:tcW w:w="1976" w:type="dxa"/>
          </w:tcPr>
          <w:p w14:paraId="7CC048BF" w14:textId="32B25007" w:rsidR="0058460B" w:rsidRDefault="0058460B" w:rsidP="0058460B">
            <w:pPr>
              <w:pStyle w:val="TableParagraph"/>
              <w:spacing w:before="161"/>
              <w:ind w:left="509"/>
              <w:rPr>
                <w:sz w:val="20"/>
              </w:rPr>
            </w:pPr>
            <w:r>
              <w:rPr>
                <w:sz w:val="20"/>
              </w:rPr>
              <w:t>14 404,62</w:t>
            </w:r>
          </w:p>
        </w:tc>
      </w:tr>
      <w:tr w:rsidR="0058460B" w14:paraId="7CC048C4" w14:textId="77777777" w:rsidTr="00F73C48">
        <w:trPr>
          <w:trHeight w:val="545"/>
        </w:trPr>
        <w:tc>
          <w:tcPr>
            <w:tcW w:w="5957" w:type="dxa"/>
          </w:tcPr>
          <w:p w14:paraId="7CC048C1" w14:textId="77777777" w:rsidR="0058460B" w:rsidRDefault="0058460B" w:rsidP="0058460B">
            <w:pPr>
              <w:pStyle w:val="TableParagraph"/>
              <w:spacing w:before="158"/>
              <w:ind w:left="72"/>
              <w:rPr>
                <w:sz w:val="20"/>
              </w:rPr>
            </w:pPr>
            <w:r>
              <w:rPr>
                <w:sz w:val="20"/>
              </w:rPr>
              <w:t>695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Výnosy samosprávy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bežných transferov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od EÚ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 toho:</w:t>
            </w:r>
          </w:p>
        </w:tc>
        <w:tc>
          <w:tcPr>
            <w:tcW w:w="2216" w:type="dxa"/>
          </w:tcPr>
          <w:p w14:paraId="7CC048C2" w14:textId="77777777" w:rsidR="0058460B" w:rsidRDefault="0058460B" w:rsidP="0058460B">
            <w:pPr>
              <w:pStyle w:val="TableParagraph"/>
              <w:rPr>
                <w:sz w:val="20"/>
              </w:rPr>
            </w:pPr>
          </w:p>
        </w:tc>
        <w:tc>
          <w:tcPr>
            <w:tcW w:w="1976" w:type="dxa"/>
          </w:tcPr>
          <w:p w14:paraId="7CC048C3" w14:textId="77777777" w:rsidR="0058460B" w:rsidRDefault="0058460B" w:rsidP="0058460B">
            <w:pPr>
              <w:pStyle w:val="TableParagraph"/>
              <w:rPr>
                <w:sz w:val="20"/>
              </w:rPr>
            </w:pPr>
          </w:p>
        </w:tc>
      </w:tr>
      <w:tr w:rsidR="00883ADF" w14:paraId="0B6723AA" w14:textId="77777777" w:rsidTr="00F73C48">
        <w:trPr>
          <w:trHeight w:val="545"/>
        </w:trPr>
        <w:tc>
          <w:tcPr>
            <w:tcW w:w="5957" w:type="dxa"/>
          </w:tcPr>
          <w:p w14:paraId="0ECFF2C6" w14:textId="77777777" w:rsidR="00883ADF" w:rsidRDefault="00883ADF" w:rsidP="00883ADF">
            <w:pPr>
              <w:pStyle w:val="TableParagraph"/>
              <w:spacing w:before="43"/>
              <w:ind w:left="72"/>
              <w:rPr>
                <w:sz w:val="20"/>
              </w:rPr>
            </w:pPr>
            <w:r>
              <w:rPr>
                <w:sz w:val="20"/>
              </w:rPr>
              <w:t>696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Výnosy samosprávy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kapitálových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transferov od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 w14:paraId="304040F6" w14:textId="5AA14A61" w:rsidR="00883ADF" w:rsidRDefault="00883ADF" w:rsidP="00883ADF">
            <w:pPr>
              <w:pStyle w:val="TableParagraph"/>
              <w:spacing w:before="158"/>
              <w:rPr>
                <w:b/>
                <w:sz w:val="20"/>
              </w:rPr>
            </w:pPr>
            <w:r>
              <w:rPr>
                <w:sz w:val="20"/>
              </w:rPr>
              <w:lastRenderedPageBreak/>
              <w:t>-</w:t>
            </w:r>
            <w:r>
              <w:rPr>
                <w:sz w:val="20"/>
              </w:rPr>
              <w:tab/>
              <w:t>zúčtovanie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kapitálového transferu od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EÚ</w:t>
            </w:r>
          </w:p>
        </w:tc>
        <w:tc>
          <w:tcPr>
            <w:tcW w:w="2216" w:type="dxa"/>
          </w:tcPr>
          <w:p w14:paraId="2C08DDBB" w14:textId="77777777" w:rsidR="00883ADF" w:rsidRDefault="00883ADF" w:rsidP="00883ADF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1976" w:type="dxa"/>
          </w:tcPr>
          <w:p w14:paraId="6B2F29E5" w14:textId="77777777" w:rsidR="00883ADF" w:rsidRDefault="00883ADF" w:rsidP="00883ADF">
            <w:pPr>
              <w:pStyle w:val="TableParagraph"/>
              <w:rPr>
                <w:b/>
                <w:sz w:val="20"/>
              </w:rPr>
            </w:pPr>
          </w:p>
        </w:tc>
      </w:tr>
      <w:tr w:rsidR="00883ADF" w14:paraId="4B31D19F" w14:textId="77777777" w:rsidTr="00F73C48">
        <w:trPr>
          <w:trHeight w:val="545"/>
        </w:trPr>
        <w:tc>
          <w:tcPr>
            <w:tcW w:w="5957" w:type="dxa"/>
          </w:tcPr>
          <w:p w14:paraId="79BAC437" w14:textId="51438B2A" w:rsidR="00883ADF" w:rsidRDefault="00883ADF" w:rsidP="00883ADF">
            <w:pPr>
              <w:pStyle w:val="TableParagraph"/>
              <w:spacing w:before="43"/>
              <w:ind w:left="72"/>
              <w:rPr>
                <w:sz w:val="20"/>
              </w:rPr>
            </w:pPr>
            <w:r>
              <w:rPr>
                <w:sz w:val="20"/>
              </w:rPr>
              <w:t>697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Výnosy samosprávy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 bežných transferov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ostatných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subjektov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mimo verejnej správy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 toho:</w:t>
            </w:r>
          </w:p>
        </w:tc>
        <w:tc>
          <w:tcPr>
            <w:tcW w:w="2216" w:type="dxa"/>
          </w:tcPr>
          <w:p w14:paraId="52E352B1" w14:textId="77777777" w:rsidR="00883ADF" w:rsidRPr="001D3711" w:rsidRDefault="00883ADF" w:rsidP="001D3711">
            <w:pPr>
              <w:pStyle w:val="TableParagraph"/>
              <w:jc w:val="center"/>
              <w:rPr>
                <w:bCs/>
                <w:sz w:val="20"/>
              </w:rPr>
            </w:pPr>
          </w:p>
          <w:p w14:paraId="0D0663BA" w14:textId="656FFD1B" w:rsidR="001D3711" w:rsidRPr="001D3711" w:rsidRDefault="001D3711" w:rsidP="001D3711">
            <w:pPr>
              <w:pStyle w:val="TableParagraph"/>
              <w:jc w:val="center"/>
              <w:rPr>
                <w:bCs/>
                <w:sz w:val="20"/>
              </w:rPr>
            </w:pPr>
            <w:r w:rsidRPr="001D3711">
              <w:rPr>
                <w:bCs/>
                <w:sz w:val="20"/>
              </w:rPr>
              <w:t>1 400,00</w:t>
            </w:r>
          </w:p>
        </w:tc>
        <w:tc>
          <w:tcPr>
            <w:tcW w:w="1976" w:type="dxa"/>
          </w:tcPr>
          <w:p w14:paraId="09A6F4D7" w14:textId="77777777" w:rsidR="00883ADF" w:rsidRPr="001D3711" w:rsidRDefault="00883ADF" w:rsidP="001D3711">
            <w:pPr>
              <w:pStyle w:val="TableParagraph"/>
              <w:jc w:val="center"/>
              <w:rPr>
                <w:bCs/>
                <w:sz w:val="20"/>
              </w:rPr>
            </w:pPr>
          </w:p>
          <w:p w14:paraId="492C7FDB" w14:textId="4318DAD6" w:rsidR="001D3711" w:rsidRPr="001D3711" w:rsidRDefault="001D3711" w:rsidP="001D3711">
            <w:pPr>
              <w:pStyle w:val="TableParagraph"/>
              <w:jc w:val="center"/>
              <w:rPr>
                <w:bCs/>
                <w:sz w:val="20"/>
              </w:rPr>
            </w:pPr>
            <w:r w:rsidRPr="001D3711">
              <w:rPr>
                <w:bCs/>
                <w:sz w:val="20"/>
              </w:rPr>
              <w:t>0,00</w:t>
            </w:r>
          </w:p>
        </w:tc>
      </w:tr>
      <w:tr w:rsidR="00883ADF" w14:paraId="71943BE0" w14:textId="77777777" w:rsidTr="00F73C48">
        <w:trPr>
          <w:trHeight w:val="545"/>
        </w:trPr>
        <w:tc>
          <w:tcPr>
            <w:tcW w:w="5957" w:type="dxa"/>
          </w:tcPr>
          <w:p w14:paraId="5ECA04EC" w14:textId="77777777" w:rsidR="00883ADF" w:rsidRDefault="00883ADF" w:rsidP="00883ADF">
            <w:pPr>
              <w:pStyle w:val="TableParagraph"/>
              <w:spacing w:before="173"/>
              <w:ind w:left="72" w:right="764"/>
              <w:rPr>
                <w:sz w:val="20"/>
              </w:rPr>
            </w:pPr>
            <w:r>
              <w:rPr>
                <w:sz w:val="20"/>
              </w:rPr>
              <w:t>698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samosprávy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 kapitálových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transferov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ostatných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subjektov mimo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verejnej správy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z toho:</w:t>
            </w:r>
          </w:p>
          <w:p w14:paraId="668C2E69" w14:textId="072BB804" w:rsidR="00883ADF" w:rsidRDefault="00883ADF" w:rsidP="00883ADF">
            <w:pPr>
              <w:pStyle w:val="TableParagraph"/>
              <w:spacing w:before="43"/>
              <w:ind w:left="72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zúčtovanie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kapitálového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transferu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ostatných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subjektov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mimo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verejnej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správy</w:t>
            </w:r>
          </w:p>
        </w:tc>
        <w:tc>
          <w:tcPr>
            <w:tcW w:w="2216" w:type="dxa"/>
          </w:tcPr>
          <w:p w14:paraId="333F229B" w14:textId="77777777" w:rsidR="00883ADF" w:rsidRDefault="00883ADF" w:rsidP="00883ADF">
            <w:pPr>
              <w:pStyle w:val="TableParagraph"/>
              <w:jc w:val="center"/>
              <w:rPr>
                <w:b/>
              </w:rPr>
            </w:pPr>
          </w:p>
          <w:p w14:paraId="181F7425" w14:textId="77777777" w:rsidR="00883ADF" w:rsidRDefault="00883ADF" w:rsidP="00883ADF">
            <w:pPr>
              <w:pStyle w:val="TableParagraph"/>
              <w:spacing w:before="1"/>
              <w:jc w:val="center"/>
              <w:rPr>
                <w:b/>
                <w:sz w:val="23"/>
              </w:rPr>
            </w:pPr>
          </w:p>
          <w:p w14:paraId="2ADD56DA" w14:textId="7FD47269" w:rsidR="00883ADF" w:rsidRDefault="00883ADF" w:rsidP="00883ADF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sz w:val="20"/>
              </w:rPr>
              <w:t>4</w:t>
            </w:r>
            <w:r w:rsidR="001D3711">
              <w:rPr>
                <w:sz w:val="20"/>
              </w:rPr>
              <w:t>5 178,</w:t>
            </w:r>
            <w:r w:rsidR="005769E0">
              <w:rPr>
                <w:sz w:val="20"/>
              </w:rPr>
              <w:t>90</w:t>
            </w:r>
          </w:p>
        </w:tc>
        <w:tc>
          <w:tcPr>
            <w:tcW w:w="1976" w:type="dxa"/>
          </w:tcPr>
          <w:p w14:paraId="55A3FD90" w14:textId="77777777" w:rsidR="00883ADF" w:rsidRDefault="00883ADF" w:rsidP="00883ADF">
            <w:pPr>
              <w:pStyle w:val="TableParagraph"/>
              <w:jc w:val="center"/>
              <w:rPr>
                <w:b/>
              </w:rPr>
            </w:pPr>
          </w:p>
          <w:p w14:paraId="0F436E88" w14:textId="77777777" w:rsidR="00883ADF" w:rsidRDefault="00883ADF" w:rsidP="00883ADF">
            <w:pPr>
              <w:pStyle w:val="TableParagraph"/>
              <w:spacing w:before="1"/>
              <w:jc w:val="center"/>
              <w:rPr>
                <w:b/>
                <w:sz w:val="23"/>
              </w:rPr>
            </w:pPr>
          </w:p>
          <w:p w14:paraId="0859A178" w14:textId="28F41C7E" w:rsidR="00883ADF" w:rsidRDefault="00883ADF" w:rsidP="00883ADF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sz w:val="20"/>
              </w:rPr>
              <w:t>41 703,60</w:t>
            </w:r>
          </w:p>
        </w:tc>
      </w:tr>
      <w:tr w:rsidR="00883ADF" w14:paraId="641574A7" w14:textId="77777777" w:rsidTr="00F73C48">
        <w:trPr>
          <w:trHeight w:val="545"/>
        </w:trPr>
        <w:tc>
          <w:tcPr>
            <w:tcW w:w="5957" w:type="dxa"/>
          </w:tcPr>
          <w:p w14:paraId="26291704" w14:textId="77777777" w:rsidR="00883ADF" w:rsidRDefault="00883ADF" w:rsidP="00883ADF">
            <w:pPr>
              <w:pStyle w:val="TableParagraph"/>
              <w:spacing w:before="50"/>
              <w:ind w:left="72"/>
              <w:rPr>
                <w:sz w:val="20"/>
              </w:rPr>
            </w:pPr>
            <w:r>
              <w:rPr>
                <w:sz w:val="20"/>
              </w:rPr>
              <w:t>699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Výnosy samosprávy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odvodu rozpočtových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príjmov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 w14:paraId="1292841E" w14:textId="1164C0F5" w:rsidR="00883ADF" w:rsidRDefault="00883ADF" w:rsidP="00883ADF">
            <w:pPr>
              <w:pStyle w:val="TableParagraph"/>
              <w:spacing w:before="173"/>
              <w:ind w:left="72" w:right="764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zinkasované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príjmy RO</w:t>
            </w:r>
          </w:p>
        </w:tc>
        <w:tc>
          <w:tcPr>
            <w:tcW w:w="2216" w:type="dxa"/>
          </w:tcPr>
          <w:p w14:paraId="19E324BA" w14:textId="77777777" w:rsidR="00883ADF" w:rsidRDefault="00883ADF" w:rsidP="00883ADF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1976" w:type="dxa"/>
          </w:tcPr>
          <w:p w14:paraId="3A04C565" w14:textId="77777777" w:rsidR="00883ADF" w:rsidRDefault="00883ADF" w:rsidP="00883ADF">
            <w:pPr>
              <w:pStyle w:val="TableParagraph"/>
              <w:jc w:val="center"/>
              <w:rPr>
                <w:b/>
              </w:rPr>
            </w:pPr>
          </w:p>
        </w:tc>
      </w:tr>
      <w:tr w:rsidR="00883ADF" w14:paraId="5A78023F" w14:textId="77777777" w:rsidTr="00F73C48">
        <w:trPr>
          <w:trHeight w:val="545"/>
        </w:trPr>
        <w:tc>
          <w:tcPr>
            <w:tcW w:w="5957" w:type="dxa"/>
          </w:tcPr>
          <w:p w14:paraId="3DAB273F" w14:textId="48FB0194" w:rsidR="00883ADF" w:rsidRDefault="00883ADF" w:rsidP="00883ADF">
            <w:pPr>
              <w:pStyle w:val="TableParagraph"/>
              <w:spacing w:before="50"/>
              <w:ind w:left="72"/>
              <w:rPr>
                <w:sz w:val="20"/>
              </w:rPr>
            </w:pPr>
            <w:r>
              <w:rPr>
                <w:b/>
                <w:sz w:val="20"/>
              </w:rPr>
              <w:t>h)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ostatné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výnosy</w:t>
            </w:r>
          </w:p>
        </w:tc>
        <w:tc>
          <w:tcPr>
            <w:tcW w:w="2216" w:type="dxa"/>
          </w:tcPr>
          <w:p w14:paraId="6A0D7F17" w14:textId="77777777" w:rsidR="00883ADF" w:rsidRDefault="00883ADF" w:rsidP="00883ADF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1976" w:type="dxa"/>
          </w:tcPr>
          <w:p w14:paraId="22D18214" w14:textId="77777777" w:rsidR="00883ADF" w:rsidRDefault="00883ADF" w:rsidP="00883ADF">
            <w:pPr>
              <w:pStyle w:val="TableParagraph"/>
              <w:jc w:val="center"/>
              <w:rPr>
                <w:b/>
              </w:rPr>
            </w:pPr>
          </w:p>
        </w:tc>
      </w:tr>
      <w:tr w:rsidR="00883ADF" w14:paraId="11B118CA" w14:textId="77777777" w:rsidTr="00F73C48">
        <w:trPr>
          <w:trHeight w:val="545"/>
        </w:trPr>
        <w:tc>
          <w:tcPr>
            <w:tcW w:w="5957" w:type="dxa"/>
          </w:tcPr>
          <w:p w14:paraId="0206AB0E" w14:textId="5210C264" w:rsidR="00883ADF" w:rsidRDefault="00883ADF" w:rsidP="00883ADF">
            <w:pPr>
              <w:pStyle w:val="TableParagraph"/>
              <w:spacing w:before="50"/>
              <w:ind w:left="72"/>
              <w:rPr>
                <w:b/>
                <w:sz w:val="20"/>
              </w:rPr>
            </w:pPr>
            <w:r>
              <w:rPr>
                <w:sz w:val="20"/>
              </w:rPr>
              <w:t>641 -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Tržby z predaja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DNM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DHM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 toho:</w:t>
            </w:r>
          </w:p>
        </w:tc>
        <w:tc>
          <w:tcPr>
            <w:tcW w:w="2216" w:type="dxa"/>
          </w:tcPr>
          <w:p w14:paraId="54DCF334" w14:textId="30CF2039" w:rsidR="00883ADF" w:rsidRDefault="005769E0" w:rsidP="00883ADF">
            <w:pPr>
              <w:pStyle w:val="TableParagraph"/>
              <w:jc w:val="center"/>
              <w:rPr>
                <w:b/>
              </w:rPr>
            </w:pPr>
            <w:r>
              <w:rPr>
                <w:sz w:val="20"/>
              </w:rPr>
              <w:t>1055,68</w:t>
            </w:r>
          </w:p>
        </w:tc>
        <w:tc>
          <w:tcPr>
            <w:tcW w:w="1976" w:type="dxa"/>
          </w:tcPr>
          <w:p w14:paraId="3B6AF7CC" w14:textId="6CBB269F" w:rsidR="00883ADF" w:rsidRDefault="00883ADF" w:rsidP="00883ADF">
            <w:pPr>
              <w:pStyle w:val="TableParagraph"/>
              <w:jc w:val="center"/>
              <w:rPr>
                <w:b/>
              </w:rPr>
            </w:pPr>
            <w:r>
              <w:rPr>
                <w:sz w:val="20"/>
              </w:rPr>
              <w:t>0,00</w:t>
            </w:r>
          </w:p>
        </w:tc>
      </w:tr>
      <w:tr w:rsidR="00883ADF" w14:paraId="2AA9F717" w14:textId="77777777" w:rsidTr="00F73C48">
        <w:trPr>
          <w:trHeight w:val="545"/>
        </w:trPr>
        <w:tc>
          <w:tcPr>
            <w:tcW w:w="5957" w:type="dxa"/>
          </w:tcPr>
          <w:p w14:paraId="726AB1DF" w14:textId="5578EF48" w:rsidR="00883ADF" w:rsidRDefault="00883ADF" w:rsidP="00883ADF">
            <w:pPr>
              <w:pStyle w:val="TableParagraph"/>
              <w:spacing w:before="50"/>
              <w:ind w:left="72"/>
              <w:rPr>
                <w:sz w:val="20"/>
              </w:rPr>
            </w:pPr>
            <w:r>
              <w:rPr>
                <w:sz w:val="20"/>
              </w:rPr>
              <w:t>642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Tržby 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predaja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materiálu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 toho:</w:t>
            </w:r>
          </w:p>
        </w:tc>
        <w:tc>
          <w:tcPr>
            <w:tcW w:w="2216" w:type="dxa"/>
          </w:tcPr>
          <w:p w14:paraId="0236A377" w14:textId="77777777" w:rsidR="00883ADF" w:rsidRDefault="00883ADF" w:rsidP="00883AD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976" w:type="dxa"/>
          </w:tcPr>
          <w:p w14:paraId="0529ABA1" w14:textId="77777777" w:rsidR="00883ADF" w:rsidRDefault="00883ADF" w:rsidP="00883ADF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883ADF" w14:paraId="56E80CC5" w14:textId="77777777" w:rsidTr="00F73C48">
        <w:trPr>
          <w:trHeight w:val="545"/>
        </w:trPr>
        <w:tc>
          <w:tcPr>
            <w:tcW w:w="5957" w:type="dxa"/>
          </w:tcPr>
          <w:p w14:paraId="3F4E27F8" w14:textId="1F3EBA95" w:rsidR="00883ADF" w:rsidRDefault="00883ADF" w:rsidP="00883ADF">
            <w:pPr>
              <w:pStyle w:val="TableParagraph"/>
              <w:spacing w:before="50"/>
              <w:ind w:left="72"/>
              <w:rPr>
                <w:sz w:val="20"/>
              </w:rPr>
            </w:pPr>
            <w:r>
              <w:rPr>
                <w:sz w:val="20"/>
              </w:rPr>
              <w:t>644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Zmluvné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pokuty,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penále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úroky 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omeškania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 toho:</w:t>
            </w:r>
          </w:p>
        </w:tc>
        <w:tc>
          <w:tcPr>
            <w:tcW w:w="2216" w:type="dxa"/>
          </w:tcPr>
          <w:p w14:paraId="346021BF" w14:textId="77777777" w:rsidR="00883ADF" w:rsidRDefault="00883ADF" w:rsidP="00883AD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976" w:type="dxa"/>
          </w:tcPr>
          <w:p w14:paraId="66FB6F41" w14:textId="77777777" w:rsidR="00883ADF" w:rsidRDefault="00883ADF" w:rsidP="00883ADF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883ADF" w14:paraId="684116A7" w14:textId="77777777" w:rsidTr="00F73C48">
        <w:trPr>
          <w:trHeight w:val="545"/>
        </w:trPr>
        <w:tc>
          <w:tcPr>
            <w:tcW w:w="5957" w:type="dxa"/>
          </w:tcPr>
          <w:p w14:paraId="7808E58B" w14:textId="240EEAF2" w:rsidR="00883ADF" w:rsidRDefault="00883ADF" w:rsidP="00883ADF">
            <w:pPr>
              <w:pStyle w:val="TableParagraph"/>
              <w:spacing w:before="50"/>
              <w:ind w:left="72"/>
              <w:rPr>
                <w:sz w:val="20"/>
              </w:rPr>
            </w:pPr>
            <w:r>
              <w:rPr>
                <w:sz w:val="20"/>
              </w:rPr>
              <w:t>645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pokuty,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penále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úroky 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omeškania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 toho:</w:t>
            </w:r>
          </w:p>
        </w:tc>
        <w:tc>
          <w:tcPr>
            <w:tcW w:w="2216" w:type="dxa"/>
          </w:tcPr>
          <w:p w14:paraId="085AF452" w14:textId="77777777" w:rsidR="00883ADF" w:rsidRDefault="00883ADF" w:rsidP="00883AD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976" w:type="dxa"/>
          </w:tcPr>
          <w:p w14:paraId="245B93C8" w14:textId="77777777" w:rsidR="00883ADF" w:rsidRDefault="00883ADF" w:rsidP="00883ADF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883ADF" w14:paraId="2B9D84AD" w14:textId="77777777" w:rsidTr="00F73C48">
        <w:trPr>
          <w:trHeight w:val="545"/>
        </w:trPr>
        <w:tc>
          <w:tcPr>
            <w:tcW w:w="5957" w:type="dxa"/>
          </w:tcPr>
          <w:p w14:paraId="198CCBF5" w14:textId="54F7A987" w:rsidR="00883ADF" w:rsidRDefault="00883ADF" w:rsidP="00883ADF">
            <w:pPr>
              <w:pStyle w:val="TableParagraph"/>
              <w:spacing w:before="50"/>
              <w:ind w:left="72"/>
              <w:rPr>
                <w:sz w:val="20"/>
              </w:rPr>
            </w:pPr>
            <w:r>
              <w:rPr>
                <w:sz w:val="20"/>
              </w:rPr>
              <w:t>646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Výnosy 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odpísaných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pohľadávok 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2216" w:type="dxa"/>
          </w:tcPr>
          <w:p w14:paraId="497937B7" w14:textId="77777777" w:rsidR="00883ADF" w:rsidRDefault="00883ADF" w:rsidP="00883AD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976" w:type="dxa"/>
          </w:tcPr>
          <w:p w14:paraId="4A5B4CC9" w14:textId="77777777" w:rsidR="00883ADF" w:rsidRDefault="00883ADF" w:rsidP="00883ADF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883ADF" w14:paraId="27DBFE53" w14:textId="77777777" w:rsidTr="00F73C48">
        <w:trPr>
          <w:trHeight w:val="545"/>
        </w:trPr>
        <w:tc>
          <w:tcPr>
            <w:tcW w:w="5957" w:type="dxa"/>
          </w:tcPr>
          <w:p w14:paraId="6ACFE0E2" w14:textId="3DB8874D" w:rsidR="00883ADF" w:rsidRDefault="00883ADF" w:rsidP="00883ADF">
            <w:pPr>
              <w:pStyle w:val="TableParagraph"/>
              <w:spacing w:before="50"/>
              <w:ind w:left="72"/>
              <w:rPr>
                <w:sz w:val="20"/>
              </w:rPr>
            </w:pPr>
            <w:r>
              <w:rPr>
                <w:sz w:val="20"/>
              </w:rPr>
              <w:t>648 -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 toho:</w:t>
            </w:r>
          </w:p>
        </w:tc>
        <w:tc>
          <w:tcPr>
            <w:tcW w:w="2216" w:type="dxa"/>
          </w:tcPr>
          <w:p w14:paraId="43F3305E" w14:textId="660E8278" w:rsidR="00883ADF" w:rsidRDefault="004A169B" w:rsidP="00883ADF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40 423,98</w:t>
            </w:r>
          </w:p>
        </w:tc>
        <w:tc>
          <w:tcPr>
            <w:tcW w:w="1976" w:type="dxa"/>
          </w:tcPr>
          <w:p w14:paraId="63936023" w14:textId="52D7D2FE" w:rsidR="00883ADF" w:rsidRDefault="00883ADF" w:rsidP="00883ADF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36 510,50</w:t>
            </w:r>
          </w:p>
        </w:tc>
      </w:tr>
      <w:tr w:rsidR="00883ADF" w14:paraId="2707CF9D" w14:textId="77777777" w:rsidTr="00F73C48">
        <w:trPr>
          <w:trHeight w:val="545"/>
        </w:trPr>
        <w:tc>
          <w:tcPr>
            <w:tcW w:w="5957" w:type="dxa"/>
          </w:tcPr>
          <w:p w14:paraId="0AF9203B" w14:textId="71B48C61" w:rsidR="00883ADF" w:rsidRDefault="00883ADF" w:rsidP="00883ADF">
            <w:pPr>
              <w:pStyle w:val="TableParagraph"/>
              <w:spacing w:before="50"/>
              <w:ind w:left="72"/>
              <w:rPr>
                <w:sz w:val="20"/>
              </w:rPr>
            </w:pPr>
            <w:r>
              <w:rPr>
                <w:b/>
                <w:sz w:val="20"/>
              </w:rPr>
              <w:t>i)</w:t>
            </w:r>
            <w:r>
              <w:rPr>
                <w:b/>
                <w:spacing w:val="10"/>
                <w:sz w:val="20"/>
              </w:rPr>
              <w:t xml:space="preserve"> </w:t>
            </w:r>
            <w:r>
              <w:rPr>
                <w:b/>
                <w:sz w:val="20"/>
              </w:rPr>
              <w:t>zúčtovanie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rezerv,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opravných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položiek,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časového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rozlíšenia</w:t>
            </w:r>
          </w:p>
        </w:tc>
        <w:tc>
          <w:tcPr>
            <w:tcW w:w="2216" w:type="dxa"/>
          </w:tcPr>
          <w:p w14:paraId="12562BBD" w14:textId="77777777" w:rsidR="00883ADF" w:rsidRDefault="00883ADF" w:rsidP="00883AD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976" w:type="dxa"/>
          </w:tcPr>
          <w:p w14:paraId="0ED89CE6" w14:textId="77777777" w:rsidR="00883ADF" w:rsidRDefault="00883ADF" w:rsidP="00883ADF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883ADF" w14:paraId="760F6848" w14:textId="77777777" w:rsidTr="00F73C48">
        <w:trPr>
          <w:trHeight w:val="545"/>
        </w:trPr>
        <w:tc>
          <w:tcPr>
            <w:tcW w:w="5957" w:type="dxa"/>
          </w:tcPr>
          <w:p w14:paraId="4DF8DB74" w14:textId="482080D3" w:rsidR="00883ADF" w:rsidRDefault="00883ADF" w:rsidP="00883ADF">
            <w:pPr>
              <w:pStyle w:val="TableParagraph"/>
              <w:spacing w:before="50"/>
              <w:ind w:left="72"/>
              <w:rPr>
                <w:b/>
                <w:sz w:val="20"/>
              </w:rPr>
            </w:pPr>
            <w:r>
              <w:rPr>
                <w:sz w:val="20"/>
              </w:rPr>
              <w:t>653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Zúčtovanie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ostatných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rezerv 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prevádzkovej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činnosti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2216" w:type="dxa"/>
          </w:tcPr>
          <w:p w14:paraId="5F07D924" w14:textId="47FBFE6F" w:rsidR="00883ADF" w:rsidRDefault="00883ADF" w:rsidP="00883ADF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500,00</w:t>
            </w:r>
          </w:p>
        </w:tc>
        <w:tc>
          <w:tcPr>
            <w:tcW w:w="1976" w:type="dxa"/>
          </w:tcPr>
          <w:p w14:paraId="4B22186A" w14:textId="1E3C8682" w:rsidR="00883ADF" w:rsidRDefault="00883ADF" w:rsidP="00883ADF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500,00</w:t>
            </w:r>
          </w:p>
        </w:tc>
      </w:tr>
      <w:tr w:rsidR="00883ADF" w14:paraId="19546A27" w14:textId="77777777" w:rsidTr="00F73C48">
        <w:trPr>
          <w:trHeight w:val="545"/>
        </w:trPr>
        <w:tc>
          <w:tcPr>
            <w:tcW w:w="5957" w:type="dxa"/>
          </w:tcPr>
          <w:p w14:paraId="4F26B1FE" w14:textId="5679179C" w:rsidR="00883ADF" w:rsidRDefault="00883ADF" w:rsidP="00883ADF">
            <w:pPr>
              <w:pStyle w:val="TableParagraph"/>
              <w:spacing w:before="50"/>
              <w:ind w:left="72"/>
              <w:rPr>
                <w:sz w:val="20"/>
              </w:rPr>
            </w:pPr>
            <w:r>
              <w:rPr>
                <w:sz w:val="20"/>
              </w:rPr>
              <w:t>658 - Zúčtovanie ostatných opravných položiek z prevádzkovej činnosti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z toho:</w:t>
            </w:r>
          </w:p>
        </w:tc>
        <w:tc>
          <w:tcPr>
            <w:tcW w:w="2216" w:type="dxa"/>
          </w:tcPr>
          <w:p w14:paraId="1A87431B" w14:textId="77777777" w:rsidR="00883ADF" w:rsidRDefault="00883ADF" w:rsidP="00883AD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976" w:type="dxa"/>
          </w:tcPr>
          <w:p w14:paraId="52261084" w14:textId="77777777" w:rsidR="00883ADF" w:rsidRDefault="00883ADF" w:rsidP="00883ADF">
            <w:pPr>
              <w:pStyle w:val="TableParagraph"/>
              <w:jc w:val="center"/>
              <w:rPr>
                <w:sz w:val="20"/>
              </w:rPr>
            </w:pPr>
          </w:p>
        </w:tc>
      </w:tr>
    </w:tbl>
    <w:p w14:paraId="7CC048C5" w14:textId="77777777" w:rsidR="007233DC" w:rsidRDefault="007233DC">
      <w:pPr>
        <w:rPr>
          <w:sz w:val="20"/>
        </w:rPr>
        <w:sectPr w:rsidR="007233DC" w:rsidSect="00B91A11">
          <w:pgSz w:w="11910" w:h="16840"/>
          <w:pgMar w:top="1480" w:right="0" w:bottom="840" w:left="1020" w:header="717" w:footer="647" w:gutter="0"/>
          <w:cols w:space="720"/>
        </w:sectPr>
      </w:pPr>
    </w:p>
    <w:p w14:paraId="7CC0490A" w14:textId="77777777" w:rsidR="007233DC" w:rsidRDefault="007233DC">
      <w:pPr>
        <w:pStyle w:val="Zkladntext"/>
        <w:spacing w:before="1"/>
        <w:rPr>
          <w:b/>
          <w:sz w:val="16"/>
        </w:rPr>
      </w:pPr>
    </w:p>
    <w:p w14:paraId="7CC0490B" w14:textId="58B71CF9" w:rsidR="007233DC" w:rsidRDefault="00321CA4">
      <w:pPr>
        <w:pStyle w:val="Zkladntext"/>
        <w:spacing w:before="90"/>
        <w:ind w:left="396"/>
      </w:pPr>
      <w:r>
        <w:t>Celková</w:t>
      </w:r>
      <w:r>
        <w:rPr>
          <w:spacing w:val="22"/>
        </w:rPr>
        <w:t xml:space="preserve"> </w:t>
      </w:r>
      <w:r>
        <w:t>výška</w:t>
      </w:r>
      <w:r>
        <w:rPr>
          <w:spacing w:val="23"/>
        </w:rPr>
        <w:t xml:space="preserve"> </w:t>
      </w:r>
      <w:r>
        <w:t>výnosov</w:t>
      </w:r>
      <w:r>
        <w:rPr>
          <w:spacing w:val="26"/>
        </w:rPr>
        <w:t xml:space="preserve"> </w:t>
      </w:r>
      <w:r>
        <w:t>k</w:t>
      </w:r>
      <w:r>
        <w:rPr>
          <w:spacing w:val="1"/>
        </w:rPr>
        <w:t xml:space="preserve"> </w:t>
      </w:r>
      <w:r>
        <w:t>31.</w:t>
      </w:r>
      <w:r>
        <w:rPr>
          <w:spacing w:val="23"/>
        </w:rPr>
        <w:t xml:space="preserve"> </w:t>
      </w:r>
      <w:r>
        <w:t>12.</w:t>
      </w:r>
      <w:r>
        <w:rPr>
          <w:spacing w:val="22"/>
        </w:rPr>
        <w:t xml:space="preserve"> </w:t>
      </w:r>
      <w:r>
        <w:t>202</w:t>
      </w:r>
      <w:r w:rsidR="004A169B">
        <w:t>3</w:t>
      </w:r>
      <w:r>
        <w:rPr>
          <w:spacing w:val="23"/>
        </w:rPr>
        <w:t xml:space="preserve"> </w:t>
      </w:r>
      <w:r>
        <w:t>bola</w:t>
      </w:r>
      <w:r>
        <w:rPr>
          <w:spacing w:val="23"/>
        </w:rPr>
        <w:t xml:space="preserve"> </w:t>
      </w:r>
      <w:r>
        <w:t>vykázaná</w:t>
      </w:r>
      <w:r>
        <w:rPr>
          <w:spacing w:val="22"/>
        </w:rPr>
        <w:t xml:space="preserve"> </w:t>
      </w:r>
      <w:r>
        <w:t>vo</w:t>
      </w:r>
      <w:r>
        <w:rPr>
          <w:spacing w:val="23"/>
        </w:rPr>
        <w:t xml:space="preserve"> </w:t>
      </w:r>
      <w:r>
        <w:t>výške</w:t>
      </w:r>
      <w:r>
        <w:rPr>
          <w:spacing w:val="23"/>
        </w:rPr>
        <w:t xml:space="preserve"> </w:t>
      </w:r>
      <w:r w:rsidR="008D4755">
        <w:t>542 855,97</w:t>
      </w:r>
      <w:r>
        <w:rPr>
          <w:spacing w:val="27"/>
        </w:rPr>
        <w:t xml:space="preserve"> </w:t>
      </w:r>
      <w:r>
        <w:t>€,</w:t>
      </w:r>
      <w:r>
        <w:rPr>
          <w:spacing w:val="23"/>
        </w:rPr>
        <w:t xml:space="preserve"> </w:t>
      </w:r>
      <w:r>
        <w:t>čo</w:t>
      </w:r>
      <w:r>
        <w:rPr>
          <w:spacing w:val="23"/>
        </w:rPr>
        <w:t xml:space="preserve"> </w:t>
      </w:r>
      <w:r>
        <w:t>predstavuje</w:t>
      </w:r>
      <w:r>
        <w:rPr>
          <w:spacing w:val="23"/>
        </w:rPr>
        <w:t xml:space="preserve"> </w:t>
      </w:r>
      <w:r>
        <w:t>nárast</w:t>
      </w:r>
      <w:r>
        <w:rPr>
          <w:spacing w:val="-57"/>
        </w:rPr>
        <w:t xml:space="preserve"> </w:t>
      </w:r>
      <w:r>
        <w:t>výnosov</w:t>
      </w:r>
      <w:r>
        <w:rPr>
          <w:spacing w:val="-1"/>
        </w:rPr>
        <w:t xml:space="preserve"> </w:t>
      </w:r>
      <w:r>
        <w:t>oproti roku 202</w:t>
      </w:r>
      <w:r w:rsidR="008D4755">
        <w:t>2</w:t>
      </w:r>
      <w:r>
        <w:t>, keď bola celková výška</w:t>
      </w:r>
      <w:r>
        <w:rPr>
          <w:spacing w:val="-1"/>
        </w:rPr>
        <w:t xml:space="preserve"> </w:t>
      </w:r>
      <w:r>
        <w:t>výnosov vykázaná</w:t>
      </w:r>
      <w:r>
        <w:rPr>
          <w:spacing w:val="-2"/>
        </w:rPr>
        <w:t xml:space="preserve"> </w:t>
      </w:r>
      <w:r>
        <w:t>vo výške</w:t>
      </w:r>
      <w:r>
        <w:rPr>
          <w:spacing w:val="1"/>
        </w:rPr>
        <w:t xml:space="preserve"> </w:t>
      </w:r>
      <w:r w:rsidR="008D4755">
        <w:t xml:space="preserve">478 798,40 </w:t>
      </w:r>
      <w:r>
        <w:t>€.</w:t>
      </w:r>
    </w:p>
    <w:p w14:paraId="7CC0490C" w14:textId="77777777" w:rsidR="007233DC" w:rsidRDefault="007233DC">
      <w:pPr>
        <w:pStyle w:val="Zkladntext"/>
        <w:rPr>
          <w:sz w:val="26"/>
        </w:rPr>
      </w:pPr>
    </w:p>
    <w:p w14:paraId="7CC0490D" w14:textId="77777777" w:rsidR="007233DC" w:rsidRDefault="007233DC">
      <w:pPr>
        <w:pStyle w:val="Zkladntext"/>
        <w:rPr>
          <w:sz w:val="22"/>
        </w:rPr>
      </w:pPr>
    </w:p>
    <w:p w14:paraId="7CC0490E" w14:textId="77777777" w:rsidR="007233DC" w:rsidRDefault="00321CA4">
      <w:pPr>
        <w:pStyle w:val="Nadpis1"/>
        <w:numPr>
          <w:ilvl w:val="0"/>
          <w:numId w:val="9"/>
        </w:numPr>
        <w:tabs>
          <w:tab w:val="left" w:pos="397"/>
        </w:tabs>
        <w:ind w:hanging="285"/>
      </w:pPr>
      <w:r>
        <w:t>Náklady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opis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výška</w:t>
      </w:r>
      <w:r>
        <w:rPr>
          <w:spacing w:val="-5"/>
        </w:rPr>
        <w:t xml:space="preserve"> </w:t>
      </w:r>
      <w:r>
        <w:t>významných</w:t>
      </w:r>
      <w:r>
        <w:rPr>
          <w:spacing w:val="-1"/>
        </w:rPr>
        <w:t xml:space="preserve"> </w:t>
      </w:r>
      <w:r>
        <w:t>položiek</w:t>
      </w:r>
      <w:r>
        <w:rPr>
          <w:spacing w:val="-2"/>
        </w:rPr>
        <w:t xml:space="preserve"> </w:t>
      </w:r>
      <w:r>
        <w:t>nákladov</w:t>
      </w:r>
    </w:p>
    <w:p w14:paraId="7CC0490F" w14:textId="77777777" w:rsidR="007233DC" w:rsidRDefault="007233DC">
      <w:pPr>
        <w:pStyle w:val="Zkladntext"/>
        <w:rPr>
          <w:b/>
          <w:sz w:val="12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53"/>
        <w:gridCol w:w="2140"/>
        <w:gridCol w:w="2179"/>
      </w:tblGrid>
      <w:tr w:rsidR="007233DC" w14:paraId="7CC04913" w14:textId="77777777" w:rsidTr="00F73C48">
        <w:trPr>
          <w:trHeight w:val="432"/>
        </w:trPr>
        <w:tc>
          <w:tcPr>
            <w:tcW w:w="5753" w:type="dxa"/>
            <w:shd w:val="clear" w:color="auto" w:fill="F1F1F1"/>
          </w:tcPr>
          <w:p w14:paraId="7CC04910" w14:textId="77777777" w:rsidR="007233DC" w:rsidRDefault="00321CA4">
            <w:pPr>
              <w:pStyle w:val="TableParagraph"/>
              <w:spacing w:before="106"/>
              <w:ind w:left="2000" w:right="198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/číslo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účtu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názov/</w:t>
            </w:r>
          </w:p>
        </w:tc>
        <w:tc>
          <w:tcPr>
            <w:tcW w:w="2140" w:type="dxa"/>
            <w:shd w:val="clear" w:color="auto" w:fill="F1F1F1"/>
          </w:tcPr>
          <w:p w14:paraId="7CC04911" w14:textId="2E361A7F" w:rsidR="007233DC" w:rsidRDefault="00321CA4">
            <w:pPr>
              <w:pStyle w:val="TableParagraph"/>
              <w:spacing w:before="106"/>
              <w:ind w:left="285"/>
              <w:rPr>
                <w:b/>
                <w:sz w:val="20"/>
              </w:rPr>
            </w:pPr>
            <w:r>
              <w:rPr>
                <w:b/>
                <w:sz w:val="20"/>
              </w:rPr>
              <w:t>Suma k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31.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12 .202</w:t>
            </w:r>
            <w:r w:rsidR="008D2FC5">
              <w:rPr>
                <w:b/>
                <w:sz w:val="20"/>
              </w:rPr>
              <w:t>3</w:t>
            </w:r>
          </w:p>
        </w:tc>
        <w:tc>
          <w:tcPr>
            <w:tcW w:w="2179" w:type="dxa"/>
            <w:shd w:val="clear" w:color="auto" w:fill="F1F1F1"/>
          </w:tcPr>
          <w:p w14:paraId="7CC04912" w14:textId="33B4E5C1" w:rsidR="007233DC" w:rsidRDefault="00321CA4">
            <w:pPr>
              <w:pStyle w:val="TableParagraph"/>
              <w:spacing w:before="106"/>
              <w:ind w:left="305"/>
              <w:rPr>
                <w:b/>
                <w:sz w:val="20"/>
              </w:rPr>
            </w:pPr>
            <w:r>
              <w:rPr>
                <w:b/>
                <w:sz w:val="20"/>
              </w:rPr>
              <w:t>Suma k 31.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12. 202</w:t>
            </w:r>
            <w:r w:rsidR="008D2FC5">
              <w:rPr>
                <w:b/>
                <w:sz w:val="20"/>
              </w:rPr>
              <w:t>2</w:t>
            </w:r>
          </w:p>
        </w:tc>
      </w:tr>
      <w:tr w:rsidR="008D2FC5" w14:paraId="7CC04917" w14:textId="77777777" w:rsidTr="00F73C48">
        <w:trPr>
          <w:trHeight w:val="335"/>
        </w:trPr>
        <w:tc>
          <w:tcPr>
            <w:tcW w:w="5753" w:type="dxa"/>
            <w:shd w:val="clear" w:color="auto" w:fill="F1F1F1"/>
          </w:tcPr>
          <w:p w14:paraId="7CC04914" w14:textId="77777777" w:rsidR="008D2FC5" w:rsidRDefault="008D2FC5" w:rsidP="008D2FC5">
            <w:pPr>
              <w:pStyle w:val="TableParagraph"/>
              <w:spacing w:before="55"/>
              <w:ind w:left="72"/>
              <w:rPr>
                <w:b/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b/>
                <w:sz w:val="20"/>
              </w:rPr>
              <w:t>spotrebované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nákupy</w:t>
            </w:r>
          </w:p>
        </w:tc>
        <w:tc>
          <w:tcPr>
            <w:tcW w:w="2140" w:type="dxa"/>
          </w:tcPr>
          <w:p w14:paraId="7CC04915" w14:textId="77777777" w:rsidR="008D2FC5" w:rsidRDefault="008D2FC5" w:rsidP="008D2FC5">
            <w:pPr>
              <w:pStyle w:val="TableParagraph"/>
              <w:rPr>
                <w:sz w:val="20"/>
              </w:rPr>
            </w:pPr>
          </w:p>
        </w:tc>
        <w:tc>
          <w:tcPr>
            <w:tcW w:w="2179" w:type="dxa"/>
          </w:tcPr>
          <w:p w14:paraId="7CC04916" w14:textId="77777777" w:rsidR="008D2FC5" w:rsidRDefault="008D2FC5" w:rsidP="008D2FC5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8D2FC5" w14:paraId="7CC0491B" w14:textId="77777777" w:rsidTr="00F73C48">
        <w:trPr>
          <w:trHeight w:val="335"/>
        </w:trPr>
        <w:tc>
          <w:tcPr>
            <w:tcW w:w="5753" w:type="dxa"/>
          </w:tcPr>
          <w:p w14:paraId="7CC04918" w14:textId="77777777" w:rsidR="008D2FC5" w:rsidRDefault="008D2FC5" w:rsidP="008D2FC5">
            <w:pPr>
              <w:pStyle w:val="TableParagraph"/>
              <w:spacing w:before="55"/>
              <w:ind w:left="72"/>
              <w:rPr>
                <w:sz w:val="20"/>
              </w:rPr>
            </w:pPr>
            <w:r>
              <w:rPr>
                <w:sz w:val="20"/>
              </w:rPr>
              <w:t>501 -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Spotreba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materiálu</w:t>
            </w:r>
          </w:p>
        </w:tc>
        <w:tc>
          <w:tcPr>
            <w:tcW w:w="2140" w:type="dxa"/>
          </w:tcPr>
          <w:p w14:paraId="7CC04919" w14:textId="3FF401B1" w:rsidR="008D2FC5" w:rsidRDefault="008D2FC5" w:rsidP="008D2FC5">
            <w:pPr>
              <w:pStyle w:val="TableParagraph"/>
              <w:spacing w:before="55"/>
              <w:ind w:left="72" w:firstLineChars="300" w:firstLine="600"/>
              <w:rPr>
                <w:sz w:val="20"/>
              </w:rPr>
            </w:pPr>
            <w:r>
              <w:rPr>
                <w:sz w:val="20"/>
              </w:rPr>
              <w:t>36 518,57</w:t>
            </w:r>
          </w:p>
        </w:tc>
        <w:tc>
          <w:tcPr>
            <w:tcW w:w="2179" w:type="dxa"/>
          </w:tcPr>
          <w:p w14:paraId="7CC0491A" w14:textId="3F94F6B1" w:rsidR="008D2FC5" w:rsidRDefault="008D2FC5" w:rsidP="008D2FC5">
            <w:pPr>
              <w:pStyle w:val="TableParagraph"/>
              <w:spacing w:before="55"/>
              <w:ind w:left="72" w:firstLineChars="250" w:firstLine="500"/>
              <w:jc w:val="center"/>
              <w:rPr>
                <w:sz w:val="20"/>
              </w:rPr>
            </w:pPr>
            <w:r>
              <w:rPr>
                <w:sz w:val="20"/>
              </w:rPr>
              <w:t>28 754,58</w:t>
            </w:r>
          </w:p>
        </w:tc>
      </w:tr>
      <w:tr w:rsidR="008D2FC5" w14:paraId="7CC0491F" w14:textId="77777777" w:rsidTr="00F73C48">
        <w:trPr>
          <w:trHeight w:val="568"/>
        </w:trPr>
        <w:tc>
          <w:tcPr>
            <w:tcW w:w="5753" w:type="dxa"/>
          </w:tcPr>
          <w:p w14:paraId="7CC0491C" w14:textId="77777777" w:rsidR="008D2FC5" w:rsidRDefault="008D2FC5" w:rsidP="008D2FC5">
            <w:pPr>
              <w:pStyle w:val="TableParagraph"/>
              <w:spacing w:before="173"/>
              <w:ind w:left="72"/>
              <w:rPr>
                <w:sz w:val="20"/>
              </w:rPr>
            </w:pPr>
            <w:r>
              <w:rPr>
                <w:sz w:val="20"/>
              </w:rPr>
              <w:t>502 -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Spotreba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energie</w:t>
            </w:r>
          </w:p>
        </w:tc>
        <w:tc>
          <w:tcPr>
            <w:tcW w:w="2140" w:type="dxa"/>
          </w:tcPr>
          <w:p w14:paraId="7CC0491D" w14:textId="526C31A0" w:rsidR="008D2FC5" w:rsidRDefault="008D2FC5" w:rsidP="008D2FC5">
            <w:pPr>
              <w:pStyle w:val="TableParagraph"/>
              <w:spacing w:before="173"/>
              <w:ind w:left="72" w:firstLineChars="300" w:firstLine="600"/>
              <w:rPr>
                <w:sz w:val="20"/>
              </w:rPr>
            </w:pPr>
            <w:r>
              <w:rPr>
                <w:sz w:val="20"/>
              </w:rPr>
              <w:t>35 318,22</w:t>
            </w:r>
          </w:p>
        </w:tc>
        <w:tc>
          <w:tcPr>
            <w:tcW w:w="2179" w:type="dxa"/>
          </w:tcPr>
          <w:p w14:paraId="7CC0491E" w14:textId="401C3DC9" w:rsidR="008D2FC5" w:rsidRDefault="008D2FC5" w:rsidP="008D2FC5">
            <w:pPr>
              <w:pStyle w:val="TableParagraph"/>
              <w:spacing w:before="173"/>
              <w:ind w:left="72" w:firstLineChars="250" w:firstLine="500"/>
              <w:jc w:val="center"/>
              <w:rPr>
                <w:sz w:val="20"/>
              </w:rPr>
            </w:pPr>
            <w:r>
              <w:rPr>
                <w:sz w:val="20"/>
              </w:rPr>
              <w:t>22 353,33</w:t>
            </w:r>
          </w:p>
        </w:tc>
      </w:tr>
      <w:tr w:rsidR="008D2FC5" w14:paraId="7CC04923" w14:textId="77777777" w:rsidTr="00F73C48">
        <w:trPr>
          <w:trHeight w:val="335"/>
        </w:trPr>
        <w:tc>
          <w:tcPr>
            <w:tcW w:w="5753" w:type="dxa"/>
          </w:tcPr>
          <w:p w14:paraId="7CC04920" w14:textId="77777777" w:rsidR="008D2FC5" w:rsidRDefault="008D2FC5" w:rsidP="008D2FC5">
            <w:pPr>
              <w:pStyle w:val="TableParagraph"/>
              <w:spacing w:before="55"/>
              <w:ind w:left="72"/>
              <w:rPr>
                <w:sz w:val="20"/>
              </w:rPr>
            </w:pPr>
            <w:r>
              <w:rPr>
                <w:sz w:val="20"/>
              </w:rPr>
              <w:t>507 -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Predaná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nehnuteľnosť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2140" w:type="dxa"/>
          </w:tcPr>
          <w:p w14:paraId="7CC04921" w14:textId="77777777" w:rsidR="008D2FC5" w:rsidRDefault="008D2FC5" w:rsidP="008D2FC5">
            <w:pPr>
              <w:pStyle w:val="TableParagraph"/>
              <w:rPr>
                <w:sz w:val="20"/>
              </w:rPr>
            </w:pPr>
          </w:p>
        </w:tc>
        <w:tc>
          <w:tcPr>
            <w:tcW w:w="2179" w:type="dxa"/>
          </w:tcPr>
          <w:p w14:paraId="7CC04922" w14:textId="77777777" w:rsidR="008D2FC5" w:rsidRDefault="008D2FC5" w:rsidP="008D2FC5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8D2FC5" w14:paraId="7CC04927" w14:textId="77777777" w:rsidTr="00F73C48">
        <w:trPr>
          <w:trHeight w:val="335"/>
        </w:trPr>
        <w:tc>
          <w:tcPr>
            <w:tcW w:w="5753" w:type="dxa"/>
            <w:shd w:val="clear" w:color="auto" w:fill="F1F1F1"/>
          </w:tcPr>
          <w:p w14:paraId="7CC04924" w14:textId="77777777" w:rsidR="008D2FC5" w:rsidRDefault="008D2FC5" w:rsidP="008D2FC5">
            <w:pPr>
              <w:pStyle w:val="TableParagraph"/>
              <w:spacing w:before="55"/>
              <w:ind w:left="72"/>
              <w:rPr>
                <w:b/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b/>
                <w:sz w:val="20"/>
              </w:rPr>
              <w:t>služby</w:t>
            </w:r>
          </w:p>
        </w:tc>
        <w:tc>
          <w:tcPr>
            <w:tcW w:w="2140" w:type="dxa"/>
          </w:tcPr>
          <w:p w14:paraId="7CC04925" w14:textId="77777777" w:rsidR="008D2FC5" w:rsidRDefault="008D2FC5" w:rsidP="008D2FC5">
            <w:pPr>
              <w:pStyle w:val="TableParagraph"/>
              <w:rPr>
                <w:sz w:val="20"/>
              </w:rPr>
            </w:pPr>
          </w:p>
        </w:tc>
        <w:tc>
          <w:tcPr>
            <w:tcW w:w="2179" w:type="dxa"/>
          </w:tcPr>
          <w:p w14:paraId="7CC04926" w14:textId="77777777" w:rsidR="008D2FC5" w:rsidRDefault="008D2FC5" w:rsidP="008D2FC5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8D2FC5" w14:paraId="7CC0492B" w14:textId="77777777" w:rsidTr="00F73C48">
        <w:trPr>
          <w:trHeight w:val="335"/>
        </w:trPr>
        <w:tc>
          <w:tcPr>
            <w:tcW w:w="5753" w:type="dxa"/>
          </w:tcPr>
          <w:p w14:paraId="7CC04928" w14:textId="77777777" w:rsidR="008D2FC5" w:rsidRDefault="008D2FC5" w:rsidP="008D2FC5">
            <w:pPr>
              <w:pStyle w:val="TableParagraph"/>
              <w:spacing w:before="55"/>
              <w:ind w:left="72"/>
              <w:rPr>
                <w:sz w:val="20"/>
              </w:rPr>
            </w:pPr>
            <w:r>
              <w:rPr>
                <w:sz w:val="20"/>
              </w:rPr>
              <w:t>511 -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Opravy a udržiavanie</w:t>
            </w:r>
          </w:p>
        </w:tc>
        <w:tc>
          <w:tcPr>
            <w:tcW w:w="2140" w:type="dxa"/>
          </w:tcPr>
          <w:p w14:paraId="7CC04929" w14:textId="1789C4B7" w:rsidR="008D2FC5" w:rsidRDefault="008D2FC5" w:rsidP="008D2FC5">
            <w:pPr>
              <w:pStyle w:val="TableParagraph"/>
              <w:spacing w:before="55"/>
              <w:ind w:left="72" w:firstLineChars="350" w:firstLine="700"/>
              <w:rPr>
                <w:sz w:val="20"/>
              </w:rPr>
            </w:pPr>
            <w:r>
              <w:rPr>
                <w:sz w:val="20"/>
              </w:rPr>
              <w:t>11 299,81</w:t>
            </w:r>
          </w:p>
        </w:tc>
        <w:tc>
          <w:tcPr>
            <w:tcW w:w="2179" w:type="dxa"/>
          </w:tcPr>
          <w:p w14:paraId="7CC0492A" w14:textId="0BEE90AF" w:rsidR="008D2FC5" w:rsidRDefault="008D2FC5" w:rsidP="008D2FC5">
            <w:pPr>
              <w:pStyle w:val="TableParagraph"/>
              <w:spacing w:before="55"/>
              <w:ind w:left="72" w:firstLineChars="300" w:firstLine="600"/>
              <w:jc w:val="center"/>
              <w:rPr>
                <w:sz w:val="20"/>
              </w:rPr>
            </w:pPr>
            <w:r>
              <w:rPr>
                <w:sz w:val="20"/>
              </w:rPr>
              <w:t>4 458,67</w:t>
            </w:r>
          </w:p>
        </w:tc>
      </w:tr>
      <w:tr w:rsidR="008D2FC5" w14:paraId="7CC0492F" w14:textId="77777777" w:rsidTr="00F73C48">
        <w:trPr>
          <w:trHeight w:val="335"/>
        </w:trPr>
        <w:tc>
          <w:tcPr>
            <w:tcW w:w="5753" w:type="dxa"/>
          </w:tcPr>
          <w:p w14:paraId="7CC0492C" w14:textId="77777777" w:rsidR="008D2FC5" w:rsidRDefault="008D2FC5" w:rsidP="008D2FC5">
            <w:pPr>
              <w:pStyle w:val="TableParagraph"/>
              <w:spacing w:before="55"/>
              <w:ind w:left="72"/>
              <w:rPr>
                <w:sz w:val="20"/>
              </w:rPr>
            </w:pPr>
            <w:r>
              <w:rPr>
                <w:sz w:val="20"/>
              </w:rPr>
              <w:t>512 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Cestovné</w:t>
            </w:r>
          </w:p>
        </w:tc>
        <w:tc>
          <w:tcPr>
            <w:tcW w:w="2140" w:type="dxa"/>
          </w:tcPr>
          <w:p w14:paraId="7CC0492D" w14:textId="7C942E8F" w:rsidR="008D2FC5" w:rsidRDefault="008D2FC5" w:rsidP="008D2FC5">
            <w:pPr>
              <w:pStyle w:val="TableParagraph"/>
              <w:spacing w:before="55"/>
              <w:ind w:firstLineChars="500" w:firstLine="1000"/>
              <w:rPr>
                <w:sz w:val="20"/>
              </w:rPr>
            </w:pPr>
            <w:r>
              <w:rPr>
                <w:sz w:val="20"/>
              </w:rPr>
              <w:t>22</w:t>
            </w:r>
            <w:r w:rsidR="002C01F8">
              <w:rPr>
                <w:sz w:val="20"/>
              </w:rPr>
              <w:t>,00</w:t>
            </w:r>
          </w:p>
        </w:tc>
        <w:tc>
          <w:tcPr>
            <w:tcW w:w="2179" w:type="dxa"/>
          </w:tcPr>
          <w:p w14:paraId="7CC0492E" w14:textId="301C5515" w:rsidR="008D2FC5" w:rsidRDefault="008D2FC5" w:rsidP="008D2FC5">
            <w:pPr>
              <w:pStyle w:val="TableParagraph"/>
              <w:spacing w:before="55"/>
              <w:ind w:left="72"/>
              <w:jc w:val="center"/>
              <w:rPr>
                <w:sz w:val="20"/>
              </w:rPr>
            </w:pPr>
            <w:r>
              <w:rPr>
                <w:sz w:val="20"/>
              </w:rPr>
              <w:t>90,40</w:t>
            </w:r>
          </w:p>
        </w:tc>
      </w:tr>
      <w:tr w:rsidR="008D2FC5" w14:paraId="7CC04933" w14:textId="77777777" w:rsidTr="00F73C48">
        <w:trPr>
          <w:trHeight w:val="332"/>
        </w:trPr>
        <w:tc>
          <w:tcPr>
            <w:tcW w:w="5753" w:type="dxa"/>
          </w:tcPr>
          <w:p w14:paraId="7CC04930" w14:textId="77777777" w:rsidR="008D2FC5" w:rsidRDefault="008D2FC5" w:rsidP="008D2FC5">
            <w:pPr>
              <w:pStyle w:val="TableParagraph"/>
              <w:spacing w:before="55"/>
              <w:ind w:left="72"/>
              <w:rPr>
                <w:sz w:val="20"/>
              </w:rPr>
            </w:pPr>
            <w:r>
              <w:rPr>
                <w:sz w:val="20"/>
              </w:rPr>
              <w:t>513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reprezentáciu</w:t>
            </w:r>
          </w:p>
        </w:tc>
        <w:tc>
          <w:tcPr>
            <w:tcW w:w="2140" w:type="dxa"/>
          </w:tcPr>
          <w:p w14:paraId="7CC04931" w14:textId="7BAB1AF0" w:rsidR="008D2FC5" w:rsidRDefault="002C01F8" w:rsidP="008D2FC5">
            <w:pPr>
              <w:pStyle w:val="TableParagraph"/>
              <w:spacing w:before="55"/>
              <w:ind w:left="72" w:firstLineChars="450" w:firstLine="900"/>
              <w:rPr>
                <w:sz w:val="20"/>
              </w:rPr>
            </w:pPr>
            <w:r>
              <w:rPr>
                <w:sz w:val="20"/>
              </w:rPr>
              <w:t>1 018,68</w:t>
            </w:r>
          </w:p>
        </w:tc>
        <w:tc>
          <w:tcPr>
            <w:tcW w:w="2179" w:type="dxa"/>
          </w:tcPr>
          <w:p w14:paraId="7CC04932" w14:textId="6A977AF9" w:rsidR="008D2FC5" w:rsidRDefault="008D2FC5" w:rsidP="008D2FC5">
            <w:pPr>
              <w:pStyle w:val="TableParagraph"/>
              <w:spacing w:before="55"/>
              <w:ind w:left="72" w:firstLineChars="450" w:firstLine="900"/>
              <w:jc w:val="center"/>
              <w:rPr>
                <w:sz w:val="20"/>
              </w:rPr>
            </w:pPr>
            <w:r>
              <w:rPr>
                <w:sz w:val="20"/>
              </w:rPr>
              <w:t>924,59</w:t>
            </w:r>
          </w:p>
        </w:tc>
      </w:tr>
      <w:tr w:rsidR="008D2FC5" w14:paraId="7CC04937" w14:textId="77777777" w:rsidTr="00F73C48">
        <w:trPr>
          <w:trHeight w:val="335"/>
        </w:trPr>
        <w:tc>
          <w:tcPr>
            <w:tcW w:w="5753" w:type="dxa"/>
          </w:tcPr>
          <w:p w14:paraId="7CC04934" w14:textId="77777777" w:rsidR="008D2FC5" w:rsidRDefault="008D2FC5" w:rsidP="008D2FC5">
            <w:pPr>
              <w:pStyle w:val="TableParagraph"/>
              <w:spacing w:before="55"/>
              <w:ind w:left="72"/>
              <w:rPr>
                <w:sz w:val="20"/>
              </w:rPr>
            </w:pPr>
            <w:r>
              <w:rPr>
                <w:sz w:val="20"/>
              </w:rPr>
              <w:t>518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služby</w:t>
            </w:r>
          </w:p>
        </w:tc>
        <w:tc>
          <w:tcPr>
            <w:tcW w:w="2140" w:type="dxa"/>
          </w:tcPr>
          <w:p w14:paraId="7CC04935" w14:textId="68EDA065" w:rsidR="008D2FC5" w:rsidRDefault="002C01F8" w:rsidP="008D2FC5">
            <w:pPr>
              <w:pStyle w:val="TableParagraph"/>
              <w:spacing w:before="55"/>
              <w:ind w:firstLineChars="400" w:firstLine="800"/>
              <w:rPr>
                <w:sz w:val="20"/>
              </w:rPr>
            </w:pPr>
            <w:r>
              <w:rPr>
                <w:sz w:val="20"/>
              </w:rPr>
              <w:t>39 657,31</w:t>
            </w:r>
          </w:p>
        </w:tc>
        <w:tc>
          <w:tcPr>
            <w:tcW w:w="2179" w:type="dxa"/>
          </w:tcPr>
          <w:p w14:paraId="7CC04936" w14:textId="7CB62873" w:rsidR="008D2FC5" w:rsidRDefault="008D2FC5" w:rsidP="008D2FC5">
            <w:pPr>
              <w:pStyle w:val="TableParagraph"/>
              <w:spacing w:before="55"/>
              <w:ind w:left="72" w:firstLineChars="250" w:firstLine="500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352,17</w:t>
            </w:r>
          </w:p>
        </w:tc>
      </w:tr>
      <w:tr w:rsidR="008D2FC5" w14:paraId="7CC0493B" w14:textId="77777777" w:rsidTr="00F73C48">
        <w:trPr>
          <w:trHeight w:val="335"/>
        </w:trPr>
        <w:tc>
          <w:tcPr>
            <w:tcW w:w="5753" w:type="dxa"/>
            <w:shd w:val="clear" w:color="auto" w:fill="F1F1F1"/>
          </w:tcPr>
          <w:p w14:paraId="7CC04938" w14:textId="77777777" w:rsidR="008D2FC5" w:rsidRDefault="008D2FC5" w:rsidP="008D2FC5">
            <w:pPr>
              <w:pStyle w:val="TableParagraph"/>
              <w:spacing w:before="55"/>
              <w:ind w:left="72"/>
              <w:rPr>
                <w:b/>
                <w:sz w:val="20"/>
              </w:rPr>
            </w:pPr>
            <w:r>
              <w:rPr>
                <w:sz w:val="20"/>
              </w:rPr>
              <w:t>c)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b/>
                <w:sz w:val="20"/>
              </w:rPr>
              <w:t>osobné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náklady</w:t>
            </w:r>
          </w:p>
        </w:tc>
        <w:tc>
          <w:tcPr>
            <w:tcW w:w="2140" w:type="dxa"/>
          </w:tcPr>
          <w:p w14:paraId="7CC04939" w14:textId="77777777" w:rsidR="008D2FC5" w:rsidRDefault="008D2FC5" w:rsidP="008D2FC5">
            <w:pPr>
              <w:pStyle w:val="TableParagraph"/>
              <w:rPr>
                <w:sz w:val="20"/>
              </w:rPr>
            </w:pPr>
          </w:p>
        </w:tc>
        <w:tc>
          <w:tcPr>
            <w:tcW w:w="2179" w:type="dxa"/>
          </w:tcPr>
          <w:p w14:paraId="7CC0493A" w14:textId="77777777" w:rsidR="008D2FC5" w:rsidRDefault="008D2FC5" w:rsidP="008D2FC5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8D2FC5" w14:paraId="7CC0493F" w14:textId="77777777" w:rsidTr="00F73C48">
        <w:trPr>
          <w:trHeight w:val="335"/>
        </w:trPr>
        <w:tc>
          <w:tcPr>
            <w:tcW w:w="5753" w:type="dxa"/>
          </w:tcPr>
          <w:p w14:paraId="7CC0493C" w14:textId="77777777" w:rsidR="008D2FC5" w:rsidRDefault="008D2FC5" w:rsidP="008D2FC5">
            <w:pPr>
              <w:pStyle w:val="TableParagraph"/>
              <w:spacing w:before="55"/>
              <w:ind w:left="72"/>
              <w:rPr>
                <w:sz w:val="20"/>
              </w:rPr>
            </w:pPr>
            <w:r>
              <w:rPr>
                <w:sz w:val="20"/>
              </w:rPr>
              <w:t>521 -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Mzdové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</w:p>
        </w:tc>
        <w:tc>
          <w:tcPr>
            <w:tcW w:w="2140" w:type="dxa"/>
          </w:tcPr>
          <w:p w14:paraId="7CC0493D" w14:textId="25B86903" w:rsidR="008D2FC5" w:rsidRDefault="002C01F8" w:rsidP="008D2FC5">
            <w:pPr>
              <w:pStyle w:val="TableParagraph"/>
              <w:spacing w:before="55"/>
              <w:ind w:firstLineChars="350" w:firstLine="700"/>
              <w:rPr>
                <w:sz w:val="20"/>
              </w:rPr>
            </w:pPr>
            <w:r>
              <w:rPr>
                <w:sz w:val="20"/>
              </w:rPr>
              <w:t>171 356,65</w:t>
            </w:r>
          </w:p>
        </w:tc>
        <w:tc>
          <w:tcPr>
            <w:tcW w:w="2179" w:type="dxa"/>
          </w:tcPr>
          <w:p w14:paraId="7CC0493E" w14:textId="2CD43018" w:rsidR="008D2FC5" w:rsidRDefault="008D2FC5" w:rsidP="008D2FC5">
            <w:pPr>
              <w:pStyle w:val="TableParagraph"/>
              <w:spacing w:before="55"/>
              <w:ind w:left="72" w:firstLineChars="200" w:firstLine="400"/>
              <w:jc w:val="center"/>
              <w:rPr>
                <w:sz w:val="20"/>
              </w:rPr>
            </w:pPr>
            <w:r>
              <w:rPr>
                <w:sz w:val="20"/>
              </w:rPr>
              <w:t>158 658,25</w:t>
            </w:r>
          </w:p>
        </w:tc>
      </w:tr>
      <w:tr w:rsidR="008D2FC5" w14:paraId="7CC04943" w14:textId="77777777" w:rsidTr="00F73C48">
        <w:trPr>
          <w:trHeight w:val="335"/>
        </w:trPr>
        <w:tc>
          <w:tcPr>
            <w:tcW w:w="5753" w:type="dxa"/>
          </w:tcPr>
          <w:p w14:paraId="7CC04940" w14:textId="77777777" w:rsidR="008D2FC5" w:rsidRDefault="008D2FC5" w:rsidP="008D2FC5">
            <w:pPr>
              <w:pStyle w:val="TableParagraph"/>
              <w:spacing w:before="55"/>
              <w:ind w:left="72"/>
              <w:rPr>
                <w:sz w:val="20"/>
              </w:rPr>
            </w:pPr>
            <w:r>
              <w:rPr>
                <w:sz w:val="20"/>
              </w:rPr>
              <w:t>524 -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Zákonné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sociálne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</w:p>
        </w:tc>
        <w:tc>
          <w:tcPr>
            <w:tcW w:w="2140" w:type="dxa"/>
          </w:tcPr>
          <w:p w14:paraId="7CC04941" w14:textId="022F1DD4" w:rsidR="008D2FC5" w:rsidRDefault="002C01F8" w:rsidP="008D2FC5">
            <w:pPr>
              <w:pStyle w:val="TableParagraph"/>
              <w:spacing w:before="55"/>
              <w:ind w:left="72" w:firstLineChars="350" w:firstLine="700"/>
              <w:rPr>
                <w:sz w:val="20"/>
              </w:rPr>
            </w:pPr>
            <w:r>
              <w:rPr>
                <w:sz w:val="20"/>
              </w:rPr>
              <w:t>56 818,90</w:t>
            </w:r>
          </w:p>
        </w:tc>
        <w:tc>
          <w:tcPr>
            <w:tcW w:w="2179" w:type="dxa"/>
          </w:tcPr>
          <w:p w14:paraId="7CC04942" w14:textId="066B4F2A" w:rsidR="008D2FC5" w:rsidRDefault="008D2FC5" w:rsidP="008D2FC5">
            <w:pPr>
              <w:pStyle w:val="TableParagraph"/>
              <w:spacing w:before="55"/>
              <w:ind w:left="72" w:firstLineChars="250" w:firstLine="500"/>
              <w:jc w:val="center"/>
              <w:rPr>
                <w:sz w:val="20"/>
              </w:rPr>
            </w:pPr>
            <w:r>
              <w:rPr>
                <w:sz w:val="20"/>
              </w:rPr>
              <w:t>54 913,11</w:t>
            </w:r>
          </w:p>
        </w:tc>
      </w:tr>
    </w:tbl>
    <w:p w14:paraId="7CC04944" w14:textId="77777777" w:rsidR="007233DC" w:rsidRDefault="007233DC">
      <w:pPr>
        <w:rPr>
          <w:sz w:val="20"/>
        </w:rPr>
        <w:sectPr w:rsidR="007233DC" w:rsidSect="00B91A11">
          <w:pgSz w:w="11910" w:h="16840"/>
          <w:pgMar w:top="1480" w:right="0" w:bottom="840" w:left="1020" w:header="717" w:footer="647" w:gutter="0"/>
          <w:cols w:space="720"/>
        </w:sectPr>
      </w:pPr>
    </w:p>
    <w:p w14:paraId="7CC04945" w14:textId="77777777" w:rsidR="007233DC" w:rsidRDefault="007233DC">
      <w:pPr>
        <w:pStyle w:val="Zkladntext"/>
        <w:spacing w:before="11"/>
        <w:rPr>
          <w:b/>
          <w:sz w:val="6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39"/>
        <w:gridCol w:w="2134"/>
        <w:gridCol w:w="2173"/>
      </w:tblGrid>
      <w:tr w:rsidR="007233DC" w14:paraId="7CC04949" w14:textId="77777777" w:rsidTr="00C213D7">
        <w:trPr>
          <w:trHeight w:val="442"/>
        </w:trPr>
        <w:tc>
          <w:tcPr>
            <w:tcW w:w="5739" w:type="dxa"/>
            <w:shd w:val="clear" w:color="auto" w:fill="F1F1F1"/>
          </w:tcPr>
          <w:p w14:paraId="7CC04946" w14:textId="77777777" w:rsidR="007233DC" w:rsidRDefault="00321CA4">
            <w:pPr>
              <w:pStyle w:val="TableParagraph"/>
              <w:spacing w:before="104"/>
              <w:ind w:left="2000" w:right="198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/číslo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účtu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názov/</w:t>
            </w:r>
          </w:p>
        </w:tc>
        <w:tc>
          <w:tcPr>
            <w:tcW w:w="2134" w:type="dxa"/>
            <w:shd w:val="clear" w:color="auto" w:fill="F1F1F1"/>
          </w:tcPr>
          <w:p w14:paraId="7CC04947" w14:textId="7C03BA3B" w:rsidR="007233DC" w:rsidRDefault="00321CA4">
            <w:pPr>
              <w:pStyle w:val="TableParagraph"/>
              <w:spacing w:before="104"/>
              <w:ind w:left="285"/>
              <w:rPr>
                <w:b/>
                <w:sz w:val="20"/>
              </w:rPr>
            </w:pPr>
            <w:r>
              <w:rPr>
                <w:b/>
                <w:sz w:val="20"/>
              </w:rPr>
              <w:t>Suma k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31.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12 .202</w:t>
            </w:r>
            <w:r w:rsidR="006E1919">
              <w:rPr>
                <w:b/>
                <w:sz w:val="20"/>
              </w:rPr>
              <w:t>3</w:t>
            </w:r>
          </w:p>
        </w:tc>
        <w:tc>
          <w:tcPr>
            <w:tcW w:w="2173" w:type="dxa"/>
            <w:shd w:val="clear" w:color="auto" w:fill="F1F1F1"/>
          </w:tcPr>
          <w:p w14:paraId="7CC04948" w14:textId="11B6CC93" w:rsidR="007233DC" w:rsidRDefault="00321CA4">
            <w:pPr>
              <w:pStyle w:val="TableParagraph"/>
              <w:spacing w:before="104"/>
              <w:ind w:left="305"/>
              <w:rPr>
                <w:b/>
                <w:sz w:val="20"/>
              </w:rPr>
            </w:pPr>
            <w:r>
              <w:rPr>
                <w:b/>
                <w:sz w:val="20"/>
              </w:rPr>
              <w:t>Suma k 31.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12. 202</w:t>
            </w:r>
            <w:r w:rsidR="006E1919">
              <w:rPr>
                <w:b/>
                <w:sz w:val="20"/>
              </w:rPr>
              <w:t>2</w:t>
            </w:r>
          </w:p>
        </w:tc>
      </w:tr>
      <w:tr w:rsidR="007233DC" w14:paraId="7CC0494D" w14:textId="77777777" w:rsidTr="00C213D7">
        <w:trPr>
          <w:trHeight w:val="342"/>
        </w:trPr>
        <w:tc>
          <w:tcPr>
            <w:tcW w:w="5739" w:type="dxa"/>
          </w:tcPr>
          <w:p w14:paraId="7CC0494A" w14:textId="77777777" w:rsidR="007233DC" w:rsidRDefault="00321CA4">
            <w:pPr>
              <w:pStyle w:val="TableParagraph"/>
              <w:spacing w:before="55"/>
              <w:ind w:left="72"/>
              <w:rPr>
                <w:sz w:val="20"/>
              </w:rPr>
            </w:pPr>
            <w:r>
              <w:rPr>
                <w:sz w:val="20"/>
              </w:rPr>
              <w:t>525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sociálne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</w:p>
        </w:tc>
        <w:tc>
          <w:tcPr>
            <w:tcW w:w="2134" w:type="dxa"/>
          </w:tcPr>
          <w:p w14:paraId="7CC0494B" w14:textId="77777777" w:rsidR="007233DC" w:rsidRDefault="007233DC">
            <w:pPr>
              <w:pStyle w:val="TableParagraph"/>
              <w:rPr>
                <w:sz w:val="20"/>
              </w:rPr>
            </w:pPr>
          </w:p>
        </w:tc>
        <w:tc>
          <w:tcPr>
            <w:tcW w:w="2173" w:type="dxa"/>
          </w:tcPr>
          <w:p w14:paraId="7CC0494C" w14:textId="77777777" w:rsidR="007233DC" w:rsidRDefault="007233DC">
            <w:pPr>
              <w:pStyle w:val="TableParagraph"/>
              <w:rPr>
                <w:sz w:val="20"/>
              </w:rPr>
            </w:pPr>
          </w:p>
        </w:tc>
      </w:tr>
      <w:tr w:rsidR="006E1919" w14:paraId="7CC04951" w14:textId="77777777" w:rsidTr="00C213D7">
        <w:trPr>
          <w:trHeight w:val="342"/>
        </w:trPr>
        <w:tc>
          <w:tcPr>
            <w:tcW w:w="5739" w:type="dxa"/>
          </w:tcPr>
          <w:p w14:paraId="7CC0494E" w14:textId="77777777" w:rsidR="006E1919" w:rsidRDefault="006E1919" w:rsidP="006E1919">
            <w:pPr>
              <w:pStyle w:val="TableParagraph"/>
              <w:spacing w:before="55"/>
              <w:ind w:left="72"/>
              <w:rPr>
                <w:sz w:val="20"/>
              </w:rPr>
            </w:pPr>
            <w:r>
              <w:rPr>
                <w:sz w:val="20"/>
              </w:rPr>
              <w:t>527 -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Zákonné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sociálne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</w:p>
        </w:tc>
        <w:tc>
          <w:tcPr>
            <w:tcW w:w="2134" w:type="dxa"/>
          </w:tcPr>
          <w:p w14:paraId="7CC0494F" w14:textId="09077762" w:rsidR="006E1919" w:rsidRDefault="007D02ED" w:rsidP="006E1919">
            <w:pPr>
              <w:pStyle w:val="TableParagraph"/>
              <w:spacing w:before="55"/>
              <w:ind w:left="969"/>
              <w:rPr>
                <w:sz w:val="20"/>
              </w:rPr>
            </w:pPr>
            <w:r>
              <w:rPr>
                <w:sz w:val="20"/>
              </w:rPr>
              <w:t>6 166,57</w:t>
            </w:r>
          </w:p>
        </w:tc>
        <w:tc>
          <w:tcPr>
            <w:tcW w:w="2173" w:type="dxa"/>
          </w:tcPr>
          <w:p w14:paraId="7CC04950" w14:textId="74A1DF53" w:rsidR="006E1919" w:rsidRDefault="00C213D7" w:rsidP="00C213D7">
            <w:pPr>
              <w:pStyle w:val="TableParagraph"/>
              <w:spacing w:before="55"/>
              <w:ind w:right="752"/>
              <w:rPr>
                <w:sz w:val="20"/>
              </w:rPr>
            </w:pPr>
            <w:r>
              <w:rPr>
                <w:sz w:val="20"/>
              </w:rPr>
              <w:t xml:space="preserve">              </w:t>
            </w:r>
            <w:r w:rsidR="006E1919">
              <w:rPr>
                <w:sz w:val="20"/>
              </w:rPr>
              <w:t>4 193,74</w:t>
            </w:r>
          </w:p>
        </w:tc>
      </w:tr>
      <w:tr w:rsidR="006E1919" w14:paraId="7CC04955" w14:textId="77777777" w:rsidTr="00C213D7">
        <w:trPr>
          <w:trHeight w:val="340"/>
        </w:trPr>
        <w:tc>
          <w:tcPr>
            <w:tcW w:w="5739" w:type="dxa"/>
            <w:shd w:val="clear" w:color="auto" w:fill="F1F1F1"/>
          </w:tcPr>
          <w:p w14:paraId="7CC04952" w14:textId="77777777" w:rsidR="006E1919" w:rsidRDefault="006E1919" w:rsidP="006E1919">
            <w:pPr>
              <w:pStyle w:val="TableParagraph"/>
              <w:spacing w:before="55"/>
              <w:ind w:left="72"/>
              <w:rPr>
                <w:b/>
                <w:sz w:val="20"/>
              </w:rPr>
            </w:pPr>
            <w:r>
              <w:rPr>
                <w:sz w:val="20"/>
              </w:rPr>
              <w:t>d)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b/>
                <w:sz w:val="20"/>
              </w:rPr>
              <w:t>dane 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poplatky</w:t>
            </w:r>
          </w:p>
        </w:tc>
        <w:tc>
          <w:tcPr>
            <w:tcW w:w="2134" w:type="dxa"/>
          </w:tcPr>
          <w:p w14:paraId="7CC04953" w14:textId="77777777" w:rsidR="006E1919" w:rsidRDefault="006E1919" w:rsidP="006E1919">
            <w:pPr>
              <w:pStyle w:val="TableParagraph"/>
              <w:rPr>
                <w:sz w:val="20"/>
              </w:rPr>
            </w:pPr>
          </w:p>
        </w:tc>
        <w:tc>
          <w:tcPr>
            <w:tcW w:w="2173" w:type="dxa"/>
          </w:tcPr>
          <w:p w14:paraId="7CC04954" w14:textId="77777777" w:rsidR="006E1919" w:rsidRDefault="006E1919" w:rsidP="00C213D7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6E1919" w14:paraId="7CC04959" w14:textId="77777777" w:rsidTr="00C213D7">
        <w:trPr>
          <w:trHeight w:val="342"/>
        </w:trPr>
        <w:tc>
          <w:tcPr>
            <w:tcW w:w="5739" w:type="dxa"/>
          </w:tcPr>
          <w:p w14:paraId="7CC04956" w14:textId="77777777" w:rsidR="006E1919" w:rsidRDefault="006E1919" w:rsidP="006E1919">
            <w:pPr>
              <w:pStyle w:val="TableParagraph"/>
              <w:spacing w:before="55"/>
              <w:ind w:left="72"/>
              <w:rPr>
                <w:sz w:val="20"/>
              </w:rPr>
            </w:pPr>
            <w:r>
              <w:rPr>
                <w:sz w:val="20"/>
              </w:rPr>
              <w:t>532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Daň z nehnuteľností</w:t>
            </w:r>
          </w:p>
        </w:tc>
        <w:tc>
          <w:tcPr>
            <w:tcW w:w="2134" w:type="dxa"/>
          </w:tcPr>
          <w:p w14:paraId="7CC04957" w14:textId="77777777" w:rsidR="006E1919" w:rsidRDefault="006E1919" w:rsidP="006E1919">
            <w:pPr>
              <w:pStyle w:val="TableParagraph"/>
              <w:rPr>
                <w:sz w:val="20"/>
              </w:rPr>
            </w:pPr>
          </w:p>
        </w:tc>
        <w:tc>
          <w:tcPr>
            <w:tcW w:w="2173" w:type="dxa"/>
          </w:tcPr>
          <w:p w14:paraId="7CC04958" w14:textId="77777777" w:rsidR="006E1919" w:rsidRDefault="006E1919" w:rsidP="00C213D7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6E1919" w14:paraId="7CC0495D" w14:textId="77777777" w:rsidTr="00C213D7">
        <w:trPr>
          <w:trHeight w:val="342"/>
        </w:trPr>
        <w:tc>
          <w:tcPr>
            <w:tcW w:w="5739" w:type="dxa"/>
          </w:tcPr>
          <w:p w14:paraId="7CC0495A" w14:textId="77777777" w:rsidR="006E1919" w:rsidRDefault="006E1919" w:rsidP="006E1919">
            <w:pPr>
              <w:pStyle w:val="TableParagraph"/>
              <w:spacing w:before="55"/>
              <w:ind w:left="72"/>
              <w:rPr>
                <w:sz w:val="20"/>
              </w:rPr>
            </w:pPr>
            <w:r>
              <w:rPr>
                <w:sz w:val="20"/>
              </w:rPr>
              <w:t>538 -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Ostatné dane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poplatky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2134" w:type="dxa"/>
          </w:tcPr>
          <w:p w14:paraId="7CC0495B" w14:textId="57ACE154" w:rsidR="006E1919" w:rsidRDefault="007D02ED" w:rsidP="006E1919">
            <w:pPr>
              <w:pStyle w:val="TableParagraph"/>
              <w:spacing w:before="55"/>
              <w:ind w:firstLineChars="500" w:firstLine="1000"/>
              <w:rPr>
                <w:sz w:val="20"/>
              </w:rPr>
            </w:pPr>
            <w:r>
              <w:rPr>
                <w:sz w:val="20"/>
              </w:rPr>
              <w:t>768,08</w:t>
            </w:r>
          </w:p>
        </w:tc>
        <w:tc>
          <w:tcPr>
            <w:tcW w:w="2173" w:type="dxa"/>
          </w:tcPr>
          <w:p w14:paraId="7CC0495C" w14:textId="31A97556" w:rsidR="006E1919" w:rsidRDefault="00C213D7" w:rsidP="00C213D7">
            <w:pPr>
              <w:pStyle w:val="TableParagraph"/>
              <w:spacing w:before="55"/>
              <w:ind w:right="752"/>
              <w:rPr>
                <w:sz w:val="20"/>
              </w:rPr>
            </w:pPr>
            <w:r>
              <w:rPr>
                <w:sz w:val="20"/>
              </w:rPr>
              <w:t xml:space="preserve">              </w:t>
            </w:r>
            <w:r w:rsidR="006E1919">
              <w:rPr>
                <w:sz w:val="20"/>
              </w:rPr>
              <w:t>1 334,43</w:t>
            </w:r>
          </w:p>
        </w:tc>
      </w:tr>
      <w:tr w:rsidR="006E1919" w14:paraId="7CC04961" w14:textId="77777777" w:rsidTr="00C213D7">
        <w:trPr>
          <w:trHeight w:val="342"/>
        </w:trPr>
        <w:tc>
          <w:tcPr>
            <w:tcW w:w="5739" w:type="dxa"/>
            <w:shd w:val="clear" w:color="auto" w:fill="F1F1F1"/>
          </w:tcPr>
          <w:p w14:paraId="7CC0495E" w14:textId="77777777" w:rsidR="006E1919" w:rsidRDefault="006E1919" w:rsidP="006E1919">
            <w:pPr>
              <w:pStyle w:val="TableParagraph"/>
              <w:spacing w:before="55"/>
              <w:ind w:left="72"/>
              <w:rPr>
                <w:b/>
                <w:sz w:val="20"/>
              </w:rPr>
            </w:pPr>
            <w:r>
              <w:rPr>
                <w:sz w:val="20"/>
              </w:rPr>
              <w:t>e)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b/>
                <w:sz w:val="20"/>
              </w:rPr>
              <w:t>odpisy,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rezervy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opravné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položky</w:t>
            </w:r>
          </w:p>
        </w:tc>
        <w:tc>
          <w:tcPr>
            <w:tcW w:w="2134" w:type="dxa"/>
          </w:tcPr>
          <w:p w14:paraId="7CC0495F" w14:textId="77777777" w:rsidR="006E1919" w:rsidRDefault="006E1919" w:rsidP="006E1919">
            <w:pPr>
              <w:pStyle w:val="TableParagraph"/>
              <w:rPr>
                <w:sz w:val="20"/>
              </w:rPr>
            </w:pPr>
          </w:p>
        </w:tc>
        <w:tc>
          <w:tcPr>
            <w:tcW w:w="2173" w:type="dxa"/>
          </w:tcPr>
          <w:p w14:paraId="7CC04960" w14:textId="77777777" w:rsidR="006E1919" w:rsidRDefault="006E1919" w:rsidP="00C213D7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6E1919" w14:paraId="7CC04965" w14:textId="77777777" w:rsidTr="00C213D7">
        <w:trPr>
          <w:trHeight w:val="409"/>
        </w:trPr>
        <w:tc>
          <w:tcPr>
            <w:tcW w:w="5739" w:type="dxa"/>
          </w:tcPr>
          <w:p w14:paraId="7CC04962" w14:textId="77777777" w:rsidR="006E1919" w:rsidRDefault="006E1919" w:rsidP="006E1919">
            <w:pPr>
              <w:pStyle w:val="TableParagraph"/>
              <w:spacing w:before="89"/>
              <w:ind w:left="72"/>
              <w:rPr>
                <w:sz w:val="20"/>
              </w:rPr>
            </w:pPr>
            <w:r>
              <w:rPr>
                <w:sz w:val="20"/>
              </w:rPr>
              <w:t>551 -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Odpisy  DNM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DHM</w:t>
            </w:r>
          </w:p>
        </w:tc>
        <w:tc>
          <w:tcPr>
            <w:tcW w:w="2134" w:type="dxa"/>
          </w:tcPr>
          <w:p w14:paraId="7CC04963" w14:textId="0D432C3A" w:rsidR="006E1919" w:rsidRDefault="007D02ED" w:rsidP="006E1919">
            <w:pPr>
              <w:pStyle w:val="TableParagraph"/>
              <w:spacing w:before="89"/>
              <w:ind w:left="768"/>
              <w:rPr>
                <w:sz w:val="20"/>
              </w:rPr>
            </w:pPr>
            <w:r>
              <w:rPr>
                <w:sz w:val="20"/>
              </w:rPr>
              <w:t>124 113,21</w:t>
            </w:r>
          </w:p>
        </w:tc>
        <w:tc>
          <w:tcPr>
            <w:tcW w:w="2173" w:type="dxa"/>
          </w:tcPr>
          <w:p w14:paraId="7CC04964" w14:textId="25221BEF" w:rsidR="006E1919" w:rsidRDefault="006E1919" w:rsidP="00C213D7">
            <w:pPr>
              <w:pStyle w:val="TableParagraph"/>
              <w:spacing w:before="89"/>
              <w:ind w:left="622"/>
              <w:rPr>
                <w:sz w:val="20"/>
              </w:rPr>
            </w:pPr>
            <w:r>
              <w:rPr>
                <w:sz w:val="20"/>
              </w:rPr>
              <w:t>126 705,66</w:t>
            </w:r>
          </w:p>
        </w:tc>
      </w:tr>
      <w:tr w:rsidR="006E1919" w14:paraId="7CC04969" w14:textId="77777777" w:rsidTr="00C213D7">
        <w:trPr>
          <w:trHeight w:val="342"/>
        </w:trPr>
        <w:tc>
          <w:tcPr>
            <w:tcW w:w="5739" w:type="dxa"/>
          </w:tcPr>
          <w:p w14:paraId="7CC04966" w14:textId="77777777" w:rsidR="006E1919" w:rsidRDefault="006E1919" w:rsidP="006E1919">
            <w:pPr>
              <w:pStyle w:val="TableParagraph"/>
              <w:spacing w:before="55"/>
              <w:ind w:left="72"/>
              <w:rPr>
                <w:sz w:val="20"/>
              </w:rPr>
            </w:pPr>
            <w:r>
              <w:rPr>
                <w:sz w:val="20"/>
              </w:rPr>
              <w:t>553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Tvorba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ostatných rezerv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2134" w:type="dxa"/>
          </w:tcPr>
          <w:p w14:paraId="7CC04967" w14:textId="77777777" w:rsidR="006E1919" w:rsidRDefault="006E1919" w:rsidP="006E1919">
            <w:pPr>
              <w:pStyle w:val="TableParagraph"/>
              <w:spacing w:before="55"/>
              <w:ind w:left="1118"/>
              <w:rPr>
                <w:sz w:val="20"/>
              </w:rPr>
            </w:pPr>
            <w:r>
              <w:rPr>
                <w:sz w:val="20"/>
              </w:rPr>
              <w:t>500,00</w:t>
            </w:r>
          </w:p>
        </w:tc>
        <w:tc>
          <w:tcPr>
            <w:tcW w:w="2173" w:type="dxa"/>
          </w:tcPr>
          <w:p w14:paraId="7CC04968" w14:textId="2B8D710F" w:rsidR="006E1919" w:rsidRDefault="006E1919" w:rsidP="00C213D7">
            <w:pPr>
              <w:pStyle w:val="TableParagraph"/>
              <w:spacing w:before="55"/>
              <w:ind w:left="806" w:right="605"/>
              <w:rPr>
                <w:sz w:val="20"/>
              </w:rPr>
            </w:pPr>
            <w:r>
              <w:rPr>
                <w:sz w:val="20"/>
              </w:rPr>
              <w:t>500,00</w:t>
            </w:r>
          </w:p>
        </w:tc>
      </w:tr>
      <w:tr w:rsidR="006E1919" w14:paraId="7CC0496F" w14:textId="77777777" w:rsidTr="00C213D7">
        <w:trPr>
          <w:trHeight w:val="908"/>
        </w:trPr>
        <w:tc>
          <w:tcPr>
            <w:tcW w:w="5739" w:type="dxa"/>
          </w:tcPr>
          <w:p w14:paraId="7CC0496A" w14:textId="77777777" w:rsidR="006E1919" w:rsidRDefault="006E1919" w:rsidP="006E1919">
            <w:pPr>
              <w:pStyle w:val="TableParagraph"/>
              <w:spacing w:before="106"/>
              <w:ind w:left="72"/>
              <w:rPr>
                <w:sz w:val="20"/>
              </w:rPr>
            </w:pPr>
            <w:r>
              <w:rPr>
                <w:sz w:val="20"/>
              </w:rPr>
              <w:t>558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Tvorba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ostatných opravných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položiek z toho:</w:t>
            </w:r>
          </w:p>
          <w:p w14:paraId="7CC0496B" w14:textId="77777777" w:rsidR="006E1919" w:rsidRDefault="006E1919" w:rsidP="006E1919">
            <w:pPr>
              <w:pStyle w:val="TableParagraph"/>
              <w:numPr>
                <w:ilvl w:val="0"/>
                <w:numId w:val="13"/>
              </w:numPr>
              <w:tabs>
                <w:tab w:val="left" w:pos="792"/>
                <w:tab w:val="left" w:pos="793"/>
              </w:tabs>
              <w:spacing w:before="1"/>
              <w:ind w:hanging="546"/>
              <w:rPr>
                <w:sz w:val="20"/>
              </w:rPr>
            </w:pP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daňovým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pohľadávkam</w:t>
            </w:r>
          </w:p>
          <w:p w14:paraId="7CC0496C" w14:textId="77777777" w:rsidR="006E1919" w:rsidRDefault="006E1919" w:rsidP="006E1919">
            <w:pPr>
              <w:pStyle w:val="TableParagraph"/>
              <w:numPr>
                <w:ilvl w:val="0"/>
                <w:numId w:val="13"/>
              </w:numPr>
              <w:tabs>
                <w:tab w:val="left" w:pos="792"/>
                <w:tab w:val="left" w:pos="793"/>
              </w:tabs>
              <w:ind w:hanging="546"/>
              <w:rPr>
                <w:sz w:val="20"/>
              </w:rPr>
            </w:pP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nedaňovým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pohľadávkam</w:t>
            </w:r>
          </w:p>
        </w:tc>
        <w:tc>
          <w:tcPr>
            <w:tcW w:w="2134" w:type="dxa"/>
          </w:tcPr>
          <w:p w14:paraId="7CC0496D" w14:textId="77777777" w:rsidR="006E1919" w:rsidRDefault="006E1919" w:rsidP="006E1919">
            <w:pPr>
              <w:pStyle w:val="TableParagraph"/>
              <w:rPr>
                <w:sz w:val="20"/>
              </w:rPr>
            </w:pPr>
          </w:p>
        </w:tc>
        <w:tc>
          <w:tcPr>
            <w:tcW w:w="2173" w:type="dxa"/>
          </w:tcPr>
          <w:p w14:paraId="7CC0496E" w14:textId="77777777" w:rsidR="006E1919" w:rsidRDefault="006E1919" w:rsidP="00C213D7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6E1919" w14:paraId="7CC04973" w14:textId="77777777" w:rsidTr="00C213D7">
        <w:trPr>
          <w:trHeight w:val="342"/>
        </w:trPr>
        <w:tc>
          <w:tcPr>
            <w:tcW w:w="5739" w:type="dxa"/>
            <w:shd w:val="clear" w:color="auto" w:fill="F1F1F1"/>
          </w:tcPr>
          <w:p w14:paraId="7CC04970" w14:textId="77777777" w:rsidR="006E1919" w:rsidRDefault="006E1919" w:rsidP="006E1919">
            <w:pPr>
              <w:pStyle w:val="TableParagraph"/>
              <w:spacing w:before="55"/>
              <w:ind w:left="72"/>
              <w:rPr>
                <w:b/>
                <w:sz w:val="20"/>
              </w:rPr>
            </w:pPr>
            <w:r>
              <w:rPr>
                <w:sz w:val="20"/>
              </w:rPr>
              <w:t>f)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finančné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náklady</w:t>
            </w:r>
          </w:p>
        </w:tc>
        <w:tc>
          <w:tcPr>
            <w:tcW w:w="2134" w:type="dxa"/>
          </w:tcPr>
          <w:p w14:paraId="7CC04971" w14:textId="77777777" w:rsidR="006E1919" w:rsidRDefault="006E1919" w:rsidP="006E1919">
            <w:pPr>
              <w:pStyle w:val="TableParagraph"/>
              <w:rPr>
                <w:sz w:val="20"/>
              </w:rPr>
            </w:pPr>
          </w:p>
        </w:tc>
        <w:tc>
          <w:tcPr>
            <w:tcW w:w="2173" w:type="dxa"/>
          </w:tcPr>
          <w:p w14:paraId="7CC04972" w14:textId="77777777" w:rsidR="006E1919" w:rsidRDefault="006E1919" w:rsidP="00C213D7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6E1919" w14:paraId="7CC04977" w14:textId="77777777" w:rsidTr="00C213D7">
        <w:trPr>
          <w:trHeight w:val="342"/>
        </w:trPr>
        <w:tc>
          <w:tcPr>
            <w:tcW w:w="5739" w:type="dxa"/>
          </w:tcPr>
          <w:p w14:paraId="7CC04974" w14:textId="77777777" w:rsidR="006E1919" w:rsidRDefault="006E1919" w:rsidP="006E1919">
            <w:pPr>
              <w:pStyle w:val="TableParagraph"/>
              <w:spacing w:before="55"/>
              <w:ind w:left="72"/>
              <w:rPr>
                <w:sz w:val="20"/>
              </w:rPr>
            </w:pPr>
            <w:r>
              <w:rPr>
                <w:sz w:val="20"/>
              </w:rPr>
              <w:t>561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Predané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CP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 podiely z toho:</w:t>
            </w:r>
          </w:p>
        </w:tc>
        <w:tc>
          <w:tcPr>
            <w:tcW w:w="2134" w:type="dxa"/>
          </w:tcPr>
          <w:p w14:paraId="7CC04975" w14:textId="77777777" w:rsidR="006E1919" w:rsidRDefault="006E1919" w:rsidP="006E1919">
            <w:pPr>
              <w:pStyle w:val="TableParagraph"/>
              <w:rPr>
                <w:sz w:val="20"/>
              </w:rPr>
            </w:pPr>
          </w:p>
        </w:tc>
        <w:tc>
          <w:tcPr>
            <w:tcW w:w="2173" w:type="dxa"/>
          </w:tcPr>
          <w:p w14:paraId="7CC04976" w14:textId="77777777" w:rsidR="006E1919" w:rsidRDefault="006E1919" w:rsidP="00C213D7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6E1919" w14:paraId="7CC0497B" w14:textId="77777777" w:rsidTr="00C213D7">
        <w:trPr>
          <w:trHeight w:val="342"/>
        </w:trPr>
        <w:tc>
          <w:tcPr>
            <w:tcW w:w="5739" w:type="dxa"/>
          </w:tcPr>
          <w:p w14:paraId="7CC04978" w14:textId="77777777" w:rsidR="006E1919" w:rsidRDefault="006E1919" w:rsidP="006E1919">
            <w:pPr>
              <w:pStyle w:val="TableParagraph"/>
              <w:spacing w:before="55"/>
              <w:ind w:left="72"/>
              <w:rPr>
                <w:sz w:val="20"/>
              </w:rPr>
            </w:pPr>
            <w:r>
              <w:rPr>
                <w:sz w:val="20"/>
              </w:rPr>
              <w:t>562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Úroky z toho:</w:t>
            </w:r>
          </w:p>
        </w:tc>
        <w:tc>
          <w:tcPr>
            <w:tcW w:w="2134" w:type="dxa"/>
          </w:tcPr>
          <w:p w14:paraId="7CC04979" w14:textId="7D49454F" w:rsidR="006E1919" w:rsidRDefault="0044666B" w:rsidP="006E1919">
            <w:pPr>
              <w:pStyle w:val="TableParagraph"/>
              <w:spacing w:before="55"/>
              <w:ind w:left="868"/>
              <w:rPr>
                <w:sz w:val="20"/>
              </w:rPr>
            </w:pPr>
            <w:r>
              <w:rPr>
                <w:sz w:val="20"/>
              </w:rPr>
              <w:t>24 614,86</w:t>
            </w:r>
          </w:p>
        </w:tc>
        <w:tc>
          <w:tcPr>
            <w:tcW w:w="2173" w:type="dxa"/>
          </w:tcPr>
          <w:p w14:paraId="7CC0497A" w14:textId="4E124EAD" w:rsidR="006E1919" w:rsidRDefault="00C213D7" w:rsidP="00C213D7">
            <w:pPr>
              <w:pStyle w:val="TableParagraph"/>
              <w:spacing w:before="55"/>
              <w:rPr>
                <w:sz w:val="20"/>
              </w:rPr>
            </w:pPr>
            <w:r>
              <w:rPr>
                <w:sz w:val="20"/>
              </w:rPr>
              <w:t xml:space="preserve">             </w:t>
            </w:r>
            <w:r w:rsidR="006E1919">
              <w:rPr>
                <w:sz w:val="20"/>
              </w:rPr>
              <w:t>18 512,45</w:t>
            </w:r>
          </w:p>
        </w:tc>
      </w:tr>
      <w:tr w:rsidR="006E1919" w14:paraId="7CC0497F" w14:textId="77777777" w:rsidTr="00C213D7">
        <w:trPr>
          <w:trHeight w:val="342"/>
        </w:trPr>
        <w:tc>
          <w:tcPr>
            <w:tcW w:w="5739" w:type="dxa"/>
          </w:tcPr>
          <w:p w14:paraId="7CC0497C" w14:textId="77777777" w:rsidR="006E1919" w:rsidRDefault="006E1919" w:rsidP="006E1919">
            <w:pPr>
              <w:pStyle w:val="TableParagraph"/>
              <w:spacing w:before="55"/>
              <w:ind w:left="72"/>
              <w:rPr>
                <w:sz w:val="20"/>
              </w:rPr>
            </w:pPr>
            <w:r>
              <w:rPr>
                <w:sz w:val="20"/>
              </w:rPr>
              <w:t>568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finančné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náklady 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2134" w:type="dxa"/>
          </w:tcPr>
          <w:p w14:paraId="7CC0497D" w14:textId="099B7324" w:rsidR="006E1919" w:rsidRDefault="0044666B" w:rsidP="006E1919">
            <w:pPr>
              <w:pStyle w:val="TableParagraph"/>
              <w:spacing w:before="55"/>
              <w:ind w:left="969"/>
              <w:rPr>
                <w:sz w:val="20"/>
              </w:rPr>
            </w:pPr>
            <w:r>
              <w:rPr>
                <w:sz w:val="20"/>
              </w:rPr>
              <w:t>959,79</w:t>
            </w:r>
          </w:p>
        </w:tc>
        <w:tc>
          <w:tcPr>
            <w:tcW w:w="2173" w:type="dxa"/>
          </w:tcPr>
          <w:p w14:paraId="7CC0497E" w14:textId="283C3541" w:rsidR="006E1919" w:rsidRDefault="00C213D7" w:rsidP="00C213D7">
            <w:pPr>
              <w:pStyle w:val="TableParagraph"/>
              <w:spacing w:before="55"/>
              <w:ind w:right="752"/>
              <w:rPr>
                <w:sz w:val="20"/>
              </w:rPr>
            </w:pPr>
            <w:r>
              <w:rPr>
                <w:sz w:val="20"/>
              </w:rPr>
              <w:t xml:space="preserve">              </w:t>
            </w:r>
            <w:r w:rsidR="006E1919">
              <w:rPr>
                <w:sz w:val="20"/>
              </w:rPr>
              <w:t>2 916,24</w:t>
            </w:r>
          </w:p>
        </w:tc>
      </w:tr>
      <w:tr w:rsidR="006E1919" w14:paraId="7CC04983" w14:textId="77777777" w:rsidTr="00C213D7">
        <w:trPr>
          <w:trHeight w:val="342"/>
        </w:trPr>
        <w:tc>
          <w:tcPr>
            <w:tcW w:w="5739" w:type="dxa"/>
            <w:shd w:val="clear" w:color="auto" w:fill="F1F1F1"/>
          </w:tcPr>
          <w:p w14:paraId="7CC04980" w14:textId="77777777" w:rsidR="006E1919" w:rsidRDefault="006E1919" w:rsidP="006E1919">
            <w:pPr>
              <w:pStyle w:val="TableParagraph"/>
              <w:spacing w:before="55"/>
              <w:ind w:left="72"/>
              <w:rPr>
                <w:b/>
                <w:sz w:val="20"/>
              </w:rPr>
            </w:pPr>
            <w:r>
              <w:rPr>
                <w:sz w:val="20"/>
              </w:rPr>
              <w:t>g)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b/>
                <w:sz w:val="20"/>
              </w:rPr>
              <w:t>mimoriadne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náklady</w:t>
            </w:r>
          </w:p>
        </w:tc>
        <w:tc>
          <w:tcPr>
            <w:tcW w:w="2134" w:type="dxa"/>
          </w:tcPr>
          <w:p w14:paraId="7CC04981" w14:textId="77777777" w:rsidR="006E1919" w:rsidRDefault="006E1919" w:rsidP="006E1919">
            <w:pPr>
              <w:pStyle w:val="TableParagraph"/>
              <w:rPr>
                <w:sz w:val="20"/>
              </w:rPr>
            </w:pPr>
          </w:p>
        </w:tc>
        <w:tc>
          <w:tcPr>
            <w:tcW w:w="2173" w:type="dxa"/>
          </w:tcPr>
          <w:p w14:paraId="7CC04982" w14:textId="77777777" w:rsidR="006E1919" w:rsidRDefault="006E1919" w:rsidP="00C213D7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6E1919" w14:paraId="7CC04987" w14:textId="77777777" w:rsidTr="00C213D7">
        <w:trPr>
          <w:trHeight w:val="340"/>
        </w:trPr>
        <w:tc>
          <w:tcPr>
            <w:tcW w:w="5739" w:type="dxa"/>
          </w:tcPr>
          <w:p w14:paraId="7CC04984" w14:textId="77777777" w:rsidR="006E1919" w:rsidRDefault="006E1919" w:rsidP="006E1919">
            <w:pPr>
              <w:pStyle w:val="TableParagraph"/>
              <w:spacing w:before="53"/>
              <w:ind w:left="72"/>
              <w:rPr>
                <w:sz w:val="20"/>
              </w:rPr>
            </w:pPr>
            <w:r>
              <w:rPr>
                <w:sz w:val="20"/>
              </w:rPr>
              <w:t>572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Škody z toho:</w:t>
            </w:r>
          </w:p>
        </w:tc>
        <w:tc>
          <w:tcPr>
            <w:tcW w:w="2134" w:type="dxa"/>
          </w:tcPr>
          <w:p w14:paraId="7CC04985" w14:textId="77777777" w:rsidR="006E1919" w:rsidRDefault="006E1919" w:rsidP="006E1919">
            <w:pPr>
              <w:pStyle w:val="TableParagraph"/>
              <w:rPr>
                <w:sz w:val="20"/>
              </w:rPr>
            </w:pPr>
          </w:p>
        </w:tc>
        <w:tc>
          <w:tcPr>
            <w:tcW w:w="2173" w:type="dxa"/>
          </w:tcPr>
          <w:p w14:paraId="7CC04986" w14:textId="77777777" w:rsidR="006E1919" w:rsidRDefault="006E1919" w:rsidP="00C213D7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6E1919" w14:paraId="7CC0498B" w14:textId="77777777" w:rsidTr="00C213D7">
        <w:trPr>
          <w:trHeight w:val="342"/>
        </w:trPr>
        <w:tc>
          <w:tcPr>
            <w:tcW w:w="5739" w:type="dxa"/>
            <w:shd w:val="clear" w:color="auto" w:fill="F1F1F1"/>
          </w:tcPr>
          <w:p w14:paraId="7CC04988" w14:textId="77777777" w:rsidR="006E1919" w:rsidRDefault="006E1919" w:rsidP="006E1919">
            <w:pPr>
              <w:pStyle w:val="TableParagraph"/>
              <w:spacing w:before="55"/>
              <w:ind w:left="72"/>
              <w:rPr>
                <w:b/>
                <w:sz w:val="20"/>
              </w:rPr>
            </w:pPr>
            <w:r>
              <w:rPr>
                <w:sz w:val="20"/>
              </w:rPr>
              <w:t>h)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b/>
                <w:sz w:val="20"/>
              </w:rPr>
              <w:t>náklady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transfery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náklady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odvodov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príjmov</w:t>
            </w:r>
          </w:p>
        </w:tc>
        <w:tc>
          <w:tcPr>
            <w:tcW w:w="2134" w:type="dxa"/>
          </w:tcPr>
          <w:p w14:paraId="7CC04989" w14:textId="77777777" w:rsidR="006E1919" w:rsidRDefault="006E1919" w:rsidP="006E1919">
            <w:pPr>
              <w:pStyle w:val="TableParagraph"/>
              <w:rPr>
                <w:sz w:val="20"/>
              </w:rPr>
            </w:pPr>
          </w:p>
        </w:tc>
        <w:tc>
          <w:tcPr>
            <w:tcW w:w="2173" w:type="dxa"/>
          </w:tcPr>
          <w:p w14:paraId="7CC0498A" w14:textId="77777777" w:rsidR="006E1919" w:rsidRDefault="006E1919" w:rsidP="00C213D7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6E1919" w14:paraId="7CC04991" w14:textId="77777777" w:rsidTr="00C213D7">
        <w:trPr>
          <w:trHeight w:val="1102"/>
        </w:trPr>
        <w:tc>
          <w:tcPr>
            <w:tcW w:w="5739" w:type="dxa"/>
          </w:tcPr>
          <w:p w14:paraId="7CC0498C" w14:textId="77777777" w:rsidR="006E1919" w:rsidRDefault="006E1919" w:rsidP="006E1919">
            <w:pPr>
              <w:pStyle w:val="TableParagraph"/>
              <w:spacing w:before="86"/>
              <w:ind w:left="72"/>
              <w:rPr>
                <w:sz w:val="20"/>
              </w:rPr>
            </w:pPr>
            <w:r>
              <w:rPr>
                <w:sz w:val="20"/>
              </w:rPr>
              <w:t>584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transfery z rozpočtu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obce,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VÚC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RO,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zriadených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obcou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alebo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VÚC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 w14:paraId="7CC0498D" w14:textId="77777777" w:rsidR="006E1919" w:rsidRDefault="006E1919" w:rsidP="006E1919">
            <w:pPr>
              <w:pStyle w:val="TableParagraph"/>
              <w:numPr>
                <w:ilvl w:val="0"/>
                <w:numId w:val="14"/>
              </w:numPr>
              <w:tabs>
                <w:tab w:val="left" w:pos="792"/>
                <w:tab w:val="left" w:pos="793"/>
              </w:tabs>
              <w:spacing w:before="2"/>
              <w:ind w:hanging="546"/>
              <w:rPr>
                <w:sz w:val="20"/>
              </w:rPr>
            </w:pPr>
            <w:r>
              <w:rPr>
                <w:sz w:val="20"/>
              </w:rPr>
              <w:t>bežný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transfer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xxx</w:t>
            </w:r>
          </w:p>
          <w:p w14:paraId="7CC0498E" w14:textId="77777777" w:rsidR="006E1919" w:rsidRDefault="006E1919" w:rsidP="006E1919">
            <w:pPr>
              <w:pStyle w:val="TableParagraph"/>
              <w:numPr>
                <w:ilvl w:val="0"/>
                <w:numId w:val="14"/>
              </w:numPr>
              <w:tabs>
                <w:tab w:val="left" w:pos="792"/>
                <w:tab w:val="left" w:pos="793"/>
              </w:tabs>
              <w:ind w:hanging="546"/>
              <w:rPr>
                <w:sz w:val="20"/>
              </w:rPr>
            </w:pPr>
            <w:r>
              <w:rPr>
                <w:sz w:val="20"/>
              </w:rPr>
              <w:t>zúčtovanie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kapitálového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transferu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 zriaďovateľa</w:t>
            </w:r>
          </w:p>
        </w:tc>
        <w:tc>
          <w:tcPr>
            <w:tcW w:w="2134" w:type="dxa"/>
          </w:tcPr>
          <w:p w14:paraId="7CC0498F" w14:textId="77777777" w:rsidR="006E1919" w:rsidRDefault="006E1919" w:rsidP="006E1919">
            <w:pPr>
              <w:pStyle w:val="TableParagraph"/>
              <w:rPr>
                <w:sz w:val="20"/>
              </w:rPr>
            </w:pPr>
          </w:p>
        </w:tc>
        <w:tc>
          <w:tcPr>
            <w:tcW w:w="2173" w:type="dxa"/>
          </w:tcPr>
          <w:p w14:paraId="7CC04990" w14:textId="77777777" w:rsidR="006E1919" w:rsidRDefault="006E1919" w:rsidP="00C213D7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6E1919" w14:paraId="7CC04996" w14:textId="77777777" w:rsidTr="00C213D7">
        <w:trPr>
          <w:trHeight w:val="858"/>
        </w:trPr>
        <w:tc>
          <w:tcPr>
            <w:tcW w:w="5739" w:type="dxa"/>
          </w:tcPr>
          <w:p w14:paraId="7CC04992" w14:textId="77777777" w:rsidR="006E1919" w:rsidRDefault="006E1919" w:rsidP="006E1919">
            <w:pPr>
              <w:pStyle w:val="TableParagraph"/>
              <w:spacing w:before="82"/>
              <w:ind w:left="72" w:right="402"/>
              <w:rPr>
                <w:sz w:val="20"/>
              </w:rPr>
            </w:pPr>
            <w:r>
              <w:rPr>
                <w:sz w:val="20"/>
              </w:rPr>
              <w:t>585 - Náklady na transfery z rozpočtu obce, VÚC ostatným subjektov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verejnej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správy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 w14:paraId="7CC04993" w14:textId="77777777" w:rsidR="006E1919" w:rsidRDefault="006E1919" w:rsidP="006E1919">
            <w:pPr>
              <w:pStyle w:val="TableParagraph"/>
              <w:tabs>
                <w:tab w:val="left" w:pos="792"/>
              </w:tabs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bežný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transfer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xxx</w:t>
            </w:r>
          </w:p>
        </w:tc>
        <w:tc>
          <w:tcPr>
            <w:tcW w:w="2134" w:type="dxa"/>
          </w:tcPr>
          <w:p w14:paraId="7CC04994" w14:textId="77777777" w:rsidR="006E1919" w:rsidRDefault="006E1919" w:rsidP="006E1919">
            <w:pPr>
              <w:pStyle w:val="TableParagraph"/>
              <w:rPr>
                <w:sz w:val="20"/>
              </w:rPr>
            </w:pPr>
          </w:p>
        </w:tc>
        <w:tc>
          <w:tcPr>
            <w:tcW w:w="2173" w:type="dxa"/>
          </w:tcPr>
          <w:p w14:paraId="7CC04995" w14:textId="77777777" w:rsidR="006E1919" w:rsidRDefault="006E1919" w:rsidP="00C213D7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6E1919" w14:paraId="7CC0499B" w14:textId="77777777" w:rsidTr="00C213D7">
        <w:trPr>
          <w:trHeight w:val="830"/>
        </w:trPr>
        <w:tc>
          <w:tcPr>
            <w:tcW w:w="5739" w:type="dxa"/>
          </w:tcPr>
          <w:p w14:paraId="7CC04997" w14:textId="77777777" w:rsidR="006E1919" w:rsidRDefault="006E1919" w:rsidP="006E1919">
            <w:pPr>
              <w:pStyle w:val="TableParagraph"/>
              <w:spacing w:before="67"/>
              <w:ind w:left="72" w:right="668"/>
              <w:rPr>
                <w:sz w:val="20"/>
              </w:rPr>
            </w:pPr>
            <w:r>
              <w:rPr>
                <w:sz w:val="20"/>
              </w:rPr>
              <w:t>586 - Náklady na transfery z rozpočtu obce, VÚC subjektov mimo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verejnej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správy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 w14:paraId="7CC04998" w14:textId="77777777" w:rsidR="006E1919" w:rsidRDefault="006E1919" w:rsidP="006E1919">
            <w:pPr>
              <w:pStyle w:val="TableParagraph"/>
              <w:tabs>
                <w:tab w:val="left" w:pos="792"/>
              </w:tabs>
              <w:spacing w:before="1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bežný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transfer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xxx</w:t>
            </w:r>
          </w:p>
        </w:tc>
        <w:tc>
          <w:tcPr>
            <w:tcW w:w="2134" w:type="dxa"/>
          </w:tcPr>
          <w:p w14:paraId="7CC04999" w14:textId="77777777" w:rsidR="006E1919" w:rsidRDefault="006E1919" w:rsidP="006E1919">
            <w:pPr>
              <w:pStyle w:val="TableParagraph"/>
              <w:rPr>
                <w:sz w:val="20"/>
              </w:rPr>
            </w:pPr>
          </w:p>
        </w:tc>
        <w:tc>
          <w:tcPr>
            <w:tcW w:w="2173" w:type="dxa"/>
          </w:tcPr>
          <w:p w14:paraId="7CC0499A" w14:textId="77777777" w:rsidR="006E1919" w:rsidRDefault="006E1919" w:rsidP="00C213D7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6E1919" w14:paraId="7CC049A0" w14:textId="77777777" w:rsidTr="00C213D7">
        <w:trPr>
          <w:trHeight w:val="697"/>
        </w:trPr>
        <w:tc>
          <w:tcPr>
            <w:tcW w:w="5739" w:type="dxa"/>
          </w:tcPr>
          <w:p w14:paraId="7CC0499C" w14:textId="77777777" w:rsidR="006E1919" w:rsidRDefault="006E1919" w:rsidP="006E1919">
            <w:pPr>
              <w:pStyle w:val="TableParagraph"/>
              <w:spacing w:before="115"/>
              <w:ind w:left="72"/>
              <w:rPr>
                <w:sz w:val="20"/>
              </w:rPr>
            </w:pPr>
            <w:r>
              <w:rPr>
                <w:sz w:val="20"/>
              </w:rPr>
              <w:t>587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transfery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 w14:paraId="7CC0499D" w14:textId="77777777" w:rsidR="006E1919" w:rsidRDefault="006E1919" w:rsidP="006E1919">
            <w:pPr>
              <w:pStyle w:val="TableParagraph"/>
              <w:tabs>
                <w:tab w:val="left" w:pos="792"/>
              </w:tabs>
              <w:spacing w:before="1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bežný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transfer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xxx</w:t>
            </w:r>
          </w:p>
        </w:tc>
        <w:tc>
          <w:tcPr>
            <w:tcW w:w="2134" w:type="dxa"/>
          </w:tcPr>
          <w:p w14:paraId="7CC0499E" w14:textId="77777777" w:rsidR="006E1919" w:rsidRDefault="006E1919" w:rsidP="006E1919">
            <w:pPr>
              <w:pStyle w:val="TableParagraph"/>
              <w:rPr>
                <w:sz w:val="20"/>
              </w:rPr>
            </w:pPr>
          </w:p>
        </w:tc>
        <w:tc>
          <w:tcPr>
            <w:tcW w:w="2173" w:type="dxa"/>
          </w:tcPr>
          <w:p w14:paraId="7CC0499F" w14:textId="77777777" w:rsidR="006E1919" w:rsidRDefault="006E1919" w:rsidP="00C213D7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6E1919" w14:paraId="7CC049A5" w14:textId="77777777" w:rsidTr="00C213D7">
        <w:trPr>
          <w:trHeight w:val="566"/>
        </w:trPr>
        <w:tc>
          <w:tcPr>
            <w:tcW w:w="5739" w:type="dxa"/>
          </w:tcPr>
          <w:p w14:paraId="7CC049A1" w14:textId="77777777" w:rsidR="006E1919" w:rsidRDefault="006E1919" w:rsidP="006E1919">
            <w:pPr>
              <w:pStyle w:val="TableParagraph"/>
              <w:spacing w:before="53" w:line="229" w:lineRule="exact"/>
              <w:ind w:left="72"/>
              <w:rPr>
                <w:sz w:val="20"/>
              </w:rPr>
            </w:pPr>
            <w:r>
              <w:rPr>
                <w:sz w:val="20"/>
              </w:rPr>
              <w:t>588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Náklady 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odvodu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príjmov z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 w14:paraId="7CC049A2" w14:textId="77777777" w:rsidR="006E1919" w:rsidRDefault="006E1919" w:rsidP="006E1919">
            <w:pPr>
              <w:pStyle w:val="TableParagraph"/>
              <w:tabs>
                <w:tab w:val="left" w:pos="792"/>
              </w:tabs>
              <w:spacing w:line="229" w:lineRule="exact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predpis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odvodu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príjmov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RO</w:t>
            </w:r>
          </w:p>
        </w:tc>
        <w:tc>
          <w:tcPr>
            <w:tcW w:w="2134" w:type="dxa"/>
          </w:tcPr>
          <w:p w14:paraId="7CC049A3" w14:textId="77777777" w:rsidR="006E1919" w:rsidRDefault="006E1919" w:rsidP="006E1919">
            <w:pPr>
              <w:pStyle w:val="TableParagraph"/>
              <w:rPr>
                <w:sz w:val="20"/>
              </w:rPr>
            </w:pPr>
          </w:p>
        </w:tc>
        <w:tc>
          <w:tcPr>
            <w:tcW w:w="2173" w:type="dxa"/>
          </w:tcPr>
          <w:p w14:paraId="7CC049A4" w14:textId="77777777" w:rsidR="006E1919" w:rsidRDefault="006E1919" w:rsidP="00C213D7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6E1919" w14:paraId="7CC049AA" w14:textId="77777777" w:rsidTr="00C213D7">
        <w:trPr>
          <w:trHeight w:val="560"/>
        </w:trPr>
        <w:tc>
          <w:tcPr>
            <w:tcW w:w="5739" w:type="dxa"/>
          </w:tcPr>
          <w:p w14:paraId="7CC049A6" w14:textId="77777777" w:rsidR="006E1919" w:rsidRDefault="006E1919" w:rsidP="006E1919">
            <w:pPr>
              <w:pStyle w:val="TableParagraph"/>
              <w:spacing w:before="49"/>
              <w:ind w:left="72"/>
              <w:rPr>
                <w:sz w:val="20"/>
              </w:rPr>
            </w:pPr>
            <w:r>
              <w:rPr>
                <w:sz w:val="20"/>
              </w:rPr>
              <w:t>589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budúceho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odvodu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príjmov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 w14:paraId="7CC049A7" w14:textId="77777777" w:rsidR="006E1919" w:rsidRDefault="006E1919" w:rsidP="006E1919">
            <w:pPr>
              <w:pStyle w:val="TableParagraph"/>
              <w:tabs>
                <w:tab w:val="left" w:pos="792"/>
              </w:tabs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predpis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budúceho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odvodu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príjmov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RO</w:t>
            </w:r>
          </w:p>
        </w:tc>
        <w:tc>
          <w:tcPr>
            <w:tcW w:w="2134" w:type="dxa"/>
          </w:tcPr>
          <w:p w14:paraId="7CC049A8" w14:textId="77777777" w:rsidR="006E1919" w:rsidRDefault="006E1919" w:rsidP="006E1919">
            <w:pPr>
              <w:pStyle w:val="TableParagraph"/>
              <w:rPr>
                <w:sz w:val="20"/>
              </w:rPr>
            </w:pPr>
          </w:p>
        </w:tc>
        <w:tc>
          <w:tcPr>
            <w:tcW w:w="2173" w:type="dxa"/>
          </w:tcPr>
          <w:p w14:paraId="7CC049A9" w14:textId="77777777" w:rsidR="006E1919" w:rsidRDefault="006E1919" w:rsidP="00C213D7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6E1919" w14:paraId="7CC049AE" w14:textId="77777777" w:rsidTr="00C213D7">
        <w:trPr>
          <w:trHeight w:val="342"/>
        </w:trPr>
        <w:tc>
          <w:tcPr>
            <w:tcW w:w="5739" w:type="dxa"/>
            <w:shd w:val="clear" w:color="auto" w:fill="F1F1F1"/>
          </w:tcPr>
          <w:p w14:paraId="7CC049AB" w14:textId="77777777" w:rsidR="006E1919" w:rsidRDefault="006E1919" w:rsidP="006E1919">
            <w:pPr>
              <w:pStyle w:val="TableParagraph"/>
              <w:spacing w:before="55"/>
              <w:ind w:left="72"/>
              <w:rPr>
                <w:b/>
                <w:sz w:val="20"/>
              </w:rPr>
            </w:pPr>
            <w:r>
              <w:rPr>
                <w:sz w:val="20"/>
              </w:rPr>
              <w:t>i)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b/>
                <w:sz w:val="20"/>
              </w:rPr>
              <w:t>ostatné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náklady</w:t>
            </w:r>
          </w:p>
        </w:tc>
        <w:tc>
          <w:tcPr>
            <w:tcW w:w="2134" w:type="dxa"/>
          </w:tcPr>
          <w:p w14:paraId="7CC049AC" w14:textId="77777777" w:rsidR="006E1919" w:rsidRDefault="006E1919" w:rsidP="006E1919">
            <w:pPr>
              <w:pStyle w:val="TableParagraph"/>
              <w:rPr>
                <w:sz w:val="20"/>
              </w:rPr>
            </w:pPr>
          </w:p>
        </w:tc>
        <w:tc>
          <w:tcPr>
            <w:tcW w:w="2173" w:type="dxa"/>
          </w:tcPr>
          <w:p w14:paraId="7CC049AD" w14:textId="77777777" w:rsidR="006E1919" w:rsidRDefault="006E1919" w:rsidP="00C213D7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6E1919" w14:paraId="7CC049B2" w14:textId="77777777" w:rsidTr="00C213D7">
        <w:trPr>
          <w:trHeight w:val="342"/>
        </w:trPr>
        <w:tc>
          <w:tcPr>
            <w:tcW w:w="5739" w:type="dxa"/>
          </w:tcPr>
          <w:p w14:paraId="7CC049AF" w14:textId="77777777" w:rsidR="006E1919" w:rsidRDefault="006E1919" w:rsidP="006E1919">
            <w:pPr>
              <w:pStyle w:val="TableParagraph"/>
              <w:spacing w:before="55"/>
              <w:ind w:left="72"/>
              <w:rPr>
                <w:sz w:val="20"/>
              </w:rPr>
            </w:pPr>
            <w:r>
              <w:rPr>
                <w:sz w:val="20"/>
              </w:rPr>
              <w:t>541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predaného DNM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 DHM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 toho:</w:t>
            </w:r>
          </w:p>
        </w:tc>
        <w:tc>
          <w:tcPr>
            <w:tcW w:w="2134" w:type="dxa"/>
          </w:tcPr>
          <w:p w14:paraId="7CC049B0" w14:textId="77777777" w:rsidR="006E1919" w:rsidRDefault="006E1919" w:rsidP="006E1919">
            <w:pPr>
              <w:pStyle w:val="TableParagraph"/>
              <w:rPr>
                <w:sz w:val="20"/>
              </w:rPr>
            </w:pPr>
          </w:p>
        </w:tc>
        <w:tc>
          <w:tcPr>
            <w:tcW w:w="2173" w:type="dxa"/>
          </w:tcPr>
          <w:p w14:paraId="7CC049B1" w14:textId="77777777" w:rsidR="006E1919" w:rsidRDefault="006E1919" w:rsidP="00C213D7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6E1919" w14:paraId="7CC049B6" w14:textId="77777777" w:rsidTr="00C213D7">
        <w:trPr>
          <w:trHeight w:val="342"/>
        </w:trPr>
        <w:tc>
          <w:tcPr>
            <w:tcW w:w="5739" w:type="dxa"/>
          </w:tcPr>
          <w:p w14:paraId="7CC049B3" w14:textId="77777777" w:rsidR="006E1919" w:rsidRDefault="006E1919" w:rsidP="006E1919">
            <w:pPr>
              <w:pStyle w:val="TableParagraph"/>
              <w:spacing w:before="55"/>
              <w:ind w:left="72"/>
              <w:rPr>
                <w:sz w:val="20"/>
              </w:rPr>
            </w:pPr>
            <w:r>
              <w:rPr>
                <w:sz w:val="20"/>
              </w:rPr>
              <w:t>542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Predaný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materiál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2134" w:type="dxa"/>
          </w:tcPr>
          <w:p w14:paraId="7CC049B4" w14:textId="77777777" w:rsidR="006E1919" w:rsidRDefault="006E1919" w:rsidP="006E1919">
            <w:pPr>
              <w:pStyle w:val="TableParagraph"/>
              <w:rPr>
                <w:sz w:val="20"/>
              </w:rPr>
            </w:pPr>
          </w:p>
        </w:tc>
        <w:tc>
          <w:tcPr>
            <w:tcW w:w="2173" w:type="dxa"/>
          </w:tcPr>
          <w:p w14:paraId="7CC049B5" w14:textId="77777777" w:rsidR="006E1919" w:rsidRDefault="006E1919" w:rsidP="00C213D7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6E1919" w14:paraId="7CC049BA" w14:textId="77777777" w:rsidTr="00C213D7">
        <w:trPr>
          <w:trHeight w:val="339"/>
        </w:trPr>
        <w:tc>
          <w:tcPr>
            <w:tcW w:w="5739" w:type="dxa"/>
          </w:tcPr>
          <w:p w14:paraId="7CC049B7" w14:textId="77777777" w:rsidR="006E1919" w:rsidRDefault="006E1919" w:rsidP="006E1919">
            <w:pPr>
              <w:pStyle w:val="TableParagraph"/>
              <w:spacing w:before="53"/>
              <w:ind w:left="72"/>
              <w:rPr>
                <w:sz w:val="20"/>
              </w:rPr>
            </w:pPr>
            <w:r>
              <w:rPr>
                <w:sz w:val="20"/>
              </w:rPr>
              <w:t>544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Zmluvné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pokuty,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penále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úroky 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omeškania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 toho:</w:t>
            </w:r>
          </w:p>
        </w:tc>
        <w:tc>
          <w:tcPr>
            <w:tcW w:w="2134" w:type="dxa"/>
          </w:tcPr>
          <w:p w14:paraId="7CC049B8" w14:textId="77777777" w:rsidR="006E1919" w:rsidRDefault="006E1919" w:rsidP="006E1919">
            <w:pPr>
              <w:pStyle w:val="TableParagraph"/>
              <w:rPr>
                <w:sz w:val="20"/>
              </w:rPr>
            </w:pPr>
          </w:p>
        </w:tc>
        <w:tc>
          <w:tcPr>
            <w:tcW w:w="2173" w:type="dxa"/>
          </w:tcPr>
          <w:p w14:paraId="7CC049B9" w14:textId="77777777" w:rsidR="006E1919" w:rsidRDefault="006E1919" w:rsidP="00C213D7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6E1919" w14:paraId="7CC049BE" w14:textId="77777777" w:rsidTr="00C213D7">
        <w:trPr>
          <w:trHeight w:val="342"/>
        </w:trPr>
        <w:tc>
          <w:tcPr>
            <w:tcW w:w="5739" w:type="dxa"/>
          </w:tcPr>
          <w:p w14:paraId="7CC049BB" w14:textId="77777777" w:rsidR="006E1919" w:rsidRDefault="006E1919" w:rsidP="006E1919">
            <w:pPr>
              <w:pStyle w:val="TableParagraph"/>
              <w:spacing w:before="55"/>
              <w:ind w:left="72"/>
              <w:rPr>
                <w:sz w:val="20"/>
              </w:rPr>
            </w:pPr>
            <w:r>
              <w:rPr>
                <w:sz w:val="20"/>
              </w:rPr>
              <w:t>545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pokuty,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penále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úroky 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omeškania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 toho:</w:t>
            </w:r>
          </w:p>
        </w:tc>
        <w:tc>
          <w:tcPr>
            <w:tcW w:w="2134" w:type="dxa"/>
          </w:tcPr>
          <w:p w14:paraId="7CC049BC" w14:textId="78906C3A" w:rsidR="006E1919" w:rsidRDefault="007D02ED" w:rsidP="006E1919">
            <w:pPr>
              <w:pStyle w:val="TableParagraph"/>
              <w:spacing w:before="55"/>
              <w:ind w:left="969"/>
              <w:rPr>
                <w:sz w:val="20"/>
              </w:rPr>
            </w:pPr>
            <w:r>
              <w:rPr>
                <w:sz w:val="20"/>
              </w:rPr>
              <w:t>6 080,21</w:t>
            </w:r>
          </w:p>
        </w:tc>
        <w:tc>
          <w:tcPr>
            <w:tcW w:w="2173" w:type="dxa"/>
          </w:tcPr>
          <w:p w14:paraId="7CC049BD" w14:textId="59901AD4" w:rsidR="006E1919" w:rsidRDefault="00C213D7" w:rsidP="00C213D7">
            <w:pPr>
              <w:pStyle w:val="TableParagraph"/>
              <w:spacing w:before="55"/>
              <w:ind w:right="752"/>
              <w:rPr>
                <w:sz w:val="20"/>
              </w:rPr>
            </w:pPr>
            <w:r>
              <w:rPr>
                <w:sz w:val="20"/>
              </w:rPr>
              <w:t xml:space="preserve">              </w:t>
            </w:r>
            <w:r w:rsidR="006E1919">
              <w:rPr>
                <w:sz w:val="20"/>
              </w:rPr>
              <w:t xml:space="preserve">3 </w:t>
            </w:r>
            <w:r>
              <w:rPr>
                <w:sz w:val="20"/>
              </w:rPr>
              <w:t>0</w:t>
            </w:r>
            <w:r w:rsidR="006E1919">
              <w:rPr>
                <w:sz w:val="20"/>
              </w:rPr>
              <w:t>36,91</w:t>
            </w:r>
          </w:p>
        </w:tc>
      </w:tr>
      <w:tr w:rsidR="006E1919" w14:paraId="7CC049C2" w14:textId="77777777" w:rsidTr="00C213D7">
        <w:trPr>
          <w:trHeight w:val="342"/>
        </w:trPr>
        <w:tc>
          <w:tcPr>
            <w:tcW w:w="5739" w:type="dxa"/>
          </w:tcPr>
          <w:p w14:paraId="7CC049BF" w14:textId="77777777" w:rsidR="006E1919" w:rsidRDefault="006E1919" w:rsidP="006E1919">
            <w:pPr>
              <w:pStyle w:val="TableParagraph"/>
              <w:spacing w:before="55"/>
              <w:ind w:left="72"/>
              <w:rPr>
                <w:sz w:val="20"/>
              </w:rPr>
            </w:pPr>
            <w:r>
              <w:rPr>
                <w:sz w:val="20"/>
              </w:rPr>
              <w:t>546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Odpis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pohľadávky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2134" w:type="dxa"/>
          </w:tcPr>
          <w:p w14:paraId="7CC049C0" w14:textId="77777777" w:rsidR="006E1919" w:rsidRDefault="006E1919" w:rsidP="006E1919">
            <w:pPr>
              <w:pStyle w:val="TableParagraph"/>
              <w:rPr>
                <w:sz w:val="20"/>
              </w:rPr>
            </w:pPr>
          </w:p>
        </w:tc>
        <w:tc>
          <w:tcPr>
            <w:tcW w:w="2173" w:type="dxa"/>
          </w:tcPr>
          <w:p w14:paraId="7CC049C1" w14:textId="77777777" w:rsidR="006E1919" w:rsidRDefault="006E1919" w:rsidP="006E1919">
            <w:pPr>
              <w:pStyle w:val="TableParagraph"/>
              <w:rPr>
                <w:sz w:val="20"/>
              </w:rPr>
            </w:pPr>
          </w:p>
        </w:tc>
      </w:tr>
      <w:tr w:rsidR="006E1919" w14:paraId="7CC049C6" w14:textId="77777777" w:rsidTr="00C213D7">
        <w:trPr>
          <w:trHeight w:val="342"/>
        </w:trPr>
        <w:tc>
          <w:tcPr>
            <w:tcW w:w="5739" w:type="dxa"/>
          </w:tcPr>
          <w:p w14:paraId="7CC049C3" w14:textId="77777777" w:rsidR="006E1919" w:rsidRDefault="006E1919" w:rsidP="006E1919">
            <w:pPr>
              <w:pStyle w:val="TableParagraph"/>
              <w:spacing w:before="55"/>
              <w:ind w:left="72"/>
              <w:rPr>
                <w:sz w:val="20"/>
              </w:rPr>
            </w:pPr>
            <w:r>
              <w:rPr>
                <w:sz w:val="20"/>
              </w:rPr>
              <w:t>548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prevádzkovú činnosť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2134" w:type="dxa"/>
          </w:tcPr>
          <w:p w14:paraId="7CC049C4" w14:textId="176E398F" w:rsidR="006E1919" w:rsidRDefault="007D02ED" w:rsidP="006E1919">
            <w:pPr>
              <w:pStyle w:val="TableParagraph"/>
              <w:spacing w:before="55"/>
              <w:ind w:left="868"/>
              <w:rPr>
                <w:sz w:val="20"/>
              </w:rPr>
            </w:pPr>
            <w:r>
              <w:rPr>
                <w:sz w:val="20"/>
              </w:rPr>
              <w:t xml:space="preserve">  3 662,41</w:t>
            </w:r>
          </w:p>
        </w:tc>
        <w:tc>
          <w:tcPr>
            <w:tcW w:w="2173" w:type="dxa"/>
          </w:tcPr>
          <w:p w14:paraId="7CC049C5" w14:textId="71312CEC" w:rsidR="006E1919" w:rsidRDefault="007D02ED" w:rsidP="00C213D7">
            <w:pPr>
              <w:pStyle w:val="TableParagraph"/>
              <w:spacing w:before="55"/>
              <w:ind w:right="752"/>
              <w:jc w:val="bot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C213D7">
              <w:rPr>
                <w:sz w:val="20"/>
              </w:rPr>
              <w:t xml:space="preserve">           9 </w:t>
            </w:r>
            <w:r w:rsidR="006E1919">
              <w:rPr>
                <w:sz w:val="20"/>
              </w:rPr>
              <w:t>599,71</w:t>
            </w:r>
          </w:p>
        </w:tc>
      </w:tr>
      <w:tr w:rsidR="006E1919" w14:paraId="7CC049CA" w14:textId="77777777" w:rsidTr="00C213D7">
        <w:trPr>
          <w:trHeight w:val="342"/>
        </w:trPr>
        <w:tc>
          <w:tcPr>
            <w:tcW w:w="5739" w:type="dxa"/>
          </w:tcPr>
          <w:p w14:paraId="7CC049C7" w14:textId="77777777" w:rsidR="006E1919" w:rsidRDefault="006E1919" w:rsidP="006E1919">
            <w:pPr>
              <w:pStyle w:val="TableParagraph"/>
              <w:spacing w:before="55"/>
              <w:ind w:left="72"/>
              <w:rPr>
                <w:sz w:val="20"/>
              </w:rPr>
            </w:pPr>
            <w:r>
              <w:rPr>
                <w:sz w:val="20"/>
              </w:rPr>
              <w:t>549 -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Manká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 škody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 toho:</w:t>
            </w:r>
          </w:p>
        </w:tc>
        <w:tc>
          <w:tcPr>
            <w:tcW w:w="2134" w:type="dxa"/>
          </w:tcPr>
          <w:p w14:paraId="7CC049C8" w14:textId="77777777" w:rsidR="006E1919" w:rsidRDefault="006E1919" w:rsidP="006E1919">
            <w:pPr>
              <w:pStyle w:val="TableParagraph"/>
              <w:rPr>
                <w:sz w:val="20"/>
              </w:rPr>
            </w:pPr>
          </w:p>
        </w:tc>
        <w:tc>
          <w:tcPr>
            <w:tcW w:w="2173" w:type="dxa"/>
          </w:tcPr>
          <w:p w14:paraId="7CC049C9" w14:textId="77777777" w:rsidR="006E1919" w:rsidRDefault="006E1919" w:rsidP="006E1919">
            <w:pPr>
              <w:pStyle w:val="TableParagraph"/>
              <w:rPr>
                <w:sz w:val="20"/>
              </w:rPr>
            </w:pPr>
          </w:p>
        </w:tc>
      </w:tr>
    </w:tbl>
    <w:p w14:paraId="7CC049CB" w14:textId="77777777" w:rsidR="007233DC" w:rsidRDefault="007233DC">
      <w:pPr>
        <w:rPr>
          <w:sz w:val="20"/>
        </w:rPr>
        <w:sectPr w:rsidR="007233DC" w:rsidSect="00B91A11">
          <w:pgSz w:w="11910" w:h="16840"/>
          <w:pgMar w:top="1480" w:right="0" w:bottom="840" w:left="1020" w:header="717" w:footer="647" w:gutter="0"/>
          <w:cols w:space="720"/>
        </w:sectPr>
      </w:pPr>
    </w:p>
    <w:p w14:paraId="7CC049CC" w14:textId="77777777" w:rsidR="007233DC" w:rsidRDefault="007233DC">
      <w:pPr>
        <w:pStyle w:val="Zkladntext"/>
        <w:spacing w:before="11"/>
        <w:rPr>
          <w:b/>
          <w:sz w:val="6"/>
        </w:rPr>
      </w:pPr>
    </w:p>
    <w:tbl>
      <w:tblPr>
        <w:tblW w:w="9735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61"/>
        <w:gridCol w:w="2068"/>
        <w:gridCol w:w="2106"/>
      </w:tblGrid>
      <w:tr w:rsidR="007233DC" w14:paraId="7CC049D0" w14:textId="77777777" w:rsidTr="007F2646">
        <w:trPr>
          <w:trHeight w:val="406"/>
        </w:trPr>
        <w:tc>
          <w:tcPr>
            <w:tcW w:w="5561" w:type="dxa"/>
            <w:shd w:val="clear" w:color="auto" w:fill="F1F1F1"/>
          </w:tcPr>
          <w:p w14:paraId="7CC049CD" w14:textId="77777777" w:rsidR="007233DC" w:rsidRDefault="00321CA4">
            <w:pPr>
              <w:pStyle w:val="TableParagraph"/>
              <w:spacing w:before="104"/>
              <w:ind w:left="2000" w:right="198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/číslo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účtu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názov/</w:t>
            </w:r>
          </w:p>
        </w:tc>
        <w:tc>
          <w:tcPr>
            <w:tcW w:w="2068" w:type="dxa"/>
            <w:shd w:val="clear" w:color="auto" w:fill="F1F1F1"/>
          </w:tcPr>
          <w:p w14:paraId="7CC049CE" w14:textId="007D3062" w:rsidR="007233DC" w:rsidRDefault="00321CA4">
            <w:pPr>
              <w:pStyle w:val="TableParagraph"/>
              <w:spacing w:before="104"/>
              <w:ind w:left="285"/>
              <w:rPr>
                <w:b/>
                <w:sz w:val="20"/>
              </w:rPr>
            </w:pPr>
            <w:r>
              <w:rPr>
                <w:b/>
                <w:sz w:val="20"/>
              </w:rPr>
              <w:t>Suma k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31.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12 .202</w:t>
            </w:r>
            <w:r w:rsidR="001E1B18">
              <w:rPr>
                <w:b/>
                <w:sz w:val="20"/>
              </w:rPr>
              <w:t>3</w:t>
            </w:r>
          </w:p>
        </w:tc>
        <w:tc>
          <w:tcPr>
            <w:tcW w:w="2106" w:type="dxa"/>
            <w:shd w:val="clear" w:color="auto" w:fill="F1F1F1"/>
          </w:tcPr>
          <w:p w14:paraId="7CC049CF" w14:textId="21F12924" w:rsidR="007233DC" w:rsidRDefault="00321CA4">
            <w:pPr>
              <w:pStyle w:val="TableParagraph"/>
              <w:spacing w:before="104"/>
              <w:ind w:left="305"/>
              <w:rPr>
                <w:b/>
                <w:sz w:val="20"/>
              </w:rPr>
            </w:pPr>
            <w:r>
              <w:rPr>
                <w:b/>
                <w:sz w:val="20"/>
              </w:rPr>
              <w:t>Suma k 31.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12. 202</w:t>
            </w:r>
            <w:r w:rsidR="001E1B18">
              <w:rPr>
                <w:b/>
                <w:sz w:val="20"/>
              </w:rPr>
              <w:t>2</w:t>
            </w:r>
          </w:p>
        </w:tc>
      </w:tr>
      <w:tr w:rsidR="007233DC" w14:paraId="7CC049D4" w14:textId="77777777" w:rsidTr="007F2646">
        <w:trPr>
          <w:trHeight w:val="314"/>
        </w:trPr>
        <w:tc>
          <w:tcPr>
            <w:tcW w:w="5561" w:type="dxa"/>
          </w:tcPr>
          <w:p w14:paraId="7CC049D1" w14:textId="77777777" w:rsidR="007233DC" w:rsidRDefault="00321CA4">
            <w:pPr>
              <w:pStyle w:val="TableParagraph"/>
              <w:spacing w:before="55"/>
              <w:ind w:left="72"/>
              <w:rPr>
                <w:b/>
                <w:sz w:val="20"/>
              </w:rPr>
            </w:pPr>
            <w:r>
              <w:rPr>
                <w:sz w:val="20"/>
              </w:rPr>
              <w:t>j)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b/>
                <w:sz w:val="20"/>
              </w:rPr>
              <w:t>dane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príjmov</w:t>
            </w:r>
          </w:p>
        </w:tc>
        <w:tc>
          <w:tcPr>
            <w:tcW w:w="2068" w:type="dxa"/>
          </w:tcPr>
          <w:p w14:paraId="7CC049D2" w14:textId="77777777" w:rsidR="007233DC" w:rsidRDefault="007233DC">
            <w:pPr>
              <w:pStyle w:val="TableParagraph"/>
            </w:pPr>
          </w:p>
        </w:tc>
        <w:tc>
          <w:tcPr>
            <w:tcW w:w="2106" w:type="dxa"/>
          </w:tcPr>
          <w:p w14:paraId="7CC049D3" w14:textId="77777777" w:rsidR="007233DC" w:rsidRDefault="007233DC">
            <w:pPr>
              <w:pStyle w:val="TableParagraph"/>
            </w:pPr>
          </w:p>
        </w:tc>
      </w:tr>
      <w:tr w:rsidR="007233DC" w14:paraId="7CC049D8" w14:textId="77777777" w:rsidTr="007F2646">
        <w:trPr>
          <w:trHeight w:val="347"/>
        </w:trPr>
        <w:tc>
          <w:tcPr>
            <w:tcW w:w="5561" w:type="dxa"/>
          </w:tcPr>
          <w:p w14:paraId="7CC049D5" w14:textId="77777777" w:rsidR="007233DC" w:rsidRDefault="00321CA4">
            <w:pPr>
              <w:pStyle w:val="TableParagraph"/>
              <w:spacing w:before="72"/>
              <w:ind w:left="72"/>
              <w:rPr>
                <w:sz w:val="20"/>
              </w:rPr>
            </w:pPr>
            <w:r>
              <w:rPr>
                <w:sz w:val="20"/>
              </w:rPr>
              <w:t>591 -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Splatná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daň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príjmov</w:t>
            </w:r>
          </w:p>
        </w:tc>
        <w:tc>
          <w:tcPr>
            <w:tcW w:w="2068" w:type="dxa"/>
          </w:tcPr>
          <w:p w14:paraId="7CC049D6" w14:textId="77777777" w:rsidR="007233DC" w:rsidRDefault="007233DC">
            <w:pPr>
              <w:pStyle w:val="TableParagraph"/>
            </w:pPr>
          </w:p>
        </w:tc>
        <w:tc>
          <w:tcPr>
            <w:tcW w:w="2106" w:type="dxa"/>
          </w:tcPr>
          <w:p w14:paraId="7CC049D7" w14:textId="77777777" w:rsidR="007233DC" w:rsidRDefault="007233DC">
            <w:pPr>
              <w:pStyle w:val="TableParagraph"/>
            </w:pPr>
          </w:p>
        </w:tc>
      </w:tr>
    </w:tbl>
    <w:p w14:paraId="7CC049D9" w14:textId="77777777" w:rsidR="007233DC" w:rsidRDefault="007233DC">
      <w:pPr>
        <w:pStyle w:val="Zkladntext"/>
        <w:spacing w:before="1"/>
        <w:rPr>
          <w:b/>
          <w:sz w:val="16"/>
        </w:rPr>
      </w:pPr>
    </w:p>
    <w:p w14:paraId="7CC049DA" w14:textId="648C44D6" w:rsidR="007233DC" w:rsidRDefault="00321CA4">
      <w:pPr>
        <w:pStyle w:val="Zkladntext"/>
        <w:spacing w:before="90"/>
        <w:ind w:left="396" w:right="559"/>
      </w:pPr>
      <w:r>
        <w:t>Celková</w:t>
      </w:r>
      <w:r>
        <w:rPr>
          <w:spacing w:val="15"/>
        </w:rPr>
        <w:t xml:space="preserve"> </w:t>
      </w:r>
      <w:r>
        <w:t>výška</w:t>
      </w:r>
      <w:r>
        <w:rPr>
          <w:spacing w:val="15"/>
        </w:rPr>
        <w:t xml:space="preserve"> </w:t>
      </w:r>
      <w:r>
        <w:t>nákladov</w:t>
      </w:r>
      <w:r>
        <w:rPr>
          <w:spacing w:val="17"/>
        </w:rPr>
        <w:t xml:space="preserve"> </w:t>
      </w:r>
      <w:r>
        <w:t>k</w:t>
      </w:r>
      <w:r>
        <w:rPr>
          <w:spacing w:val="1"/>
        </w:rPr>
        <w:t xml:space="preserve"> </w:t>
      </w:r>
      <w:r>
        <w:t>31.</w:t>
      </w:r>
      <w:r>
        <w:rPr>
          <w:spacing w:val="15"/>
        </w:rPr>
        <w:t xml:space="preserve"> </w:t>
      </w:r>
      <w:r>
        <w:t>12.</w:t>
      </w:r>
      <w:r>
        <w:rPr>
          <w:spacing w:val="16"/>
        </w:rPr>
        <w:t xml:space="preserve"> </w:t>
      </w:r>
      <w:r>
        <w:t>202</w:t>
      </w:r>
      <w:r w:rsidR="001E1B18">
        <w:t>3</w:t>
      </w:r>
      <w:r>
        <w:rPr>
          <w:spacing w:val="16"/>
        </w:rPr>
        <w:t xml:space="preserve"> </w:t>
      </w:r>
      <w:r>
        <w:t>bola</w:t>
      </w:r>
      <w:r>
        <w:rPr>
          <w:spacing w:val="15"/>
        </w:rPr>
        <w:t xml:space="preserve"> </w:t>
      </w:r>
      <w:r>
        <w:t>vykázaná</w:t>
      </w:r>
      <w:r>
        <w:rPr>
          <w:spacing w:val="15"/>
        </w:rPr>
        <w:t xml:space="preserve"> </w:t>
      </w:r>
      <w:r>
        <w:t>vo</w:t>
      </w:r>
      <w:r>
        <w:rPr>
          <w:spacing w:val="15"/>
        </w:rPr>
        <w:t xml:space="preserve"> </w:t>
      </w:r>
      <w:r>
        <w:t>výške</w:t>
      </w:r>
      <w:r>
        <w:rPr>
          <w:spacing w:val="18"/>
        </w:rPr>
        <w:t xml:space="preserve"> </w:t>
      </w:r>
      <w:r w:rsidR="00882884">
        <w:t>519 383,27</w:t>
      </w:r>
      <w:r>
        <w:rPr>
          <w:spacing w:val="17"/>
        </w:rPr>
        <w:t xml:space="preserve"> </w:t>
      </w:r>
      <w:r>
        <w:t>€,</w:t>
      </w:r>
      <w:r>
        <w:rPr>
          <w:spacing w:val="15"/>
        </w:rPr>
        <w:t xml:space="preserve"> </w:t>
      </w:r>
      <w:r>
        <w:t>čo</w:t>
      </w:r>
      <w:r>
        <w:rPr>
          <w:spacing w:val="16"/>
        </w:rPr>
        <w:t xml:space="preserve"> </w:t>
      </w:r>
      <w:r>
        <w:t>predstavuje</w:t>
      </w:r>
      <w:r>
        <w:rPr>
          <w:spacing w:val="15"/>
        </w:rPr>
        <w:t xml:space="preserve"> </w:t>
      </w:r>
      <w:r>
        <w:t>pokles</w:t>
      </w:r>
      <w:r>
        <w:rPr>
          <w:spacing w:val="-57"/>
        </w:rPr>
        <w:t xml:space="preserve"> </w:t>
      </w:r>
      <w:r>
        <w:t>nákladov</w:t>
      </w:r>
      <w:r>
        <w:rPr>
          <w:spacing w:val="-1"/>
        </w:rPr>
        <w:t xml:space="preserve"> </w:t>
      </w:r>
      <w:r>
        <w:t>oproti roku 202</w:t>
      </w:r>
      <w:r w:rsidR="001E1B18">
        <w:t>2</w:t>
      </w:r>
      <w:r>
        <w:t>, keď bola</w:t>
      </w:r>
      <w:r>
        <w:rPr>
          <w:spacing w:val="-1"/>
        </w:rPr>
        <w:t xml:space="preserve"> </w:t>
      </w:r>
      <w:r>
        <w:t>celková výška</w:t>
      </w:r>
      <w:r>
        <w:rPr>
          <w:spacing w:val="-1"/>
        </w:rPr>
        <w:t xml:space="preserve"> </w:t>
      </w:r>
      <w:r>
        <w:t>nákladov vykázaná</w:t>
      </w:r>
      <w:r>
        <w:rPr>
          <w:spacing w:val="-1"/>
        </w:rPr>
        <w:t xml:space="preserve"> </w:t>
      </w:r>
      <w:r>
        <w:t>vo</w:t>
      </w:r>
      <w:r>
        <w:rPr>
          <w:spacing w:val="1"/>
        </w:rPr>
        <w:t xml:space="preserve"> </w:t>
      </w:r>
      <w:r>
        <w:t>výške</w:t>
      </w:r>
      <w:r>
        <w:rPr>
          <w:spacing w:val="2"/>
        </w:rPr>
        <w:t xml:space="preserve"> </w:t>
      </w:r>
      <w:r w:rsidR="00882884">
        <w:t>497 545,23</w:t>
      </w:r>
      <w:r>
        <w:t xml:space="preserve"> €.</w:t>
      </w:r>
    </w:p>
    <w:p w14:paraId="7CC049DB" w14:textId="77777777" w:rsidR="007233DC" w:rsidRDefault="007233DC">
      <w:pPr>
        <w:pStyle w:val="Zkladntext"/>
      </w:pPr>
    </w:p>
    <w:p w14:paraId="7CC049DC" w14:textId="77777777" w:rsidR="007233DC" w:rsidRDefault="00321CA4">
      <w:pPr>
        <w:pStyle w:val="Nadpis1"/>
        <w:numPr>
          <w:ilvl w:val="0"/>
          <w:numId w:val="9"/>
        </w:numPr>
        <w:tabs>
          <w:tab w:val="left" w:pos="397"/>
        </w:tabs>
        <w:ind w:hanging="285"/>
      </w:pPr>
      <w:r>
        <w:t>Náklady</w:t>
      </w:r>
      <w:r>
        <w:rPr>
          <w:spacing w:val="-2"/>
        </w:rPr>
        <w:t xml:space="preserve"> </w:t>
      </w:r>
      <w:r>
        <w:t>voči</w:t>
      </w:r>
      <w:r>
        <w:rPr>
          <w:spacing w:val="-2"/>
        </w:rPr>
        <w:t xml:space="preserve"> </w:t>
      </w:r>
      <w:r>
        <w:t>audítorovi</w:t>
      </w:r>
      <w:r>
        <w:rPr>
          <w:spacing w:val="-2"/>
        </w:rPr>
        <w:t xml:space="preserve"> </w:t>
      </w:r>
      <w:r>
        <w:t>alebo</w:t>
      </w:r>
      <w:r>
        <w:rPr>
          <w:spacing w:val="-2"/>
        </w:rPr>
        <w:t xml:space="preserve"> </w:t>
      </w:r>
      <w:r>
        <w:t>audítorskej</w:t>
      </w:r>
      <w:r>
        <w:rPr>
          <w:spacing w:val="-2"/>
        </w:rPr>
        <w:t xml:space="preserve"> </w:t>
      </w:r>
      <w:r>
        <w:t>spoločnosti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platí</w:t>
      </w:r>
      <w:r>
        <w:rPr>
          <w:spacing w:val="-2"/>
        </w:rPr>
        <w:t xml:space="preserve"> </w:t>
      </w:r>
      <w:r>
        <w:t>len</w:t>
      </w:r>
      <w:r>
        <w:rPr>
          <w:spacing w:val="-1"/>
        </w:rPr>
        <w:t xml:space="preserve"> </w:t>
      </w:r>
      <w:r>
        <w:t>pre</w:t>
      </w:r>
      <w:r>
        <w:rPr>
          <w:spacing w:val="-3"/>
        </w:rPr>
        <w:t xml:space="preserve"> </w:t>
      </w:r>
      <w:r>
        <w:t>subjekty</w:t>
      </w:r>
      <w:r>
        <w:rPr>
          <w:spacing w:val="-2"/>
        </w:rPr>
        <w:t xml:space="preserve"> </w:t>
      </w:r>
      <w:r>
        <w:t>verejného</w:t>
      </w:r>
      <w:r>
        <w:rPr>
          <w:spacing w:val="-2"/>
        </w:rPr>
        <w:t xml:space="preserve"> </w:t>
      </w:r>
      <w:r>
        <w:t>záujmu</w:t>
      </w:r>
    </w:p>
    <w:p w14:paraId="7CC049DD" w14:textId="77777777" w:rsidR="007233DC" w:rsidRDefault="007233DC">
      <w:pPr>
        <w:pStyle w:val="Zkladntext"/>
        <w:spacing w:before="2"/>
        <w:rPr>
          <w:b/>
          <w:sz w:val="12"/>
        </w:rPr>
      </w:pPr>
    </w:p>
    <w:tbl>
      <w:tblPr>
        <w:tblW w:w="9746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99"/>
        <w:gridCol w:w="3947"/>
      </w:tblGrid>
      <w:tr w:rsidR="007233DC" w14:paraId="7CC049E0" w14:textId="77777777" w:rsidTr="007F2646">
        <w:trPr>
          <w:trHeight w:val="549"/>
        </w:trPr>
        <w:tc>
          <w:tcPr>
            <w:tcW w:w="5799" w:type="dxa"/>
            <w:tcBorders>
              <w:bottom w:val="double" w:sz="0" w:space="0" w:color="000000"/>
            </w:tcBorders>
            <w:shd w:val="clear" w:color="auto" w:fill="F1F1F1"/>
          </w:tcPr>
          <w:p w14:paraId="7CC049DE" w14:textId="77777777" w:rsidR="007233DC" w:rsidRDefault="00321CA4">
            <w:pPr>
              <w:pStyle w:val="TableParagraph"/>
              <w:spacing w:before="178"/>
              <w:ind w:left="269"/>
              <w:rPr>
                <w:b/>
                <w:sz w:val="20"/>
              </w:rPr>
            </w:pPr>
            <w:r>
              <w:rPr>
                <w:b/>
                <w:sz w:val="20"/>
              </w:rPr>
              <w:t>Osobitné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náklady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podľa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§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18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ods.6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zákona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účtovníctve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 z.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n.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p.</w:t>
            </w:r>
          </w:p>
        </w:tc>
        <w:tc>
          <w:tcPr>
            <w:tcW w:w="3947" w:type="dxa"/>
            <w:tcBorders>
              <w:bottom w:val="double" w:sz="0" w:space="0" w:color="000000"/>
            </w:tcBorders>
            <w:shd w:val="clear" w:color="auto" w:fill="F1F1F1"/>
          </w:tcPr>
          <w:p w14:paraId="7CC049DF" w14:textId="65469F49" w:rsidR="007233DC" w:rsidRDefault="00321CA4">
            <w:pPr>
              <w:pStyle w:val="TableParagraph"/>
              <w:spacing w:before="178"/>
              <w:ind w:left="1226"/>
              <w:rPr>
                <w:b/>
                <w:sz w:val="20"/>
              </w:rPr>
            </w:pPr>
            <w:r>
              <w:rPr>
                <w:b/>
                <w:sz w:val="20"/>
              </w:rPr>
              <w:t>Suma k 31.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12 .202</w:t>
            </w:r>
            <w:r w:rsidR="00882884">
              <w:rPr>
                <w:b/>
                <w:sz w:val="20"/>
              </w:rPr>
              <w:t>3</w:t>
            </w:r>
          </w:p>
        </w:tc>
      </w:tr>
      <w:tr w:rsidR="007233DC" w14:paraId="7CC049E3" w14:textId="77777777" w:rsidTr="007F2646">
        <w:trPr>
          <w:trHeight w:val="653"/>
        </w:trPr>
        <w:tc>
          <w:tcPr>
            <w:tcW w:w="5799" w:type="dxa"/>
            <w:tcBorders>
              <w:top w:val="double" w:sz="0" w:space="0" w:color="000000"/>
            </w:tcBorders>
          </w:tcPr>
          <w:p w14:paraId="7CC049E1" w14:textId="77777777" w:rsidR="007233DC" w:rsidRDefault="00321CA4">
            <w:pPr>
              <w:pStyle w:val="TableParagraph"/>
              <w:spacing w:before="117"/>
              <w:ind w:left="72" w:right="651"/>
              <w:rPr>
                <w:sz w:val="20"/>
              </w:rPr>
            </w:pPr>
            <w:r>
              <w:rPr>
                <w:sz w:val="20"/>
              </w:rPr>
              <w:t>Náklady voči audítorovi alebo audítorskej spoločnosti v členení na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za:</w:t>
            </w:r>
          </w:p>
        </w:tc>
        <w:tc>
          <w:tcPr>
            <w:tcW w:w="3947" w:type="dxa"/>
            <w:tcBorders>
              <w:top w:val="double" w:sz="0" w:space="0" w:color="000000"/>
            </w:tcBorders>
          </w:tcPr>
          <w:p w14:paraId="7CC049E2" w14:textId="77777777" w:rsidR="007233DC" w:rsidRDefault="007233DC">
            <w:pPr>
              <w:pStyle w:val="TableParagraph"/>
            </w:pPr>
          </w:p>
        </w:tc>
      </w:tr>
      <w:tr w:rsidR="007233DC" w14:paraId="7CC049E6" w14:textId="77777777" w:rsidTr="007F2646">
        <w:trPr>
          <w:trHeight w:val="323"/>
        </w:trPr>
        <w:tc>
          <w:tcPr>
            <w:tcW w:w="5799" w:type="dxa"/>
          </w:tcPr>
          <w:p w14:paraId="7CC049E4" w14:textId="77777777" w:rsidR="007233DC" w:rsidRDefault="00321CA4">
            <w:pPr>
              <w:pStyle w:val="TableParagraph"/>
              <w:spacing w:before="55"/>
              <w:ind w:left="144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overenie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účtovnej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závierky</w:t>
            </w:r>
          </w:p>
        </w:tc>
        <w:tc>
          <w:tcPr>
            <w:tcW w:w="3947" w:type="dxa"/>
          </w:tcPr>
          <w:p w14:paraId="7CC049E5" w14:textId="77777777" w:rsidR="007233DC" w:rsidRDefault="00321CA4" w:rsidP="00882884">
            <w:pPr>
              <w:pStyle w:val="TableParagraph"/>
              <w:spacing w:before="55"/>
              <w:ind w:left="72"/>
              <w:jc w:val="center"/>
              <w:rPr>
                <w:sz w:val="20"/>
              </w:rPr>
            </w:pPr>
            <w:r>
              <w:rPr>
                <w:sz w:val="20"/>
              </w:rPr>
              <w:t>500,00</w:t>
            </w:r>
          </w:p>
        </w:tc>
      </w:tr>
      <w:tr w:rsidR="007233DC" w14:paraId="7CC049E9" w14:textId="77777777" w:rsidTr="007F2646">
        <w:trPr>
          <w:trHeight w:val="323"/>
        </w:trPr>
        <w:tc>
          <w:tcPr>
            <w:tcW w:w="5799" w:type="dxa"/>
          </w:tcPr>
          <w:p w14:paraId="7CC049E7" w14:textId="77777777" w:rsidR="007233DC" w:rsidRDefault="00321CA4">
            <w:pPr>
              <w:pStyle w:val="TableParagraph"/>
              <w:spacing w:before="55"/>
              <w:ind w:left="144"/>
              <w:rPr>
                <w:sz w:val="20"/>
              </w:rPr>
            </w:pPr>
            <w:r>
              <w:rPr>
                <w:sz w:val="20"/>
              </w:rPr>
              <w:t>b)</w:t>
            </w:r>
          </w:p>
        </w:tc>
        <w:tc>
          <w:tcPr>
            <w:tcW w:w="3947" w:type="dxa"/>
          </w:tcPr>
          <w:p w14:paraId="7CC049E8" w14:textId="77777777" w:rsidR="007233DC" w:rsidRDefault="007233DC">
            <w:pPr>
              <w:pStyle w:val="TableParagraph"/>
            </w:pPr>
          </w:p>
        </w:tc>
      </w:tr>
      <w:tr w:rsidR="007233DC" w14:paraId="7CC049EC" w14:textId="77777777" w:rsidTr="007F2646">
        <w:trPr>
          <w:trHeight w:val="322"/>
        </w:trPr>
        <w:tc>
          <w:tcPr>
            <w:tcW w:w="5799" w:type="dxa"/>
          </w:tcPr>
          <w:p w14:paraId="7CC049EA" w14:textId="77777777" w:rsidR="007233DC" w:rsidRDefault="00321CA4">
            <w:pPr>
              <w:pStyle w:val="TableParagraph"/>
              <w:spacing w:before="55"/>
              <w:ind w:left="144"/>
              <w:rPr>
                <w:sz w:val="20"/>
              </w:rPr>
            </w:pPr>
            <w:r>
              <w:rPr>
                <w:sz w:val="20"/>
              </w:rPr>
              <w:t>c)</w:t>
            </w:r>
          </w:p>
        </w:tc>
        <w:tc>
          <w:tcPr>
            <w:tcW w:w="3947" w:type="dxa"/>
          </w:tcPr>
          <w:p w14:paraId="7CC049EB" w14:textId="77777777" w:rsidR="007233DC" w:rsidRDefault="007233DC">
            <w:pPr>
              <w:pStyle w:val="TableParagraph"/>
            </w:pPr>
          </w:p>
        </w:tc>
      </w:tr>
      <w:tr w:rsidR="007233DC" w14:paraId="7CC049EF" w14:textId="77777777" w:rsidTr="007F2646">
        <w:trPr>
          <w:trHeight w:val="323"/>
        </w:trPr>
        <w:tc>
          <w:tcPr>
            <w:tcW w:w="5799" w:type="dxa"/>
          </w:tcPr>
          <w:p w14:paraId="7CC049ED" w14:textId="77777777" w:rsidR="007233DC" w:rsidRDefault="00321CA4">
            <w:pPr>
              <w:pStyle w:val="TableParagraph"/>
              <w:spacing w:before="55"/>
              <w:ind w:left="144"/>
              <w:rPr>
                <w:sz w:val="20"/>
              </w:rPr>
            </w:pPr>
            <w:r>
              <w:rPr>
                <w:sz w:val="20"/>
              </w:rPr>
              <w:t>d)</w:t>
            </w:r>
          </w:p>
        </w:tc>
        <w:tc>
          <w:tcPr>
            <w:tcW w:w="3947" w:type="dxa"/>
          </w:tcPr>
          <w:p w14:paraId="7CC049EE" w14:textId="77777777" w:rsidR="007233DC" w:rsidRDefault="007233DC">
            <w:pPr>
              <w:pStyle w:val="TableParagraph"/>
            </w:pPr>
          </w:p>
        </w:tc>
      </w:tr>
    </w:tbl>
    <w:p w14:paraId="7CC049F0" w14:textId="77777777" w:rsidR="007233DC" w:rsidRDefault="007233DC">
      <w:pPr>
        <w:pStyle w:val="Zkladntext"/>
        <w:rPr>
          <w:b/>
          <w:sz w:val="26"/>
        </w:rPr>
      </w:pPr>
    </w:p>
    <w:p w14:paraId="7CC049F1" w14:textId="77777777" w:rsidR="007233DC" w:rsidRDefault="007233DC">
      <w:pPr>
        <w:pStyle w:val="Zkladntext"/>
        <w:spacing w:before="10"/>
        <w:rPr>
          <w:b/>
          <w:sz w:val="21"/>
        </w:rPr>
      </w:pPr>
    </w:p>
    <w:p w14:paraId="7CC049F2" w14:textId="77777777" w:rsidR="007233DC" w:rsidRDefault="00321CA4">
      <w:pPr>
        <w:ind w:left="497" w:right="946"/>
        <w:jc w:val="center"/>
        <w:rPr>
          <w:b/>
          <w:sz w:val="24"/>
        </w:rPr>
      </w:pPr>
      <w:r>
        <w:rPr>
          <w:b/>
          <w:sz w:val="24"/>
        </w:rPr>
        <w:t>Čl.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IX</w:t>
      </w:r>
    </w:p>
    <w:p w14:paraId="7CC049F3" w14:textId="77777777" w:rsidR="007233DC" w:rsidRDefault="00321CA4">
      <w:pPr>
        <w:pStyle w:val="Nadpis1"/>
        <w:ind w:left="497" w:right="951" w:firstLine="0"/>
        <w:jc w:val="center"/>
      </w:pPr>
      <w:r>
        <w:t>Informácie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rozpočte</w:t>
      </w:r>
      <w:r>
        <w:rPr>
          <w:spacing w:val="-3"/>
        </w:rPr>
        <w:t xml:space="preserve"> </w:t>
      </w:r>
      <w:r>
        <w:t>a hodnotenie</w:t>
      </w:r>
      <w:r>
        <w:rPr>
          <w:spacing w:val="-2"/>
        </w:rPr>
        <w:t xml:space="preserve"> </w:t>
      </w:r>
      <w:r>
        <w:t>plnenia</w:t>
      </w:r>
      <w:r>
        <w:rPr>
          <w:spacing w:val="-2"/>
        </w:rPr>
        <w:t xml:space="preserve"> </w:t>
      </w:r>
      <w:r>
        <w:t>rozpočtu</w:t>
      </w:r>
    </w:p>
    <w:p w14:paraId="7CC049F4" w14:textId="77777777" w:rsidR="007233DC" w:rsidRDefault="007233DC">
      <w:pPr>
        <w:pStyle w:val="Zkladntext"/>
        <w:rPr>
          <w:b/>
        </w:rPr>
      </w:pPr>
    </w:p>
    <w:p w14:paraId="7CC049F5" w14:textId="77777777" w:rsidR="007233DC" w:rsidRDefault="00321CA4" w:rsidP="0070181E">
      <w:pPr>
        <w:ind w:left="112" w:right="1563"/>
        <w:rPr>
          <w:sz w:val="24"/>
        </w:rPr>
      </w:pPr>
      <w:r>
        <w:rPr>
          <w:b/>
          <w:sz w:val="24"/>
        </w:rPr>
        <w:t xml:space="preserve">Informácie o rozpočte a hodnotenie plnenia rozpočtu - </w:t>
      </w:r>
      <w:r>
        <w:rPr>
          <w:sz w:val="24"/>
        </w:rPr>
        <w:t>tabuľka č.12 - 14</w:t>
      </w:r>
      <w:r>
        <w:rPr>
          <w:spacing w:val="-57"/>
          <w:sz w:val="24"/>
        </w:rPr>
        <w:t xml:space="preserve"> </w:t>
      </w:r>
      <w:r>
        <w:rPr>
          <w:sz w:val="24"/>
        </w:rPr>
        <w:t>Textová</w:t>
      </w:r>
      <w:r>
        <w:rPr>
          <w:spacing w:val="-1"/>
          <w:sz w:val="24"/>
        </w:rPr>
        <w:t xml:space="preserve"> </w:t>
      </w:r>
      <w:r>
        <w:rPr>
          <w:sz w:val="24"/>
        </w:rPr>
        <w:t>časť k tabuľke</w:t>
      </w:r>
      <w:r>
        <w:rPr>
          <w:spacing w:val="1"/>
          <w:sz w:val="24"/>
        </w:rPr>
        <w:t xml:space="preserve"> </w:t>
      </w:r>
      <w:r>
        <w:rPr>
          <w:sz w:val="24"/>
        </w:rPr>
        <w:t>č.12 -</w:t>
      </w:r>
      <w:r>
        <w:rPr>
          <w:spacing w:val="-1"/>
          <w:sz w:val="24"/>
        </w:rPr>
        <w:t xml:space="preserve"> </w:t>
      </w:r>
      <w:r>
        <w:rPr>
          <w:sz w:val="24"/>
        </w:rPr>
        <w:t>14:</w:t>
      </w:r>
    </w:p>
    <w:p w14:paraId="10A5ACDD" w14:textId="77777777" w:rsidR="001A743F" w:rsidRDefault="001A743F">
      <w:pPr>
        <w:ind w:left="112" w:right="3501"/>
        <w:rPr>
          <w:sz w:val="24"/>
        </w:rPr>
      </w:pPr>
    </w:p>
    <w:p w14:paraId="348130E7" w14:textId="024BD04A" w:rsidR="002D45EC" w:rsidRPr="00176647" w:rsidRDefault="005A70EB" w:rsidP="002D45EC">
      <w:pPr>
        <w:jc w:val="both"/>
        <w:rPr>
          <w:sz w:val="24"/>
          <w:szCs w:val="24"/>
        </w:rPr>
      </w:pPr>
      <w:r w:rsidRPr="00176647">
        <w:rPr>
          <w:sz w:val="24"/>
          <w:szCs w:val="24"/>
        </w:rPr>
        <w:t>Rozpočet o</w:t>
      </w:r>
      <w:r w:rsidR="002D45EC" w:rsidRPr="00176647">
        <w:rPr>
          <w:sz w:val="24"/>
          <w:szCs w:val="24"/>
        </w:rPr>
        <w:t>bce</w:t>
      </w:r>
      <w:r w:rsidRPr="00176647">
        <w:rPr>
          <w:sz w:val="24"/>
          <w:szCs w:val="24"/>
        </w:rPr>
        <w:t xml:space="preserve"> bol schválený obecným zastupiteľstvom dňa </w:t>
      </w:r>
      <w:r w:rsidR="002D45EC" w:rsidRPr="00176647">
        <w:rPr>
          <w:sz w:val="24"/>
          <w:szCs w:val="24"/>
        </w:rPr>
        <w:t>15.</w:t>
      </w:r>
      <w:r w:rsidR="009B640D">
        <w:rPr>
          <w:sz w:val="24"/>
          <w:szCs w:val="24"/>
        </w:rPr>
        <w:t>1</w:t>
      </w:r>
      <w:r w:rsidR="002D45EC" w:rsidRPr="00176647">
        <w:rPr>
          <w:sz w:val="24"/>
          <w:szCs w:val="24"/>
        </w:rPr>
        <w:t>2.2022</w:t>
      </w:r>
      <w:r w:rsidRPr="00176647">
        <w:rPr>
          <w:sz w:val="24"/>
          <w:szCs w:val="24"/>
        </w:rPr>
        <w:t xml:space="preserve">  uznesením č</w:t>
      </w:r>
      <w:r w:rsidR="00176647" w:rsidRPr="00176647">
        <w:rPr>
          <w:sz w:val="24"/>
          <w:szCs w:val="24"/>
        </w:rPr>
        <w:t>.</w:t>
      </w:r>
      <w:r w:rsidR="002D45EC" w:rsidRPr="00176647">
        <w:rPr>
          <w:sz w:val="24"/>
          <w:szCs w:val="24"/>
        </w:rPr>
        <w:t xml:space="preserve"> 16/1/2022</w:t>
      </w:r>
      <w:r w:rsidR="00176647" w:rsidRPr="00176647">
        <w:rPr>
          <w:sz w:val="24"/>
          <w:szCs w:val="24"/>
        </w:rPr>
        <w:t>.</w:t>
      </w:r>
    </w:p>
    <w:p w14:paraId="1A2913F4" w14:textId="6C967DB2" w:rsidR="005A70EB" w:rsidRPr="00176647" w:rsidRDefault="005A70EB" w:rsidP="00176647">
      <w:pPr>
        <w:jc w:val="both"/>
        <w:rPr>
          <w:sz w:val="24"/>
          <w:szCs w:val="24"/>
        </w:rPr>
      </w:pPr>
      <w:r w:rsidRPr="00176647">
        <w:rPr>
          <w:sz w:val="24"/>
          <w:szCs w:val="24"/>
        </w:rPr>
        <w:t xml:space="preserve"> </w:t>
      </w:r>
    </w:p>
    <w:p w14:paraId="34EF2EDE" w14:textId="64611557" w:rsidR="005A70EB" w:rsidRPr="00176647" w:rsidRDefault="005A70EB" w:rsidP="005A70EB">
      <w:pPr>
        <w:jc w:val="both"/>
        <w:rPr>
          <w:sz w:val="24"/>
          <w:szCs w:val="24"/>
        </w:rPr>
      </w:pPr>
      <w:r w:rsidRPr="00176647">
        <w:rPr>
          <w:b/>
          <w:sz w:val="24"/>
          <w:szCs w:val="24"/>
        </w:rPr>
        <w:t>Výška dlhu</w:t>
      </w:r>
      <w:r w:rsidRPr="00176647">
        <w:rPr>
          <w:sz w:val="24"/>
          <w:szCs w:val="24"/>
        </w:rPr>
        <w:t xml:space="preserve"> obce podľa § 17 ods. 7 zákona č.583/2004 Z.z. o rozpočtových pravidlách územnej samosprávy a o zmene a doplnení niektorých zákonov v z.n.p. za bežné účtovné obdobie a bezprostredne predchádzajúce účtovné obdobie.</w:t>
      </w:r>
    </w:p>
    <w:p w14:paraId="56E5C01B" w14:textId="77777777" w:rsidR="005A70EB" w:rsidRDefault="005A70EB" w:rsidP="005A70EB">
      <w:pPr>
        <w:jc w:val="both"/>
        <w:rPr>
          <w:color w:val="FF0000"/>
          <w:sz w:val="24"/>
          <w:szCs w:val="24"/>
        </w:rPr>
      </w:pPr>
    </w:p>
    <w:p w14:paraId="4707B442" w14:textId="77777777" w:rsidR="005A70EB" w:rsidRPr="007A0E74" w:rsidRDefault="005A70EB" w:rsidP="005A70EB">
      <w:pPr>
        <w:jc w:val="both"/>
        <w:rPr>
          <w:b/>
          <w:bCs/>
          <w:sz w:val="24"/>
          <w:szCs w:val="24"/>
        </w:rPr>
      </w:pPr>
      <w:r w:rsidRPr="00906AB8">
        <w:rPr>
          <w:b/>
          <w:bCs/>
          <w:sz w:val="24"/>
          <w:szCs w:val="24"/>
        </w:rPr>
        <w:t>Východiskové údaje:</w:t>
      </w:r>
      <w:r w:rsidRPr="007A0E74">
        <w:rPr>
          <w:b/>
          <w:bCs/>
          <w:sz w:val="24"/>
          <w:szCs w:val="24"/>
        </w:rPr>
        <w:t xml:space="preserve"> </w:t>
      </w:r>
    </w:p>
    <w:p w14:paraId="0D9B29C3" w14:textId="77777777" w:rsidR="005A70EB" w:rsidRPr="00906AB8" w:rsidRDefault="005A70EB" w:rsidP="005A70EB">
      <w:pPr>
        <w:jc w:val="both"/>
        <w:rPr>
          <w:b/>
          <w:bCs/>
          <w:sz w:val="24"/>
          <w:szCs w:val="24"/>
        </w:rPr>
      </w:pPr>
      <w:r w:rsidRPr="00906AB8">
        <w:rPr>
          <w:b/>
          <w:bCs/>
          <w:sz w:val="24"/>
          <w:szCs w:val="24"/>
        </w:rPr>
        <w:t>A.</w:t>
      </w:r>
    </w:p>
    <w:tbl>
      <w:tblPr>
        <w:tblW w:w="98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37"/>
        <w:gridCol w:w="2258"/>
        <w:gridCol w:w="2258"/>
      </w:tblGrid>
      <w:tr w:rsidR="005A70EB" w:rsidRPr="00905B12" w14:paraId="1FCF2E71" w14:textId="77777777" w:rsidTr="00C90F58">
        <w:tc>
          <w:tcPr>
            <w:tcW w:w="5337" w:type="dxa"/>
            <w:shd w:val="clear" w:color="auto" w:fill="D9D9D9"/>
          </w:tcPr>
          <w:p w14:paraId="149DD2E4" w14:textId="404E801C" w:rsidR="005A70EB" w:rsidRPr="007A0E74" w:rsidRDefault="005A70EB" w:rsidP="00BA2F9C">
            <w:pPr>
              <w:rPr>
                <w:b/>
                <w:iCs/>
                <w:sz w:val="24"/>
              </w:rPr>
            </w:pPr>
            <w:r w:rsidRPr="007A0E74">
              <w:rPr>
                <w:b/>
                <w:sz w:val="24"/>
              </w:rPr>
              <w:t xml:space="preserve">Bežné príjmy obec </w:t>
            </w:r>
          </w:p>
        </w:tc>
        <w:tc>
          <w:tcPr>
            <w:tcW w:w="2258" w:type="dxa"/>
            <w:shd w:val="clear" w:color="auto" w:fill="D9D9D9"/>
          </w:tcPr>
          <w:p w14:paraId="05B03F63" w14:textId="43BA4A34" w:rsidR="005A70EB" w:rsidRPr="007A0E74" w:rsidRDefault="005A70EB" w:rsidP="00BA2F9C">
            <w:pPr>
              <w:spacing w:line="360" w:lineRule="auto"/>
              <w:jc w:val="center"/>
              <w:rPr>
                <w:b/>
                <w:sz w:val="24"/>
              </w:rPr>
            </w:pPr>
            <w:r w:rsidRPr="007A0E74">
              <w:rPr>
                <w:b/>
                <w:sz w:val="24"/>
              </w:rPr>
              <w:t>Rok 202</w:t>
            </w:r>
            <w:r w:rsidR="00C90F58">
              <w:rPr>
                <w:b/>
                <w:sz w:val="24"/>
              </w:rPr>
              <w:t>1</w:t>
            </w:r>
          </w:p>
        </w:tc>
        <w:tc>
          <w:tcPr>
            <w:tcW w:w="2258" w:type="dxa"/>
            <w:shd w:val="clear" w:color="auto" w:fill="D9D9D9"/>
          </w:tcPr>
          <w:p w14:paraId="557C622D" w14:textId="6B99401D" w:rsidR="005A70EB" w:rsidRPr="007A0E74" w:rsidRDefault="005A70EB" w:rsidP="00BA2F9C">
            <w:pPr>
              <w:jc w:val="center"/>
              <w:rPr>
                <w:b/>
                <w:sz w:val="24"/>
              </w:rPr>
            </w:pPr>
            <w:r w:rsidRPr="007A0E74">
              <w:rPr>
                <w:b/>
                <w:sz w:val="24"/>
              </w:rPr>
              <w:t>Rok 202</w:t>
            </w:r>
            <w:r w:rsidR="00C90F58">
              <w:rPr>
                <w:b/>
                <w:sz w:val="24"/>
              </w:rPr>
              <w:t>2</w:t>
            </w:r>
          </w:p>
        </w:tc>
      </w:tr>
      <w:tr w:rsidR="00C90F58" w:rsidRPr="008E00F1" w14:paraId="08438770" w14:textId="77777777" w:rsidTr="00C90F58">
        <w:tc>
          <w:tcPr>
            <w:tcW w:w="5337" w:type="dxa"/>
          </w:tcPr>
          <w:p w14:paraId="6A357393" w14:textId="77777777" w:rsidR="00C90F58" w:rsidRPr="007A0E74" w:rsidRDefault="00C90F58" w:rsidP="00C90F58">
            <w:pPr>
              <w:spacing w:line="360" w:lineRule="auto"/>
              <w:rPr>
                <w:b/>
                <w:sz w:val="24"/>
              </w:rPr>
            </w:pPr>
            <w:r w:rsidRPr="007A0E74">
              <w:rPr>
                <w:b/>
                <w:sz w:val="24"/>
              </w:rPr>
              <w:t>Bežné príjmy celkom</w:t>
            </w:r>
          </w:p>
        </w:tc>
        <w:tc>
          <w:tcPr>
            <w:tcW w:w="2258" w:type="dxa"/>
          </w:tcPr>
          <w:p w14:paraId="1F9FB608" w14:textId="0E27DD12" w:rsidR="00C90F58" w:rsidRPr="007A0E74" w:rsidRDefault="00C90F58" w:rsidP="00C90F5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402 136,65</w:t>
            </w:r>
          </w:p>
        </w:tc>
        <w:tc>
          <w:tcPr>
            <w:tcW w:w="2258" w:type="dxa"/>
          </w:tcPr>
          <w:p w14:paraId="4D170C66" w14:textId="02BD325B" w:rsidR="00C90F58" w:rsidRPr="007A0E74" w:rsidRDefault="00C90F58" w:rsidP="00C90F58">
            <w:pPr>
              <w:jc w:val="center"/>
              <w:rPr>
                <w:b/>
                <w:sz w:val="24"/>
              </w:rPr>
            </w:pPr>
            <w:r w:rsidRPr="007A0E74">
              <w:rPr>
                <w:b/>
                <w:sz w:val="24"/>
              </w:rPr>
              <w:t>421 361,65</w:t>
            </w:r>
          </w:p>
        </w:tc>
      </w:tr>
      <w:tr w:rsidR="00C90F58" w:rsidRPr="000276DA" w14:paraId="74350AF3" w14:textId="77777777" w:rsidTr="00C90F58">
        <w:tc>
          <w:tcPr>
            <w:tcW w:w="5337" w:type="dxa"/>
          </w:tcPr>
          <w:p w14:paraId="21AF9A1F" w14:textId="77777777" w:rsidR="00C90F58" w:rsidRPr="007A0E74" w:rsidRDefault="00C90F58" w:rsidP="00C90F58">
            <w:pPr>
              <w:rPr>
                <w:sz w:val="24"/>
                <w:szCs w:val="24"/>
              </w:rPr>
            </w:pPr>
            <w:r w:rsidRPr="007A0E74">
              <w:rPr>
                <w:sz w:val="24"/>
                <w:szCs w:val="24"/>
              </w:rPr>
              <w:t>z toho príjmy</w:t>
            </w:r>
          </w:p>
          <w:p w14:paraId="68B86735" w14:textId="77777777" w:rsidR="00C90F58" w:rsidRPr="007A0E74" w:rsidRDefault="00C90F58" w:rsidP="00C90F58">
            <w:pPr>
              <w:rPr>
                <w:sz w:val="24"/>
                <w:szCs w:val="24"/>
              </w:rPr>
            </w:pPr>
            <w:r w:rsidRPr="007A0E74">
              <w:rPr>
                <w:sz w:val="24"/>
                <w:szCs w:val="24"/>
              </w:rPr>
              <w:t>- dotácie EK 312</w:t>
            </w:r>
          </w:p>
          <w:p w14:paraId="37386658" w14:textId="5E8BDFEF" w:rsidR="00C90F58" w:rsidRPr="007A0E74" w:rsidRDefault="00C90F58" w:rsidP="00C90F58"/>
        </w:tc>
        <w:tc>
          <w:tcPr>
            <w:tcW w:w="2258" w:type="dxa"/>
          </w:tcPr>
          <w:p w14:paraId="09BB0E38" w14:textId="77777777" w:rsidR="00C90F58" w:rsidRPr="007A0E74" w:rsidRDefault="00C90F58" w:rsidP="00C90F58">
            <w:pPr>
              <w:jc w:val="center"/>
              <w:rPr>
                <w:sz w:val="24"/>
              </w:rPr>
            </w:pPr>
          </w:p>
          <w:p w14:paraId="681D426C" w14:textId="6C160205" w:rsidR="00C90F58" w:rsidRPr="007A0E74" w:rsidRDefault="00C90F58" w:rsidP="00C90F5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125 162,05</w:t>
            </w:r>
          </w:p>
          <w:p w14:paraId="519B5876" w14:textId="371AABF1" w:rsidR="00C90F58" w:rsidRPr="007A0E74" w:rsidRDefault="00C90F58" w:rsidP="00C90F58">
            <w:pPr>
              <w:jc w:val="center"/>
              <w:rPr>
                <w:sz w:val="24"/>
              </w:rPr>
            </w:pPr>
          </w:p>
        </w:tc>
        <w:tc>
          <w:tcPr>
            <w:tcW w:w="2258" w:type="dxa"/>
          </w:tcPr>
          <w:p w14:paraId="2F41846F" w14:textId="77777777" w:rsidR="00C90F58" w:rsidRPr="007A0E74" w:rsidRDefault="00C90F58" w:rsidP="00C90F58">
            <w:pPr>
              <w:jc w:val="center"/>
              <w:rPr>
                <w:sz w:val="24"/>
              </w:rPr>
            </w:pPr>
          </w:p>
          <w:p w14:paraId="7F8252B7" w14:textId="77777777" w:rsidR="00C90F58" w:rsidRPr="007A0E74" w:rsidRDefault="00C90F58" w:rsidP="00C90F58">
            <w:pPr>
              <w:jc w:val="center"/>
              <w:rPr>
                <w:sz w:val="24"/>
              </w:rPr>
            </w:pPr>
            <w:r w:rsidRPr="007A0E74">
              <w:rPr>
                <w:sz w:val="24"/>
              </w:rPr>
              <w:t>119 632,80</w:t>
            </w:r>
          </w:p>
          <w:p w14:paraId="0EDA9FE7" w14:textId="15430768" w:rsidR="00C90F58" w:rsidRPr="007A0E74" w:rsidRDefault="00C90F58" w:rsidP="00C90F58">
            <w:pPr>
              <w:jc w:val="center"/>
              <w:rPr>
                <w:sz w:val="24"/>
              </w:rPr>
            </w:pPr>
          </w:p>
        </w:tc>
      </w:tr>
      <w:tr w:rsidR="00C90F58" w:rsidRPr="008E00F1" w14:paraId="4ED497A9" w14:textId="77777777" w:rsidTr="00C90F58">
        <w:tc>
          <w:tcPr>
            <w:tcW w:w="5337" w:type="dxa"/>
          </w:tcPr>
          <w:p w14:paraId="31F208A9" w14:textId="77777777" w:rsidR="00C90F58" w:rsidRPr="007A0E74" w:rsidRDefault="00C90F58" w:rsidP="00C90F58">
            <w:pPr>
              <w:spacing w:line="360" w:lineRule="auto"/>
              <w:rPr>
                <w:sz w:val="24"/>
                <w:highlight w:val="yellow"/>
              </w:rPr>
            </w:pPr>
            <w:r w:rsidRPr="007A0E74">
              <w:rPr>
                <w:b/>
                <w:sz w:val="24"/>
              </w:rPr>
              <w:t xml:space="preserve">Upravené bežné príjmy celkom </w:t>
            </w:r>
          </w:p>
        </w:tc>
        <w:tc>
          <w:tcPr>
            <w:tcW w:w="2258" w:type="dxa"/>
          </w:tcPr>
          <w:p w14:paraId="2D4302F4" w14:textId="7D3CED03" w:rsidR="00C90F58" w:rsidRPr="007A0E74" w:rsidRDefault="00FA0D57" w:rsidP="00C90F5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276 974,60</w:t>
            </w:r>
          </w:p>
        </w:tc>
        <w:tc>
          <w:tcPr>
            <w:tcW w:w="2258" w:type="dxa"/>
          </w:tcPr>
          <w:p w14:paraId="7ED51005" w14:textId="7ABD891D" w:rsidR="00C90F58" w:rsidRPr="007A0E74" w:rsidRDefault="00C90F58" w:rsidP="00C90F5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301 728,85</w:t>
            </w:r>
          </w:p>
        </w:tc>
      </w:tr>
    </w:tbl>
    <w:p w14:paraId="4CCB145F" w14:textId="77777777" w:rsidR="005A70EB" w:rsidRDefault="005A70EB" w:rsidP="005A70EB">
      <w:pPr>
        <w:jc w:val="both"/>
        <w:rPr>
          <w:strike/>
          <w:color w:val="FF0000"/>
          <w:sz w:val="24"/>
          <w:szCs w:val="24"/>
        </w:rPr>
      </w:pPr>
    </w:p>
    <w:p w14:paraId="237EA715" w14:textId="77777777" w:rsidR="00E33D51" w:rsidRDefault="00E33D51" w:rsidP="005A70EB">
      <w:pPr>
        <w:jc w:val="both"/>
        <w:rPr>
          <w:strike/>
          <w:color w:val="FF0000"/>
          <w:sz w:val="24"/>
          <w:szCs w:val="24"/>
        </w:rPr>
      </w:pPr>
    </w:p>
    <w:p w14:paraId="44DE594C" w14:textId="77777777" w:rsidR="00E33D51" w:rsidRDefault="00E33D51" w:rsidP="005A70EB">
      <w:pPr>
        <w:jc w:val="both"/>
        <w:rPr>
          <w:strike/>
          <w:color w:val="FF0000"/>
          <w:sz w:val="24"/>
          <w:szCs w:val="24"/>
        </w:rPr>
      </w:pPr>
    </w:p>
    <w:p w14:paraId="2CB07E0C" w14:textId="77777777" w:rsidR="00E33D51" w:rsidRDefault="00E33D51" w:rsidP="005A70EB">
      <w:pPr>
        <w:jc w:val="both"/>
        <w:rPr>
          <w:strike/>
          <w:color w:val="FF0000"/>
          <w:sz w:val="24"/>
          <w:szCs w:val="24"/>
        </w:rPr>
      </w:pPr>
    </w:p>
    <w:p w14:paraId="25D96285" w14:textId="77777777" w:rsidR="005A70EB" w:rsidRPr="00CE7600" w:rsidRDefault="005A70EB" w:rsidP="005A70EB">
      <w:pPr>
        <w:jc w:val="both"/>
        <w:rPr>
          <w:b/>
          <w:bCs/>
          <w:sz w:val="24"/>
          <w:szCs w:val="24"/>
        </w:rPr>
      </w:pPr>
      <w:r w:rsidRPr="00CE7600">
        <w:rPr>
          <w:b/>
          <w:bCs/>
          <w:sz w:val="24"/>
          <w:szCs w:val="24"/>
        </w:rPr>
        <w:lastRenderedPageBreak/>
        <w:t>B.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3"/>
        <w:gridCol w:w="2268"/>
        <w:gridCol w:w="2268"/>
      </w:tblGrid>
      <w:tr w:rsidR="005A70EB" w:rsidRPr="00565C74" w14:paraId="34DCFB65" w14:textId="77777777" w:rsidTr="00BA2F9C">
        <w:tc>
          <w:tcPr>
            <w:tcW w:w="5353" w:type="dxa"/>
            <w:shd w:val="clear" w:color="auto" w:fill="D9D9D9"/>
          </w:tcPr>
          <w:p w14:paraId="1FA55246" w14:textId="77777777" w:rsidR="005A70EB" w:rsidRPr="00CE7600" w:rsidRDefault="005A70EB" w:rsidP="00BA2F9C">
            <w:pPr>
              <w:spacing w:line="360" w:lineRule="auto"/>
              <w:rPr>
                <w:b/>
                <w:iCs/>
                <w:sz w:val="24"/>
              </w:rPr>
            </w:pPr>
            <w:r w:rsidRPr="00CE7600">
              <w:rPr>
                <w:b/>
                <w:iCs/>
                <w:sz w:val="24"/>
              </w:rPr>
              <w:t xml:space="preserve">Suma splátok </w:t>
            </w:r>
          </w:p>
        </w:tc>
        <w:tc>
          <w:tcPr>
            <w:tcW w:w="2268" w:type="dxa"/>
            <w:shd w:val="clear" w:color="auto" w:fill="D9D9D9"/>
          </w:tcPr>
          <w:p w14:paraId="2452059F" w14:textId="77777777" w:rsidR="005A70EB" w:rsidRPr="00CE7600" w:rsidRDefault="005A70EB" w:rsidP="00BA2F9C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CE7600">
              <w:rPr>
                <w:b/>
                <w:sz w:val="24"/>
                <w:szCs w:val="24"/>
              </w:rPr>
              <w:t>Rok 2022</w:t>
            </w:r>
          </w:p>
        </w:tc>
        <w:tc>
          <w:tcPr>
            <w:tcW w:w="2268" w:type="dxa"/>
            <w:shd w:val="clear" w:color="auto" w:fill="D9D9D9"/>
          </w:tcPr>
          <w:p w14:paraId="79AE7575" w14:textId="77777777" w:rsidR="005A70EB" w:rsidRPr="00CE7600" w:rsidRDefault="005A70EB" w:rsidP="00BA2F9C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CE7600">
              <w:rPr>
                <w:b/>
                <w:sz w:val="24"/>
                <w:szCs w:val="24"/>
              </w:rPr>
              <w:t>Rok 2023</w:t>
            </w:r>
          </w:p>
        </w:tc>
      </w:tr>
      <w:tr w:rsidR="005A70EB" w:rsidRPr="00A21CEC" w14:paraId="4ED05EFD" w14:textId="77777777" w:rsidTr="00BA2F9C">
        <w:tc>
          <w:tcPr>
            <w:tcW w:w="5353" w:type="dxa"/>
          </w:tcPr>
          <w:p w14:paraId="1CA52F21" w14:textId="77777777" w:rsidR="005A70EB" w:rsidRPr="00CE7600" w:rsidRDefault="005A70EB" w:rsidP="00BA2F9C">
            <w:pPr>
              <w:spacing w:line="360" w:lineRule="auto"/>
              <w:rPr>
                <w:sz w:val="24"/>
                <w:szCs w:val="24"/>
              </w:rPr>
            </w:pPr>
            <w:r w:rsidRPr="00CE7600">
              <w:rPr>
                <w:sz w:val="24"/>
                <w:szCs w:val="24"/>
              </w:rPr>
              <w:t xml:space="preserve">Finančné výdavky na splácanie istín            EK 82x </w:t>
            </w:r>
          </w:p>
        </w:tc>
        <w:tc>
          <w:tcPr>
            <w:tcW w:w="2268" w:type="dxa"/>
          </w:tcPr>
          <w:p w14:paraId="080DCBE0" w14:textId="56BCA6FA" w:rsidR="005A70EB" w:rsidRPr="00CE7600" w:rsidRDefault="005B2488" w:rsidP="00BA2F9C">
            <w:pPr>
              <w:jc w:val="center"/>
              <w:rPr>
                <w:sz w:val="24"/>
              </w:rPr>
            </w:pPr>
            <w:r w:rsidRPr="00CE7600">
              <w:rPr>
                <w:sz w:val="24"/>
              </w:rPr>
              <w:t>120 364,91</w:t>
            </w:r>
          </w:p>
        </w:tc>
        <w:tc>
          <w:tcPr>
            <w:tcW w:w="2268" w:type="dxa"/>
          </w:tcPr>
          <w:p w14:paraId="1452FD69" w14:textId="205FE144" w:rsidR="005A70EB" w:rsidRPr="00CE7600" w:rsidRDefault="000E59A6" w:rsidP="00BA2F9C">
            <w:pPr>
              <w:jc w:val="center"/>
              <w:rPr>
                <w:sz w:val="24"/>
              </w:rPr>
            </w:pPr>
            <w:r w:rsidRPr="00CE7600">
              <w:rPr>
                <w:sz w:val="24"/>
              </w:rPr>
              <w:t>62 045,</w:t>
            </w:r>
            <w:r w:rsidR="005B2488" w:rsidRPr="00CE7600">
              <w:rPr>
                <w:sz w:val="24"/>
              </w:rPr>
              <w:t>5</w:t>
            </w:r>
            <w:r w:rsidRPr="00CE7600">
              <w:rPr>
                <w:sz w:val="24"/>
              </w:rPr>
              <w:t>2</w:t>
            </w:r>
          </w:p>
        </w:tc>
      </w:tr>
      <w:tr w:rsidR="005A70EB" w:rsidRPr="00A21CEC" w14:paraId="4ADC23DF" w14:textId="77777777" w:rsidTr="00BA2F9C">
        <w:tc>
          <w:tcPr>
            <w:tcW w:w="5353" w:type="dxa"/>
          </w:tcPr>
          <w:p w14:paraId="2AD8F271" w14:textId="77777777" w:rsidR="005A70EB" w:rsidRPr="00CE7600" w:rsidRDefault="005A70EB" w:rsidP="00BA2F9C">
            <w:pPr>
              <w:spacing w:line="360" w:lineRule="auto"/>
              <w:rPr>
                <w:sz w:val="24"/>
                <w:szCs w:val="24"/>
              </w:rPr>
            </w:pPr>
            <w:r w:rsidRPr="00CE7600">
              <w:rPr>
                <w:sz w:val="24"/>
                <w:szCs w:val="24"/>
              </w:rPr>
              <w:t>Bežné výdavky na splácanie úrokov            EK 65x</w:t>
            </w:r>
          </w:p>
        </w:tc>
        <w:tc>
          <w:tcPr>
            <w:tcW w:w="2268" w:type="dxa"/>
          </w:tcPr>
          <w:p w14:paraId="5FD9AD6B" w14:textId="36C3185E" w:rsidR="005A70EB" w:rsidRPr="00CE7600" w:rsidRDefault="005B2488" w:rsidP="00BA2F9C">
            <w:pPr>
              <w:spacing w:line="360" w:lineRule="auto"/>
              <w:jc w:val="center"/>
              <w:rPr>
                <w:sz w:val="24"/>
              </w:rPr>
            </w:pPr>
            <w:r w:rsidRPr="00CE7600">
              <w:rPr>
                <w:sz w:val="24"/>
              </w:rPr>
              <w:t>18 507,76</w:t>
            </w:r>
          </w:p>
        </w:tc>
        <w:tc>
          <w:tcPr>
            <w:tcW w:w="2268" w:type="dxa"/>
          </w:tcPr>
          <w:p w14:paraId="3CDECFF1" w14:textId="06EE3C39" w:rsidR="005A70EB" w:rsidRPr="00CE7600" w:rsidRDefault="005B2488" w:rsidP="00BA2F9C">
            <w:pPr>
              <w:spacing w:line="360" w:lineRule="auto"/>
              <w:jc w:val="center"/>
              <w:rPr>
                <w:sz w:val="24"/>
              </w:rPr>
            </w:pPr>
            <w:r w:rsidRPr="00CE7600">
              <w:rPr>
                <w:sz w:val="24"/>
              </w:rPr>
              <w:t>26 329,47</w:t>
            </w:r>
          </w:p>
        </w:tc>
      </w:tr>
      <w:tr w:rsidR="005A70EB" w:rsidRPr="00A21CEC" w14:paraId="70FDB4F9" w14:textId="77777777" w:rsidTr="00BA2F9C">
        <w:tc>
          <w:tcPr>
            <w:tcW w:w="5353" w:type="dxa"/>
          </w:tcPr>
          <w:p w14:paraId="7A58FB40" w14:textId="77777777" w:rsidR="005A70EB" w:rsidRPr="00CE7600" w:rsidRDefault="005A70EB" w:rsidP="00BA2F9C">
            <w:pPr>
              <w:spacing w:line="360" w:lineRule="auto"/>
              <w:rPr>
                <w:sz w:val="24"/>
                <w:szCs w:val="24"/>
              </w:rPr>
            </w:pPr>
            <w:r w:rsidRPr="00CE7600">
              <w:rPr>
                <w:b/>
                <w:sz w:val="24"/>
                <w:szCs w:val="24"/>
              </w:rPr>
              <w:t>Dlhová služba spolu</w:t>
            </w:r>
          </w:p>
        </w:tc>
        <w:tc>
          <w:tcPr>
            <w:tcW w:w="2268" w:type="dxa"/>
          </w:tcPr>
          <w:p w14:paraId="42ABACE7" w14:textId="206F7F12" w:rsidR="005A70EB" w:rsidRPr="00CE7600" w:rsidRDefault="00685A35" w:rsidP="00BA2F9C">
            <w:pPr>
              <w:spacing w:line="360" w:lineRule="auto"/>
              <w:jc w:val="center"/>
              <w:rPr>
                <w:b/>
                <w:sz w:val="24"/>
              </w:rPr>
            </w:pPr>
            <w:r w:rsidRPr="00CE7600">
              <w:rPr>
                <w:b/>
                <w:sz w:val="24"/>
              </w:rPr>
              <w:t>138 872,67</w:t>
            </w:r>
          </w:p>
        </w:tc>
        <w:tc>
          <w:tcPr>
            <w:tcW w:w="2268" w:type="dxa"/>
          </w:tcPr>
          <w:p w14:paraId="4F14EE10" w14:textId="2B137372" w:rsidR="005A70EB" w:rsidRPr="00CE7600" w:rsidRDefault="00CE7600" w:rsidP="00BA2F9C">
            <w:pPr>
              <w:spacing w:line="360" w:lineRule="auto"/>
              <w:jc w:val="center"/>
              <w:rPr>
                <w:b/>
                <w:sz w:val="24"/>
              </w:rPr>
            </w:pPr>
            <w:r w:rsidRPr="00CE7600">
              <w:rPr>
                <w:b/>
                <w:sz w:val="24"/>
              </w:rPr>
              <w:t>88 374,99</w:t>
            </w:r>
          </w:p>
        </w:tc>
      </w:tr>
    </w:tbl>
    <w:p w14:paraId="5014BA81" w14:textId="77777777" w:rsidR="005A70EB" w:rsidRDefault="005A70EB" w:rsidP="005A70EB">
      <w:pPr>
        <w:jc w:val="both"/>
        <w:rPr>
          <w:color w:val="0000FF"/>
          <w:sz w:val="24"/>
          <w:szCs w:val="24"/>
        </w:rPr>
      </w:pPr>
    </w:p>
    <w:p w14:paraId="4643BF0E" w14:textId="77777777" w:rsidR="005A70EB" w:rsidRDefault="005A70EB" w:rsidP="005A70EB">
      <w:pPr>
        <w:jc w:val="both"/>
        <w:rPr>
          <w:color w:val="0000FF"/>
          <w:sz w:val="24"/>
          <w:szCs w:val="24"/>
        </w:rPr>
      </w:pPr>
    </w:p>
    <w:p w14:paraId="30054DE9" w14:textId="77777777" w:rsidR="005A70EB" w:rsidRPr="00577FC2" w:rsidRDefault="005A70EB" w:rsidP="005A70EB">
      <w:pPr>
        <w:jc w:val="both"/>
        <w:rPr>
          <w:b/>
          <w:bCs/>
          <w:sz w:val="24"/>
          <w:szCs w:val="24"/>
        </w:rPr>
      </w:pPr>
      <w:r w:rsidRPr="00577FC2">
        <w:rPr>
          <w:b/>
          <w:bCs/>
          <w:sz w:val="24"/>
          <w:szCs w:val="24"/>
        </w:rPr>
        <w:t>C.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3"/>
        <w:gridCol w:w="2268"/>
        <w:gridCol w:w="2268"/>
      </w:tblGrid>
      <w:tr w:rsidR="005A70EB" w:rsidRPr="00577FC2" w14:paraId="409DABDD" w14:textId="77777777" w:rsidTr="00BA2F9C">
        <w:tc>
          <w:tcPr>
            <w:tcW w:w="5353" w:type="dxa"/>
            <w:shd w:val="clear" w:color="auto" w:fill="D9D9D9"/>
          </w:tcPr>
          <w:p w14:paraId="568AA49B" w14:textId="77777777" w:rsidR="005A70EB" w:rsidRPr="00577FC2" w:rsidRDefault="005A70EB" w:rsidP="00BA2F9C">
            <w:pPr>
              <w:rPr>
                <w:b/>
                <w:iCs/>
                <w:sz w:val="24"/>
              </w:rPr>
            </w:pPr>
            <w:r w:rsidRPr="00577FC2">
              <w:rPr>
                <w:b/>
                <w:bCs/>
                <w:sz w:val="24"/>
                <w:szCs w:val="24"/>
              </w:rPr>
              <w:t>Súhrn záväzkov</w:t>
            </w:r>
            <w:r w:rsidRPr="00577FC2">
              <w:rPr>
                <w:sz w:val="24"/>
                <w:szCs w:val="24"/>
              </w:rPr>
              <w:t xml:space="preserve"> vyplývajúcich zo splácania istín návratných zdrojov financovania, záväzkov z investičných dodávateľských úverov a ručiteľských záväzkov obce alebo vyššieho územného celku</w:t>
            </w:r>
          </w:p>
        </w:tc>
        <w:tc>
          <w:tcPr>
            <w:tcW w:w="2268" w:type="dxa"/>
            <w:shd w:val="clear" w:color="auto" w:fill="D9D9D9"/>
          </w:tcPr>
          <w:p w14:paraId="1FD9BAA8" w14:textId="77777777" w:rsidR="005A70EB" w:rsidRPr="00577FC2" w:rsidRDefault="005A70EB" w:rsidP="00BA2F9C">
            <w:pPr>
              <w:jc w:val="center"/>
              <w:rPr>
                <w:b/>
                <w:sz w:val="24"/>
                <w:szCs w:val="24"/>
              </w:rPr>
            </w:pPr>
          </w:p>
          <w:p w14:paraId="7EDA8B88" w14:textId="77777777" w:rsidR="005A70EB" w:rsidRPr="00577FC2" w:rsidRDefault="005A70EB" w:rsidP="00BA2F9C">
            <w:pPr>
              <w:jc w:val="center"/>
              <w:rPr>
                <w:b/>
                <w:sz w:val="24"/>
                <w:szCs w:val="24"/>
              </w:rPr>
            </w:pPr>
            <w:r w:rsidRPr="00577FC2">
              <w:rPr>
                <w:b/>
                <w:sz w:val="24"/>
                <w:szCs w:val="24"/>
              </w:rPr>
              <w:t>Rok 2022</w:t>
            </w:r>
          </w:p>
        </w:tc>
        <w:tc>
          <w:tcPr>
            <w:tcW w:w="2268" w:type="dxa"/>
            <w:shd w:val="clear" w:color="auto" w:fill="D9D9D9"/>
          </w:tcPr>
          <w:p w14:paraId="2127CBB5" w14:textId="77777777" w:rsidR="005A70EB" w:rsidRPr="00577FC2" w:rsidRDefault="005A70EB" w:rsidP="00BA2F9C">
            <w:pPr>
              <w:jc w:val="center"/>
              <w:rPr>
                <w:b/>
                <w:sz w:val="24"/>
                <w:szCs w:val="24"/>
              </w:rPr>
            </w:pPr>
          </w:p>
          <w:p w14:paraId="0EBE966E" w14:textId="77777777" w:rsidR="005A70EB" w:rsidRPr="00577FC2" w:rsidRDefault="005A70EB" w:rsidP="00BA2F9C">
            <w:pPr>
              <w:jc w:val="center"/>
              <w:rPr>
                <w:b/>
                <w:sz w:val="24"/>
                <w:szCs w:val="24"/>
              </w:rPr>
            </w:pPr>
            <w:r w:rsidRPr="00577FC2">
              <w:rPr>
                <w:b/>
                <w:sz w:val="24"/>
                <w:szCs w:val="24"/>
              </w:rPr>
              <w:t>Rok 2023</w:t>
            </w:r>
          </w:p>
        </w:tc>
      </w:tr>
      <w:tr w:rsidR="005A70EB" w:rsidRPr="00577FC2" w14:paraId="214CDDAD" w14:textId="77777777" w:rsidTr="00BA2F9C">
        <w:tc>
          <w:tcPr>
            <w:tcW w:w="5353" w:type="dxa"/>
          </w:tcPr>
          <w:p w14:paraId="7BD71612" w14:textId="77777777" w:rsidR="005A70EB" w:rsidRPr="00577FC2" w:rsidRDefault="005A70EB" w:rsidP="00BA2F9C">
            <w:pPr>
              <w:rPr>
                <w:sz w:val="24"/>
                <w:szCs w:val="24"/>
              </w:rPr>
            </w:pPr>
            <w:r w:rsidRPr="00577FC2">
              <w:rPr>
                <w:sz w:val="24"/>
                <w:szCs w:val="24"/>
              </w:rPr>
              <w:t xml:space="preserve">- účet 461 bankový úver </w:t>
            </w:r>
          </w:p>
          <w:p w14:paraId="2CA54C63" w14:textId="6F6DC5F5" w:rsidR="005A70EB" w:rsidRPr="00577FC2" w:rsidRDefault="005A70EB" w:rsidP="00BA2F9C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5C7048A8" w14:textId="5CF93626" w:rsidR="005A70EB" w:rsidRPr="00577FC2" w:rsidRDefault="009C1589" w:rsidP="00BA2F9C">
            <w:pPr>
              <w:jc w:val="center"/>
              <w:rPr>
                <w:sz w:val="24"/>
              </w:rPr>
            </w:pPr>
            <w:r w:rsidRPr="00577FC2">
              <w:rPr>
                <w:sz w:val="24"/>
              </w:rPr>
              <w:t>471 113,80</w:t>
            </w:r>
          </w:p>
          <w:p w14:paraId="77DC7E1B" w14:textId="34B4274A" w:rsidR="005A70EB" w:rsidRPr="00577FC2" w:rsidRDefault="005A70EB" w:rsidP="00BA2F9C">
            <w:pPr>
              <w:jc w:val="center"/>
              <w:rPr>
                <w:sz w:val="24"/>
              </w:rPr>
            </w:pPr>
          </w:p>
        </w:tc>
        <w:tc>
          <w:tcPr>
            <w:tcW w:w="2268" w:type="dxa"/>
          </w:tcPr>
          <w:p w14:paraId="60DEBE61" w14:textId="26BFE5ED" w:rsidR="005A70EB" w:rsidRPr="00577FC2" w:rsidRDefault="009C1589" w:rsidP="00BA2F9C">
            <w:pPr>
              <w:jc w:val="center"/>
              <w:rPr>
                <w:sz w:val="24"/>
              </w:rPr>
            </w:pPr>
            <w:r w:rsidRPr="00577FC2">
              <w:rPr>
                <w:sz w:val="24"/>
              </w:rPr>
              <w:t>421 879,86</w:t>
            </w:r>
          </w:p>
          <w:p w14:paraId="193F026D" w14:textId="0B81F27D" w:rsidR="005A70EB" w:rsidRPr="00577FC2" w:rsidRDefault="005A70EB" w:rsidP="00BA2F9C">
            <w:pPr>
              <w:jc w:val="center"/>
              <w:rPr>
                <w:sz w:val="24"/>
              </w:rPr>
            </w:pPr>
          </w:p>
        </w:tc>
      </w:tr>
      <w:tr w:rsidR="005A70EB" w:rsidRPr="00577FC2" w14:paraId="1766DE48" w14:textId="77777777" w:rsidTr="00BA2F9C">
        <w:tc>
          <w:tcPr>
            <w:tcW w:w="5353" w:type="dxa"/>
          </w:tcPr>
          <w:p w14:paraId="1CE0F3AA" w14:textId="77777777" w:rsidR="005A70EB" w:rsidRPr="00577FC2" w:rsidRDefault="005A70EB" w:rsidP="00BA2F9C">
            <w:pPr>
              <w:spacing w:line="360" w:lineRule="auto"/>
              <w:rPr>
                <w:sz w:val="24"/>
                <w:szCs w:val="24"/>
              </w:rPr>
            </w:pPr>
            <w:r w:rsidRPr="00577FC2">
              <w:rPr>
                <w:b/>
                <w:bCs/>
                <w:sz w:val="24"/>
                <w:szCs w:val="24"/>
              </w:rPr>
              <w:t>Súhrn záväzkov</w:t>
            </w:r>
            <w:r w:rsidRPr="00577FC2">
              <w:rPr>
                <w:sz w:val="24"/>
                <w:szCs w:val="24"/>
              </w:rPr>
              <w:t xml:space="preserve"> </w:t>
            </w:r>
            <w:r w:rsidRPr="00577FC2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268" w:type="dxa"/>
          </w:tcPr>
          <w:p w14:paraId="7CF094F9" w14:textId="75DD2A41" w:rsidR="005A70EB" w:rsidRPr="00577FC2" w:rsidRDefault="00577FC2" w:rsidP="00BA2F9C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471 113,80</w:t>
            </w:r>
          </w:p>
        </w:tc>
        <w:tc>
          <w:tcPr>
            <w:tcW w:w="2268" w:type="dxa"/>
          </w:tcPr>
          <w:p w14:paraId="34901AF4" w14:textId="7646472A" w:rsidR="005A70EB" w:rsidRPr="00577FC2" w:rsidRDefault="00AF01A9" w:rsidP="00BA2F9C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421</w:t>
            </w:r>
            <w:r w:rsidR="00920E68">
              <w:rPr>
                <w:b/>
                <w:sz w:val="24"/>
              </w:rPr>
              <w:t> 879,86</w:t>
            </w:r>
          </w:p>
        </w:tc>
      </w:tr>
    </w:tbl>
    <w:p w14:paraId="606A2940" w14:textId="77777777" w:rsidR="005A70EB" w:rsidRDefault="005A70EB" w:rsidP="005A70EB">
      <w:pPr>
        <w:jc w:val="both"/>
        <w:rPr>
          <w:color w:val="0000FF"/>
          <w:sz w:val="24"/>
          <w:szCs w:val="24"/>
        </w:rPr>
      </w:pPr>
    </w:p>
    <w:p w14:paraId="63BD65D2" w14:textId="77777777" w:rsidR="005A70EB" w:rsidRDefault="005A70EB" w:rsidP="005A70EB">
      <w:pPr>
        <w:jc w:val="both"/>
        <w:rPr>
          <w:color w:val="0000FF"/>
          <w:sz w:val="24"/>
          <w:szCs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8"/>
        <w:gridCol w:w="3118"/>
        <w:gridCol w:w="2977"/>
        <w:gridCol w:w="2126"/>
      </w:tblGrid>
      <w:tr w:rsidR="005A70EB" w14:paraId="6BA8D8B0" w14:textId="77777777" w:rsidTr="00BA2F9C">
        <w:tc>
          <w:tcPr>
            <w:tcW w:w="1668" w:type="dxa"/>
            <w:shd w:val="clear" w:color="auto" w:fill="D9D9D9"/>
          </w:tcPr>
          <w:p w14:paraId="73F826DE" w14:textId="77777777" w:rsidR="005A70EB" w:rsidRPr="004E36BE" w:rsidRDefault="005A70EB" w:rsidP="00BA2F9C">
            <w:pPr>
              <w:spacing w:line="360" w:lineRule="auto"/>
              <w:rPr>
                <w:b/>
                <w:i/>
                <w:sz w:val="24"/>
                <w:u w:val="single"/>
              </w:rPr>
            </w:pPr>
          </w:p>
        </w:tc>
        <w:tc>
          <w:tcPr>
            <w:tcW w:w="3118" w:type="dxa"/>
            <w:shd w:val="clear" w:color="auto" w:fill="D9D9D9"/>
          </w:tcPr>
          <w:p w14:paraId="11F7FCFA" w14:textId="77777777" w:rsidR="005A70EB" w:rsidRPr="004E36BE" w:rsidRDefault="005A70EB" w:rsidP="00BA2F9C">
            <w:pPr>
              <w:jc w:val="center"/>
              <w:rPr>
                <w:b/>
                <w:sz w:val="24"/>
              </w:rPr>
            </w:pPr>
            <w:r w:rsidRPr="004E36BE">
              <w:rPr>
                <w:b/>
                <w:sz w:val="24"/>
              </w:rPr>
              <w:t>Rok 2022</w:t>
            </w:r>
          </w:p>
        </w:tc>
        <w:tc>
          <w:tcPr>
            <w:tcW w:w="2977" w:type="dxa"/>
            <w:shd w:val="clear" w:color="auto" w:fill="D9D9D9"/>
          </w:tcPr>
          <w:p w14:paraId="71B0ACB4" w14:textId="77777777" w:rsidR="005A70EB" w:rsidRPr="004E36BE" w:rsidRDefault="005A70EB" w:rsidP="00BA2F9C">
            <w:pPr>
              <w:jc w:val="center"/>
              <w:rPr>
                <w:b/>
                <w:sz w:val="24"/>
              </w:rPr>
            </w:pPr>
            <w:r w:rsidRPr="004E36BE">
              <w:rPr>
                <w:b/>
                <w:sz w:val="24"/>
              </w:rPr>
              <w:t>Rok 2023</w:t>
            </w:r>
          </w:p>
        </w:tc>
        <w:tc>
          <w:tcPr>
            <w:tcW w:w="2126" w:type="dxa"/>
            <w:shd w:val="clear" w:color="auto" w:fill="D9D9D9"/>
          </w:tcPr>
          <w:p w14:paraId="21DE63D6" w14:textId="77777777" w:rsidR="005A70EB" w:rsidRPr="004E36BE" w:rsidRDefault="005A70EB" w:rsidP="00BA2F9C">
            <w:pPr>
              <w:jc w:val="center"/>
              <w:rPr>
                <w:b/>
              </w:rPr>
            </w:pPr>
            <w:r w:rsidRPr="004E36BE">
              <w:rPr>
                <w:b/>
              </w:rPr>
              <w:t>Obmedzenie zákonom</w:t>
            </w:r>
          </w:p>
        </w:tc>
      </w:tr>
      <w:tr w:rsidR="005A70EB" w:rsidRPr="009D07F2" w14:paraId="173F45C7" w14:textId="77777777" w:rsidTr="00BA2F9C">
        <w:tc>
          <w:tcPr>
            <w:tcW w:w="1668" w:type="dxa"/>
          </w:tcPr>
          <w:p w14:paraId="478DD0DF" w14:textId="77777777" w:rsidR="005A70EB" w:rsidRPr="004E36BE" w:rsidRDefault="005A70EB" w:rsidP="00BA2F9C">
            <w:pPr>
              <w:spacing w:line="360" w:lineRule="auto"/>
            </w:pPr>
            <w:r w:rsidRPr="004E36BE">
              <w:t xml:space="preserve">a) Dlh obce </w:t>
            </w:r>
          </w:p>
        </w:tc>
        <w:tc>
          <w:tcPr>
            <w:tcW w:w="3118" w:type="dxa"/>
          </w:tcPr>
          <w:p w14:paraId="2692DB72" w14:textId="3D4200CC" w:rsidR="005A70EB" w:rsidRPr="004E36BE" w:rsidRDefault="005A70EB" w:rsidP="00BA2F9C">
            <w:pPr>
              <w:spacing w:line="360" w:lineRule="auto"/>
              <w:jc w:val="center"/>
            </w:pPr>
            <w:r w:rsidRPr="004E36BE">
              <w:t xml:space="preserve">C 2022 / A BP 2021 x 100 = </w:t>
            </w:r>
            <w:r w:rsidR="009F7CB3" w:rsidRPr="004E36BE">
              <w:t>117,</w:t>
            </w:r>
            <w:r w:rsidR="00D61D85">
              <w:t>15</w:t>
            </w:r>
            <w:r w:rsidR="009F7CB3" w:rsidRPr="004E36BE">
              <w:t xml:space="preserve"> </w:t>
            </w:r>
            <w:r w:rsidRPr="004E36BE">
              <w:t>%</w:t>
            </w:r>
          </w:p>
        </w:tc>
        <w:tc>
          <w:tcPr>
            <w:tcW w:w="2977" w:type="dxa"/>
          </w:tcPr>
          <w:p w14:paraId="6AF9757C" w14:textId="09AF253A" w:rsidR="005A70EB" w:rsidRPr="004E36BE" w:rsidRDefault="005A70EB" w:rsidP="00BA2F9C">
            <w:pPr>
              <w:spacing w:line="360" w:lineRule="auto"/>
              <w:jc w:val="center"/>
            </w:pPr>
            <w:r w:rsidRPr="004E36BE">
              <w:t xml:space="preserve">C 2023 / A BP 2022 x 100 = </w:t>
            </w:r>
            <w:r w:rsidR="009C5CCC" w:rsidRPr="004E36BE">
              <w:t xml:space="preserve">100,12 </w:t>
            </w:r>
            <w:r w:rsidRPr="004E36BE">
              <w:t>%</w:t>
            </w:r>
          </w:p>
        </w:tc>
        <w:tc>
          <w:tcPr>
            <w:tcW w:w="2126" w:type="dxa"/>
          </w:tcPr>
          <w:p w14:paraId="7F1D046A" w14:textId="77777777" w:rsidR="005A70EB" w:rsidRPr="004E36BE" w:rsidRDefault="005A70EB" w:rsidP="00BA2F9C">
            <w:pPr>
              <w:spacing w:line="360" w:lineRule="auto"/>
              <w:jc w:val="center"/>
            </w:pPr>
            <w:r w:rsidRPr="004E36BE">
              <w:t>&lt; 60%</w:t>
            </w:r>
          </w:p>
        </w:tc>
      </w:tr>
      <w:tr w:rsidR="005A70EB" w14:paraId="0622A2E0" w14:textId="77777777" w:rsidTr="00BA2F9C">
        <w:trPr>
          <w:trHeight w:val="201"/>
        </w:trPr>
        <w:tc>
          <w:tcPr>
            <w:tcW w:w="1668" w:type="dxa"/>
          </w:tcPr>
          <w:p w14:paraId="7164B317" w14:textId="77777777" w:rsidR="005A70EB" w:rsidRPr="004E36BE" w:rsidRDefault="005A70EB" w:rsidP="00BA2F9C">
            <w:pPr>
              <w:spacing w:line="360" w:lineRule="auto"/>
            </w:pPr>
            <w:r w:rsidRPr="004E36BE">
              <w:t xml:space="preserve">b) Dlhová služba </w:t>
            </w:r>
          </w:p>
        </w:tc>
        <w:tc>
          <w:tcPr>
            <w:tcW w:w="3118" w:type="dxa"/>
          </w:tcPr>
          <w:p w14:paraId="3F37645A" w14:textId="77777777" w:rsidR="005A70EB" w:rsidRPr="004E36BE" w:rsidRDefault="005A70EB" w:rsidP="00BA2F9C">
            <w:pPr>
              <w:spacing w:line="360" w:lineRule="auto"/>
              <w:jc w:val="center"/>
            </w:pPr>
            <w:r w:rsidRPr="004E36BE">
              <w:t xml:space="preserve">B 2022 / A upravené BP 2021 </w:t>
            </w:r>
          </w:p>
          <w:p w14:paraId="4B11B938" w14:textId="12731C60" w:rsidR="005A70EB" w:rsidRPr="004E36BE" w:rsidRDefault="005A70EB" w:rsidP="00BA2F9C">
            <w:pPr>
              <w:spacing w:line="360" w:lineRule="auto"/>
              <w:jc w:val="center"/>
            </w:pPr>
            <w:r w:rsidRPr="004E36BE">
              <w:t xml:space="preserve">x 100 = </w:t>
            </w:r>
            <w:r w:rsidR="0013009F">
              <w:t>50,13</w:t>
            </w:r>
            <w:r w:rsidR="00AA080D" w:rsidRPr="004E36BE">
              <w:t xml:space="preserve"> </w:t>
            </w:r>
            <w:r w:rsidRPr="004E36BE">
              <w:t>%</w:t>
            </w:r>
          </w:p>
        </w:tc>
        <w:tc>
          <w:tcPr>
            <w:tcW w:w="2977" w:type="dxa"/>
          </w:tcPr>
          <w:p w14:paraId="01FB8219" w14:textId="77777777" w:rsidR="005A70EB" w:rsidRPr="004E36BE" w:rsidRDefault="005A70EB" w:rsidP="00BA2F9C">
            <w:pPr>
              <w:spacing w:line="360" w:lineRule="auto"/>
              <w:jc w:val="center"/>
            </w:pPr>
            <w:r w:rsidRPr="004E36BE">
              <w:t xml:space="preserve">B 2023 / A upravené BP 2022 </w:t>
            </w:r>
          </w:p>
          <w:p w14:paraId="28BAAA03" w14:textId="78BCC235" w:rsidR="005A70EB" w:rsidRPr="004E36BE" w:rsidRDefault="005A70EB" w:rsidP="00BA2F9C">
            <w:pPr>
              <w:spacing w:line="360" w:lineRule="auto"/>
              <w:jc w:val="center"/>
            </w:pPr>
            <w:r w:rsidRPr="004E36BE">
              <w:t xml:space="preserve">x 100 = </w:t>
            </w:r>
            <w:r w:rsidR="002C4CBE">
              <w:t>29,28</w:t>
            </w:r>
            <w:r w:rsidR="00A85241" w:rsidRPr="004E36BE">
              <w:t xml:space="preserve"> </w:t>
            </w:r>
            <w:r w:rsidRPr="004E36BE">
              <w:t>%</w:t>
            </w:r>
          </w:p>
        </w:tc>
        <w:tc>
          <w:tcPr>
            <w:tcW w:w="2126" w:type="dxa"/>
          </w:tcPr>
          <w:p w14:paraId="1C190006" w14:textId="77777777" w:rsidR="005A70EB" w:rsidRPr="004E36BE" w:rsidRDefault="005A70EB" w:rsidP="00BA2F9C">
            <w:pPr>
              <w:spacing w:line="360" w:lineRule="auto"/>
              <w:jc w:val="center"/>
            </w:pPr>
            <w:r w:rsidRPr="004E36BE">
              <w:t>&lt; 25%</w:t>
            </w:r>
          </w:p>
        </w:tc>
      </w:tr>
    </w:tbl>
    <w:p w14:paraId="79CF23CB" w14:textId="77777777" w:rsidR="005A70EB" w:rsidRDefault="005A70EB" w:rsidP="005A70EB">
      <w:pPr>
        <w:jc w:val="center"/>
        <w:rPr>
          <w:b/>
          <w:sz w:val="24"/>
          <w:szCs w:val="24"/>
        </w:rPr>
      </w:pPr>
    </w:p>
    <w:p w14:paraId="1A9D1A56" w14:textId="50A9E4BC" w:rsidR="005A70EB" w:rsidRPr="002B76F9" w:rsidRDefault="005A70EB" w:rsidP="005A70EB">
      <w:pPr>
        <w:jc w:val="both"/>
        <w:rPr>
          <w:sz w:val="24"/>
          <w:szCs w:val="24"/>
        </w:rPr>
      </w:pPr>
      <w:r w:rsidRPr="002B76F9">
        <w:rPr>
          <w:sz w:val="24"/>
          <w:szCs w:val="24"/>
        </w:rPr>
        <w:t xml:space="preserve">a) Zákonná podmienka podľa § 17 ods.6 písm. a) zákona č.583/2004 Z.z. za rok 2023 nebola splnená. </w:t>
      </w:r>
    </w:p>
    <w:p w14:paraId="180804D3" w14:textId="1440F216" w:rsidR="005A70EB" w:rsidRPr="002B76F9" w:rsidRDefault="005A70EB" w:rsidP="005A70EB">
      <w:pPr>
        <w:jc w:val="both"/>
        <w:rPr>
          <w:sz w:val="24"/>
          <w:szCs w:val="24"/>
        </w:rPr>
      </w:pPr>
      <w:r w:rsidRPr="002B76F9">
        <w:rPr>
          <w:sz w:val="24"/>
          <w:szCs w:val="24"/>
        </w:rPr>
        <w:t xml:space="preserve">b) Zákonná podmienka podľa § 17 ods.6 písm. b) zákona č.583/2004 Z.z. za rok 2023 </w:t>
      </w:r>
      <w:r w:rsidR="002128B0">
        <w:rPr>
          <w:sz w:val="24"/>
          <w:szCs w:val="24"/>
        </w:rPr>
        <w:t>ne</w:t>
      </w:r>
      <w:r w:rsidRPr="002B76F9">
        <w:rPr>
          <w:sz w:val="24"/>
          <w:szCs w:val="24"/>
        </w:rPr>
        <w:t>bol</w:t>
      </w:r>
      <w:r w:rsidR="00B247EE">
        <w:rPr>
          <w:sz w:val="24"/>
          <w:szCs w:val="24"/>
        </w:rPr>
        <w:t xml:space="preserve">a </w:t>
      </w:r>
      <w:r w:rsidRPr="002B76F9">
        <w:rPr>
          <w:sz w:val="24"/>
          <w:szCs w:val="24"/>
        </w:rPr>
        <w:t xml:space="preserve">splnená. </w:t>
      </w:r>
    </w:p>
    <w:p w14:paraId="7D218C4D" w14:textId="77777777" w:rsidR="001A743F" w:rsidRDefault="001A743F">
      <w:pPr>
        <w:ind w:left="112" w:right="3501"/>
        <w:rPr>
          <w:sz w:val="24"/>
        </w:rPr>
      </w:pPr>
    </w:p>
    <w:p w14:paraId="7CC049F9" w14:textId="77777777" w:rsidR="007233DC" w:rsidRDefault="007233DC">
      <w:pPr>
        <w:pStyle w:val="Zkladntext"/>
      </w:pPr>
    </w:p>
    <w:p w14:paraId="7CC049FA" w14:textId="77777777" w:rsidR="007233DC" w:rsidRDefault="00321CA4">
      <w:pPr>
        <w:pStyle w:val="Nadpis1"/>
        <w:ind w:left="497" w:right="948" w:firstLine="0"/>
        <w:jc w:val="center"/>
      </w:pPr>
      <w:r>
        <w:t>Čl.</w:t>
      </w:r>
      <w:r>
        <w:rPr>
          <w:spacing w:val="-2"/>
        </w:rPr>
        <w:t xml:space="preserve"> </w:t>
      </w:r>
      <w:r>
        <w:t>X</w:t>
      </w:r>
    </w:p>
    <w:p w14:paraId="7CC049FB" w14:textId="77777777" w:rsidR="007233DC" w:rsidRDefault="00321CA4">
      <w:pPr>
        <w:ind w:left="497" w:right="951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skutočnostiach,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ktoré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nastali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dni,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ku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ktorému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zostavuje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účtovná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závierka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dňa zostavenia účtovnej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závierky</w:t>
      </w:r>
    </w:p>
    <w:p w14:paraId="7CC049FC" w14:textId="0E1AAA24" w:rsidR="007233DC" w:rsidRDefault="00321CA4">
      <w:pPr>
        <w:pStyle w:val="Zkladntext"/>
        <w:spacing w:before="231"/>
        <w:ind w:left="112" w:right="569"/>
        <w:jc w:val="both"/>
      </w:pPr>
      <w:r>
        <w:t>Po</w:t>
      </w:r>
      <w:r>
        <w:rPr>
          <w:spacing w:val="60"/>
        </w:rPr>
        <w:t xml:space="preserve"> </w:t>
      </w:r>
      <w:r>
        <w:t>31.</w:t>
      </w:r>
      <w:r>
        <w:rPr>
          <w:spacing w:val="60"/>
        </w:rPr>
        <w:t xml:space="preserve"> </w:t>
      </w:r>
      <w:r>
        <w:t>decembri</w:t>
      </w:r>
      <w:r>
        <w:rPr>
          <w:spacing w:val="60"/>
        </w:rPr>
        <w:t xml:space="preserve"> </w:t>
      </w:r>
      <w:r>
        <w:t>2023</w:t>
      </w:r>
      <w:r>
        <w:rPr>
          <w:spacing w:val="60"/>
        </w:rPr>
        <w:t xml:space="preserve"> </w:t>
      </w:r>
      <w:r>
        <w:t>nenastali</w:t>
      </w:r>
      <w:r>
        <w:rPr>
          <w:spacing w:val="60"/>
        </w:rPr>
        <w:t xml:space="preserve"> </w:t>
      </w:r>
      <w:r>
        <w:t>také</w:t>
      </w:r>
      <w:r>
        <w:rPr>
          <w:spacing w:val="60"/>
        </w:rPr>
        <w:t xml:space="preserve"> </w:t>
      </w:r>
      <w:r>
        <w:t>udalosti,</w:t>
      </w:r>
      <w:r>
        <w:rPr>
          <w:spacing w:val="60"/>
        </w:rPr>
        <w:t xml:space="preserve"> </w:t>
      </w:r>
      <w:r>
        <w:t>ktoré</w:t>
      </w:r>
      <w:r>
        <w:rPr>
          <w:spacing w:val="60"/>
        </w:rPr>
        <w:t xml:space="preserve"> </w:t>
      </w:r>
      <w:r>
        <w:t>by</w:t>
      </w:r>
      <w:r>
        <w:rPr>
          <w:spacing w:val="60"/>
        </w:rPr>
        <w:t xml:space="preserve"> </w:t>
      </w:r>
      <w:r>
        <w:t>si</w:t>
      </w:r>
      <w:r>
        <w:rPr>
          <w:spacing w:val="60"/>
        </w:rPr>
        <w:t xml:space="preserve"> </w:t>
      </w:r>
      <w:r>
        <w:t>vyžadovali</w:t>
      </w:r>
      <w:r>
        <w:rPr>
          <w:spacing w:val="60"/>
        </w:rPr>
        <w:t xml:space="preserve"> </w:t>
      </w:r>
      <w:r>
        <w:t>zverejnenie</w:t>
      </w:r>
      <w:r>
        <w:rPr>
          <w:spacing w:val="60"/>
        </w:rPr>
        <w:t xml:space="preserve"> </w:t>
      </w:r>
      <w:r>
        <w:t>alebo</w:t>
      </w:r>
      <w:r>
        <w:rPr>
          <w:spacing w:val="60"/>
        </w:rPr>
        <w:t xml:space="preserve"> </w:t>
      </w:r>
      <w:r>
        <w:t>vykázanie</w:t>
      </w:r>
      <w:r>
        <w:rPr>
          <w:spacing w:val="1"/>
        </w:rPr>
        <w:t xml:space="preserve"> </w:t>
      </w:r>
      <w:r>
        <w:t>v účtovnej závierke</w:t>
      </w:r>
      <w:r>
        <w:rPr>
          <w:spacing w:val="-2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rok 2023.</w:t>
      </w:r>
    </w:p>
    <w:sectPr w:rsidR="007233DC" w:rsidSect="00B91A11">
      <w:pgSz w:w="11910" w:h="16840"/>
      <w:pgMar w:top="1417" w:right="1417" w:bottom="1417" w:left="1417" w:header="717" w:footer="64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C8D9C7" w14:textId="77777777" w:rsidR="00B91A11" w:rsidRDefault="00B91A11">
      <w:r>
        <w:separator/>
      </w:r>
    </w:p>
  </w:endnote>
  <w:endnote w:type="continuationSeparator" w:id="0">
    <w:p w14:paraId="70A00B6B" w14:textId="77777777" w:rsidR="00B91A11" w:rsidRDefault="00B91A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C04A24" w14:textId="77777777" w:rsidR="007233DC" w:rsidRDefault="00AB53E4">
    <w:pPr>
      <w:pStyle w:val="Zkladntext"/>
      <w:spacing w:line="14" w:lineRule="auto"/>
      <w:rPr>
        <w:sz w:val="20"/>
      </w:rPr>
    </w:pPr>
    <w:r>
      <w:pict w14:anchorId="7CC04A27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557.95pt;margin-top:798.55pt;width:16.1pt;height:13.05pt;z-index:-251657728;mso-position-horizontal-relative:page;mso-position-vertical-relative:page;mso-width-relative:page;mso-height-relative:page" filled="f" stroked="f">
          <v:textbox inset="0,0,0,0">
            <w:txbxContent>
              <w:p w14:paraId="7CC04A36" w14:textId="77777777" w:rsidR="007233DC" w:rsidRDefault="00321CA4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586D46" w14:textId="77777777" w:rsidR="00B91A11" w:rsidRDefault="00B91A11">
      <w:r>
        <w:separator/>
      </w:r>
    </w:p>
  </w:footnote>
  <w:footnote w:type="continuationSeparator" w:id="0">
    <w:p w14:paraId="30E12A12" w14:textId="77777777" w:rsidR="00B91A11" w:rsidRDefault="00B91A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C04A23" w14:textId="77777777" w:rsidR="007233DC" w:rsidRDefault="00AB53E4">
    <w:pPr>
      <w:pStyle w:val="Zkladntext"/>
      <w:spacing w:line="14" w:lineRule="auto"/>
      <w:rPr>
        <w:sz w:val="20"/>
      </w:rPr>
    </w:pPr>
    <w:r>
      <w:pict w14:anchorId="7CC04A25">
        <v:rect id="_x0000_s1025" style="position:absolute;margin-left:55.2pt;margin-top:64.05pt;width:513.35pt;height:.45pt;z-index:-251659776;mso-position-horizontal-relative:page;mso-position-vertical-relative:page;mso-width-relative:page;mso-height-relative:page" fillcolor="black" stroked="f">
          <v:textbox>
            <w:txbxContent>
              <w:p w14:paraId="7CC04A33" w14:textId="77777777" w:rsidR="007233DC" w:rsidRDefault="007233DC"/>
            </w:txbxContent>
          </v:textbox>
          <w10:wrap anchorx="page" anchory="page"/>
        </v:rect>
      </w:pict>
    </w:r>
    <w:r>
      <w:pict w14:anchorId="7CC04A26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28.95pt;margin-top:34.85pt;width:365.55pt;height:29.1pt;z-index:-251658752;mso-position-horizontal-relative:page;mso-position-vertical-relative:page;mso-width-relative:page;mso-height-relative:page" filled="f" stroked="f">
          <v:textbox inset="0,0,0,0">
            <w:txbxContent>
              <w:p w14:paraId="7CC04A34" w14:textId="77777777" w:rsidR="007233DC" w:rsidRDefault="00321CA4">
                <w:pPr>
                  <w:spacing w:before="10"/>
                  <w:ind w:left="84" w:right="3"/>
                  <w:jc w:val="center"/>
                  <w:rPr>
                    <w:i/>
                    <w:sz w:val="24"/>
                  </w:rPr>
                </w:pPr>
                <w:r>
                  <w:rPr>
                    <w:i/>
                    <w:sz w:val="24"/>
                  </w:rPr>
                  <w:t>Obec</w:t>
                </w:r>
                <w:r>
                  <w:rPr>
                    <w:i/>
                    <w:spacing w:val="56"/>
                    <w:sz w:val="24"/>
                  </w:rPr>
                  <w:t xml:space="preserve"> </w:t>
                </w:r>
                <w:r>
                  <w:rPr>
                    <w:i/>
                    <w:sz w:val="24"/>
                  </w:rPr>
                  <w:t>Bertotovce</w:t>
                </w:r>
              </w:p>
              <w:p w14:paraId="7CC04A35" w14:textId="7FD02FC9" w:rsidR="007233DC" w:rsidRDefault="00321CA4">
                <w:pPr>
                  <w:pStyle w:val="Zkladntext"/>
                  <w:ind w:left="3" w:right="3"/>
                  <w:jc w:val="center"/>
                </w:pPr>
                <w:r>
                  <w:t>Poznámky</w:t>
                </w:r>
                <w:r>
                  <w:rPr>
                    <w:spacing w:val="-1"/>
                  </w:rPr>
                  <w:t xml:space="preserve"> </w:t>
                </w:r>
                <w:r>
                  <w:t>individuálnej</w:t>
                </w:r>
                <w:r>
                  <w:rPr>
                    <w:spacing w:val="-1"/>
                  </w:rPr>
                  <w:t xml:space="preserve"> </w:t>
                </w:r>
                <w:r>
                  <w:t>účtovnej</w:t>
                </w:r>
                <w:r>
                  <w:rPr>
                    <w:spacing w:val="-1"/>
                  </w:rPr>
                  <w:t xml:space="preserve"> </w:t>
                </w:r>
                <w:r>
                  <w:t>závierky</w:t>
                </w:r>
                <w:r>
                  <w:rPr>
                    <w:spacing w:val="-1"/>
                  </w:rPr>
                  <w:t xml:space="preserve"> </w:t>
                </w:r>
                <w:r>
                  <w:t>zostavenej</w:t>
                </w:r>
                <w:r>
                  <w:rPr>
                    <w:spacing w:val="-1"/>
                  </w:rPr>
                  <w:t xml:space="preserve"> </w:t>
                </w:r>
                <w:r>
                  <w:t>k</w:t>
                </w:r>
                <w:r>
                  <w:rPr>
                    <w:spacing w:val="-1"/>
                  </w:rPr>
                  <w:t xml:space="preserve"> </w:t>
                </w:r>
                <w:r>
                  <w:t>31.</w:t>
                </w:r>
                <w:r>
                  <w:rPr>
                    <w:spacing w:val="-1"/>
                  </w:rPr>
                  <w:t xml:space="preserve"> </w:t>
                </w:r>
                <w:r>
                  <w:t>decembru</w:t>
                </w:r>
                <w:r>
                  <w:rPr>
                    <w:spacing w:val="-1"/>
                  </w:rPr>
                  <w:t xml:space="preserve"> </w:t>
                </w:r>
                <w:r>
                  <w:t>202</w:t>
                </w:r>
                <w:r w:rsidR="003134A3">
                  <w:t>3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239341B"/>
    <w:multiLevelType w:val="multilevel"/>
    <w:tmpl w:val="9239341B"/>
    <w:lvl w:ilvl="0">
      <w:numFmt w:val="bullet"/>
      <w:lvlText w:val="-"/>
      <w:lvlJc w:val="left"/>
      <w:pPr>
        <w:ind w:left="792" w:hanging="545"/>
      </w:pPr>
      <w:rPr>
        <w:rFonts w:ascii="Times New Roman" w:eastAsia="Times New Roman" w:hAnsi="Times New Roman" w:cs="Times New Roman" w:hint="default"/>
        <w:w w:val="99"/>
        <w:sz w:val="20"/>
        <w:szCs w:val="20"/>
        <w:lang w:val="sk-SK" w:eastAsia="en-US" w:bidi="ar-SA"/>
      </w:rPr>
    </w:lvl>
    <w:lvl w:ilvl="1">
      <w:numFmt w:val="bullet"/>
      <w:lvlText w:val="•"/>
      <w:lvlJc w:val="left"/>
      <w:pPr>
        <w:ind w:left="1328" w:hanging="545"/>
      </w:pPr>
      <w:rPr>
        <w:rFonts w:hint="default"/>
        <w:lang w:val="sk-SK" w:eastAsia="en-US" w:bidi="ar-SA"/>
      </w:rPr>
    </w:lvl>
    <w:lvl w:ilvl="2">
      <w:numFmt w:val="bullet"/>
      <w:lvlText w:val="•"/>
      <w:lvlJc w:val="left"/>
      <w:pPr>
        <w:ind w:left="1857" w:hanging="545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2386" w:hanging="545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2914" w:hanging="545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3443" w:hanging="545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3972" w:hanging="545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4500" w:hanging="545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5029" w:hanging="545"/>
      </w:pPr>
      <w:rPr>
        <w:rFonts w:hint="default"/>
        <w:lang w:val="sk-SK" w:eastAsia="en-US" w:bidi="ar-SA"/>
      </w:rPr>
    </w:lvl>
  </w:abstractNum>
  <w:abstractNum w:abstractNumId="1" w15:restartNumberingAfterBreak="0">
    <w:nsid w:val="B5E306ED"/>
    <w:multiLevelType w:val="multilevel"/>
    <w:tmpl w:val="B5E306ED"/>
    <w:lvl w:ilvl="0">
      <w:start w:val="1"/>
      <w:numFmt w:val="decimal"/>
      <w:lvlText w:val="%1."/>
      <w:lvlJc w:val="left"/>
      <w:pPr>
        <w:ind w:left="396" w:hanging="28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k-SK" w:eastAsia="en-US" w:bidi="ar-SA"/>
      </w:rPr>
    </w:lvl>
    <w:lvl w:ilvl="1">
      <w:numFmt w:val="bullet"/>
      <w:lvlText w:val="•"/>
      <w:lvlJc w:val="left"/>
      <w:pPr>
        <w:ind w:left="1448" w:hanging="284"/>
      </w:pPr>
      <w:rPr>
        <w:rFonts w:hint="default"/>
        <w:lang w:val="sk-SK" w:eastAsia="en-US" w:bidi="ar-SA"/>
      </w:rPr>
    </w:lvl>
    <w:lvl w:ilvl="2">
      <w:numFmt w:val="bullet"/>
      <w:lvlText w:val="•"/>
      <w:lvlJc w:val="left"/>
      <w:pPr>
        <w:ind w:left="2497" w:hanging="284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545" w:hanging="284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594" w:hanging="284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643" w:hanging="284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691" w:hanging="284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740" w:hanging="284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789" w:hanging="284"/>
      </w:pPr>
      <w:rPr>
        <w:rFonts w:hint="default"/>
        <w:lang w:val="sk-SK" w:eastAsia="en-US" w:bidi="ar-SA"/>
      </w:rPr>
    </w:lvl>
  </w:abstractNum>
  <w:abstractNum w:abstractNumId="2" w15:restartNumberingAfterBreak="0">
    <w:nsid w:val="BF205925"/>
    <w:multiLevelType w:val="multilevel"/>
    <w:tmpl w:val="BF205925"/>
    <w:lvl w:ilvl="0">
      <w:start w:val="1"/>
      <w:numFmt w:val="lowerLetter"/>
      <w:lvlText w:val="%1)"/>
      <w:lvlJc w:val="left"/>
      <w:pPr>
        <w:ind w:left="540" w:hanging="428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sk-SK" w:eastAsia="en-US" w:bidi="ar-SA"/>
      </w:rPr>
    </w:lvl>
    <w:lvl w:ilvl="1">
      <w:numFmt w:val="bullet"/>
      <w:lvlText w:val="•"/>
      <w:lvlJc w:val="left"/>
      <w:pPr>
        <w:ind w:left="1574" w:hanging="428"/>
      </w:pPr>
      <w:rPr>
        <w:rFonts w:hint="default"/>
        <w:lang w:val="sk-SK" w:eastAsia="en-US" w:bidi="ar-SA"/>
      </w:rPr>
    </w:lvl>
    <w:lvl w:ilvl="2">
      <w:numFmt w:val="bullet"/>
      <w:lvlText w:val="•"/>
      <w:lvlJc w:val="left"/>
      <w:pPr>
        <w:ind w:left="2609" w:hanging="428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643" w:hanging="428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678" w:hanging="428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713" w:hanging="428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747" w:hanging="428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782" w:hanging="428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817" w:hanging="428"/>
      </w:pPr>
      <w:rPr>
        <w:rFonts w:hint="default"/>
        <w:lang w:val="sk-SK" w:eastAsia="en-US" w:bidi="ar-SA"/>
      </w:rPr>
    </w:lvl>
  </w:abstractNum>
  <w:abstractNum w:abstractNumId="3" w15:restartNumberingAfterBreak="0">
    <w:nsid w:val="C8879AEF"/>
    <w:multiLevelType w:val="multilevel"/>
    <w:tmpl w:val="C8879AEF"/>
    <w:lvl w:ilvl="0">
      <w:numFmt w:val="bullet"/>
      <w:lvlText w:val="-"/>
      <w:lvlJc w:val="left"/>
      <w:pPr>
        <w:ind w:left="792" w:hanging="545"/>
      </w:pPr>
      <w:rPr>
        <w:rFonts w:ascii="Times New Roman" w:eastAsia="Times New Roman" w:hAnsi="Times New Roman" w:cs="Times New Roman" w:hint="default"/>
        <w:w w:val="99"/>
        <w:sz w:val="20"/>
        <w:szCs w:val="20"/>
        <w:lang w:val="sk-SK" w:eastAsia="en-US" w:bidi="ar-SA"/>
      </w:rPr>
    </w:lvl>
    <w:lvl w:ilvl="1">
      <w:numFmt w:val="bullet"/>
      <w:lvlText w:val="•"/>
      <w:lvlJc w:val="left"/>
      <w:pPr>
        <w:ind w:left="1328" w:hanging="545"/>
      </w:pPr>
      <w:rPr>
        <w:rFonts w:hint="default"/>
        <w:lang w:val="sk-SK" w:eastAsia="en-US" w:bidi="ar-SA"/>
      </w:rPr>
    </w:lvl>
    <w:lvl w:ilvl="2">
      <w:numFmt w:val="bullet"/>
      <w:lvlText w:val="•"/>
      <w:lvlJc w:val="left"/>
      <w:pPr>
        <w:ind w:left="1857" w:hanging="545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2386" w:hanging="545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2914" w:hanging="545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3443" w:hanging="545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3972" w:hanging="545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4500" w:hanging="545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5029" w:hanging="545"/>
      </w:pPr>
      <w:rPr>
        <w:rFonts w:hint="default"/>
        <w:lang w:val="sk-SK" w:eastAsia="en-US" w:bidi="ar-SA"/>
      </w:rPr>
    </w:lvl>
  </w:abstractNum>
  <w:abstractNum w:abstractNumId="4" w15:restartNumberingAfterBreak="0">
    <w:nsid w:val="CF092B84"/>
    <w:multiLevelType w:val="multilevel"/>
    <w:tmpl w:val="CF092B84"/>
    <w:lvl w:ilvl="0">
      <w:start w:val="1"/>
      <w:numFmt w:val="decimal"/>
      <w:lvlText w:val="%1."/>
      <w:lvlJc w:val="left"/>
      <w:pPr>
        <w:ind w:left="396" w:hanging="28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k-SK" w:eastAsia="en-US" w:bidi="ar-SA"/>
      </w:rPr>
    </w:lvl>
    <w:lvl w:ilvl="1">
      <w:numFmt w:val="bullet"/>
      <w:lvlText w:val="-"/>
      <w:lvlJc w:val="left"/>
      <w:pPr>
        <w:ind w:left="79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k-SK" w:eastAsia="en-US" w:bidi="ar-SA"/>
      </w:rPr>
    </w:lvl>
    <w:lvl w:ilvl="2">
      <w:numFmt w:val="bullet"/>
      <w:lvlText w:val="•"/>
      <w:lvlJc w:val="left"/>
      <w:pPr>
        <w:ind w:left="1920" w:hanging="360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041" w:hanging="360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162" w:hanging="360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282" w:hanging="360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403" w:hanging="360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524" w:hanging="360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644" w:hanging="360"/>
      </w:pPr>
      <w:rPr>
        <w:rFonts w:hint="default"/>
        <w:lang w:val="sk-SK" w:eastAsia="en-US" w:bidi="ar-SA"/>
      </w:rPr>
    </w:lvl>
  </w:abstractNum>
  <w:abstractNum w:abstractNumId="5" w15:restartNumberingAfterBreak="0">
    <w:nsid w:val="0053208E"/>
    <w:multiLevelType w:val="multilevel"/>
    <w:tmpl w:val="0053208E"/>
    <w:lvl w:ilvl="0">
      <w:start w:val="1"/>
      <w:numFmt w:val="decimal"/>
      <w:lvlText w:val="%1."/>
      <w:lvlJc w:val="left"/>
      <w:pPr>
        <w:ind w:left="396" w:hanging="28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k-SK" w:eastAsia="en-US" w:bidi="ar-SA"/>
      </w:rPr>
    </w:lvl>
    <w:lvl w:ilvl="1">
      <w:numFmt w:val="bullet"/>
      <w:lvlText w:val="•"/>
      <w:lvlJc w:val="left"/>
      <w:pPr>
        <w:ind w:left="789" w:hanging="284"/>
      </w:pPr>
      <w:rPr>
        <w:rFonts w:hint="default"/>
        <w:lang w:val="sk-SK" w:eastAsia="en-US" w:bidi="ar-SA"/>
      </w:rPr>
    </w:lvl>
    <w:lvl w:ilvl="2">
      <w:numFmt w:val="bullet"/>
      <w:lvlText w:val="•"/>
      <w:lvlJc w:val="left"/>
      <w:pPr>
        <w:ind w:left="1178" w:hanging="284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1568" w:hanging="284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1957" w:hanging="284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2347" w:hanging="284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2736" w:hanging="284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3125" w:hanging="284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3515" w:hanging="284"/>
      </w:pPr>
      <w:rPr>
        <w:rFonts w:hint="default"/>
        <w:lang w:val="sk-SK" w:eastAsia="en-US" w:bidi="ar-SA"/>
      </w:rPr>
    </w:lvl>
  </w:abstractNum>
  <w:abstractNum w:abstractNumId="6" w15:restartNumberingAfterBreak="0">
    <w:nsid w:val="0248C179"/>
    <w:multiLevelType w:val="multilevel"/>
    <w:tmpl w:val="0248C179"/>
    <w:lvl w:ilvl="0">
      <w:start w:val="1"/>
      <w:numFmt w:val="decimal"/>
      <w:lvlText w:val="%1."/>
      <w:lvlJc w:val="left"/>
      <w:pPr>
        <w:ind w:left="396" w:hanging="28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k-SK" w:eastAsia="en-US" w:bidi="ar-SA"/>
      </w:rPr>
    </w:lvl>
    <w:lvl w:ilvl="1">
      <w:numFmt w:val="bullet"/>
      <w:lvlText w:val="•"/>
      <w:lvlJc w:val="left"/>
      <w:pPr>
        <w:ind w:left="1448" w:hanging="284"/>
      </w:pPr>
      <w:rPr>
        <w:rFonts w:hint="default"/>
        <w:lang w:val="sk-SK" w:eastAsia="en-US" w:bidi="ar-SA"/>
      </w:rPr>
    </w:lvl>
    <w:lvl w:ilvl="2">
      <w:numFmt w:val="bullet"/>
      <w:lvlText w:val="•"/>
      <w:lvlJc w:val="left"/>
      <w:pPr>
        <w:ind w:left="2497" w:hanging="284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545" w:hanging="284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594" w:hanging="284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643" w:hanging="284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691" w:hanging="284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740" w:hanging="284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789" w:hanging="284"/>
      </w:pPr>
      <w:rPr>
        <w:rFonts w:hint="default"/>
        <w:lang w:val="sk-SK" w:eastAsia="en-US" w:bidi="ar-SA"/>
      </w:rPr>
    </w:lvl>
  </w:abstractNum>
  <w:abstractNum w:abstractNumId="7" w15:restartNumberingAfterBreak="0">
    <w:nsid w:val="03D62ECE"/>
    <w:multiLevelType w:val="multilevel"/>
    <w:tmpl w:val="03D62ECE"/>
    <w:lvl w:ilvl="0">
      <w:start w:val="1"/>
      <w:numFmt w:val="lowerLetter"/>
      <w:lvlText w:val="%1)"/>
      <w:lvlJc w:val="left"/>
      <w:pPr>
        <w:ind w:left="540" w:hanging="428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sk-SK" w:eastAsia="en-US" w:bidi="ar-SA"/>
      </w:rPr>
    </w:lvl>
    <w:lvl w:ilvl="1">
      <w:numFmt w:val="bullet"/>
      <w:lvlText w:val="•"/>
      <w:lvlJc w:val="left"/>
      <w:pPr>
        <w:ind w:left="1574" w:hanging="428"/>
      </w:pPr>
      <w:rPr>
        <w:rFonts w:hint="default"/>
        <w:lang w:val="sk-SK" w:eastAsia="en-US" w:bidi="ar-SA"/>
      </w:rPr>
    </w:lvl>
    <w:lvl w:ilvl="2">
      <w:numFmt w:val="bullet"/>
      <w:lvlText w:val="•"/>
      <w:lvlJc w:val="left"/>
      <w:pPr>
        <w:ind w:left="2609" w:hanging="428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643" w:hanging="428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678" w:hanging="428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713" w:hanging="428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747" w:hanging="428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782" w:hanging="428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817" w:hanging="428"/>
      </w:pPr>
      <w:rPr>
        <w:rFonts w:hint="default"/>
        <w:lang w:val="sk-SK" w:eastAsia="en-US" w:bidi="ar-SA"/>
      </w:rPr>
    </w:lvl>
  </w:abstractNum>
  <w:abstractNum w:abstractNumId="8" w15:restartNumberingAfterBreak="0">
    <w:nsid w:val="209D583D"/>
    <w:multiLevelType w:val="hybridMultilevel"/>
    <w:tmpl w:val="F9249B4C"/>
    <w:lvl w:ilvl="0" w:tplc="203288FE">
      <w:start w:val="9"/>
      <w:numFmt w:val="decimal"/>
      <w:lvlText w:val="%1"/>
      <w:lvlJc w:val="left"/>
      <w:pPr>
        <w:ind w:left="8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89" w:hanging="360"/>
      </w:pPr>
    </w:lvl>
    <w:lvl w:ilvl="2" w:tplc="041B001B" w:tentative="1">
      <w:start w:val="1"/>
      <w:numFmt w:val="lowerRoman"/>
      <w:lvlText w:val="%3."/>
      <w:lvlJc w:val="right"/>
      <w:pPr>
        <w:ind w:left="2309" w:hanging="180"/>
      </w:pPr>
    </w:lvl>
    <w:lvl w:ilvl="3" w:tplc="041B000F" w:tentative="1">
      <w:start w:val="1"/>
      <w:numFmt w:val="decimal"/>
      <w:lvlText w:val="%4."/>
      <w:lvlJc w:val="left"/>
      <w:pPr>
        <w:ind w:left="3029" w:hanging="360"/>
      </w:pPr>
    </w:lvl>
    <w:lvl w:ilvl="4" w:tplc="041B0019" w:tentative="1">
      <w:start w:val="1"/>
      <w:numFmt w:val="lowerLetter"/>
      <w:lvlText w:val="%5."/>
      <w:lvlJc w:val="left"/>
      <w:pPr>
        <w:ind w:left="3749" w:hanging="360"/>
      </w:pPr>
    </w:lvl>
    <w:lvl w:ilvl="5" w:tplc="041B001B" w:tentative="1">
      <w:start w:val="1"/>
      <w:numFmt w:val="lowerRoman"/>
      <w:lvlText w:val="%6."/>
      <w:lvlJc w:val="right"/>
      <w:pPr>
        <w:ind w:left="4469" w:hanging="180"/>
      </w:pPr>
    </w:lvl>
    <w:lvl w:ilvl="6" w:tplc="041B000F" w:tentative="1">
      <w:start w:val="1"/>
      <w:numFmt w:val="decimal"/>
      <w:lvlText w:val="%7."/>
      <w:lvlJc w:val="left"/>
      <w:pPr>
        <w:ind w:left="5189" w:hanging="360"/>
      </w:pPr>
    </w:lvl>
    <w:lvl w:ilvl="7" w:tplc="041B0019" w:tentative="1">
      <w:start w:val="1"/>
      <w:numFmt w:val="lowerLetter"/>
      <w:lvlText w:val="%8."/>
      <w:lvlJc w:val="left"/>
      <w:pPr>
        <w:ind w:left="5909" w:hanging="360"/>
      </w:pPr>
    </w:lvl>
    <w:lvl w:ilvl="8" w:tplc="041B001B" w:tentative="1">
      <w:start w:val="1"/>
      <w:numFmt w:val="lowerRoman"/>
      <w:lvlText w:val="%9."/>
      <w:lvlJc w:val="right"/>
      <w:pPr>
        <w:ind w:left="6629" w:hanging="180"/>
      </w:pPr>
    </w:lvl>
  </w:abstractNum>
  <w:abstractNum w:abstractNumId="9" w15:restartNumberingAfterBreak="0">
    <w:nsid w:val="25B654F3"/>
    <w:multiLevelType w:val="multilevel"/>
    <w:tmpl w:val="25B654F3"/>
    <w:lvl w:ilvl="0">
      <w:start w:val="1"/>
      <w:numFmt w:val="decimal"/>
      <w:lvlText w:val="%1."/>
      <w:lvlJc w:val="left"/>
      <w:pPr>
        <w:ind w:left="396" w:hanging="28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k-SK" w:eastAsia="en-US" w:bidi="ar-SA"/>
      </w:rPr>
    </w:lvl>
    <w:lvl w:ilvl="1">
      <w:numFmt w:val="bullet"/>
      <w:lvlText w:val="•"/>
      <w:lvlJc w:val="left"/>
      <w:pPr>
        <w:ind w:left="1448" w:hanging="284"/>
      </w:pPr>
      <w:rPr>
        <w:rFonts w:hint="default"/>
        <w:lang w:val="sk-SK" w:eastAsia="en-US" w:bidi="ar-SA"/>
      </w:rPr>
    </w:lvl>
    <w:lvl w:ilvl="2">
      <w:numFmt w:val="bullet"/>
      <w:lvlText w:val="•"/>
      <w:lvlJc w:val="left"/>
      <w:pPr>
        <w:ind w:left="2497" w:hanging="284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545" w:hanging="284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594" w:hanging="284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643" w:hanging="284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691" w:hanging="284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740" w:hanging="284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789" w:hanging="284"/>
      </w:pPr>
      <w:rPr>
        <w:rFonts w:hint="default"/>
        <w:lang w:val="sk-SK" w:eastAsia="en-US" w:bidi="ar-SA"/>
      </w:rPr>
    </w:lvl>
  </w:abstractNum>
  <w:abstractNum w:abstractNumId="10" w15:restartNumberingAfterBreak="0">
    <w:nsid w:val="2A8F537B"/>
    <w:multiLevelType w:val="multilevel"/>
    <w:tmpl w:val="2A8F537B"/>
    <w:lvl w:ilvl="0">
      <w:numFmt w:val="bullet"/>
      <w:lvlText w:val="-"/>
      <w:lvlJc w:val="left"/>
      <w:pPr>
        <w:ind w:left="792" w:hanging="545"/>
      </w:pPr>
      <w:rPr>
        <w:rFonts w:ascii="Times New Roman" w:eastAsia="Times New Roman" w:hAnsi="Times New Roman" w:cs="Times New Roman" w:hint="default"/>
        <w:w w:val="99"/>
        <w:sz w:val="20"/>
        <w:szCs w:val="20"/>
        <w:lang w:val="sk-SK" w:eastAsia="en-US" w:bidi="ar-SA"/>
      </w:rPr>
    </w:lvl>
    <w:lvl w:ilvl="1">
      <w:numFmt w:val="bullet"/>
      <w:lvlText w:val="•"/>
      <w:lvlJc w:val="left"/>
      <w:pPr>
        <w:ind w:left="1328" w:hanging="545"/>
      </w:pPr>
      <w:rPr>
        <w:rFonts w:hint="default"/>
        <w:lang w:val="sk-SK" w:eastAsia="en-US" w:bidi="ar-SA"/>
      </w:rPr>
    </w:lvl>
    <w:lvl w:ilvl="2">
      <w:numFmt w:val="bullet"/>
      <w:lvlText w:val="•"/>
      <w:lvlJc w:val="left"/>
      <w:pPr>
        <w:ind w:left="1857" w:hanging="545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2386" w:hanging="545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2914" w:hanging="545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3443" w:hanging="545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3972" w:hanging="545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4500" w:hanging="545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5029" w:hanging="545"/>
      </w:pPr>
      <w:rPr>
        <w:rFonts w:hint="default"/>
        <w:lang w:val="sk-SK" w:eastAsia="en-US" w:bidi="ar-SA"/>
      </w:rPr>
    </w:lvl>
  </w:abstractNum>
  <w:abstractNum w:abstractNumId="11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4DC07F"/>
    <w:multiLevelType w:val="multilevel"/>
    <w:tmpl w:val="4D4DC07F"/>
    <w:lvl w:ilvl="0">
      <w:numFmt w:val="bullet"/>
      <w:lvlText w:val="-"/>
      <w:lvlJc w:val="left"/>
      <w:pPr>
        <w:ind w:left="792" w:hanging="545"/>
      </w:pPr>
      <w:rPr>
        <w:rFonts w:ascii="Times New Roman" w:eastAsia="Times New Roman" w:hAnsi="Times New Roman" w:cs="Times New Roman" w:hint="default"/>
        <w:w w:val="99"/>
        <w:sz w:val="20"/>
        <w:szCs w:val="20"/>
        <w:lang w:val="sk-SK" w:eastAsia="en-US" w:bidi="ar-SA"/>
      </w:rPr>
    </w:lvl>
    <w:lvl w:ilvl="1">
      <w:numFmt w:val="bullet"/>
      <w:lvlText w:val="•"/>
      <w:lvlJc w:val="left"/>
      <w:pPr>
        <w:ind w:left="1328" w:hanging="545"/>
      </w:pPr>
      <w:rPr>
        <w:rFonts w:hint="default"/>
        <w:lang w:val="sk-SK" w:eastAsia="en-US" w:bidi="ar-SA"/>
      </w:rPr>
    </w:lvl>
    <w:lvl w:ilvl="2">
      <w:numFmt w:val="bullet"/>
      <w:lvlText w:val="•"/>
      <w:lvlJc w:val="left"/>
      <w:pPr>
        <w:ind w:left="1857" w:hanging="545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2386" w:hanging="545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2914" w:hanging="545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3443" w:hanging="545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3972" w:hanging="545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4500" w:hanging="545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5029" w:hanging="545"/>
      </w:pPr>
      <w:rPr>
        <w:rFonts w:hint="default"/>
        <w:lang w:val="sk-SK" w:eastAsia="en-US" w:bidi="ar-SA"/>
      </w:rPr>
    </w:lvl>
  </w:abstractNum>
  <w:abstractNum w:abstractNumId="13" w15:restartNumberingAfterBreak="0">
    <w:nsid w:val="59ADCABA"/>
    <w:multiLevelType w:val="multilevel"/>
    <w:tmpl w:val="59ADCABA"/>
    <w:lvl w:ilvl="0">
      <w:start w:val="1"/>
      <w:numFmt w:val="decimal"/>
      <w:lvlText w:val="%1."/>
      <w:lvlJc w:val="left"/>
      <w:pPr>
        <w:ind w:left="396" w:hanging="28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k-SK" w:eastAsia="en-US" w:bidi="ar-SA"/>
      </w:rPr>
    </w:lvl>
    <w:lvl w:ilvl="1">
      <w:numFmt w:val="bullet"/>
      <w:lvlText w:val="•"/>
      <w:lvlJc w:val="left"/>
      <w:pPr>
        <w:ind w:left="1448" w:hanging="284"/>
      </w:pPr>
      <w:rPr>
        <w:rFonts w:hint="default"/>
        <w:lang w:val="sk-SK" w:eastAsia="en-US" w:bidi="ar-SA"/>
      </w:rPr>
    </w:lvl>
    <w:lvl w:ilvl="2">
      <w:numFmt w:val="bullet"/>
      <w:lvlText w:val="•"/>
      <w:lvlJc w:val="left"/>
      <w:pPr>
        <w:ind w:left="2497" w:hanging="284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545" w:hanging="284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594" w:hanging="284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643" w:hanging="284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691" w:hanging="284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740" w:hanging="284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789" w:hanging="284"/>
      </w:pPr>
      <w:rPr>
        <w:rFonts w:hint="default"/>
        <w:lang w:val="sk-SK" w:eastAsia="en-US" w:bidi="ar-SA"/>
      </w:rPr>
    </w:lvl>
  </w:abstractNum>
  <w:abstractNum w:abstractNumId="14" w15:restartNumberingAfterBreak="0">
    <w:nsid w:val="5A241D34"/>
    <w:multiLevelType w:val="multilevel"/>
    <w:tmpl w:val="5A241D34"/>
    <w:lvl w:ilvl="0">
      <w:numFmt w:val="bullet"/>
      <w:lvlText w:val="-"/>
      <w:lvlJc w:val="left"/>
      <w:pPr>
        <w:ind w:left="792" w:hanging="545"/>
      </w:pPr>
      <w:rPr>
        <w:rFonts w:ascii="Times New Roman" w:eastAsia="Times New Roman" w:hAnsi="Times New Roman" w:cs="Times New Roman" w:hint="default"/>
        <w:w w:val="99"/>
        <w:sz w:val="20"/>
        <w:szCs w:val="20"/>
        <w:lang w:val="sk-SK" w:eastAsia="en-US" w:bidi="ar-SA"/>
      </w:rPr>
    </w:lvl>
    <w:lvl w:ilvl="1">
      <w:numFmt w:val="bullet"/>
      <w:lvlText w:val="•"/>
      <w:lvlJc w:val="left"/>
      <w:pPr>
        <w:ind w:left="1328" w:hanging="545"/>
      </w:pPr>
      <w:rPr>
        <w:rFonts w:hint="default"/>
        <w:lang w:val="sk-SK" w:eastAsia="en-US" w:bidi="ar-SA"/>
      </w:rPr>
    </w:lvl>
    <w:lvl w:ilvl="2">
      <w:numFmt w:val="bullet"/>
      <w:lvlText w:val="•"/>
      <w:lvlJc w:val="left"/>
      <w:pPr>
        <w:ind w:left="1857" w:hanging="545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2386" w:hanging="545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2914" w:hanging="545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3443" w:hanging="545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3972" w:hanging="545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4500" w:hanging="545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5029" w:hanging="545"/>
      </w:pPr>
      <w:rPr>
        <w:rFonts w:hint="default"/>
        <w:lang w:val="sk-SK" w:eastAsia="en-US" w:bidi="ar-SA"/>
      </w:rPr>
    </w:lvl>
  </w:abstractNum>
  <w:abstractNum w:abstractNumId="15" w15:restartNumberingAfterBreak="0">
    <w:nsid w:val="72183CF9"/>
    <w:multiLevelType w:val="multilevel"/>
    <w:tmpl w:val="72183CF9"/>
    <w:lvl w:ilvl="0">
      <w:start w:val="1"/>
      <w:numFmt w:val="lowerLetter"/>
      <w:lvlText w:val="%1)"/>
      <w:lvlJc w:val="left"/>
      <w:pPr>
        <w:ind w:left="540" w:hanging="428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sk-SK" w:eastAsia="en-US" w:bidi="ar-SA"/>
      </w:rPr>
    </w:lvl>
    <w:lvl w:ilvl="1">
      <w:numFmt w:val="bullet"/>
      <w:lvlText w:val="•"/>
      <w:lvlJc w:val="left"/>
      <w:pPr>
        <w:ind w:left="1574" w:hanging="428"/>
      </w:pPr>
      <w:rPr>
        <w:rFonts w:hint="default"/>
        <w:lang w:val="sk-SK" w:eastAsia="en-US" w:bidi="ar-SA"/>
      </w:rPr>
    </w:lvl>
    <w:lvl w:ilvl="2">
      <w:numFmt w:val="bullet"/>
      <w:lvlText w:val="•"/>
      <w:lvlJc w:val="left"/>
      <w:pPr>
        <w:ind w:left="2609" w:hanging="428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643" w:hanging="428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678" w:hanging="428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713" w:hanging="428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747" w:hanging="428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782" w:hanging="428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817" w:hanging="428"/>
      </w:pPr>
      <w:rPr>
        <w:rFonts w:hint="default"/>
        <w:lang w:val="sk-SK" w:eastAsia="en-US" w:bidi="ar-SA"/>
      </w:rPr>
    </w:lvl>
  </w:abstractNum>
  <w:num w:numId="1" w16cid:durableId="608850508">
    <w:abstractNumId w:val="5"/>
  </w:num>
  <w:num w:numId="2" w16cid:durableId="779497107">
    <w:abstractNumId w:val="4"/>
  </w:num>
  <w:num w:numId="3" w16cid:durableId="1583756504">
    <w:abstractNumId w:val="13"/>
  </w:num>
  <w:num w:numId="4" w16cid:durableId="2003240798">
    <w:abstractNumId w:val="2"/>
  </w:num>
  <w:num w:numId="5" w16cid:durableId="1121457003">
    <w:abstractNumId w:val="1"/>
  </w:num>
  <w:num w:numId="6" w16cid:durableId="2107576110">
    <w:abstractNumId w:val="7"/>
  </w:num>
  <w:num w:numId="7" w16cid:durableId="1804498805">
    <w:abstractNumId w:val="9"/>
  </w:num>
  <w:num w:numId="8" w16cid:durableId="1100686014">
    <w:abstractNumId w:val="15"/>
  </w:num>
  <w:num w:numId="9" w16cid:durableId="1595087190">
    <w:abstractNumId w:val="6"/>
  </w:num>
  <w:num w:numId="10" w16cid:durableId="889345270">
    <w:abstractNumId w:val="0"/>
  </w:num>
  <w:num w:numId="11" w16cid:durableId="682704453">
    <w:abstractNumId w:val="10"/>
  </w:num>
  <w:num w:numId="12" w16cid:durableId="216628070">
    <w:abstractNumId w:val="14"/>
  </w:num>
  <w:num w:numId="13" w16cid:durableId="258758831">
    <w:abstractNumId w:val="3"/>
  </w:num>
  <w:num w:numId="14" w16cid:durableId="2131894395">
    <w:abstractNumId w:val="12"/>
  </w:num>
  <w:num w:numId="15" w16cid:durableId="2005623240">
    <w:abstractNumId w:val="8"/>
  </w:num>
  <w:num w:numId="16" w16cid:durableId="24453729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6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233DC"/>
    <w:rsid w:val="00021B5C"/>
    <w:rsid w:val="00075207"/>
    <w:rsid w:val="00080FFA"/>
    <w:rsid w:val="000E59A6"/>
    <w:rsid w:val="00105172"/>
    <w:rsid w:val="00122955"/>
    <w:rsid w:val="0013009F"/>
    <w:rsid w:val="00176647"/>
    <w:rsid w:val="001A743F"/>
    <w:rsid w:val="001C16D1"/>
    <w:rsid w:val="001D3711"/>
    <w:rsid w:val="001E1B18"/>
    <w:rsid w:val="001E4660"/>
    <w:rsid w:val="002128B0"/>
    <w:rsid w:val="00243A9D"/>
    <w:rsid w:val="002452EA"/>
    <w:rsid w:val="002837BF"/>
    <w:rsid w:val="002B76F9"/>
    <w:rsid w:val="002C01F8"/>
    <w:rsid w:val="002C4CBE"/>
    <w:rsid w:val="002C53C3"/>
    <w:rsid w:val="002D45EC"/>
    <w:rsid w:val="003134A3"/>
    <w:rsid w:val="00321CA4"/>
    <w:rsid w:val="00323595"/>
    <w:rsid w:val="00326B7A"/>
    <w:rsid w:val="003F28F7"/>
    <w:rsid w:val="0043574A"/>
    <w:rsid w:val="0044666B"/>
    <w:rsid w:val="00484A35"/>
    <w:rsid w:val="004872C8"/>
    <w:rsid w:val="004A169B"/>
    <w:rsid w:val="004D0312"/>
    <w:rsid w:val="004E36BE"/>
    <w:rsid w:val="00520A07"/>
    <w:rsid w:val="005769E0"/>
    <w:rsid w:val="00577FC2"/>
    <w:rsid w:val="0058460B"/>
    <w:rsid w:val="00590D8C"/>
    <w:rsid w:val="00596D46"/>
    <w:rsid w:val="005A70EB"/>
    <w:rsid w:val="005B2488"/>
    <w:rsid w:val="0067507A"/>
    <w:rsid w:val="0068548D"/>
    <w:rsid w:val="00685A35"/>
    <w:rsid w:val="006C68CF"/>
    <w:rsid w:val="006E1919"/>
    <w:rsid w:val="0070181E"/>
    <w:rsid w:val="007233DC"/>
    <w:rsid w:val="00766240"/>
    <w:rsid w:val="00777F64"/>
    <w:rsid w:val="00783DF5"/>
    <w:rsid w:val="007A0E74"/>
    <w:rsid w:val="007C3D12"/>
    <w:rsid w:val="007D02ED"/>
    <w:rsid w:val="007F2646"/>
    <w:rsid w:val="00821723"/>
    <w:rsid w:val="00842840"/>
    <w:rsid w:val="00882884"/>
    <w:rsid w:val="00883ADF"/>
    <w:rsid w:val="008A4F4C"/>
    <w:rsid w:val="008D2FC5"/>
    <w:rsid w:val="008D4755"/>
    <w:rsid w:val="00901959"/>
    <w:rsid w:val="00906AB8"/>
    <w:rsid w:val="00920E68"/>
    <w:rsid w:val="0094215D"/>
    <w:rsid w:val="00961747"/>
    <w:rsid w:val="009A122B"/>
    <w:rsid w:val="009B640D"/>
    <w:rsid w:val="009C1589"/>
    <w:rsid w:val="009C5CCC"/>
    <w:rsid w:val="009D6EFE"/>
    <w:rsid w:val="009F7CB3"/>
    <w:rsid w:val="00A13B5E"/>
    <w:rsid w:val="00A17D9E"/>
    <w:rsid w:val="00A234C6"/>
    <w:rsid w:val="00A31CFE"/>
    <w:rsid w:val="00A85241"/>
    <w:rsid w:val="00AA00D8"/>
    <w:rsid w:val="00AA080D"/>
    <w:rsid w:val="00AB53E4"/>
    <w:rsid w:val="00AF01A9"/>
    <w:rsid w:val="00B247EE"/>
    <w:rsid w:val="00B73502"/>
    <w:rsid w:val="00B91A11"/>
    <w:rsid w:val="00B97DD6"/>
    <w:rsid w:val="00C055C7"/>
    <w:rsid w:val="00C213D7"/>
    <w:rsid w:val="00C90F58"/>
    <w:rsid w:val="00CD214A"/>
    <w:rsid w:val="00CE7600"/>
    <w:rsid w:val="00D54496"/>
    <w:rsid w:val="00D61D85"/>
    <w:rsid w:val="00D645D5"/>
    <w:rsid w:val="00D76655"/>
    <w:rsid w:val="00D90165"/>
    <w:rsid w:val="00DB60A1"/>
    <w:rsid w:val="00DF3790"/>
    <w:rsid w:val="00E159EC"/>
    <w:rsid w:val="00E33D51"/>
    <w:rsid w:val="00E95A27"/>
    <w:rsid w:val="00F12B3D"/>
    <w:rsid w:val="00F130F9"/>
    <w:rsid w:val="00F73BB7"/>
    <w:rsid w:val="00F73C48"/>
    <w:rsid w:val="00FA0D57"/>
    <w:rsid w:val="00FE545F"/>
    <w:rsid w:val="769D7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2"/>
    <o:shapelayout v:ext="edit">
      <o:idmap v:ext="edit" data="2"/>
    </o:shapelayout>
  </w:shapeDefaults>
  <w:decimalSymbol w:val=","/>
  <w:listSeparator w:val=";"/>
  <w14:docId w14:val="7CC04572"/>
  <w15:docId w15:val="{D05FE0A2-5CB1-4911-9C4F-8D26AD859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Nadpis1">
    <w:name w:val="heading 1"/>
    <w:basedOn w:val="Normlny"/>
    <w:next w:val="Normlny"/>
    <w:uiPriority w:val="1"/>
    <w:qFormat/>
    <w:pPr>
      <w:ind w:left="396" w:hanging="285"/>
      <w:outlineLvl w:val="0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uiPriority w:val="1"/>
    <w:qFormat/>
    <w:rPr>
      <w:sz w:val="24"/>
      <w:szCs w:val="24"/>
    </w:rPr>
  </w:style>
  <w:style w:type="paragraph" w:styleId="Nzov">
    <w:name w:val="Title"/>
    <w:basedOn w:val="Normlny"/>
    <w:uiPriority w:val="1"/>
    <w:qFormat/>
    <w:pPr>
      <w:spacing w:before="80"/>
      <w:ind w:left="497" w:right="949"/>
      <w:jc w:val="center"/>
    </w:pPr>
    <w:rPr>
      <w:b/>
      <w:bCs/>
      <w:sz w:val="36"/>
      <w:szCs w:val="36"/>
    </w:r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1"/>
    <w:qFormat/>
    <w:pPr>
      <w:ind w:left="396" w:hanging="285"/>
    </w:pPr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rsid w:val="003134A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3134A3"/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Pta">
    <w:name w:val="footer"/>
    <w:basedOn w:val="Normlny"/>
    <w:link w:val="PtaChar"/>
    <w:rsid w:val="003134A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3134A3"/>
    <w:rPr>
      <w:rFonts w:ascii="Times New Roman" w:eastAsia="Times New Roman" w:hAnsi="Times New Roman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2049"/>
    <customShpInfo spid="_x0000_s2050"/>
    <customShpInfo spid="_x0000_s2051"/>
    <customShpInfo spid="_x0000_s1026"/>
    <customShpInfo spid="_x0000_s1027"/>
    <customShpInfo spid="_x0000_s1028"/>
    <customShpInfo spid="_x0000_s1029"/>
    <customShpInfo spid="_x0000_s1030"/>
    <customShpInfo spid="_x0000_s1031"/>
    <customShpInfo spid="_x0000_s1032"/>
    <customShpInfo spid="_x0000_s1033"/>
    <customShpInfo spid="_x0000_s1034"/>
    <customShpInfo spid="_x0000_s1035"/>
    <customShpInfo spid="_x0000_s103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15</Pages>
  <Words>3247</Words>
  <Characters>18508</Characters>
  <Application>Microsoft Office Word</Application>
  <DocSecurity>0</DocSecurity>
  <Lines>154</Lines>
  <Paragraphs>43</Paragraphs>
  <ScaleCrop>false</ScaleCrop>
  <Company/>
  <LinksUpToDate>false</LinksUpToDate>
  <CharactersWithSpaces>21712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Miroslava Rindošová</cp:lastModifiedBy>
  <cp:revision>108</cp:revision>
  <dcterms:created xsi:type="dcterms:W3CDTF">2023-03-22T11:41:00Z</dcterms:created>
  <dcterms:modified xsi:type="dcterms:W3CDTF">2024-03-20T09:57:00Z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2022-03-23T00:00:00Z</vt:filetime>
  </property>
  <property fmtid="{D5CDD505-2E9C-101B-9397-08002B2CF9AE}" pid="3" name="Creator">
    <vt:lpwstr>Microsoft® Word pre Microsoft 365</vt:lpwstr>
  </property>
  <property fmtid="{D5CDD505-2E9C-101B-9397-08002B2CF9AE}" pid="4" name="LastSaved">
    <vt:filetime>2023-03-22T00:00:00Z</vt:filetime>
  </property>
  <property fmtid="{D5CDD505-2E9C-101B-9397-08002B2CF9AE}" pid="5" name="KSOProductBuildVer">
    <vt:lpwstr>1033-11.2.0.11513</vt:lpwstr>
  </property>
  <property fmtid="{D5CDD505-2E9C-101B-9397-08002B2CF9AE}" pid="6" name="ICV">
    <vt:lpwstr>EF0DDDEC30ED46FD8A3CE043C165B9C5</vt:lpwstr>
  </property>
</Properties>
</file>