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290703" w14:textId="6326868A" w:rsidR="00A10D14" w:rsidRDefault="00951273">
      <w:pPr>
        <w:pStyle w:val="Nzov"/>
      </w:pPr>
      <w:r>
        <w:t>Poznámky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12. 202</w:t>
      </w:r>
      <w:r w:rsidR="00B25D82">
        <w:t>3</w:t>
      </w:r>
    </w:p>
    <w:p w14:paraId="28FEB145" w14:textId="77777777" w:rsidR="00A10D14" w:rsidRDefault="00A10D14">
      <w:pPr>
        <w:pStyle w:val="Zkladntext"/>
        <w:rPr>
          <w:b/>
          <w:sz w:val="16"/>
        </w:rPr>
      </w:pPr>
    </w:p>
    <w:p w14:paraId="4DE359DD" w14:textId="77777777" w:rsidR="00A10D14" w:rsidRDefault="00A10D14">
      <w:pPr>
        <w:rPr>
          <w:sz w:val="16"/>
        </w:rPr>
        <w:sectPr w:rsidR="00A10D14" w:rsidSect="004E7864">
          <w:headerReference w:type="default" r:id="rId8"/>
          <w:footerReference w:type="default" r:id="rId9"/>
          <w:type w:val="continuous"/>
          <w:pgSz w:w="11910" w:h="16840"/>
          <w:pgMar w:top="1480" w:right="0" w:bottom="840" w:left="1020" w:header="717" w:footer="647" w:gutter="0"/>
          <w:pgNumType w:start="1"/>
          <w:cols w:space="720"/>
        </w:sectPr>
      </w:pPr>
    </w:p>
    <w:p w14:paraId="25FB5D29" w14:textId="77777777" w:rsidR="00A10D14" w:rsidRDefault="00A10D14">
      <w:pPr>
        <w:pStyle w:val="Zkladntext"/>
        <w:rPr>
          <w:b/>
          <w:sz w:val="26"/>
        </w:rPr>
      </w:pPr>
    </w:p>
    <w:p w14:paraId="3731BA9F" w14:textId="77777777" w:rsidR="00A10D14" w:rsidRDefault="00A10D14">
      <w:pPr>
        <w:pStyle w:val="Zkladntext"/>
        <w:spacing w:before="10"/>
        <w:rPr>
          <w:b/>
          <w:sz w:val="29"/>
        </w:rPr>
      </w:pPr>
    </w:p>
    <w:p w14:paraId="09D13F9B" w14:textId="77777777" w:rsidR="00A10D14" w:rsidRDefault="00951273">
      <w:pPr>
        <w:pStyle w:val="Nadpis1"/>
        <w:numPr>
          <w:ilvl w:val="0"/>
          <w:numId w:val="1"/>
        </w:numPr>
        <w:tabs>
          <w:tab w:val="left" w:pos="397"/>
        </w:tabs>
      </w:pPr>
      <w:r>
        <w:t>Identifikačné</w:t>
      </w:r>
      <w:r>
        <w:rPr>
          <w:spacing w:val="-7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 w14:paraId="3B81C89E" w14:textId="77777777" w:rsidR="00A10D14" w:rsidRDefault="00951273">
      <w:pPr>
        <w:spacing w:before="90"/>
        <w:ind w:left="9" w:right="4792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7CFA2EC9" w14:textId="77777777" w:rsidR="00A10D14" w:rsidRDefault="00951273">
      <w:pPr>
        <w:pStyle w:val="Nadpis1"/>
        <w:ind w:left="9" w:right="4796" w:firstLine="0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24E1C99C" w14:textId="77777777" w:rsidR="00A10D14" w:rsidRDefault="00A10D14">
      <w:pPr>
        <w:jc w:val="center"/>
        <w:sectPr w:rsidR="00A10D14" w:rsidSect="004E7864">
          <w:type w:val="continuous"/>
          <w:pgSz w:w="11910" w:h="16840"/>
          <w:pgMar w:top="1480" w:right="0" w:bottom="840" w:left="1020" w:header="720" w:footer="720" w:gutter="0"/>
          <w:cols w:num="2" w:space="708" w:equalWidth="0">
            <w:col w:w="4295" w:space="40"/>
            <w:col w:w="6555"/>
          </w:cols>
        </w:sectPr>
      </w:pPr>
    </w:p>
    <w:p w14:paraId="0500316E" w14:textId="6036CEA2" w:rsidR="00A10D14" w:rsidRDefault="00951273">
      <w:pPr>
        <w:pStyle w:val="Zkladntext"/>
        <w:spacing w:before="1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1" locked="0" layoutInCell="1" allowOverlap="1" wp14:anchorId="5320D017" wp14:editId="3907182A">
                <wp:simplePos x="0" y="0"/>
                <wp:positionH relativeFrom="page">
                  <wp:posOffset>3839845</wp:posOffset>
                </wp:positionH>
                <wp:positionV relativeFrom="page">
                  <wp:posOffset>4980940</wp:posOffset>
                </wp:positionV>
                <wp:extent cx="116840" cy="116840"/>
                <wp:effectExtent l="0" t="0" r="0" b="0"/>
                <wp:wrapNone/>
                <wp:docPr id="439059228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840" cy="11684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75A7791" w14:textId="77777777" w:rsidR="00A10D14" w:rsidRDefault="00A10D1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20D017" id="Rectangle 2" o:spid="_x0000_s1026" style="position:absolute;margin-left:302.35pt;margin-top:392.2pt;width:9.2pt;height:9.2pt;z-index:-2516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" filled="f" strokeweight=".72pt">
                <v:textbox>
                  <w:txbxContent>
                    <w:p w14:paraId="675A7791" w14:textId="77777777" w:rsidR="00A10D14" w:rsidRDefault="00A10D14"/>
                  </w:txbxContent>
                </v:textbox>
                <w10:wrap anchorx="page" anchory="page"/>
              </v:rect>
            </w:pict>
          </mc:Fallback>
        </mc:AlternateContent>
      </w: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2"/>
        <w:gridCol w:w="5521"/>
      </w:tblGrid>
      <w:tr w:rsidR="00A10D14" w14:paraId="31BAEB1D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7374EE92" w14:textId="77777777" w:rsidR="00A10D14" w:rsidRDefault="00951273">
            <w:pPr>
              <w:pStyle w:val="TableParagraph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521" w:type="dxa"/>
          </w:tcPr>
          <w:p w14:paraId="67F15E48" w14:textId="77777777" w:rsidR="00A10D14" w:rsidRDefault="00A10D14">
            <w:pPr>
              <w:pStyle w:val="TableParagraph"/>
              <w:rPr>
                <w:sz w:val="24"/>
              </w:rPr>
            </w:pPr>
          </w:p>
        </w:tc>
      </w:tr>
      <w:tr w:rsidR="00A10D14" w14:paraId="5F91DF47" w14:textId="77777777">
        <w:trPr>
          <w:trHeight w:val="395"/>
        </w:trPr>
        <w:tc>
          <w:tcPr>
            <w:tcW w:w="4782" w:type="dxa"/>
            <w:shd w:val="clear" w:color="auto" w:fill="F1F1F1"/>
          </w:tcPr>
          <w:p w14:paraId="6ADA9425" w14:textId="77777777" w:rsidR="00A10D14" w:rsidRDefault="00951273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21" w:type="dxa"/>
          </w:tcPr>
          <w:p w14:paraId="5E723CC3" w14:textId="77777777" w:rsidR="00A10D14" w:rsidRDefault="00951273">
            <w:pPr>
              <w:pStyle w:val="TableParagraph"/>
              <w:spacing w:before="59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Geraltov</w:t>
            </w:r>
          </w:p>
        </w:tc>
      </w:tr>
      <w:tr w:rsidR="00A10D14" w14:paraId="75CB06B1" w14:textId="77777777">
        <w:trPr>
          <w:trHeight w:val="398"/>
        </w:trPr>
        <w:tc>
          <w:tcPr>
            <w:tcW w:w="4782" w:type="dxa"/>
            <w:shd w:val="clear" w:color="auto" w:fill="F1F1F1"/>
          </w:tcPr>
          <w:p w14:paraId="7A2F89D8" w14:textId="77777777" w:rsidR="00A10D14" w:rsidRDefault="00951273">
            <w:pPr>
              <w:pStyle w:val="TableParagraph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521" w:type="dxa"/>
          </w:tcPr>
          <w:p w14:paraId="0CC8289F" w14:textId="77777777" w:rsidR="00A10D14" w:rsidRDefault="00951273">
            <w:pPr>
              <w:pStyle w:val="TableParagraph"/>
              <w:spacing w:before="61"/>
              <w:ind w:left="109"/>
              <w:rPr>
                <w:sz w:val="24"/>
              </w:rPr>
            </w:pPr>
            <w:r>
              <w:rPr>
                <w:sz w:val="24"/>
              </w:rPr>
              <w:t>Geraltov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35, 082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67 Terňa</w:t>
            </w:r>
          </w:p>
        </w:tc>
      </w:tr>
      <w:tr w:rsidR="00A10D14" w14:paraId="3A5778AD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08CCB794" w14:textId="77777777" w:rsidR="00A10D14" w:rsidRDefault="00951273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521" w:type="dxa"/>
          </w:tcPr>
          <w:p w14:paraId="30AB653C" w14:textId="77777777" w:rsidR="00A10D14" w:rsidRDefault="00951273">
            <w:pPr>
              <w:pStyle w:val="TableParagraph"/>
              <w:spacing w:before="59"/>
              <w:ind w:left="109"/>
              <w:rPr>
                <w:sz w:val="24"/>
              </w:rPr>
            </w:pPr>
            <w:r>
              <w:rPr>
                <w:sz w:val="24"/>
              </w:rPr>
              <w:t>00327042</w:t>
            </w:r>
          </w:p>
        </w:tc>
      </w:tr>
      <w:tr w:rsidR="00A10D14" w14:paraId="2D717CD6" w14:textId="77777777">
        <w:trPr>
          <w:trHeight w:val="1140"/>
        </w:trPr>
        <w:tc>
          <w:tcPr>
            <w:tcW w:w="4782" w:type="dxa"/>
            <w:shd w:val="clear" w:color="auto" w:fill="F1F1F1"/>
          </w:tcPr>
          <w:p w14:paraId="48BD626F" w14:textId="77777777" w:rsidR="00A10D14" w:rsidRDefault="00A10D14">
            <w:pPr>
              <w:pStyle w:val="TableParagraph"/>
              <w:spacing w:before="6"/>
              <w:rPr>
                <w:b/>
                <w:sz w:val="37"/>
              </w:rPr>
            </w:pPr>
          </w:p>
          <w:p w14:paraId="24761125" w14:textId="77777777" w:rsidR="00A10D14" w:rsidRDefault="00951273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21" w:type="dxa"/>
          </w:tcPr>
          <w:p w14:paraId="607C8398" w14:textId="77777777" w:rsidR="00A10D14" w:rsidRDefault="00A10D14">
            <w:pPr>
              <w:pStyle w:val="TableParagraph"/>
              <w:spacing w:before="7"/>
              <w:rPr>
                <w:b/>
                <w:sz w:val="25"/>
              </w:rPr>
            </w:pPr>
          </w:p>
          <w:p w14:paraId="23D13F2E" w14:textId="77777777" w:rsidR="00A10D14" w:rsidRDefault="00951273">
            <w:pPr>
              <w:pStyle w:val="TableParagraph"/>
              <w:ind w:left="109" w:right="150"/>
              <w:rPr>
                <w:sz w:val="24"/>
              </w:rPr>
            </w:pPr>
            <w:r>
              <w:rPr>
                <w:sz w:val="24"/>
              </w:rPr>
              <w:t>Obec bola založená v roku 1990 zákonom č. 369/1990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 zriadení.</w:t>
            </w:r>
          </w:p>
        </w:tc>
      </w:tr>
      <w:tr w:rsidR="00A10D14" w14:paraId="72C10812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75CEEF43" w14:textId="77777777" w:rsidR="00A10D14" w:rsidRDefault="00951273">
            <w:pPr>
              <w:pStyle w:val="TableParagraph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21" w:type="dxa"/>
          </w:tcPr>
          <w:p w14:paraId="1EBDCF29" w14:textId="77777777" w:rsidR="00A10D14" w:rsidRDefault="00951273">
            <w:pPr>
              <w:pStyle w:val="TableParagraph"/>
              <w:spacing w:before="61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 zákona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č. 369/1990 Zb.</w:t>
            </w:r>
          </w:p>
        </w:tc>
      </w:tr>
      <w:tr w:rsidR="00A10D14" w14:paraId="2709A35A" w14:textId="77777777">
        <w:trPr>
          <w:trHeight w:val="395"/>
        </w:trPr>
        <w:tc>
          <w:tcPr>
            <w:tcW w:w="4782" w:type="dxa"/>
            <w:shd w:val="clear" w:color="auto" w:fill="F1F1F1"/>
          </w:tcPr>
          <w:p w14:paraId="725F92DF" w14:textId="77777777" w:rsidR="00A10D14" w:rsidRDefault="00951273">
            <w:pPr>
              <w:pStyle w:val="TableParagraph"/>
              <w:spacing w:before="59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21" w:type="dxa"/>
          </w:tcPr>
          <w:p w14:paraId="57926A6C" w14:textId="77777777" w:rsidR="00A10D14" w:rsidRDefault="00A10D14">
            <w:pPr>
              <w:pStyle w:val="TableParagraph"/>
              <w:rPr>
                <w:sz w:val="24"/>
              </w:rPr>
            </w:pPr>
          </w:p>
        </w:tc>
      </w:tr>
      <w:tr w:rsidR="00A10D14" w14:paraId="3F424CAB" w14:textId="77777777">
        <w:trPr>
          <w:trHeight w:val="398"/>
        </w:trPr>
        <w:tc>
          <w:tcPr>
            <w:tcW w:w="4782" w:type="dxa"/>
            <w:shd w:val="clear" w:color="auto" w:fill="F1F1F1"/>
          </w:tcPr>
          <w:p w14:paraId="37CC7FAC" w14:textId="77777777" w:rsidR="00A10D14" w:rsidRDefault="00951273">
            <w:pPr>
              <w:pStyle w:val="TableParagraph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21" w:type="dxa"/>
          </w:tcPr>
          <w:p w14:paraId="3B4ACA5E" w14:textId="77777777" w:rsidR="00A10D14" w:rsidRDefault="00A10D14">
            <w:pPr>
              <w:pStyle w:val="TableParagraph"/>
              <w:rPr>
                <w:sz w:val="24"/>
              </w:rPr>
            </w:pPr>
          </w:p>
        </w:tc>
      </w:tr>
      <w:tr w:rsidR="00A10D14" w14:paraId="67E33F4B" w14:textId="77777777">
        <w:trPr>
          <w:trHeight w:val="822"/>
        </w:trPr>
        <w:tc>
          <w:tcPr>
            <w:tcW w:w="4782" w:type="dxa"/>
            <w:shd w:val="clear" w:color="auto" w:fill="F1F1F1"/>
          </w:tcPr>
          <w:p w14:paraId="6D8411C3" w14:textId="77777777" w:rsidR="00A10D14" w:rsidRDefault="00951273">
            <w:pPr>
              <w:pStyle w:val="TableParagraph"/>
              <w:spacing w:before="133"/>
              <w:ind w:left="107" w:right="799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521" w:type="dxa"/>
          </w:tcPr>
          <w:p w14:paraId="7EAA5747" w14:textId="77777777" w:rsidR="00A10D14" w:rsidRDefault="00951273">
            <w:pPr>
              <w:pStyle w:val="TableParagraph"/>
              <w:spacing w:before="133"/>
              <w:ind w:left="580" w:right="3751" w:hanging="456"/>
              <w:rPr>
                <w:sz w:val="24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2CDBF1DA" wp14:editId="0CD9F677">
                  <wp:extent cx="126365" cy="126365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A10D14" w14:paraId="42795948" w14:textId="77777777">
        <w:trPr>
          <w:trHeight w:val="820"/>
        </w:trPr>
        <w:tc>
          <w:tcPr>
            <w:tcW w:w="4782" w:type="dxa"/>
            <w:shd w:val="clear" w:color="auto" w:fill="F1F1F1"/>
          </w:tcPr>
          <w:p w14:paraId="14000DDF" w14:textId="77777777" w:rsidR="00A10D14" w:rsidRDefault="00951273">
            <w:pPr>
              <w:pStyle w:val="TableParagraph"/>
              <w:spacing w:before="133"/>
              <w:ind w:left="107" w:right="1561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521" w:type="dxa"/>
          </w:tcPr>
          <w:p w14:paraId="6120CD85" w14:textId="77777777" w:rsidR="00A10D14" w:rsidRDefault="00951273">
            <w:pPr>
              <w:pStyle w:val="TableParagraph"/>
              <w:spacing w:before="133"/>
              <w:ind w:left="124" w:right="4567" w:firstLine="456"/>
              <w:rPr>
                <w:sz w:val="24"/>
              </w:rPr>
            </w:pPr>
            <w:r>
              <w:rPr>
                <w:spacing w:val="-1"/>
                <w:sz w:val="24"/>
              </w:rPr>
              <w:t>áno</w:t>
            </w:r>
            <w:r>
              <w:rPr>
                <w:sz w:val="24"/>
              </w:rPr>
              <w:t xml:space="preserve">     </w:t>
            </w:r>
            <w:r>
              <w:rPr>
                <w:noProof/>
                <w:position w:val="-2"/>
                <w:sz w:val="24"/>
              </w:rPr>
              <w:drawing>
                <wp:inline distT="0" distB="0" distL="0" distR="0" wp14:anchorId="20D0E489" wp14:editId="08DC232E">
                  <wp:extent cx="126365" cy="126365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2.png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7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 xml:space="preserve">   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  <w:tr w:rsidR="00A10D14" w14:paraId="1767A2AD" w14:textId="77777777">
        <w:trPr>
          <w:trHeight w:val="822"/>
        </w:trPr>
        <w:tc>
          <w:tcPr>
            <w:tcW w:w="4782" w:type="dxa"/>
            <w:shd w:val="clear" w:color="auto" w:fill="F1F1F1"/>
          </w:tcPr>
          <w:p w14:paraId="4463038F" w14:textId="77777777" w:rsidR="00A10D14" w:rsidRDefault="00951273">
            <w:pPr>
              <w:pStyle w:val="TableParagraph"/>
              <w:spacing w:before="135"/>
              <w:ind w:left="107" w:right="482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521" w:type="dxa"/>
          </w:tcPr>
          <w:p w14:paraId="258C6E13" w14:textId="77777777" w:rsidR="00A10D14" w:rsidRDefault="00951273">
            <w:pPr>
              <w:pStyle w:val="TableParagraph"/>
              <w:spacing w:before="135"/>
              <w:ind w:left="580" w:right="4565" w:hanging="456"/>
              <w:rPr>
                <w:sz w:val="24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003E5329" wp14:editId="72090F41">
                  <wp:extent cx="126365" cy="126365"/>
                  <wp:effectExtent l="0" t="0" r="0" b="0"/>
                  <wp:docPr id="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</w:tbl>
    <w:p w14:paraId="7DD87D2B" w14:textId="77777777" w:rsidR="00A10D14" w:rsidRDefault="00A10D14">
      <w:pPr>
        <w:pStyle w:val="Zkladntext"/>
        <w:spacing w:before="1"/>
        <w:rPr>
          <w:b/>
          <w:sz w:val="16"/>
        </w:rPr>
      </w:pPr>
    </w:p>
    <w:p w14:paraId="7546CEE8" w14:textId="3B582982" w:rsidR="00A10D14" w:rsidRDefault="00951273">
      <w:pPr>
        <w:pStyle w:val="Odsekzoznamu"/>
        <w:numPr>
          <w:ilvl w:val="0"/>
          <w:numId w:val="1"/>
        </w:numPr>
        <w:tabs>
          <w:tab w:val="left" w:pos="397"/>
        </w:tabs>
        <w:spacing w:before="90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 wp14:anchorId="609B15C4" wp14:editId="5DCDCDAC">
                <wp:simplePos x="0" y="0"/>
                <wp:positionH relativeFrom="page">
                  <wp:posOffset>3839845</wp:posOffset>
                </wp:positionH>
                <wp:positionV relativeFrom="paragraph">
                  <wp:posOffset>-1048385</wp:posOffset>
                </wp:positionV>
                <wp:extent cx="116840" cy="116840"/>
                <wp:effectExtent l="0" t="0" r="0" b="0"/>
                <wp:wrapNone/>
                <wp:docPr id="571011278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840" cy="11684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51FC35E" w14:textId="77777777" w:rsidR="00A10D14" w:rsidRDefault="00A10D1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9B15C4" id="Rectangle 3" o:spid="_x0000_s1027" style="position:absolute;left:0;text-align:left;margin-left:302.35pt;margin-top:-82.55pt;width:9.2pt;height:9.2pt;z-index:-25166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" filled="f" strokeweight=".72pt">
                <v:textbox>
                  <w:txbxContent>
                    <w:p w14:paraId="551FC35E" w14:textId="77777777" w:rsidR="00A10D14" w:rsidRDefault="00A10D14"/>
                  </w:txbxContent>
                </v:textbox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 wp14:anchorId="389EF0AC" wp14:editId="6476122D">
                <wp:simplePos x="0" y="0"/>
                <wp:positionH relativeFrom="page">
                  <wp:posOffset>3839845</wp:posOffset>
                </wp:positionH>
                <wp:positionV relativeFrom="paragraph">
                  <wp:posOffset>-344170</wp:posOffset>
                </wp:positionV>
                <wp:extent cx="116840" cy="116840"/>
                <wp:effectExtent l="0" t="0" r="0" b="0"/>
                <wp:wrapNone/>
                <wp:docPr id="19065502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840" cy="11684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D8159DC" w14:textId="77777777" w:rsidR="00A10D14" w:rsidRDefault="00A10D1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9EF0AC" id="Rectangle 4" o:spid="_x0000_s1028" style="position:absolute;left:0;text-align:left;margin-left:302.35pt;margin-top:-27.1pt;width:9.2pt;height:9.2pt;z-index:-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" filled="f" strokeweight=".72pt">
                <v:textbox>
                  <w:txbxContent>
                    <w:p w14:paraId="3D8159DC" w14:textId="77777777" w:rsidR="00A10D14" w:rsidRDefault="00A10D14"/>
                  </w:txbxContent>
                </v:textbox>
                <w10:wrap anchorx="page"/>
              </v:rect>
            </w:pict>
          </mc:Fallback>
        </mc:AlternateConten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14:paraId="387C96E3" w14:textId="77777777" w:rsidR="00A10D14" w:rsidRDefault="00A10D14">
      <w:pPr>
        <w:pStyle w:val="Zkladntext"/>
        <w:spacing w:before="1"/>
        <w:rPr>
          <w:b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2"/>
        <w:gridCol w:w="5521"/>
      </w:tblGrid>
      <w:tr w:rsidR="00A10D14" w14:paraId="347119D9" w14:textId="77777777">
        <w:trPr>
          <w:trHeight w:val="1533"/>
        </w:trPr>
        <w:tc>
          <w:tcPr>
            <w:tcW w:w="4782" w:type="dxa"/>
            <w:tcBorders>
              <w:bottom w:val="single" w:sz="6" w:space="0" w:color="000000"/>
            </w:tcBorders>
            <w:shd w:val="clear" w:color="auto" w:fill="F1F1F1"/>
          </w:tcPr>
          <w:p w14:paraId="1EB55F01" w14:textId="77777777" w:rsidR="00A10D14" w:rsidRDefault="00A10D14">
            <w:pPr>
              <w:pStyle w:val="TableParagraph"/>
              <w:rPr>
                <w:b/>
                <w:sz w:val="26"/>
              </w:rPr>
            </w:pPr>
          </w:p>
          <w:p w14:paraId="2F0A695A" w14:textId="77777777" w:rsidR="00A10D14" w:rsidRDefault="00A10D14">
            <w:pPr>
              <w:pStyle w:val="TableParagraph"/>
              <w:spacing w:before="9"/>
              <w:rPr>
                <w:b/>
                <w:sz w:val="28"/>
              </w:rPr>
            </w:pPr>
          </w:p>
          <w:p w14:paraId="3D78802E" w14:textId="77777777" w:rsidR="00A10D14" w:rsidRDefault="00951273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21" w:type="dxa"/>
            <w:tcBorders>
              <w:bottom w:val="single" w:sz="6" w:space="0" w:color="000000"/>
            </w:tcBorders>
          </w:tcPr>
          <w:p w14:paraId="52DA406C" w14:textId="77777777" w:rsidR="00A10D14" w:rsidRDefault="00951273">
            <w:pPr>
              <w:pStyle w:val="TableParagraph"/>
              <w:spacing w:before="215"/>
              <w:ind w:left="109" w:right="484"/>
              <w:rPr>
                <w:sz w:val="24"/>
              </w:rPr>
            </w:pPr>
            <w:r>
              <w:rPr>
                <w:sz w:val="24"/>
              </w:rPr>
              <w:t>Obec - podľa zákona č.369/1990 Zb. je základnou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úlohou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rozvoj jej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 potreby jej</w:t>
            </w:r>
          </w:p>
          <w:p w14:paraId="19E655AA" w14:textId="77777777" w:rsidR="00A10D14" w:rsidRDefault="00951273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obyvateľov</w:t>
            </w:r>
          </w:p>
        </w:tc>
      </w:tr>
    </w:tbl>
    <w:p w14:paraId="71F9716C" w14:textId="77777777" w:rsidR="00A10D14" w:rsidRDefault="00A10D14">
      <w:pPr>
        <w:pStyle w:val="Zkladntext"/>
        <w:spacing w:before="10"/>
        <w:rPr>
          <w:b/>
          <w:sz w:val="23"/>
        </w:rPr>
      </w:pPr>
    </w:p>
    <w:p w14:paraId="0981230A" w14:textId="77777777" w:rsidR="00A10D14" w:rsidRDefault="00951273">
      <w:pPr>
        <w:pStyle w:val="Nadpis1"/>
        <w:numPr>
          <w:ilvl w:val="0"/>
          <w:numId w:val="1"/>
        </w:numPr>
        <w:tabs>
          <w:tab w:val="left" w:pos="397"/>
        </w:tabs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</w:t>
      </w:r>
      <w:r>
        <w:rPr>
          <w:spacing w:val="-2"/>
        </w:rPr>
        <w:t xml:space="preserve"> </w:t>
      </w:r>
      <w:r>
        <w:t>a 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3A29F234" w14:textId="77777777" w:rsidR="00A10D14" w:rsidRDefault="00A10D14">
      <w:pPr>
        <w:pStyle w:val="Zkladntext"/>
        <w:spacing w:before="1"/>
        <w:rPr>
          <w:b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2"/>
        <w:gridCol w:w="5521"/>
      </w:tblGrid>
      <w:tr w:rsidR="00A10D14" w14:paraId="371B6F48" w14:textId="77777777">
        <w:trPr>
          <w:trHeight w:val="935"/>
        </w:trPr>
        <w:tc>
          <w:tcPr>
            <w:tcW w:w="4782" w:type="dxa"/>
            <w:shd w:val="clear" w:color="auto" w:fill="F1F1F1"/>
          </w:tcPr>
          <w:p w14:paraId="763D77E0" w14:textId="77777777" w:rsidR="00A10D14" w:rsidRDefault="00951273">
            <w:pPr>
              <w:pStyle w:val="TableParagraph"/>
              <w:spacing w:before="191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21" w:type="dxa"/>
          </w:tcPr>
          <w:p w14:paraId="2F2CB50D" w14:textId="77777777" w:rsidR="00A10D14" w:rsidRDefault="00A10D14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612A841E" w14:textId="77777777" w:rsidR="00A10D14" w:rsidRDefault="00951273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Vladimír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Tejiščák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starosta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</w:tc>
      </w:tr>
      <w:tr w:rsidR="00A10D14" w14:paraId="3741D51B" w14:textId="77777777">
        <w:trPr>
          <w:trHeight w:val="937"/>
        </w:trPr>
        <w:tc>
          <w:tcPr>
            <w:tcW w:w="4782" w:type="dxa"/>
            <w:shd w:val="clear" w:color="auto" w:fill="F1F1F1"/>
          </w:tcPr>
          <w:p w14:paraId="3288E4B7" w14:textId="77777777" w:rsidR="00A10D14" w:rsidRDefault="00951273">
            <w:pPr>
              <w:pStyle w:val="TableParagraph"/>
              <w:spacing w:before="191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21" w:type="dxa"/>
          </w:tcPr>
          <w:p w14:paraId="48BB05DD" w14:textId="77777777" w:rsidR="00A10D14" w:rsidRDefault="00A10D14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49DCD0C4" w14:textId="5C43B06A" w:rsidR="00A10D14" w:rsidRDefault="00B25D82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Mgr. Radovan Dziak – zástupca starostu</w:t>
            </w:r>
          </w:p>
        </w:tc>
      </w:tr>
    </w:tbl>
    <w:p w14:paraId="739947D8" w14:textId="77777777" w:rsidR="00A10D14" w:rsidRDefault="00A10D14">
      <w:pPr>
        <w:rPr>
          <w:sz w:val="24"/>
        </w:rPr>
        <w:sectPr w:rsidR="00A10D14" w:rsidSect="004E7864">
          <w:type w:val="continuous"/>
          <w:pgSz w:w="11910" w:h="16840"/>
          <w:pgMar w:top="1480" w:right="0" w:bottom="840" w:left="1020" w:header="720" w:footer="720" w:gutter="0"/>
          <w:cols w:space="720"/>
        </w:sectPr>
      </w:pPr>
    </w:p>
    <w:p w14:paraId="5A661DE8" w14:textId="77777777" w:rsidR="00A10D14" w:rsidRDefault="00A10D14">
      <w:pPr>
        <w:pStyle w:val="Zkladntext"/>
        <w:spacing w:before="11"/>
        <w:rPr>
          <w:b/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2"/>
        <w:gridCol w:w="5521"/>
      </w:tblGrid>
      <w:tr w:rsidR="00A10D14" w14:paraId="29F51398" w14:textId="77777777">
        <w:trPr>
          <w:trHeight w:val="936"/>
        </w:trPr>
        <w:tc>
          <w:tcPr>
            <w:tcW w:w="4782" w:type="dxa"/>
            <w:shd w:val="clear" w:color="auto" w:fill="F1F1F1"/>
          </w:tcPr>
          <w:p w14:paraId="1A96319D" w14:textId="77777777" w:rsidR="00A10D14" w:rsidRDefault="00951273">
            <w:pPr>
              <w:pStyle w:val="TableParagraph"/>
              <w:spacing w:before="191"/>
              <w:ind w:left="107" w:right="1056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521" w:type="dxa"/>
          </w:tcPr>
          <w:p w14:paraId="0EFA0FD5" w14:textId="77777777" w:rsidR="00A10D14" w:rsidRDefault="00A10D14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2A3E0FE8" w14:textId="77777777" w:rsidR="00A10D14" w:rsidRDefault="00951273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A10D14" w14:paraId="0510329F" w14:textId="77777777">
        <w:trPr>
          <w:trHeight w:val="1307"/>
        </w:trPr>
        <w:tc>
          <w:tcPr>
            <w:tcW w:w="4782" w:type="dxa"/>
            <w:shd w:val="clear" w:color="auto" w:fill="F1F1F1"/>
          </w:tcPr>
          <w:p w14:paraId="39FD7FAB" w14:textId="77777777" w:rsidR="00A10D14" w:rsidRDefault="00951273">
            <w:pPr>
              <w:pStyle w:val="TableParagraph"/>
              <w:spacing w:before="99"/>
              <w:ind w:left="107" w:right="259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zostavuje účtovná závierka účtovnej jednotky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 w14:paraId="4D17879B" w14:textId="77777777" w:rsidR="00A10D14" w:rsidRDefault="00951273">
            <w:pPr>
              <w:pStyle w:val="TableParagraph"/>
              <w:spacing w:before="1"/>
              <w:ind w:left="141"/>
              <w:rPr>
                <w:sz w:val="24"/>
              </w:rPr>
            </w:pPr>
            <w:r>
              <w:t>-</w:t>
            </w:r>
            <w:r>
              <w:rPr>
                <w:spacing w:val="12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 zamestnancov</w:t>
            </w:r>
          </w:p>
        </w:tc>
        <w:tc>
          <w:tcPr>
            <w:tcW w:w="5521" w:type="dxa"/>
          </w:tcPr>
          <w:p w14:paraId="1ABA1FE6" w14:textId="77777777" w:rsidR="00A10D14" w:rsidRDefault="00A10D14">
            <w:pPr>
              <w:pStyle w:val="TableParagraph"/>
              <w:rPr>
                <w:b/>
                <w:sz w:val="26"/>
              </w:rPr>
            </w:pPr>
          </w:p>
          <w:p w14:paraId="7166852E" w14:textId="77777777" w:rsidR="00A10D14" w:rsidRDefault="00951273">
            <w:pPr>
              <w:pStyle w:val="TableParagraph"/>
              <w:spacing w:before="216"/>
              <w:ind w:left="10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</w:tbl>
    <w:p w14:paraId="5972A972" w14:textId="77777777" w:rsidR="00A10D14" w:rsidRDefault="00A10D14">
      <w:pPr>
        <w:pStyle w:val="Zkladntext"/>
        <w:rPr>
          <w:b/>
          <w:sz w:val="20"/>
        </w:rPr>
      </w:pPr>
    </w:p>
    <w:p w14:paraId="1EDB5049" w14:textId="77777777" w:rsidR="00A10D14" w:rsidRDefault="00A10D14">
      <w:pPr>
        <w:pStyle w:val="Zkladntext"/>
        <w:rPr>
          <w:b/>
          <w:sz w:val="20"/>
        </w:rPr>
      </w:pPr>
    </w:p>
    <w:p w14:paraId="5EA3BA23" w14:textId="77777777" w:rsidR="00A10D14" w:rsidRDefault="00A10D14">
      <w:pPr>
        <w:pStyle w:val="Zkladntext"/>
        <w:spacing w:before="1"/>
        <w:rPr>
          <w:b/>
        </w:rPr>
      </w:pPr>
    </w:p>
    <w:p w14:paraId="4A28C4B4" w14:textId="77777777" w:rsidR="00A10D14" w:rsidRDefault="00951273">
      <w:pPr>
        <w:spacing w:before="90"/>
        <w:ind w:left="497" w:right="948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190F0E20" w14:textId="77777777" w:rsidR="00A10D14" w:rsidRDefault="00951273">
      <w:pPr>
        <w:pStyle w:val="Nadpis1"/>
        <w:ind w:left="497" w:right="949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 účtovných</w:t>
      </w:r>
      <w:r>
        <w:rPr>
          <w:spacing w:val="-1"/>
        </w:rPr>
        <w:t xml:space="preserve"> </w:t>
      </w:r>
      <w:r>
        <w:t>metódach</w:t>
      </w:r>
    </w:p>
    <w:p w14:paraId="719DA834" w14:textId="77777777" w:rsidR="00A10D14" w:rsidRDefault="00A10D14">
      <w:pPr>
        <w:pStyle w:val="Zkladntext"/>
        <w:spacing w:before="10"/>
        <w:rPr>
          <w:b/>
          <w:sz w:val="23"/>
        </w:rPr>
      </w:pPr>
    </w:p>
    <w:p w14:paraId="484AD724" w14:textId="1D776364" w:rsidR="00A10D14" w:rsidRDefault="00951273">
      <w:pPr>
        <w:pStyle w:val="Odsekzoznamu"/>
        <w:numPr>
          <w:ilvl w:val="0"/>
          <w:numId w:val="2"/>
        </w:numPr>
        <w:tabs>
          <w:tab w:val="left" w:pos="397"/>
          <w:tab w:val="left" w:pos="7398"/>
          <w:tab w:val="left" w:pos="9067"/>
        </w:tabs>
        <w:ind w:right="563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 wp14:anchorId="4483C29D" wp14:editId="50EC8A03">
                <wp:simplePos x="0" y="0"/>
                <wp:positionH relativeFrom="page">
                  <wp:posOffset>6202045</wp:posOffset>
                </wp:positionH>
                <wp:positionV relativeFrom="paragraph">
                  <wp:posOffset>215265</wp:posOffset>
                </wp:positionV>
                <wp:extent cx="117475" cy="116840"/>
                <wp:effectExtent l="0" t="0" r="0" b="0"/>
                <wp:wrapNone/>
                <wp:docPr id="720525709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684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1B615C" w14:textId="77777777" w:rsidR="00A10D14" w:rsidRDefault="00A10D1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83C29D" id="Rectangle 5" o:spid="_x0000_s1029" style="position:absolute;left:0;text-align:left;margin-left:488.35pt;margin-top:16.95pt;width:9.25pt;height:9.2pt;z-index:-25166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" filled="f" strokeweight=".72pt">
                <v:textbox>
                  <w:txbxContent>
                    <w:p w14:paraId="7A1B615C" w14:textId="77777777" w:rsidR="00A10D14" w:rsidRDefault="00A10D14"/>
                  </w:txbxContent>
                </v:textbox>
                <w10:wrap anchorx="page"/>
              </v:rect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0DCDC97F" wp14:editId="2AB7B30D">
            <wp:extent cx="126365" cy="126365"/>
            <wp:effectExtent l="0" t="0" r="0" b="0"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3.png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  <w:t>nie</w:t>
      </w:r>
    </w:p>
    <w:p w14:paraId="7A2C4A7B" w14:textId="77777777" w:rsidR="00A10D14" w:rsidRDefault="00A10D14">
      <w:pPr>
        <w:pStyle w:val="Zkladntext"/>
        <w:spacing w:before="1"/>
        <w:rPr>
          <w:b/>
          <w:sz w:val="36"/>
        </w:rPr>
      </w:pPr>
    </w:p>
    <w:p w14:paraId="103238B0" w14:textId="77777777" w:rsidR="00A10D14" w:rsidRDefault="00951273">
      <w:pPr>
        <w:pStyle w:val="Nadpis1"/>
        <w:numPr>
          <w:ilvl w:val="0"/>
          <w:numId w:val="2"/>
        </w:numPr>
        <w:tabs>
          <w:tab w:val="left" w:pos="397"/>
        </w:tabs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14:paraId="71B56FE8" w14:textId="0503D045" w:rsidR="00A10D14" w:rsidRDefault="00951273">
      <w:pPr>
        <w:pStyle w:val="Zkladntext"/>
        <w:tabs>
          <w:tab w:val="left" w:pos="7881"/>
          <w:tab w:val="left" w:pos="8898"/>
        </w:tabs>
        <w:ind w:left="396" w:right="887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 wp14:anchorId="645CD01D" wp14:editId="3E37FD79">
                <wp:simplePos x="0" y="0"/>
                <wp:positionH relativeFrom="page">
                  <wp:posOffset>5449570</wp:posOffset>
                </wp:positionH>
                <wp:positionV relativeFrom="paragraph">
                  <wp:posOffset>215265</wp:posOffset>
                </wp:positionV>
                <wp:extent cx="116840" cy="116840"/>
                <wp:effectExtent l="0" t="0" r="0" b="0"/>
                <wp:wrapNone/>
                <wp:docPr id="303978865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840" cy="11684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17069B4" w14:textId="77777777" w:rsidR="00A10D14" w:rsidRDefault="00A10D1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5CD01D" id="Rectangle 6" o:spid="_x0000_s1030" style="position:absolute;left:0;text-align:left;margin-left:429.1pt;margin-top:16.95pt;width:9.2pt;height:9.2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" filled="f" strokeweight=".72pt">
                <v:textbox>
                  <w:txbxContent>
                    <w:p w14:paraId="617069B4" w14:textId="77777777" w:rsidR="00A10D14" w:rsidRDefault="00A10D14"/>
                  </w:txbxContent>
                </v:textbox>
                <w10:wrap anchorx="page"/>
              </v:rect>
            </w:pict>
          </mc:Fallback>
        </mc:AlternateContent>
      </w:r>
      <w:r>
        <w:t>Účtovná</w:t>
      </w:r>
      <w:r>
        <w:rPr>
          <w:spacing w:val="5"/>
        </w:rPr>
        <w:t xml:space="preserve"> </w:t>
      </w:r>
      <w:r>
        <w:t>jednotka</w:t>
      </w:r>
      <w:r>
        <w:rPr>
          <w:spacing w:val="4"/>
        </w:rPr>
        <w:t xml:space="preserve"> </w:t>
      </w:r>
      <w:r>
        <w:t>zmenila</w:t>
      </w:r>
      <w:r>
        <w:rPr>
          <w:spacing w:val="4"/>
        </w:rPr>
        <w:t xml:space="preserve"> </w:t>
      </w:r>
      <w:r>
        <w:t>účtovné</w:t>
      </w:r>
      <w:r>
        <w:rPr>
          <w:spacing w:val="5"/>
        </w:rPr>
        <w:t xml:space="preserve"> </w:t>
      </w:r>
      <w:r>
        <w:t>metódy,</w:t>
      </w:r>
      <w:r>
        <w:rPr>
          <w:spacing w:val="6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zásady</w:t>
      </w:r>
      <w:r>
        <w:rPr>
          <w:spacing w:val="5"/>
        </w:rPr>
        <w:t xml:space="preserve"> </w:t>
      </w:r>
      <w:r>
        <w:t>oproti</w:t>
      </w:r>
      <w:r>
        <w:rPr>
          <w:spacing w:val="5"/>
        </w:rPr>
        <w:t xml:space="preserve"> </w:t>
      </w:r>
      <w:r>
        <w:t>predchádzajúcemu</w:t>
      </w:r>
      <w:r>
        <w:rPr>
          <w:spacing w:val="6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  <w:r>
        <w:tab/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57A8D2EF" wp14:editId="02B0F1F8">
            <wp:extent cx="126365" cy="126365"/>
            <wp:effectExtent l="0" t="0" r="0" b="0"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4.png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746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 w14:paraId="58930B6B" w14:textId="77777777" w:rsidR="00A10D14" w:rsidRDefault="00A10D14">
      <w:pPr>
        <w:pStyle w:val="Zkladntext"/>
        <w:rPr>
          <w:b/>
        </w:rPr>
      </w:pPr>
    </w:p>
    <w:p w14:paraId="1C29F6B1" w14:textId="77777777" w:rsidR="00A10D14" w:rsidRDefault="00951273">
      <w:pPr>
        <w:pStyle w:val="Nadpis1"/>
        <w:numPr>
          <w:ilvl w:val="0"/>
          <w:numId w:val="2"/>
        </w:numPr>
        <w:tabs>
          <w:tab w:val="left" w:pos="397"/>
        </w:tabs>
      </w:pPr>
      <w:r>
        <w:t>Spôsob</w:t>
      </w:r>
      <w:r>
        <w:rPr>
          <w:spacing w:val="-2"/>
        </w:rPr>
        <w:t xml:space="preserve"> </w:t>
      </w:r>
      <w:r>
        <w:t>ocenenia</w:t>
      </w:r>
      <w:r>
        <w:rPr>
          <w:spacing w:val="-2"/>
        </w:rPr>
        <w:t xml:space="preserve"> </w:t>
      </w:r>
      <w:r>
        <w:t>jednotlivých</w:t>
      </w:r>
      <w:r>
        <w:rPr>
          <w:spacing w:val="-1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záväzkov</w:t>
      </w:r>
    </w:p>
    <w:p w14:paraId="10E9B095" w14:textId="77777777" w:rsidR="00A10D14" w:rsidRDefault="00A10D14">
      <w:pPr>
        <w:pStyle w:val="Zkladntext"/>
        <w:spacing w:before="1"/>
        <w:rPr>
          <w:b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80"/>
        <w:gridCol w:w="3922"/>
      </w:tblGrid>
      <w:tr w:rsidR="00A10D14" w14:paraId="5A015D9A" w14:textId="77777777">
        <w:trPr>
          <w:trHeight w:val="423"/>
        </w:trPr>
        <w:tc>
          <w:tcPr>
            <w:tcW w:w="6380" w:type="dxa"/>
            <w:tcBorders>
              <w:bottom w:val="double" w:sz="0" w:space="0" w:color="000000"/>
            </w:tcBorders>
            <w:shd w:val="clear" w:color="auto" w:fill="F1F1F1"/>
          </w:tcPr>
          <w:p w14:paraId="7027F428" w14:textId="77777777" w:rsidR="00A10D14" w:rsidRDefault="00951273">
            <w:pPr>
              <w:pStyle w:val="TableParagraph"/>
              <w:spacing w:before="73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22" w:type="dxa"/>
            <w:tcBorders>
              <w:bottom w:val="double" w:sz="0" w:space="0" w:color="000000"/>
            </w:tcBorders>
            <w:shd w:val="clear" w:color="auto" w:fill="F1F1F1"/>
          </w:tcPr>
          <w:p w14:paraId="47CE8CEE" w14:textId="77777777" w:rsidR="00A10D14" w:rsidRDefault="00951273">
            <w:pPr>
              <w:pStyle w:val="TableParagraph"/>
              <w:spacing w:before="73"/>
              <w:ind w:left="989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A10D14" w14:paraId="302BFDCF" w14:textId="77777777">
        <w:trPr>
          <w:trHeight w:val="426"/>
        </w:trPr>
        <w:tc>
          <w:tcPr>
            <w:tcW w:w="6380" w:type="dxa"/>
            <w:tcBorders>
              <w:top w:val="double" w:sz="0" w:space="0" w:color="000000"/>
            </w:tcBorders>
          </w:tcPr>
          <w:p w14:paraId="0170C04E" w14:textId="77777777" w:rsidR="00A10D14" w:rsidRDefault="00951273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22" w:type="dxa"/>
            <w:tcBorders>
              <w:top w:val="double" w:sz="0" w:space="0" w:color="000000"/>
            </w:tcBorders>
          </w:tcPr>
          <w:p w14:paraId="5D8E1E44" w14:textId="77777777" w:rsidR="00A10D14" w:rsidRDefault="00951273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A10D14" w14:paraId="115F437B" w14:textId="77777777">
        <w:trPr>
          <w:trHeight w:val="424"/>
        </w:trPr>
        <w:tc>
          <w:tcPr>
            <w:tcW w:w="6380" w:type="dxa"/>
          </w:tcPr>
          <w:p w14:paraId="22B4AABE" w14:textId="77777777" w:rsidR="00A10D14" w:rsidRDefault="00951273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922" w:type="dxa"/>
          </w:tcPr>
          <w:p w14:paraId="08070BE0" w14:textId="77777777" w:rsidR="00A10D14" w:rsidRDefault="00951273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A10D14" w14:paraId="2E3C4DD8" w14:textId="77777777">
        <w:trPr>
          <w:trHeight w:val="424"/>
        </w:trPr>
        <w:tc>
          <w:tcPr>
            <w:tcW w:w="6380" w:type="dxa"/>
          </w:tcPr>
          <w:p w14:paraId="0EAC7484" w14:textId="77777777" w:rsidR="00A10D14" w:rsidRDefault="00951273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22" w:type="dxa"/>
          </w:tcPr>
          <w:p w14:paraId="08FEB397" w14:textId="77777777" w:rsidR="00A10D14" w:rsidRDefault="00951273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A10D14" w14:paraId="561C07C3" w14:textId="77777777">
        <w:trPr>
          <w:trHeight w:val="424"/>
        </w:trPr>
        <w:tc>
          <w:tcPr>
            <w:tcW w:w="6380" w:type="dxa"/>
          </w:tcPr>
          <w:p w14:paraId="5A8334D4" w14:textId="77777777" w:rsidR="00A10D14" w:rsidRDefault="00951273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922" w:type="dxa"/>
          </w:tcPr>
          <w:p w14:paraId="768E8F4A" w14:textId="77777777" w:rsidR="00A10D14" w:rsidRDefault="00951273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A10D14" w14:paraId="5E7EE7BE" w14:textId="77777777">
        <w:trPr>
          <w:trHeight w:val="554"/>
        </w:trPr>
        <w:tc>
          <w:tcPr>
            <w:tcW w:w="6380" w:type="dxa"/>
          </w:tcPr>
          <w:p w14:paraId="0C62A3AD" w14:textId="77777777" w:rsidR="00A10D14" w:rsidRDefault="00951273">
            <w:pPr>
              <w:pStyle w:val="TableParagraph"/>
              <w:spacing w:line="270" w:lineRule="atLeast"/>
              <w:ind w:left="390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22" w:type="dxa"/>
          </w:tcPr>
          <w:p w14:paraId="3F2DE389" w14:textId="77777777" w:rsidR="00A10D14" w:rsidRDefault="00951273">
            <w:pPr>
              <w:pStyle w:val="TableParagraph"/>
              <w:spacing w:before="138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A10D14" w14:paraId="3AAC9F9B" w14:textId="77777777">
        <w:trPr>
          <w:trHeight w:val="424"/>
        </w:trPr>
        <w:tc>
          <w:tcPr>
            <w:tcW w:w="6380" w:type="dxa"/>
          </w:tcPr>
          <w:p w14:paraId="458D5038" w14:textId="77777777" w:rsidR="00A10D14" w:rsidRDefault="00951273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922" w:type="dxa"/>
          </w:tcPr>
          <w:p w14:paraId="594B5945" w14:textId="77777777" w:rsidR="00A10D14" w:rsidRDefault="00951273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A10D14" w14:paraId="6DA08EAE" w14:textId="77777777">
        <w:trPr>
          <w:trHeight w:val="424"/>
        </w:trPr>
        <w:tc>
          <w:tcPr>
            <w:tcW w:w="6380" w:type="dxa"/>
          </w:tcPr>
          <w:p w14:paraId="0B73DA99" w14:textId="77777777" w:rsidR="00A10D14" w:rsidRDefault="00951273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922" w:type="dxa"/>
          </w:tcPr>
          <w:p w14:paraId="7695D886" w14:textId="77777777" w:rsidR="00A10D14" w:rsidRDefault="00951273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A10D14" w14:paraId="5C175AA4" w14:textId="77777777">
        <w:trPr>
          <w:trHeight w:val="424"/>
        </w:trPr>
        <w:tc>
          <w:tcPr>
            <w:tcW w:w="6380" w:type="dxa"/>
          </w:tcPr>
          <w:p w14:paraId="438E88BF" w14:textId="77777777" w:rsidR="00A10D14" w:rsidRDefault="00951273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922" w:type="dxa"/>
          </w:tcPr>
          <w:p w14:paraId="4E20D1A4" w14:textId="77777777" w:rsidR="00A10D14" w:rsidRDefault="00951273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A10D14" w14:paraId="755B884C" w14:textId="77777777">
        <w:trPr>
          <w:trHeight w:val="427"/>
        </w:trPr>
        <w:tc>
          <w:tcPr>
            <w:tcW w:w="6380" w:type="dxa"/>
          </w:tcPr>
          <w:p w14:paraId="06FD2C29" w14:textId="77777777" w:rsidR="00A10D14" w:rsidRDefault="00951273">
            <w:pPr>
              <w:pStyle w:val="TableParagraph"/>
              <w:spacing w:before="76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22" w:type="dxa"/>
          </w:tcPr>
          <w:p w14:paraId="3993C78F" w14:textId="77777777" w:rsidR="00A10D14" w:rsidRDefault="00951273">
            <w:pPr>
              <w:pStyle w:val="TableParagraph"/>
              <w:spacing w:before="76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A10D14" w14:paraId="526CCCE6" w14:textId="77777777">
        <w:trPr>
          <w:trHeight w:val="424"/>
        </w:trPr>
        <w:tc>
          <w:tcPr>
            <w:tcW w:w="6380" w:type="dxa"/>
          </w:tcPr>
          <w:p w14:paraId="5388B329" w14:textId="77777777" w:rsidR="00A10D14" w:rsidRDefault="00951273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922" w:type="dxa"/>
          </w:tcPr>
          <w:p w14:paraId="3E4E06EF" w14:textId="77777777" w:rsidR="00A10D14" w:rsidRDefault="00951273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10D14" w14:paraId="01E31717" w14:textId="77777777">
        <w:trPr>
          <w:trHeight w:val="424"/>
        </w:trPr>
        <w:tc>
          <w:tcPr>
            <w:tcW w:w="6380" w:type="dxa"/>
          </w:tcPr>
          <w:p w14:paraId="32FD77BC" w14:textId="77777777" w:rsidR="00A10D14" w:rsidRDefault="00951273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922" w:type="dxa"/>
          </w:tcPr>
          <w:p w14:paraId="40E73B84" w14:textId="77777777" w:rsidR="00A10D14" w:rsidRDefault="00951273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10D14" w14:paraId="51E08583" w14:textId="77777777">
        <w:trPr>
          <w:trHeight w:val="1741"/>
        </w:trPr>
        <w:tc>
          <w:tcPr>
            <w:tcW w:w="6380" w:type="dxa"/>
          </w:tcPr>
          <w:p w14:paraId="7FF9828D" w14:textId="77777777" w:rsidR="00A10D14" w:rsidRDefault="00A10D14">
            <w:pPr>
              <w:pStyle w:val="TableParagraph"/>
              <w:rPr>
                <w:b/>
                <w:sz w:val="26"/>
              </w:rPr>
            </w:pPr>
          </w:p>
          <w:p w14:paraId="22125A15" w14:textId="77777777" w:rsidR="00A10D14" w:rsidRDefault="00A10D14">
            <w:pPr>
              <w:pStyle w:val="TableParagraph"/>
              <w:spacing w:before="8"/>
              <w:rPr>
                <w:b/>
                <w:sz w:val="37"/>
              </w:rPr>
            </w:pPr>
          </w:p>
          <w:p w14:paraId="35168F9A" w14:textId="77777777" w:rsidR="00A10D14" w:rsidRDefault="00951273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922" w:type="dxa"/>
          </w:tcPr>
          <w:p w14:paraId="3D8FD4B9" w14:textId="77777777" w:rsidR="00A10D14" w:rsidRDefault="00951273">
            <w:pPr>
              <w:pStyle w:val="TableParagraph"/>
              <w:spacing w:before="181"/>
              <w:ind w:left="107" w:right="98"/>
              <w:jc w:val="both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vykazujú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</w:tbl>
    <w:p w14:paraId="2D6ED74C" w14:textId="77777777" w:rsidR="00A10D14" w:rsidRDefault="00A10D14">
      <w:pPr>
        <w:jc w:val="both"/>
        <w:rPr>
          <w:sz w:val="24"/>
        </w:rPr>
        <w:sectPr w:rsidR="00A10D14" w:rsidSect="004E7864">
          <w:pgSz w:w="11910" w:h="16840"/>
          <w:pgMar w:top="1480" w:right="0" w:bottom="840" w:left="1020" w:header="717" w:footer="647" w:gutter="0"/>
          <w:cols w:space="720"/>
        </w:sectPr>
      </w:pPr>
    </w:p>
    <w:p w14:paraId="104636E2" w14:textId="77777777" w:rsidR="00A10D14" w:rsidRDefault="00A10D14">
      <w:pPr>
        <w:pStyle w:val="Zkladntext"/>
        <w:spacing w:before="11"/>
        <w:rPr>
          <w:b/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80"/>
        <w:gridCol w:w="3922"/>
      </w:tblGrid>
      <w:tr w:rsidR="00A10D14" w14:paraId="21E37315" w14:textId="77777777">
        <w:trPr>
          <w:trHeight w:val="424"/>
        </w:trPr>
        <w:tc>
          <w:tcPr>
            <w:tcW w:w="6380" w:type="dxa"/>
            <w:tcBorders>
              <w:bottom w:val="double" w:sz="0" w:space="0" w:color="000000"/>
            </w:tcBorders>
            <w:shd w:val="clear" w:color="auto" w:fill="F1F1F1"/>
          </w:tcPr>
          <w:p w14:paraId="70B43F62" w14:textId="77777777" w:rsidR="00A10D14" w:rsidRDefault="00951273">
            <w:pPr>
              <w:pStyle w:val="TableParagraph"/>
              <w:spacing w:before="73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22" w:type="dxa"/>
            <w:tcBorders>
              <w:bottom w:val="double" w:sz="0" w:space="0" w:color="000000"/>
            </w:tcBorders>
            <w:shd w:val="clear" w:color="auto" w:fill="F1F1F1"/>
          </w:tcPr>
          <w:p w14:paraId="4DF09726" w14:textId="77777777" w:rsidR="00A10D14" w:rsidRDefault="00951273">
            <w:pPr>
              <w:pStyle w:val="TableParagraph"/>
              <w:spacing w:before="73"/>
              <w:ind w:left="989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A10D14" w14:paraId="5D9BB7FF" w14:textId="77777777">
        <w:trPr>
          <w:trHeight w:val="1362"/>
        </w:trPr>
        <w:tc>
          <w:tcPr>
            <w:tcW w:w="6380" w:type="dxa"/>
            <w:tcBorders>
              <w:top w:val="double" w:sz="0" w:space="0" w:color="000000"/>
            </w:tcBorders>
          </w:tcPr>
          <w:p w14:paraId="2DC2C426" w14:textId="77777777" w:rsidR="00A10D14" w:rsidRDefault="00A10D14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23EB9F47" w14:textId="77777777" w:rsidR="00A10D14" w:rsidRDefault="00951273">
            <w:pPr>
              <w:pStyle w:val="TableParagraph"/>
              <w:ind w:left="390" w:right="1526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922" w:type="dxa"/>
            <w:tcBorders>
              <w:top w:val="double" w:sz="0" w:space="0" w:color="000000"/>
            </w:tcBorders>
          </w:tcPr>
          <w:p w14:paraId="214A267C" w14:textId="77777777" w:rsidR="00A10D14" w:rsidRDefault="00951273">
            <w:pPr>
              <w:pStyle w:val="TableParagraph"/>
              <w:spacing w:before="128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34B325A9" w14:textId="77777777" w:rsidR="00A10D14" w:rsidRDefault="00951273">
            <w:pPr>
              <w:pStyle w:val="TableParagraph"/>
              <w:ind w:left="107" w:right="826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alebo poistno-</w:t>
            </w:r>
          </w:p>
          <w:p w14:paraId="57B88A3A" w14:textId="77777777" w:rsidR="00A10D14" w:rsidRDefault="00951273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metódami</w:t>
            </w:r>
          </w:p>
        </w:tc>
      </w:tr>
      <w:tr w:rsidR="00A10D14" w14:paraId="63F2D2DD" w14:textId="77777777">
        <w:trPr>
          <w:trHeight w:val="1730"/>
        </w:trPr>
        <w:tc>
          <w:tcPr>
            <w:tcW w:w="6380" w:type="dxa"/>
          </w:tcPr>
          <w:p w14:paraId="39EEA52D" w14:textId="77777777" w:rsidR="00A10D14" w:rsidRDefault="00A10D14">
            <w:pPr>
              <w:pStyle w:val="TableParagraph"/>
              <w:rPr>
                <w:b/>
                <w:sz w:val="26"/>
              </w:rPr>
            </w:pPr>
          </w:p>
          <w:p w14:paraId="13438CA3" w14:textId="77777777" w:rsidR="00A10D14" w:rsidRDefault="00A10D14">
            <w:pPr>
              <w:pStyle w:val="TableParagraph"/>
              <w:spacing w:before="1"/>
              <w:rPr>
                <w:b/>
                <w:sz w:val="37"/>
              </w:rPr>
            </w:pPr>
          </w:p>
          <w:p w14:paraId="2177022A" w14:textId="77777777" w:rsidR="00A10D14" w:rsidRDefault="00951273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922" w:type="dxa"/>
          </w:tcPr>
          <w:p w14:paraId="6D9ABA88" w14:textId="77777777" w:rsidR="00A10D14" w:rsidRDefault="00951273">
            <w:pPr>
              <w:pStyle w:val="TableParagraph"/>
              <w:spacing w:before="174"/>
              <w:ind w:left="141" w:right="152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A10D14" w14:paraId="6D19C8F8" w14:textId="77777777">
        <w:trPr>
          <w:trHeight w:val="424"/>
        </w:trPr>
        <w:tc>
          <w:tcPr>
            <w:tcW w:w="6380" w:type="dxa"/>
          </w:tcPr>
          <w:p w14:paraId="75905202" w14:textId="77777777" w:rsidR="00A10D14" w:rsidRDefault="00951273">
            <w:pPr>
              <w:pStyle w:val="TableParagraph"/>
              <w:spacing w:before="74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 nadobudnutí</w:t>
            </w:r>
          </w:p>
        </w:tc>
        <w:tc>
          <w:tcPr>
            <w:tcW w:w="3922" w:type="dxa"/>
          </w:tcPr>
          <w:p w14:paraId="3CA6FBE1" w14:textId="77777777" w:rsidR="00A10D14" w:rsidRDefault="00951273">
            <w:pPr>
              <w:pStyle w:val="TableParagraph"/>
              <w:spacing w:before="74"/>
              <w:ind w:left="141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A10D14" w14:paraId="318674F1" w14:textId="77777777">
        <w:trPr>
          <w:trHeight w:val="426"/>
        </w:trPr>
        <w:tc>
          <w:tcPr>
            <w:tcW w:w="6380" w:type="dxa"/>
          </w:tcPr>
          <w:p w14:paraId="113FB0F5" w14:textId="77777777" w:rsidR="00A10D14" w:rsidRDefault="00951273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majetok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922" w:type="dxa"/>
          </w:tcPr>
          <w:p w14:paraId="537458FB" w14:textId="77777777" w:rsidR="00A10D14" w:rsidRDefault="00951273">
            <w:pPr>
              <w:pStyle w:val="TableParagraph"/>
              <w:spacing w:before="75"/>
              <w:ind w:left="141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0E4120A3" w14:textId="77777777" w:rsidR="00A10D14" w:rsidRDefault="00A10D14">
      <w:pPr>
        <w:pStyle w:val="Zkladntext"/>
        <w:rPr>
          <w:b/>
          <w:sz w:val="14"/>
        </w:rPr>
      </w:pPr>
    </w:p>
    <w:p w14:paraId="738DD3F2" w14:textId="77777777" w:rsidR="00A10D14" w:rsidRDefault="00951273">
      <w:pPr>
        <w:pStyle w:val="Odsekzoznamu"/>
        <w:numPr>
          <w:ilvl w:val="0"/>
          <w:numId w:val="2"/>
        </w:numPr>
        <w:tabs>
          <w:tab w:val="left" w:pos="397"/>
        </w:tabs>
        <w:spacing w:before="90"/>
        <w:ind w:right="569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2308D6BD" w14:textId="77777777" w:rsidR="00A10D14" w:rsidRDefault="00A10D14">
      <w:pPr>
        <w:pStyle w:val="Zkladntext"/>
        <w:rPr>
          <w:b/>
        </w:rPr>
      </w:pPr>
    </w:p>
    <w:p w14:paraId="2522D2D3" w14:textId="77777777" w:rsidR="00A10D14" w:rsidRDefault="00951273">
      <w:pPr>
        <w:pStyle w:val="Zkladntext"/>
        <w:ind w:left="113" w:right="563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</w:t>
      </w:r>
      <w:r>
        <w:rPr>
          <w:spacing w:val="-1"/>
        </w:rPr>
        <w:t xml:space="preserve"> </w:t>
      </w:r>
      <w:r>
        <w:t>prvým dňom</w:t>
      </w:r>
      <w:r>
        <w:rPr>
          <w:spacing w:val="4"/>
        </w:rPr>
        <w:t xml:space="preserve"> </w:t>
      </w:r>
      <w:r>
        <w:t>mesiaca, v ktorom</w:t>
      </w:r>
      <w:r>
        <w:rPr>
          <w:spacing w:val="-1"/>
        </w:rPr>
        <w:t xml:space="preserve"> </w:t>
      </w:r>
      <w:r>
        <w:t>bol dlhodobý majetok uvedený</w:t>
      </w:r>
      <w:r>
        <w:rPr>
          <w:spacing w:val="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používania.</w:t>
      </w:r>
    </w:p>
    <w:p w14:paraId="43FEAB0A" w14:textId="77777777" w:rsidR="00A10D14" w:rsidRDefault="00A10D14">
      <w:pPr>
        <w:pStyle w:val="Zkladntext"/>
      </w:pPr>
    </w:p>
    <w:p w14:paraId="1BF475ED" w14:textId="77777777" w:rsidR="00A10D14" w:rsidRDefault="00951273">
      <w:pPr>
        <w:pStyle w:val="Zkladntext"/>
        <w:ind w:left="113" w:right="564"/>
        <w:jc w:val="both"/>
      </w:pPr>
      <w:r>
        <w:t>Účtovné odpisy sa zaokrúhľujú na celé eurá nahor. Ak sa v priebehu používania majetku zistí, že doba</w:t>
      </w:r>
      <w:r>
        <w:rPr>
          <w:spacing w:val="1"/>
        </w:rPr>
        <w:t xml:space="preserve"> </w:t>
      </w:r>
      <w:r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 w14:paraId="0C5CD008" w14:textId="77777777" w:rsidR="00A10D14" w:rsidRDefault="00A10D14">
      <w:pPr>
        <w:pStyle w:val="Zkladntext"/>
        <w:spacing w:before="1"/>
      </w:pPr>
    </w:p>
    <w:p w14:paraId="5FA56898" w14:textId="77777777" w:rsidR="00A10D14" w:rsidRDefault="00951273">
      <w:pPr>
        <w:pStyle w:val="Zkladntext"/>
        <w:ind w:left="113"/>
        <w:jc w:val="both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 sú stanovené</w:t>
      </w:r>
      <w:r>
        <w:rPr>
          <w:spacing w:val="-2"/>
        </w:rPr>
        <w:t xml:space="preserve"> </w:t>
      </w:r>
      <w:r>
        <w:t>takto:</w:t>
      </w:r>
    </w:p>
    <w:p w14:paraId="67AA7711" w14:textId="77777777" w:rsidR="00A10D14" w:rsidRDefault="00A10D14">
      <w:pPr>
        <w:pStyle w:val="Zkladntext"/>
        <w:spacing w:before="2"/>
        <w:rPr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2"/>
        <w:gridCol w:w="3072"/>
        <w:gridCol w:w="4213"/>
      </w:tblGrid>
      <w:tr w:rsidR="00A10D14" w14:paraId="152B1B66" w14:textId="77777777">
        <w:trPr>
          <w:trHeight w:val="762"/>
        </w:trPr>
        <w:tc>
          <w:tcPr>
            <w:tcW w:w="2962" w:type="dxa"/>
            <w:shd w:val="clear" w:color="auto" w:fill="F1F1F1"/>
          </w:tcPr>
          <w:p w14:paraId="11A6BDF1" w14:textId="77777777" w:rsidR="00A10D14" w:rsidRDefault="00A10D14">
            <w:pPr>
              <w:pStyle w:val="TableParagraph"/>
              <w:spacing w:before="2"/>
              <w:rPr>
                <w:sz w:val="23"/>
              </w:rPr>
            </w:pPr>
          </w:p>
          <w:p w14:paraId="44D17635" w14:textId="77777777" w:rsidR="00A10D14" w:rsidRDefault="00951273">
            <w:pPr>
              <w:pStyle w:val="TableParagraph"/>
              <w:ind w:left="689" w:right="6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1F1F1"/>
          </w:tcPr>
          <w:p w14:paraId="32B096D0" w14:textId="77777777" w:rsidR="00A10D14" w:rsidRDefault="00951273">
            <w:pPr>
              <w:pStyle w:val="TableParagraph"/>
              <w:spacing w:before="151"/>
              <w:ind w:left="671" w:right="614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213" w:type="dxa"/>
            <w:shd w:val="clear" w:color="auto" w:fill="F1F1F1"/>
          </w:tcPr>
          <w:p w14:paraId="3B966EF2" w14:textId="77777777" w:rsidR="00A10D14" w:rsidRDefault="00951273">
            <w:pPr>
              <w:pStyle w:val="TableParagraph"/>
              <w:spacing w:before="151"/>
              <w:ind w:left="1930" w:right="1091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A10D14" w14:paraId="5227E5E7" w14:textId="77777777">
        <w:trPr>
          <w:trHeight w:val="340"/>
        </w:trPr>
        <w:tc>
          <w:tcPr>
            <w:tcW w:w="2962" w:type="dxa"/>
          </w:tcPr>
          <w:p w14:paraId="31C6D798" w14:textId="0A7E4A5A" w:rsidR="00A10D14" w:rsidRDefault="00B25D82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072" w:type="dxa"/>
          </w:tcPr>
          <w:p w14:paraId="3449BD42" w14:textId="089A7B7A" w:rsidR="00A10D14" w:rsidRDefault="00B25D82">
            <w:pPr>
              <w:pStyle w:val="TableParagraph"/>
              <w:spacing w:before="55"/>
              <w:ind w:left="1488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4213" w:type="dxa"/>
          </w:tcPr>
          <w:p w14:paraId="0BEE5B0E" w14:textId="3AEA2E5E" w:rsidR="00A10D14" w:rsidRDefault="00B25D82">
            <w:pPr>
              <w:pStyle w:val="TableParagraph"/>
              <w:spacing w:before="55"/>
              <w:ind w:left="1860" w:right="1847"/>
              <w:jc w:val="center"/>
              <w:rPr>
                <w:sz w:val="20"/>
              </w:rPr>
            </w:pPr>
            <w:r>
              <w:rPr>
                <w:sz w:val="20"/>
              </w:rPr>
              <w:t>50,00</w:t>
            </w:r>
          </w:p>
        </w:tc>
      </w:tr>
      <w:tr w:rsidR="00B25D82" w14:paraId="4BE2D006" w14:textId="77777777">
        <w:trPr>
          <w:trHeight w:val="340"/>
        </w:trPr>
        <w:tc>
          <w:tcPr>
            <w:tcW w:w="2962" w:type="dxa"/>
          </w:tcPr>
          <w:p w14:paraId="6A6BFA62" w14:textId="403B9C95" w:rsidR="00B25D82" w:rsidRDefault="00B25D82" w:rsidP="00B25D82">
            <w:pPr>
              <w:pStyle w:val="TableParagraph"/>
              <w:spacing w:before="55"/>
              <w:ind w:left="7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14:paraId="4B7168DA" w14:textId="49F2C716" w:rsidR="00B25D82" w:rsidRDefault="00B25D82" w:rsidP="00B25D82">
            <w:pPr>
              <w:pStyle w:val="TableParagraph"/>
              <w:spacing w:before="55"/>
              <w:ind w:left="1488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213" w:type="dxa"/>
          </w:tcPr>
          <w:p w14:paraId="58D05892" w14:textId="7B4C5568" w:rsidR="00B25D82" w:rsidRDefault="00B25D82" w:rsidP="00B25D82">
            <w:pPr>
              <w:pStyle w:val="TableParagraph"/>
              <w:spacing w:before="55"/>
              <w:ind w:left="1860" w:right="1847"/>
              <w:jc w:val="center"/>
              <w:rPr>
                <w:sz w:val="20"/>
              </w:rPr>
            </w:pPr>
            <w:r>
              <w:rPr>
                <w:sz w:val="20"/>
              </w:rPr>
              <w:t>25,00</w:t>
            </w:r>
          </w:p>
        </w:tc>
      </w:tr>
      <w:tr w:rsidR="00A10D14" w14:paraId="08E9982F" w14:textId="77777777">
        <w:trPr>
          <w:trHeight w:val="340"/>
        </w:trPr>
        <w:tc>
          <w:tcPr>
            <w:tcW w:w="2962" w:type="dxa"/>
          </w:tcPr>
          <w:p w14:paraId="5FABA323" w14:textId="77777777" w:rsidR="00A10D14" w:rsidRDefault="00951273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2" w:type="dxa"/>
          </w:tcPr>
          <w:p w14:paraId="569E55D9" w14:textId="77777777" w:rsidR="00A10D14" w:rsidRDefault="00951273">
            <w:pPr>
              <w:pStyle w:val="TableParagraph"/>
              <w:spacing w:before="55"/>
              <w:ind w:left="1488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213" w:type="dxa"/>
          </w:tcPr>
          <w:p w14:paraId="13504166" w14:textId="77777777" w:rsidR="00A10D14" w:rsidRDefault="00951273">
            <w:pPr>
              <w:pStyle w:val="TableParagraph"/>
              <w:spacing w:before="55"/>
              <w:ind w:left="1860" w:right="1852"/>
              <w:jc w:val="center"/>
              <w:rPr>
                <w:sz w:val="20"/>
              </w:rPr>
            </w:pPr>
            <w:r>
              <w:rPr>
                <w:sz w:val="20"/>
              </w:rPr>
              <w:t>16,66</w:t>
            </w:r>
          </w:p>
        </w:tc>
      </w:tr>
      <w:tr w:rsidR="00A10D14" w14:paraId="21813A17" w14:textId="77777777">
        <w:trPr>
          <w:trHeight w:val="340"/>
        </w:trPr>
        <w:tc>
          <w:tcPr>
            <w:tcW w:w="2962" w:type="dxa"/>
          </w:tcPr>
          <w:p w14:paraId="04800A69" w14:textId="77777777" w:rsidR="00A10D14" w:rsidRDefault="00951273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2" w:type="dxa"/>
          </w:tcPr>
          <w:p w14:paraId="3F1C0EA0" w14:textId="77777777" w:rsidR="00A10D14" w:rsidRDefault="00951273">
            <w:pPr>
              <w:pStyle w:val="TableParagraph"/>
              <w:spacing w:before="55"/>
              <w:ind w:left="1488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213" w:type="dxa"/>
          </w:tcPr>
          <w:p w14:paraId="3269D79C" w14:textId="77777777" w:rsidR="00A10D14" w:rsidRDefault="00951273">
            <w:pPr>
              <w:pStyle w:val="TableParagraph"/>
              <w:spacing w:before="55"/>
              <w:ind w:left="1860" w:right="1852"/>
              <w:jc w:val="center"/>
              <w:rPr>
                <w:sz w:val="20"/>
              </w:rPr>
            </w:pPr>
            <w:r>
              <w:rPr>
                <w:sz w:val="20"/>
              </w:rPr>
              <w:t>12,50</w:t>
            </w:r>
          </w:p>
        </w:tc>
      </w:tr>
      <w:tr w:rsidR="00A10D14" w14:paraId="4441CA77" w14:textId="77777777">
        <w:trPr>
          <w:trHeight w:val="338"/>
        </w:trPr>
        <w:tc>
          <w:tcPr>
            <w:tcW w:w="2962" w:type="dxa"/>
          </w:tcPr>
          <w:p w14:paraId="759E4398" w14:textId="77777777" w:rsidR="00A10D14" w:rsidRDefault="00951273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2" w:type="dxa"/>
          </w:tcPr>
          <w:p w14:paraId="539403BF" w14:textId="77777777" w:rsidR="00A10D14" w:rsidRDefault="00951273">
            <w:pPr>
              <w:pStyle w:val="TableParagraph"/>
              <w:spacing w:before="55"/>
              <w:ind w:left="1437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213" w:type="dxa"/>
          </w:tcPr>
          <w:p w14:paraId="70609505" w14:textId="0523623D" w:rsidR="00A10D14" w:rsidRDefault="00951273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  <w:r w:rsidR="00B25D82">
              <w:rPr>
                <w:w w:val="99"/>
                <w:sz w:val="20"/>
              </w:rPr>
              <w:t>,00</w:t>
            </w:r>
          </w:p>
        </w:tc>
      </w:tr>
      <w:tr w:rsidR="00A10D14" w14:paraId="32416D1E" w14:textId="77777777">
        <w:trPr>
          <w:trHeight w:val="338"/>
        </w:trPr>
        <w:tc>
          <w:tcPr>
            <w:tcW w:w="2962" w:type="dxa"/>
            <w:tcBorders>
              <w:bottom w:val="single" w:sz="6" w:space="0" w:color="000000"/>
            </w:tcBorders>
          </w:tcPr>
          <w:p w14:paraId="2B011591" w14:textId="77777777" w:rsidR="00A10D14" w:rsidRDefault="00951273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  <w:tcBorders>
              <w:bottom w:val="single" w:sz="6" w:space="0" w:color="000000"/>
            </w:tcBorders>
          </w:tcPr>
          <w:p w14:paraId="63A52973" w14:textId="77777777" w:rsidR="00A10D14" w:rsidRDefault="00951273">
            <w:pPr>
              <w:pStyle w:val="TableParagraph"/>
              <w:spacing w:before="55"/>
              <w:ind w:left="1437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213" w:type="dxa"/>
            <w:tcBorders>
              <w:bottom w:val="single" w:sz="6" w:space="0" w:color="000000"/>
            </w:tcBorders>
          </w:tcPr>
          <w:p w14:paraId="52340F72" w14:textId="2480EBF4" w:rsidR="00A10D14" w:rsidRDefault="00951273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  <w:r w:rsidR="00B25D82">
              <w:rPr>
                <w:w w:val="99"/>
                <w:sz w:val="20"/>
              </w:rPr>
              <w:t>,00</w:t>
            </w:r>
          </w:p>
        </w:tc>
      </w:tr>
      <w:tr w:rsidR="00A10D14" w14:paraId="37F7A945" w14:textId="77777777">
        <w:trPr>
          <w:trHeight w:val="338"/>
        </w:trPr>
        <w:tc>
          <w:tcPr>
            <w:tcW w:w="2962" w:type="dxa"/>
            <w:tcBorders>
              <w:top w:val="single" w:sz="6" w:space="0" w:color="000000"/>
            </w:tcBorders>
          </w:tcPr>
          <w:p w14:paraId="1303F689" w14:textId="77777777" w:rsidR="00A10D14" w:rsidRDefault="00951273">
            <w:pPr>
              <w:pStyle w:val="TableParagraph"/>
              <w:spacing w:before="53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  <w:tcBorders>
              <w:top w:val="single" w:sz="6" w:space="0" w:color="000000"/>
            </w:tcBorders>
          </w:tcPr>
          <w:p w14:paraId="1A15A90F" w14:textId="77777777" w:rsidR="00A10D14" w:rsidRDefault="00951273">
            <w:pPr>
              <w:pStyle w:val="TableParagraph"/>
              <w:spacing w:before="53"/>
              <w:ind w:left="1437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213" w:type="dxa"/>
            <w:tcBorders>
              <w:top w:val="single" w:sz="6" w:space="0" w:color="000000"/>
            </w:tcBorders>
          </w:tcPr>
          <w:p w14:paraId="4C035C45" w14:textId="00E8C3CA" w:rsidR="00A10D14" w:rsidRDefault="00951273">
            <w:pPr>
              <w:pStyle w:val="TableParagraph"/>
              <w:spacing w:before="53"/>
              <w:ind w:left="1860" w:right="1851"/>
              <w:jc w:val="center"/>
              <w:rPr>
                <w:sz w:val="20"/>
              </w:rPr>
            </w:pPr>
            <w:r>
              <w:rPr>
                <w:sz w:val="20"/>
              </w:rPr>
              <w:t>2,5</w:t>
            </w:r>
            <w:r w:rsidR="00B25D82">
              <w:rPr>
                <w:sz w:val="20"/>
              </w:rPr>
              <w:t>0</w:t>
            </w:r>
          </w:p>
        </w:tc>
      </w:tr>
    </w:tbl>
    <w:p w14:paraId="33258C9E" w14:textId="77777777" w:rsidR="00A10D14" w:rsidRDefault="00A10D14">
      <w:pPr>
        <w:pStyle w:val="Zkladntext"/>
        <w:spacing w:before="10"/>
        <w:rPr>
          <w:sz w:val="23"/>
        </w:rPr>
      </w:pPr>
    </w:p>
    <w:p w14:paraId="429046FD" w14:textId="77777777" w:rsidR="00A10D14" w:rsidRDefault="00951273">
      <w:pPr>
        <w:ind w:left="113" w:right="566"/>
        <w:jc w:val="both"/>
        <w:rPr>
          <w:b/>
          <w:sz w:val="24"/>
        </w:rPr>
      </w:pPr>
      <w:r>
        <w:rPr>
          <w:sz w:val="24"/>
        </w:rPr>
        <w:t xml:space="preserve">Drobný nehmotný majetok </w:t>
      </w:r>
      <w:r>
        <w:rPr>
          <w:b/>
          <w:sz w:val="24"/>
        </w:rPr>
        <w:t>od 0 Eur do 2 400 Eur</w:t>
      </w:r>
      <w:r>
        <w:rPr>
          <w:sz w:val="24"/>
        </w:rPr>
        <w:t>, ktorý podľa rozhodnutia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 nie 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</w:t>
      </w:r>
      <w:r>
        <w:rPr>
          <w:spacing w:val="-1"/>
          <w:sz w:val="24"/>
        </w:rPr>
        <w:t xml:space="preserve"> </w:t>
      </w:r>
      <w:r>
        <w:rPr>
          <w:sz w:val="24"/>
        </w:rPr>
        <w:t>nehmotným</w:t>
      </w:r>
      <w:r>
        <w:rPr>
          <w:spacing w:val="-2"/>
          <w:sz w:val="24"/>
        </w:rPr>
        <w:t xml:space="preserve"> </w:t>
      </w:r>
      <w:r>
        <w:rPr>
          <w:sz w:val="24"/>
        </w:rPr>
        <w:t>majetkom sa</w:t>
      </w:r>
      <w:r>
        <w:rPr>
          <w:spacing w:val="-2"/>
          <w:sz w:val="24"/>
        </w:rPr>
        <w:t xml:space="preserve"> </w:t>
      </w:r>
      <w:r>
        <w:rPr>
          <w:sz w:val="24"/>
        </w:rPr>
        <w:t>účtuje</w:t>
      </w:r>
      <w:r>
        <w:rPr>
          <w:spacing w:val="-1"/>
          <w:sz w:val="24"/>
        </w:rPr>
        <w:t xml:space="preserve"> </w:t>
      </w:r>
      <w:r>
        <w:rPr>
          <w:sz w:val="24"/>
        </w:rPr>
        <w:t>pri obstaraní 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3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účet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518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služby.</w:t>
      </w:r>
    </w:p>
    <w:p w14:paraId="34003D97" w14:textId="77777777" w:rsidR="00A10D14" w:rsidRDefault="00951273">
      <w:pPr>
        <w:ind w:left="113" w:right="566"/>
        <w:jc w:val="both"/>
        <w:rPr>
          <w:b/>
          <w:sz w:val="24"/>
        </w:rPr>
      </w:pPr>
      <w:r>
        <w:rPr>
          <w:sz w:val="24"/>
        </w:rPr>
        <w:t xml:space="preserve">Drobný hmotný majetok </w:t>
      </w:r>
      <w:r>
        <w:rPr>
          <w:b/>
          <w:sz w:val="24"/>
        </w:rPr>
        <w:t>od 0 Eur do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1 700 Eur, </w:t>
      </w:r>
      <w:r>
        <w:rPr>
          <w:sz w:val="24"/>
        </w:rPr>
        <w:t>ktorý podľa rozhodnutia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 nie 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</w:t>
      </w:r>
      <w:r>
        <w:rPr>
          <w:spacing w:val="-1"/>
          <w:sz w:val="24"/>
        </w:rPr>
        <w:t xml:space="preserve"> </w:t>
      </w:r>
      <w:r>
        <w:rPr>
          <w:sz w:val="24"/>
        </w:rPr>
        <w:t>hmotným majetkom sa</w:t>
      </w:r>
      <w:r>
        <w:rPr>
          <w:spacing w:val="-1"/>
          <w:sz w:val="24"/>
        </w:rPr>
        <w:t xml:space="preserve"> </w:t>
      </w:r>
      <w:r>
        <w:rPr>
          <w:sz w:val="24"/>
        </w:rPr>
        <w:t>účtuje</w:t>
      </w:r>
      <w:r>
        <w:rPr>
          <w:spacing w:val="-1"/>
          <w:sz w:val="24"/>
        </w:rPr>
        <w:t xml:space="preserve"> </w:t>
      </w:r>
      <w:r>
        <w:rPr>
          <w:sz w:val="24"/>
        </w:rPr>
        <w:t>ako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zásoby.</w:t>
      </w:r>
    </w:p>
    <w:p w14:paraId="08478FFE" w14:textId="77777777" w:rsidR="00A10D14" w:rsidRDefault="00A10D14">
      <w:pPr>
        <w:jc w:val="both"/>
        <w:rPr>
          <w:sz w:val="24"/>
        </w:rPr>
        <w:sectPr w:rsidR="00A10D14" w:rsidSect="004E7864">
          <w:pgSz w:w="11910" w:h="16840"/>
          <w:pgMar w:top="1480" w:right="0" w:bottom="840" w:left="1020" w:header="717" w:footer="647" w:gutter="0"/>
          <w:cols w:space="720"/>
        </w:sectPr>
      </w:pPr>
    </w:p>
    <w:p w14:paraId="3C6BB759" w14:textId="77777777" w:rsidR="00A10D14" w:rsidRDefault="00951273">
      <w:pPr>
        <w:pStyle w:val="Nadpis1"/>
        <w:numPr>
          <w:ilvl w:val="0"/>
          <w:numId w:val="2"/>
        </w:numPr>
        <w:tabs>
          <w:tab w:val="left" w:pos="397"/>
        </w:tabs>
        <w:spacing w:before="80"/>
      </w:pPr>
      <w:r>
        <w:lastRenderedPageBreak/>
        <w:t>Zásady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zohľadnenie</w:t>
      </w:r>
      <w:r>
        <w:rPr>
          <w:spacing w:val="-3"/>
        </w:rPr>
        <w:t xml:space="preserve"> </w:t>
      </w:r>
      <w:r>
        <w:t>zníženia</w:t>
      </w:r>
      <w:r>
        <w:rPr>
          <w:spacing w:val="-1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majetku.</w:t>
      </w:r>
    </w:p>
    <w:p w14:paraId="0B65B464" w14:textId="5C860648" w:rsidR="00A10D14" w:rsidRDefault="00951273">
      <w:pPr>
        <w:pStyle w:val="Zkladntext"/>
        <w:spacing w:after="10"/>
        <w:ind w:left="113" w:right="3359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593F7416" wp14:editId="6AE489C4">
                <wp:simplePos x="0" y="0"/>
                <wp:positionH relativeFrom="page">
                  <wp:posOffset>5720715</wp:posOffset>
                </wp:positionH>
                <wp:positionV relativeFrom="paragraph">
                  <wp:posOffset>390525</wp:posOffset>
                </wp:positionV>
                <wp:extent cx="116840" cy="116840"/>
                <wp:effectExtent l="0" t="0" r="0" b="0"/>
                <wp:wrapNone/>
                <wp:docPr id="364589686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840" cy="11684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8CED3C9" w14:textId="77777777" w:rsidR="00A10D14" w:rsidRDefault="00A10D1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3F7416" id="Rectangle 7" o:spid="_x0000_s1031" style="position:absolute;left:0;text-align:left;margin-left:450.45pt;margin-top:30.75pt;width:9.2pt;height:9.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" filled="f" strokeweight=".72pt">
                <v:textbox>
                  <w:txbxContent>
                    <w:p w14:paraId="38CED3C9" w14:textId="77777777" w:rsidR="00A10D14" w:rsidRDefault="00A10D14"/>
                  </w:txbxContent>
                </v:textbox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 wp14:anchorId="72554449" wp14:editId="448EBA76">
                <wp:simplePos x="0" y="0"/>
                <wp:positionH relativeFrom="page">
                  <wp:posOffset>5725160</wp:posOffset>
                </wp:positionH>
                <wp:positionV relativeFrom="paragraph">
                  <wp:posOffset>565785</wp:posOffset>
                </wp:positionV>
                <wp:extent cx="116840" cy="116840"/>
                <wp:effectExtent l="0" t="0" r="0" b="0"/>
                <wp:wrapNone/>
                <wp:docPr id="178877607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840" cy="11684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35471A4" w14:textId="77777777" w:rsidR="00A10D14" w:rsidRDefault="00A10D1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554449" id="Rectangle 8" o:spid="_x0000_s1032" style="position:absolute;left:0;text-align:left;margin-left:450.8pt;margin-top:44.55pt;width:9.2pt;height:9.2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" filled="f" strokeweight=".72pt">
                <v:textbox>
                  <w:txbxContent>
                    <w:p w14:paraId="135471A4" w14:textId="77777777" w:rsidR="00A10D14" w:rsidRDefault="00A10D14"/>
                  </w:txbxContent>
                </v:textbox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 wp14:anchorId="4C29A2A0" wp14:editId="217DA87C">
                <wp:simplePos x="0" y="0"/>
                <wp:positionH relativeFrom="page">
                  <wp:posOffset>5725160</wp:posOffset>
                </wp:positionH>
                <wp:positionV relativeFrom="paragraph">
                  <wp:posOffset>741045</wp:posOffset>
                </wp:positionV>
                <wp:extent cx="116840" cy="116840"/>
                <wp:effectExtent l="0" t="0" r="0" b="0"/>
                <wp:wrapNone/>
                <wp:docPr id="1981373386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840" cy="11684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4E5E2DC" w14:textId="77777777" w:rsidR="00A10D14" w:rsidRDefault="00A10D1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29A2A0" id="Rectangle 9" o:spid="_x0000_s1033" style="position:absolute;left:0;text-align:left;margin-left:450.8pt;margin-top:58.35pt;width:9.2pt;height:9.2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" filled="f" strokeweight=".72pt">
                <v:textbox>
                  <w:txbxContent>
                    <w:p w14:paraId="54E5E2DC" w14:textId="77777777" w:rsidR="00A10D14" w:rsidRDefault="00A10D14"/>
                  </w:txbxContent>
                </v:textbox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 wp14:anchorId="7450A292" wp14:editId="52F40B7C">
                <wp:simplePos x="0" y="0"/>
                <wp:positionH relativeFrom="page">
                  <wp:posOffset>5725160</wp:posOffset>
                </wp:positionH>
                <wp:positionV relativeFrom="paragraph">
                  <wp:posOffset>916305</wp:posOffset>
                </wp:positionV>
                <wp:extent cx="116840" cy="116840"/>
                <wp:effectExtent l="0" t="0" r="0" b="0"/>
                <wp:wrapNone/>
                <wp:docPr id="577955709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840" cy="11684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6C8A287" w14:textId="77777777" w:rsidR="00A10D14" w:rsidRDefault="00A10D1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50A292" id="Rectangle 10" o:spid="_x0000_s1034" style="position:absolute;left:0;text-align:left;margin-left:450.8pt;margin-top:72.15pt;width:9.2pt;height:9.2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" filled="f" strokeweight=".72pt">
                <v:textbox>
                  <w:txbxContent>
                    <w:p w14:paraId="46C8A287" w14:textId="77777777" w:rsidR="00A10D14" w:rsidRDefault="00A10D14"/>
                  </w:txbxContent>
                </v:textbox>
                <w10:wrap anchorx="page"/>
              </v:rect>
            </w:pict>
          </mc:Fallback>
        </mc:AlternateContent>
      </w: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1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vnútorného</w:t>
      </w:r>
      <w:r>
        <w:rPr>
          <w:spacing w:val="-2"/>
        </w:rPr>
        <w:t xml:space="preserve"> </w:t>
      </w:r>
      <w:r>
        <w:t>predpisu</w:t>
      </w:r>
      <w:r>
        <w:rPr>
          <w:spacing w:val="-3"/>
        </w:rPr>
        <w:t xml:space="preserve"> </w:t>
      </w:r>
      <w:r>
        <w:t>tvorila</w:t>
      </w:r>
      <w:r>
        <w:rPr>
          <w:spacing w:val="-3"/>
        </w:rPr>
        <w:t xml:space="preserve"> </w:t>
      </w: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3"/>
        </w:rPr>
        <w:t xml:space="preserve"> </w:t>
      </w:r>
      <w:r>
        <w:t>k:</w:t>
      </w:r>
    </w:p>
    <w:tbl>
      <w:tblPr>
        <w:tblW w:w="0" w:type="auto"/>
        <w:tblInd w:w="38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28"/>
        <w:gridCol w:w="2749"/>
        <w:gridCol w:w="837"/>
      </w:tblGrid>
      <w:tr w:rsidR="00A10D14" w14:paraId="20FB3C02" w14:textId="77777777">
        <w:trPr>
          <w:trHeight w:val="270"/>
        </w:trPr>
        <w:tc>
          <w:tcPr>
            <w:tcW w:w="6028" w:type="dxa"/>
          </w:tcPr>
          <w:p w14:paraId="57C618BF" w14:textId="77777777" w:rsidR="00A10D14" w:rsidRDefault="00951273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49" w:type="dxa"/>
          </w:tcPr>
          <w:p w14:paraId="65B04EF8" w14:textId="77777777" w:rsidR="00A10D14" w:rsidRDefault="00951273">
            <w:pPr>
              <w:pStyle w:val="TableParagraph"/>
              <w:spacing w:before="8" w:line="242" w:lineRule="exact"/>
              <w:ind w:right="503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7" w:type="dxa"/>
          </w:tcPr>
          <w:p w14:paraId="37D27C67" w14:textId="77777777" w:rsidR="00A10D14" w:rsidRDefault="00951273">
            <w:pPr>
              <w:pStyle w:val="TableParagraph"/>
              <w:spacing w:before="8" w:line="242" w:lineRule="exact"/>
              <w:ind w:right="5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479C20F" wp14:editId="5E169F93">
                  <wp:extent cx="126365" cy="126365"/>
                  <wp:effectExtent l="0" t="0" r="0" b="0"/>
                  <wp:docPr id="11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age3.png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A10D14" w14:paraId="6C56F43A" w14:textId="77777777">
        <w:trPr>
          <w:trHeight w:val="275"/>
        </w:trPr>
        <w:tc>
          <w:tcPr>
            <w:tcW w:w="6028" w:type="dxa"/>
          </w:tcPr>
          <w:p w14:paraId="6139E23B" w14:textId="77777777" w:rsidR="00A10D14" w:rsidRDefault="00951273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neodpisovanému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49" w:type="dxa"/>
          </w:tcPr>
          <w:p w14:paraId="04A8D28B" w14:textId="77777777" w:rsidR="00A10D14" w:rsidRDefault="00951273">
            <w:pPr>
              <w:pStyle w:val="TableParagraph"/>
              <w:spacing w:before="13" w:line="242" w:lineRule="exact"/>
              <w:ind w:right="49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7" w:type="dxa"/>
          </w:tcPr>
          <w:p w14:paraId="5BA1E18E" w14:textId="77777777" w:rsidR="00A10D14" w:rsidRDefault="00951273">
            <w:pPr>
              <w:pStyle w:val="TableParagraph"/>
              <w:spacing w:before="13" w:line="242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24F4BA59" wp14:editId="5B9DAA0B">
                  <wp:extent cx="126365" cy="126365"/>
                  <wp:effectExtent l="0" t="0" r="0" b="0"/>
                  <wp:docPr id="1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A10D14" w14:paraId="39F8FAF5" w14:textId="77777777">
        <w:trPr>
          <w:trHeight w:val="275"/>
        </w:trPr>
        <w:tc>
          <w:tcPr>
            <w:tcW w:w="6028" w:type="dxa"/>
          </w:tcPr>
          <w:p w14:paraId="5EE447A2" w14:textId="77777777" w:rsidR="00A10D14" w:rsidRDefault="00951273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nedokončeným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49" w:type="dxa"/>
          </w:tcPr>
          <w:p w14:paraId="769D07B6" w14:textId="77777777" w:rsidR="00A10D14" w:rsidRDefault="00951273">
            <w:pPr>
              <w:pStyle w:val="TableParagraph"/>
              <w:spacing w:before="13" w:line="242" w:lineRule="exact"/>
              <w:ind w:right="49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7" w:type="dxa"/>
          </w:tcPr>
          <w:p w14:paraId="013DC69C" w14:textId="77777777" w:rsidR="00A10D14" w:rsidRDefault="00951273">
            <w:pPr>
              <w:pStyle w:val="TableParagraph"/>
              <w:spacing w:before="13" w:line="242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4A914D4C" wp14:editId="434F4CA1">
                  <wp:extent cx="126365" cy="126365"/>
                  <wp:effectExtent l="0" t="0" r="0" b="0"/>
                  <wp:docPr id="1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A10D14" w14:paraId="7800DF91" w14:textId="77777777">
        <w:trPr>
          <w:trHeight w:val="275"/>
        </w:trPr>
        <w:tc>
          <w:tcPr>
            <w:tcW w:w="6028" w:type="dxa"/>
          </w:tcPr>
          <w:p w14:paraId="1FC049E5" w14:textId="77777777" w:rsidR="00A10D14" w:rsidRDefault="00951273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 majetku</w:t>
            </w:r>
          </w:p>
        </w:tc>
        <w:tc>
          <w:tcPr>
            <w:tcW w:w="2749" w:type="dxa"/>
          </w:tcPr>
          <w:p w14:paraId="2EDFA0AC" w14:textId="77777777" w:rsidR="00A10D14" w:rsidRDefault="00951273">
            <w:pPr>
              <w:pStyle w:val="TableParagraph"/>
              <w:spacing w:before="13" w:line="242" w:lineRule="exact"/>
              <w:ind w:right="49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7" w:type="dxa"/>
          </w:tcPr>
          <w:p w14:paraId="5423AF17" w14:textId="77777777" w:rsidR="00A10D14" w:rsidRDefault="00951273">
            <w:pPr>
              <w:pStyle w:val="TableParagraph"/>
              <w:spacing w:before="13" w:line="242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43B852B" wp14:editId="0A70A3CF">
                  <wp:extent cx="126365" cy="126365"/>
                  <wp:effectExtent l="0" t="0" r="0" b="0"/>
                  <wp:docPr id="1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A10D14" w14:paraId="31824341" w14:textId="77777777">
        <w:trPr>
          <w:trHeight w:val="276"/>
        </w:trPr>
        <w:tc>
          <w:tcPr>
            <w:tcW w:w="6028" w:type="dxa"/>
          </w:tcPr>
          <w:p w14:paraId="548DB230" w14:textId="77777777" w:rsidR="00A10D14" w:rsidRDefault="00951273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zásobám</w:t>
            </w:r>
          </w:p>
        </w:tc>
        <w:tc>
          <w:tcPr>
            <w:tcW w:w="2749" w:type="dxa"/>
          </w:tcPr>
          <w:p w14:paraId="5AF9C6A9" w14:textId="77777777" w:rsidR="00A10D14" w:rsidRDefault="00951273">
            <w:pPr>
              <w:pStyle w:val="TableParagraph"/>
              <w:spacing w:before="13" w:line="242" w:lineRule="exact"/>
              <w:ind w:right="49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7" w:type="dxa"/>
          </w:tcPr>
          <w:p w14:paraId="3B471876" w14:textId="77777777" w:rsidR="00A10D14" w:rsidRDefault="00951273">
            <w:pPr>
              <w:pStyle w:val="TableParagraph"/>
              <w:spacing w:before="13" w:line="242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1E48DFDE" wp14:editId="6CC10CCE">
                  <wp:extent cx="126365" cy="126365"/>
                  <wp:effectExtent l="0" t="0" r="0" b="0"/>
                  <wp:docPr id="19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image5.png"/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A10D14" w14:paraId="3E336FE2" w14:textId="77777777">
        <w:trPr>
          <w:trHeight w:val="270"/>
        </w:trPr>
        <w:tc>
          <w:tcPr>
            <w:tcW w:w="6028" w:type="dxa"/>
          </w:tcPr>
          <w:p w14:paraId="6D5AED07" w14:textId="77777777" w:rsidR="00A10D14" w:rsidRDefault="00951273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t>-</w:t>
            </w:r>
            <w:r>
              <w:tab/>
            </w:r>
            <w:r>
              <w:rPr>
                <w:sz w:val="24"/>
              </w:rPr>
              <w:t>pohľadávkam</w:t>
            </w:r>
          </w:p>
        </w:tc>
        <w:tc>
          <w:tcPr>
            <w:tcW w:w="2749" w:type="dxa"/>
          </w:tcPr>
          <w:p w14:paraId="54440C45" w14:textId="77777777" w:rsidR="00A10D14" w:rsidRDefault="00951273">
            <w:pPr>
              <w:pStyle w:val="TableParagraph"/>
              <w:spacing w:before="13" w:line="237" w:lineRule="exact"/>
              <w:ind w:right="495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37" w:type="dxa"/>
          </w:tcPr>
          <w:p w14:paraId="51978E1B" w14:textId="77777777" w:rsidR="00A10D14" w:rsidRDefault="00951273">
            <w:pPr>
              <w:pStyle w:val="TableParagraph"/>
              <w:spacing w:before="13" w:line="237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45152DC7" wp14:editId="5889F758">
                  <wp:extent cx="126365" cy="126365"/>
                  <wp:effectExtent l="0" t="0" r="0" b="0"/>
                  <wp:docPr id="21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5.png"/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3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14:paraId="56581548" w14:textId="77777777" w:rsidR="00A10D14" w:rsidRDefault="00A10D14">
      <w:pPr>
        <w:pStyle w:val="Zkladntext"/>
      </w:pPr>
    </w:p>
    <w:p w14:paraId="0C353F61" w14:textId="6DAE5A1C" w:rsidR="00A10D14" w:rsidRDefault="00951273">
      <w:pPr>
        <w:pStyle w:val="Nadpis1"/>
        <w:numPr>
          <w:ilvl w:val="0"/>
          <w:numId w:val="2"/>
        </w:numPr>
        <w:tabs>
          <w:tab w:val="left" w:pos="397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 wp14:anchorId="3FE2D2D2" wp14:editId="3BEF7D80">
                <wp:simplePos x="0" y="0"/>
                <wp:positionH relativeFrom="page">
                  <wp:posOffset>5725160</wp:posOffset>
                </wp:positionH>
                <wp:positionV relativeFrom="paragraph">
                  <wp:posOffset>-485140</wp:posOffset>
                </wp:positionV>
                <wp:extent cx="116840" cy="116840"/>
                <wp:effectExtent l="0" t="0" r="0" b="0"/>
                <wp:wrapNone/>
                <wp:docPr id="903719725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840" cy="11684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160195B" w14:textId="77777777" w:rsidR="00A10D14" w:rsidRDefault="00A10D1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E2D2D2" id="Rectangle 11" o:spid="_x0000_s1035" style="position:absolute;left:0;text-align:left;margin-left:450.8pt;margin-top:-38.2pt;width:9.2pt;height:9.2pt;z-index:-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" filled="f" strokeweight=".72pt">
                <v:textbox>
                  <w:txbxContent>
                    <w:p w14:paraId="7160195B" w14:textId="77777777" w:rsidR="00A10D14" w:rsidRDefault="00A10D14"/>
                  </w:txbxContent>
                </v:textbox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 wp14:anchorId="7BBE92AF" wp14:editId="6BCEAD4A">
                <wp:simplePos x="0" y="0"/>
                <wp:positionH relativeFrom="page">
                  <wp:posOffset>5725160</wp:posOffset>
                </wp:positionH>
                <wp:positionV relativeFrom="paragraph">
                  <wp:posOffset>-309880</wp:posOffset>
                </wp:positionV>
                <wp:extent cx="116840" cy="116840"/>
                <wp:effectExtent l="0" t="0" r="0" b="0"/>
                <wp:wrapNone/>
                <wp:docPr id="251481643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840" cy="11684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401898F" w14:textId="77777777" w:rsidR="00A10D14" w:rsidRDefault="00A10D1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BE92AF" id="Rectangle 12" o:spid="_x0000_s1036" style="position:absolute;left:0;text-align:left;margin-left:450.8pt;margin-top:-24.4pt;width:9.2pt;height:9.2pt;z-index:-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" filled="f" strokeweight=".72pt">
                <v:textbox>
                  <w:txbxContent>
                    <w:p w14:paraId="0401898F" w14:textId="77777777" w:rsidR="00A10D14" w:rsidRDefault="00A10D14"/>
                  </w:txbxContent>
                </v:textbox>
                <w10:wrap anchorx="page"/>
              </v:rect>
            </w:pict>
          </mc:Fallback>
        </mc:AlternateContent>
      </w: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14:paraId="71CD2601" w14:textId="77777777" w:rsidR="00A10D14" w:rsidRDefault="00951273">
      <w:pPr>
        <w:pStyle w:val="Zkladntext"/>
        <w:ind w:left="113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3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3"/>
        </w:rPr>
        <w:t xml:space="preserve"> </w:t>
      </w:r>
      <w:r>
        <w:t>ak</w:t>
      </w:r>
      <w:r>
        <w:rPr>
          <w:spacing w:val="38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 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poskytne.</w:t>
      </w:r>
    </w:p>
    <w:p w14:paraId="6637F649" w14:textId="77777777" w:rsidR="00A10D14" w:rsidRDefault="00A10D14">
      <w:pPr>
        <w:pStyle w:val="Zkladntext"/>
      </w:pPr>
    </w:p>
    <w:p w14:paraId="0BF04D87" w14:textId="77777777" w:rsidR="00A10D14" w:rsidRDefault="00951273">
      <w:pPr>
        <w:pStyle w:val="Nadpis1"/>
        <w:ind w:left="113" w:firstLine="0"/>
      </w:pPr>
      <w:r>
        <w:t>Bežný</w:t>
      </w:r>
      <w:r>
        <w:rPr>
          <w:spacing w:val="-4"/>
        </w:rPr>
        <w:t xml:space="preserve"> </w:t>
      </w:r>
      <w:r>
        <w:t>transfer</w:t>
      </w:r>
    </w:p>
    <w:p w14:paraId="1CDAE2F3" w14:textId="77777777" w:rsidR="00A10D14" w:rsidRDefault="00951273">
      <w:pPr>
        <w:pStyle w:val="Odsekzoznamu"/>
        <w:numPr>
          <w:ilvl w:val="1"/>
          <w:numId w:val="2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 s</w:t>
      </w:r>
      <w:r>
        <w:rPr>
          <w:spacing w:val="2"/>
          <w:sz w:val="24"/>
        </w:rPr>
        <w:t xml:space="preserve"> </w:t>
      </w:r>
      <w:r>
        <w:rPr>
          <w:sz w:val="24"/>
        </w:rPr>
        <w:t>nákladmi</w:t>
      </w:r>
    </w:p>
    <w:p w14:paraId="144152E1" w14:textId="77777777" w:rsidR="00A10D14" w:rsidRDefault="00951273">
      <w:pPr>
        <w:pStyle w:val="Odsekzoznamu"/>
        <w:numPr>
          <w:ilvl w:val="1"/>
          <w:numId w:val="2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2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výdavkami</w:t>
      </w:r>
    </w:p>
    <w:p w14:paraId="291549F9" w14:textId="77777777" w:rsidR="00A10D14" w:rsidRDefault="00951273">
      <w:pPr>
        <w:pStyle w:val="Odsekzoznamu"/>
        <w:numPr>
          <w:ilvl w:val="1"/>
          <w:numId w:val="2"/>
        </w:numPr>
        <w:tabs>
          <w:tab w:val="left" w:pos="789"/>
          <w:tab w:val="left" w:pos="791"/>
        </w:tabs>
        <w:spacing w:before="1"/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</w:t>
      </w:r>
    </w:p>
    <w:p w14:paraId="30C38CD5" w14:textId="77777777" w:rsidR="00A10D14" w:rsidRDefault="00951273">
      <w:pPr>
        <w:pStyle w:val="Odsekzoznamu"/>
        <w:numPr>
          <w:ilvl w:val="1"/>
          <w:numId w:val="2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14:paraId="58FE83C5" w14:textId="77777777" w:rsidR="00A10D14" w:rsidRDefault="00A10D14">
      <w:pPr>
        <w:pStyle w:val="Zkladntext"/>
        <w:spacing w:before="2"/>
        <w:rPr>
          <w:sz w:val="16"/>
        </w:rPr>
      </w:pPr>
    </w:p>
    <w:p w14:paraId="371205D7" w14:textId="77777777" w:rsidR="00A10D14" w:rsidRDefault="00951273">
      <w:pPr>
        <w:pStyle w:val="Nadpis1"/>
        <w:spacing w:before="90"/>
        <w:ind w:left="113" w:firstLine="0"/>
        <w:jc w:val="both"/>
      </w:pPr>
      <w:r>
        <w:t>Kapitálový</w:t>
      </w:r>
      <w:r>
        <w:rPr>
          <w:spacing w:val="-3"/>
        </w:rPr>
        <w:t xml:space="preserve"> </w:t>
      </w:r>
      <w:r>
        <w:t>transfer</w:t>
      </w:r>
    </w:p>
    <w:p w14:paraId="4976EAD0" w14:textId="77777777" w:rsidR="00A10D14" w:rsidRDefault="00951273">
      <w:pPr>
        <w:pStyle w:val="Odsekzoznamu"/>
        <w:numPr>
          <w:ilvl w:val="1"/>
          <w:numId w:val="2"/>
        </w:numPr>
        <w:tabs>
          <w:tab w:val="left" w:pos="791"/>
        </w:tabs>
        <w:ind w:right="565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721B0201" w14:textId="77777777" w:rsidR="00A10D14" w:rsidRDefault="00951273">
      <w:pPr>
        <w:pStyle w:val="Odsekzoznamu"/>
        <w:numPr>
          <w:ilvl w:val="1"/>
          <w:numId w:val="2"/>
        </w:numPr>
        <w:tabs>
          <w:tab w:val="left" w:pos="791"/>
        </w:tabs>
        <w:ind w:right="562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 položkou,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hodnotou</w:t>
      </w:r>
      <w:r>
        <w:rPr>
          <w:spacing w:val="-1"/>
          <w:sz w:val="24"/>
        </w:rPr>
        <w:t xml:space="preserve"> </w:t>
      </w:r>
      <w:r>
        <w:rPr>
          <w:sz w:val="24"/>
        </w:rPr>
        <w:t>vyradeného dlhodobého majetku).</w:t>
      </w:r>
    </w:p>
    <w:p w14:paraId="1128D568" w14:textId="77777777" w:rsidR="00A10D14" w:rsidRDefault="00951273">
      <w:pPr>
        <w:pStyle w:val="Odsekzoznamu"/>
        <w:numPr>
          <w:ilvl w:val="1"/>
          <w:numId w:val="2"/>
        </w:numPr>
        <w:tabs>
          <w:tab w:val="left" w:pos="79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podmienok.</w:t>
      </w:r>
    </w:p>
    <w:p w14:paraId="668F9FC4" w14:textId="77777777" w:rsidR="00A10D14" w:rsidRDefault="00951273">
      <w:pPr>
        <w:pStyle w:val="Odsekzoznamu"/>
        <w:numPr>
          <w:ilvl w:val="1"/>
          <w:numId w:val="2"/>
        </w:numPr>
        <w:tabs>
          <w:tab w:val="left" w:pos="791"/>
        </w:tabs>
        <w:ind w:right="565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organizáciách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3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-1"/>
          <w:sz w:val="24"/>
        </w:rPr>
        <w:t xml:space="preserve"> </w:t>
      </w:r>
      <w:r>
        <w:rPr>
          <w:sz w:val="24"/>
        </w:rPr>
        <w:t>pôsobnosti obce/mesta.</w:t>
      </w:r>
    </w:p>
    <w:p w14:paraId="2EF109C1" w14:textId="77777777" w:rsidR="00A10D14" w:rsidRDefault="00A10D14">
      <w:pPr>
        <w:pStyle w:val="Zkladntext"/>
      </w:pPr>
    </w:p>
    <w:p w14:paraId="70100C00" w14:textId="77777777" w:rsidR="00A10D14" w:rsidRDefault="00951273">
      <w:pPr>
        <w:pStyle w:val="Nadpis1"/>
        <w:numPr>
          <w:ilvl w:val="0"/>
          <w:numId w:val="2"/>
        </w:numPr>
        <w:tabs>
          <w:tab w:val="left" w:pos="397"/>
        </w:tabs>
        <w:jc w:val="both"/>
      </w:pPr>
      <w:r>
        <w:t>Spôsob</w:t>
      </w:r>
      <w:r>
        <w:rPr>
          <w:spacing w:val="-3"/>
        </w:rPr>
        <w:t xml:space="preserve"> </w:t>
      </w:r>
      <w:r>
        <w:t>prepočtu</w:t>
      </w:r>
      <w:r>
        <w:rPr>
          <w:spacing w:val="-1"/>
        </w:rPr>
        <w:t xml:space="preserve"> </w:t>
      </w:r>
      <w:r>
        <w:t>údajov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cudzích</w:t>
      </w:r>
      <w:r>
        <w:rPr>
          <w:spacing w:val="-1"/>
        </w:rPr>
        <w:t xml:space="preserve"> </w:t>
      </w:r>
      <w:r>
        <w:t>menách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menu</w:t>
      </w:r>
      <w:r>
        <w:rPr>
          <w:spacing w:val="-1"/>
        </w:rPr>
        <w:t xml:space="preserve"> </w:t>
      </w:r>
      <w:r>
        <w:t>euro.</w:t>
      </w:r>
    </w:p>
    <w:p w14:paraId="32A94281" w14:textId="77777777" w:rsidR="00A10D14" w:rsidRDefault="00951273">
      <w:pPr>
        <w:pStyle w:val="Zkladntext"/>
        <w:ind w:left="113" w:right="566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deň predchádzajúci</w:t>
      </w:r>
      <w:r>
        <w:rPr>
          <w:spacing w:val="1"/>
        </w:rPr>
        <w:t xml:space="preserve"> </w:t>
      </w:r>
      <w:r>
        <w:t>dňu uskutočnenia účtovného</w:t>
      </w:r>
      <w:r>
        <w:rPr>
          <w:spacing w:val="-1"/>
        </w:rPr>
        <w:t xml:space="preserve"> </w:t>
      </w:r>
      <w:r>
        <w:t>prípadu.</w:t>
      </w:r>
    </w:p>
    <w:p w14:paraId="226914EC" w14:textId="77777777" w:rsidR="00A10D14" w:rsidRDefault="00951273">
      <w:pPr>
        <w:pStyle w:val="Zkladntext"/>
        <w:ind w:left="113" w:right="560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14:paraId="34547535" w14:textId="77777777" w:rsidR="00A10D14" w:rsidRDefault="00951273">
      <w:pPr>
        <w:pStyle w:val="Zkladntext"/>
        <w:ind w:left="113" w:right="566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 prípadu.</w:t>
      </w:r>
    </w:p>
    <w:p w14:paraId="27213312" w14:textId="77777777" w:rsidR="00A10D14" w:rsidRDefault="00951273">
      <w:pPr>
        <w:pStyle w:val="Zkladntext"/>
        <w:ind w:left="113" w:right="565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 sa zostavuje účtovná závierka, prepočítavajú na menu euro referenčným výmenným 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 a účtujú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vplyvom na</w:t>
      </w:r>
      <w:r>
        <w:rPr>
          <w:spacing w:val="-2"/>
        </w:rPr>
        <w:t xml:space="preserve"> </w:t>
      </w:r>
      <w:r>
        <w:t>výsledok hospodárenia.</w:t>
      </w:r>
    </w:p>
    <w:p w14:paraId="3FB0F196" w14:textId="77777777" w:rsidR="00A10D14" w:rsidRDefault="00951273">
      <w:pPr>
        <w:pStyle w:val="Zkladntext"/>
        <w:ind w:left="113" w:right="562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dňu, ku ktorému sa</w:t>
      </w:r>
      <w:r>
        <w:rPr>
          <w:spacing w:val="-1"/>
        </w:rPr>
        <w:t xml:space="preserve"> </w:t>
      </w:r>
      <w:r>
        <w:t>zostavuje</w:t>
      </w:r>
      <w:r>
        <w:rPr>
          <w:spacing w:val="-2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0230DC3D" w14:textId="77777777" w:rsidR="00A10D14" w:rsidRDefault="00951273">
      <w:pPr>
        <w:pStyle w:val="Zkladntext"/>
        <w:ind w:left="113" w:right="56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277DD459" w14:textId="77777777" w:rsidR="00A10D14" w:rsidRDefault="00A10D14">
      <w:pPr>
        <w:jc w:val="both"/>
        <w:sectPr w:rsidR="00A10D14" w:rsidSect="004E7864">
          <w:pgSz w:w="11910" w:h="16840"/>
          <w:pgMar w:top="1480" w:right="0" w:bottom="840" w:left="1020" w:header="717" w:footer="647" w:gutter="0"/>
          <w:cols w:space="720"/>
        </w:sectPr>
      </w:pPr>
    </w:p>
    <w:p w14:paraId="2148190D" w14:textId="77777777" w:rsidR="00A10D14" w:rsidRDefault="00951273">
      <w:pPr>
        <w:pStyle w:val="Nadpis1"/>
        <w:spacing w:before="80"/>
        <w:ind w:left="497" w:right="946" w:firstLine="0"/>
        <w:jc w:val="center"/>
      </w:pPr>
      <w:r>
        <w:lastRenderedPageBreak/>
        <w:t>Čl.</w:t>
      </w:r>
      <w:r>
        <w:rPr>
          <w:spacing w:val="-4"/>
        </w:rPr>
        <w:t xml:space="preserve"> </w:t>
      </w:r>
      <w:r>
        <w:t>III</w:t>
      </w:r>
    </w:p>
    <w:p w14:paraId="65F5D379" w14:textId="77777777" w:rsidR="00A10D14" w:rsidRDefault="00951273">
      <w:pPr>
        <w:ind w:left="497" w:right="95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22BEBB4D" w14:textId="77777777" w:rsidR="00A10D14" w:rsidRDefault="00A10D14">
      <w:pPr>
        <w:pStyle w:val="Zkladntext"/>
        <w:spacing w:before="11"/>
        <w:rPr>
          <w:b/>
          <w:sz w:val="23"/>
        </w:rPr>
      </w:pPr>
    </w:p>
    <w:p w14:paraId="0A24337F" w14:textId="77777777" w:rsidR="00A10D14" w:rsidRDefault="00951273">
      <w:pPr>
        <w:pStyle w:val="Nadpis1"/>
        <w:ind w:left="113" w:firstLine="0"/>
      </w:pPr>
      <w:r>
        <w:t>A</w:t>
      </w:r>
      <w:r>
        <w:rPr>
          <w:spacing w:val="-3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 w14:paraId="29D83D4B" w14:textId="77777777" w:rsidR="00A10D14" w:rsidRDefault="00951273">
      <w:pPr>
        <w:pStyle w:val="Odsekzoznamu"/>
        <w:numPr>
          <w:ilvl w:val="0"/>
          <w:numId w:val="3"/>
        </w:numPr>
        <w:tabs>
          <w:tab w:val="left" w:pos="397"/>
        </w:tabs>
        <w:spacing w:before="137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67B43BE3" w14:textId="77777777" w:rsidR="00A10D14" w:rsidRDefault="00951273">
      <w:pPr>
        <w:pStyle w:val="Odsekzoznamu"/>
        <w:numPr>
          <w:ilvl w:val="0"/>
          <w:numId w:val="4"/>
        </w:numPr>
        <w:tabs>
          <w:tab w:val="left" w:pos="540"/>
          <w:tab w:val="left" w:pos="541"/>
        </w:tabs>
        <w:spacing w:before="139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 w14:paraId="086A64E9" w14:textId="77777777" w:rsidR="00A10D14" w:rsidRDefault="00951273">
      <w:pPr>
        <w:pStyle w:val="Odsekzoznamu"/>
        <w:numPr>
          <w:ilvl w:val="0"/>
          <w:numId w:val="4"/>
        </w:numPr>
        <w:tabs>
          <w:tab w:val="left" w:pos="540"/>
          <w:tab w:val="left" w:pos="541"/>
        </w:tabs>
        <w:spacing w:before="137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p w14:paraId="74ADF244" w14:textId="77777777" w:rsidR="00A10D14" w:rsidRDefault="00951273">
      <w:pPr>
        <w:pStyle w:val="Odsekzoznamu"/>
        <w:numPr>
          <w:ilvl w:val="0"/>
          <w:numId w:val="4"/>
        </w:numPr>
        <w:tabs>
          <w:tab w:val="left" w:pos="540"/>
          <w:tab w:val="left" w:pos="541"/>
        </w:tabs>
        <w:spacing w:before="139"/>
        <w:ind w:left="396" w:right="562" w:hanging="284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dlhodobý</w:t>
      </w:r>
      <w:r>
        <w:rPr>
          <w:spacing w:val="1"/>
          <w:sz w:val="24"/>
        </w:rPr>
        <w:t xml:space="preserve"> </w:t>
      </w:r>
      <w:r>
        <w:rPr>
          <w:sz w:val="24"/>
        </w:rPr>
        <w:t>nehmotný</w:t>
      </w:r>
      <w:r>
        <w:rPr>
          <w:spacing w:val="1"/>
          <w:sz w:val="24"/>
        </w:rPr>
        <w:t xml:space="preserve"> </w:t>
      </w:r>
      <w:r>
        <w:rPr>
          <w:sz w:val="24"/>
        </w:rPr>
        <w:t>majetok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dlhodobý</w:t>
      </w:r>
      <w:r>
        <w:rPr>
          <w:spacing w:val="1"/>
          <w:sz w:val="24"/>
        </w:rPr>
        <w:t xml:space="preserve"> </w:t>
      </w:r>
      <w:r>
        <w:rPr>
          <w:sz w:val="24"/>
        </w:rPr>
        <w:t>hmotný</w:t>
      </w:r>
      <w:r>
        <w:rPr>
          <w:spacing w:val="1"/>
          <w:sz w:val="24"/>
        </w:rPr>
        <w:t xml:space="preserve"> </w:t>
      </w:r>
      <w:r>
        <w:rPr>
          <w:sz w:val="24"/>
        </w:rPr>
        <w:t>majetok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-58"/>
          <w:sz w:val="24"/>
        </w:rPr>
        <w:t xml:space="preserve"> </w:t>
      </w:r>
      <w:r>
        <w:rPr>
          <w:sz w:val="24"/>
        </w:rPr>
        <w:t>obmedzenie</w:t>
      </w:r>
      <w:r>
        <w:rPr>
          <w:spacing w:val="-1"/>
          <w:sz w:val="24"/>
        </w:rPr>
        <w:t xml:space="preserve"> </w:t>
      </w:r>
      <w:r>
        <w:rPr>
          <w:sz w:val="24"/>
        </w:rPr>
        <w:t>práva</w:t>
      </w:r>
      <w:r>
        <w:rPr>
          <w:spacing w:val="-1"/>
          <w:sz w:val="24"/>
        </w:rPr>
        <w:t xml:space="preserve"> </w:t>
      </w:r>
      <w:r>
        <w:rPr>
          <w:sz w:val="24"/>
        </w:rPr>
        <w:t>nakladať</w:t>
      </w:r>
      <w:r>
        <w:rPr>
          <w:spacing w:val="-1"/>
          <w:sz w:val="24"/>
        </w:rPr>
        <w:t xml:space="preserve"> </w:t>
      </w:r>
      <w:r>
        <w:rPr>
          <w:sz w:val="24"/>
        </w:rPr>
        <w:t>s dlhodobým majetkom</w:t>
      </w:r>
    </w:p>
    <w:p w14:paraId="503420AD" w14:textId="77777777" w:rsidR="00A10D14" w:rsidRDefault="00951273">
      <w:pPr>
        <w:pStyle w:val="Nadpis1"/>
        <w:numPr>
          <w:ilvl w:val="0"/>
          <w:numId w:val="4"/>
        </w:numPr>
        <w:tabs>
          <w:tab w:val="left" w:pos="540"/>
          <w:tab w:val="left" w:pos="541"/>
        </w:tabs>
        <w:spacing w:before="137"/>
        <w:ind w:left="396" w:right="561" w:hanging="284"/>
      </w:pPr>
      <w:r>
        <w:t>opis</w:t>
      </w:r>
      <w:r>
        <w:rPr>
          <w:spacing w:val="2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26"/>
        </w:rPr>
        <w:t xml:space="preserve"> </w:t>
      </w:r>
      <w:r>
        <w:t>dlhodobého</w:t>
      </w:r>
      <w:r>
        <w:rPr>
          <w:spacing w:val="26"/>
        </w:rPr>
        <w:t xml:space="preserve"> </w:t>
      </w:r>
      <w:r>
        <w:t>majetku</w:t>
      </w:r>
      <w:r>
        <w:rPr>
          <w:spacing w:val="28"/>
        </w:rPr>
        <w:t xml:space="preserve"> </w:t>
      </w:r>
      <w:r>
        <w:t>vo</w:t>
      </w:r>
      <w:r>
        <w:rPr>
          <w:spacing w:val="26"/>
        </w:rPr>
        <w:t xml:space="preserve"> </w:t>
      </w:r>
      <w:r>
        <w:t>vlastníctve</w:t>
      </w:r>
      <w:r>
        <w:rPr>
          <w:spacing w:val="25"/>
        </w:rPr>
        <w:t xml:space="preserve"> </w:t>
      </w:r>
      <w:r>
        <w:t>účtovnej</w:t>
      </w:r>
      <w:r>
        <w:rPr>
          <w:spacing w:val="25"/>
        </w:rPr>
        <w:t xml:space="preserve"> </w:t>
      </w:r>
      <w:r>
        <w:t>jednotky</w:t>
      </w:r>
      <w:r>
        <w:rPr>
          <w:spacing w:val="27"/>
        </w:rPr>
        <w:t xml:space="preserve"> </w:t>
      </w:r>
      <w:r>
        <w:t>alebo</w:t>
      </w:r>
      <w:r>
        <w:rPr>
          <w:spacing w:val="27"/>
        </w:rPr>
        <w:t xml:space="preserve"> </w:t>
      </w:r>
      <w:r>
        <w:t>v</w:t>
      </w:r>
      <w:r>
        <w:rPr>
          <w:spacing w:val="5"/>
        </w:rPr>
        <w:t xml:space="preserve"> </w:t>
      </w:r>
      <w:r>
        <w:t>správe</w:t>
      </w:r>
      <w:r>
        <w:rPr>
          <w:spacing w:val="26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p w14:paraId="7AD65DFE" w14:textId="77777777" w:rsidR="00A10D14" w:rsidRDefault="00A10D14">
      <w:pPr>
        <w:pStyle w:val="Zkladntext"/>
        <w:spacing w:before="3"/>
        <w:rPr>
          <w:b/>
          <w:sz w:val="12"/>
        </w:rPr>
      </w:pPr>
    </w:p>
    <w:tbl>
      <w:tblPr>
        <w:tblW w:w="0" w:type="auto"/>
        <w:tblInd w:w="7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21"/>
        <w:gridCol w:w="3714"/>
      </w:tblGrid>
      <w:tr w:rsidR="00A10D14" w14:paraId="3D249533" w14:textId="77777777">
        <w:trPr>
          <w:trHeight w:val="760"/>
        </w:trPr>
        <w:tc>
          <w:tcPr>
            <w:tcW w:w="5221" w:type="dxa"/>
            <w:tcBorders>
              <w:bottom w:val="double" w:sz="0" w:space="0" w:color="000000"/>
            </w:tcBorders>
            <w:shd w:val="clear" w:color="auto" w:fill="F1F1F1"/>
          </w:tcPr>
          <w:p w14:paraId="0CE0CE9D" w14:textId="77777777" w:rsidR="00A10D14" w:rsidRDefault="00951273">
            <w:pPr>
              <w:pStyle w:val="TableParagraph"/>
              <w:spacing w:before="154"/>
              <w:ind w:left="585" w:right="5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276321E5" w14:textId="77777777" w:rsidR="00A10D14" w:rsidRDefault="00951273">
            <w:pPr>
              <w:pStyle w:val="TableParagraph"/>
              <w:ind w:left="585" w:right="573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3714" w:type="dxa"/>
            <w:tcBorders>
              <w:bottom w:val="double" w:sz="0" w:space="0" w:color="000000"/>
            </w:tcBorders>
            <w:shd w:val="clear" w:color="auto" w:fill="F1F1F1"/>
          </w:tcPr>
          <w:p w14:paraId="21182543" w14:textId="77777777" w:rsidR="00A10D14" w:rsidRDefault="00A10D14">
            <w:pPr>
              <w:pStyle w:val="TableParagraph"/>
              <w:spacing w:before="4"/>
              <w:rPr>
                <w:b/>
                <w:sz w:val="23"/>
              </w:rPr>
            </w:pPr>
          </w:p>
          <w:p w14:paraId="365A315D" w14:textId="77777777" w:rsidR="00A10D14" w:rsidRDefault="00951273">
            <w:pPr>
              <w:pStyle w:val="TableParagraph"/>
              <w:ind w:left="1592" w:right="158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A10D14" w14:paraId="04C738E0" w14:textId="77777777">
        <w:trPr>
          <w:trHeight w:val="378"/>
        </w:trPr>
        <w:tc>
          <w:tcPr>
            <w:tcW w:w="5221" w:type="dxa"/>
            <w:tcBorders>
              <w:top w:val="double" w:sz="0" w:space="0" w:color="000000"/>
            </w:tcBorders>
          </w:tcPr>
          <w:p w14:paraId="3F7CAC41" w14:textId="77777777" w:rsidR="00A10D14" w:rsidRDefault="00951273">
            <w:pPr>
              <w:pStyle w:val="TableParagraph"/>
              <w:spacing w:before="79"/>
              <w:ind w:left="110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3714" w:type="dxa"/>
            <w:tcBorders>
              <w:top w:val="double" w:sz="0" w:space="0" w:color="000000"/>
            </w:tcBorders>
          </w:tcPr>
          <w:p w14:paraId="2CE91494" w14:textId="77777777" w:rsidR="00A10D14" w:rsidRDefault="00951273">
            <w:pPr>
              <w:pStyle w:val="TableParagraph"/>
              <w:wordWrap w:val="0"/>
              <w:spacing w:before="56"/>
              <w:ind w:right="1157"/>
              <w:jc w:val="right"/>
              <w:rPr>
                <w:sz w:val="24"/>
              </w:rPr>
            </w:pPr>
            <w:r>
              <w:rPr>
                <w:sz w:val="24"/>
              </w:rPr>
              <w:t>354 904,08</w:t>
            </w:r>
          </w:p>
        </w:tc>
      </w:tr>
      <w:tr w:rsidR="00A10D14" w14:paraId="7D5D7AEF" w14:textId="77777777">
        <w:trPr>
          <w:trHeight w:val="369"/>
        </w:trPr>
        <w:tc>
          <w:tcPr>
            <w:tcW w:w="5221" w:type="dxa"/>
          </w:tcPr>
          <w:p w14:paraId="69DDAB4F" w14:textId="77777777" w:rsidR="00A10D14" w:rsidRDefault="00951273">
            <w:pPr>
              <w:pStyle w:val="TableParagraph"/>
              <w:spacing w:before="70"/>
              <w:ind w:left="110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3714" w:type="dxa"/>
          </w:tcPr>
          <w:p w14:paraId="7801EFE7" w14:textId="5C0A159F" w:rsidR="00A10D14" w:rsidRDefault="00B25D82">
            <w:pPr>
              <w:pStyle w:val="TableParagraph"/>
              <w:wordWrap w:val="0"/>
              <w:spacing w:before="47"/>
              <w:ind w:right="1157"/>
              <w:jc w:val="right"/>
              <w:rPr>
                <w:sz w:val="24"/>
              </w:rPr>
            </w:pPr>
            <w:r>
              <w:rPr>
                <w:sz w:val="24"/>
              </w:rPr>
              <w:t>96 724,23</w:t>
            </w:r>
          </w:p>
        </w:tc>
      </w:tr>
      <w:tr w:rsidR="00A10D14" w14:paraId="068A676D" w14:textId="77777777">
        <w:trPr>
          <w:trHeight w:val="369"/>
        </w:trPr>
        <w:tc>
          <w:tcPr>
            <w:tcW w:w="5221" w:type="dxa"/>
          </w:tcPr>
          <w:p w14:paraId="06421325" w14:textId="77777777" w:rsidR="00A10D14" w:rsidRDefault="00951273">
            <w:pPr>
              <w:pStyle w:val="TableParagraph"/>
              <w:spacing w:before="70"/>
              <w:ind w:left="110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3714" w:type="dxa"/>
          </w:tcPr>
          <w:p w14:paraId="2FE530B5" w14:textId="77777777" w:rsidR="00A10D14" w:rsidRDefault="00951273">
            <w:pPr>
              <w:pStyle w:val="TableParagraph"/>
              <w:spacing w:before="44"/>
              <w:ind w:right="1157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A10D14" w14:paraId="6202F5B0" w14:textId="77777777">
        <w:trPr>
          <w:trHeight w:val="369"/>
        </w:trPr>
        <w:tc>
          <w:tcPr>
            <w:tcW w:w="5221" w:type="dxa"/>
          </w:tcPr>
          <w:p w14:paraId="06AE61A5" w14:textId="77777777" w:rsidR="00A10D14" w:rsidRDefault="00951273">
            <w:pPr>
              <w:pStyle w:val="TableParagraph"/>
              <w:spacing w:before="70"/>
              <w:ind w:left="110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3714" w:type="dxa"/>
          </w:tcPr>
          <w:p w14:paraId="6AE4AE63" w14:textId="77777777" w:rsidR="00A10D14" w:rsidRDefault="00951273">
            <w:pPr>
              <w:pStyle w:val="TableParagraph"/>
              <w:spacing w:before="44"/>
              <w:ind w:right="1157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14:paraId="2698462B" w14:textId="77777777" w:rsidR="00A10D14" w:rsidRDefault="00A10D14">
      <w:pPr>
        <w:pStyle w:val="Zkladntext"/>
        <w:spacing w:before="10"/>
        <w:rPr>
          <w:b/>
          <w:sz w:val="23"/>
        </w:rPr>
      </w:pPr>
    </w:p>
    <w:p w14:paraId="3AC8A24F" w14:textId="77777777" w:rsidR="00A10D14" w:rsidRDefault="00951273">
      <w:pPr>
        <w:pStyle w:val="Odsekzoznamu"/>
        <w:numPr>
          <w:ilvl w:val="0"/>
          <w:numId w:val="3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 w14:paraId="3E077D80" w14:textId="77777777" w:rsidR="00A10D14" w:rsidRDefault="00951273">
      <w:pPr>
        <w:tabs>
          <w:tab w:val="left" w:pos="540"/>
        </w:tabs>
        <w:spacing w:before="137"/>
        <w:ind w:left="113"/>
        <w:rPr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b/>
          <w:sz w:val="24"/>
        </w:rPr>
        <w:t>prehľad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</w:t>
      </w:r>
    </w:p>
    <w:p w14:paraId="4066784F" w14:textId="77777777" w:rsidR="00A10D14" w:rsidRDefault="00A10D14">
      <w:pPr>
        <w:pStyle w:val="Zkladntext"/>
      </w:pPr>
    </w:p>
    <w:p w14:paraId="36223C40" w14:textId="77777777" w:rsidR="00A10D14" w:rsidRDefault="00951273">
      <w:pPr>
        <w:pStyle w:val="Nadpis1"/>
        <w:numPr>
          <w:ilvl w:val="0"/>
          <w:numId w:val="3"/>
        </w:numPr>
        <w:tabs>
          <w:tab w:val="left" w:pos="397"/>
        </w:tabs>
        <w:spacing w:before="1"/>
      </w:pPr>
      <w:r>
        <w:t>Majetkové</w:t>
      </w:r>
      <w:r>
        <w:rPr>
          <w:spacing w:val="-3"/>
        </w:rPr>
        <w:t xml:space="preserve"> </w:t>
      </w:r>
      <w:r>
        <w:t>podiely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iných</w:t>
      </w:r>
      <w:r>
        <w:rPr>
          <w:spacing w:val="-2"/>
        </w:rPr>
        <w:t xml:space="preserve"> </w:t>
      </w:r>
      <w:r>
        <w:t>spoločnostiach</w:t>
      </w:r>
    </w:p>
    <w:p w14:paraId="5A6E3D03" w14:textId="77777777" w:rsidR="00A10D14" w:rsidRDefault="00A10D14">
      <w:pPr>
        <w:pStyle w:val="Zkladntext"/>
        <w:spacing w:before="11"/>
        <w:rPr>
          <w:b/>
          <w:sz w:val="23"/>
        </w:rPr>
      </w:pPr>
    </w:p>
    <w:p w14:paraId="52278D28" w14:textId="77777777" w:rsidR="00A10D14" w:rsidRDefault="00951273">
      <w:pPr>
        <w:pStyle w:val="Odsekzoznamu"/>
        <w:numPr>
          <w:ilvl w:val="0"/>
          <w:numId w:val="3"/>
        </w:numPr>
        <w:tabs>
          <w:tab w:val="left" w:pos="397"/>
        </w:tabs>
        <w:ind w:right="563"/>
        <w:rPr>
          <w:b/>
          <w:sz w:val="24"/>
        </w:rPr>
      </w:pPr>
      <w:r>
        <w:rPr>
          <w:b/>
          <w:sz w:val="24"/>
        </w:rPr>
        <w:t>Dlhové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papiere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realizovateľné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papiere,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pôžičky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ostatný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525F150A" w14:textId="77777777" w:rsidR="00A10D14" w:rsidRDefault="00A10D14">
      <w:pPr>
        <w:pStyle w:val="Zkladntext"/>
        <w:rPr>
          <w:b/>
        </w:rPr>
      </w:pPr>
    </w:p>
    <w:p w14:paraId="24B714D9" w14:textId="77777777" w:rsidR="00A10D14" w:rsidRDefault="00951273">
      <w:pPr>
        <w:pStyle w:val="Nadpis1"/>
        <w:ind w:left="113" w:firstLine="0"/>
      </w:pPr>
      <w:r>
        <w:t>B</w:t>
      </w:r>
      <w:r>
        <w:rPr>
          <w:spacing w:val="59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1EA7981C" w14:textId="77777777" w:rsidR="00A10D14" w:rsidRDefault="00951273">
      <w:pPr>
        <w:pStyle w:val="Odsekzoznamu"/>
        <w:numPr>
          <w:ilvl w:val="0"/>
          <w:numId w:val="5"/>
        </w:numPr>
        <w:tabs>
          <w:tab w:val="left" w:pos="397"/>
        </w:tabs>
        <w:spacing w:before="139"/>
        <w:rPr>
          <w:b/>
          <w:sz w:val="24"/>
        </w:rPr>
      </w:pPr>
      <w:r>
        <w:rPr>
          <w:b/>
          <w:sz w:val="24"/>
        </w:rPr>
        <w:t>Zásoby</w:t>
      </w:r>
    </w:p>
    <w:p w14:paraId="1E832465" w14:textId="77777777" w:rsidR="00A10D14" w:rsidRDefault="00A10D14">
      <w:pPr>
        <w:pStyle w:val="Zkladntext"/>
        <w:rPr>
          <w:b/>
        </w:rPr>
      </w:pPr>
    </w:p>
    <w:p w14:paraId="2817EF57" w14:textId="77777777" w:rsidR="00A10D14" w:rsidRDefault="00951273">
      <w:pPr>
        <w:pStyle w:val="Nadpis1"/>
        <w:numPr>
          <w:ilvl w:val="0"/>
          <w:numId w:val="5"/>
        </w:numPr>
        <w:tabs>
          <w:tab w:val="left" w:pos="397"/>
        </w:tabs>
        <w:spacing w:before="1"/>
      </w:pPr>
      <w:r>
        <w:t>Pohľadávky</w:t>
      </w:r>
    </w:p>
    <w:p w14:paraId="39459C5F" w14:textId="77777777" w:rsidR="00A10D14" w:rsidRDefault="00951273">
      <w:pPr>
        <w:pStyle w:val="Odsekzoznamu"/>
        <w:numPr>
          <w:ilvl w:val="0"/>
          <w:numId w:val="6"/>
        </w:numPr>
        <w:tabs>
          <w:tab w:val="left" w:pos="540"/>
          <w:tab w:val="left" w:pos="541"/>
        </w:tabs>
        <w:spacing w:before="136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 w14:paraId="3E8CB217" w14:textId="77777777" w:rsidR="00A10D14" w:rsidRDefault="00951273">
      <w:pPr>
        <w:pStyle w:val="Odsekzoznamu"/>
        <w:numPr>
          <w:ilvl w:val="0"/>
          <w:numId w:val="6"/>
        </w:numPr>
        <w:tabs>
          <w:tab w:val="left" w:pos="540"/>
          <w:tab w:val="left" w:pos="541"/>
        </w:tabs>
        <w:spacing w:before="207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položky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</w:t>
      </w:r>
      <w:r>
        <w:rPr>
          <w:spacing w:val="-1"/>
          <w:sz w:val="24"/>
        </w:rPr>
        <w:t xml:space="preserve"> </w:t>
      </w:r>
      <w:r>
        <w:rPr>
          <w:sz w:val="24"/>
        </w:rPr>
        <w:t>3</w:t>
      </w:r>
    </w:p>
    <w:p w14:paraId="3699046F" w14:textId="77777777" w:rsidR="00A10D14" w:rsidRDefault="00951273">
      <w:pPr>
        <w:pStyle w:val="Odsekzoznamu"/>
        <w:numPr>
          <w:ilvl w:val="0"/>
          <w:numId w:val="6"/>
        </w:numPr>
        <w:tabs>
          <w:tab w:val="left" w:pos="540"/>
          <w:tab w:val="left" w:pos="541"/>
        </w:tabs>
        <w:spacing w:before="140"/>
        <w:rPr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</w:t>
      </w:r>
      <w:r>
        <w:rPr>
          <w:spacing w:val="1"/>
          <w:sz w:val="24"/>
        </w:rPr>
        <w:t xml:space="preserve"> </w:t>
      </w:r>
      <w:r>
        <w:rPr>
          <w:sz w:val="24"/>
        </w:rPr>
        <w:t>4</w:t>
      </w:r>
    </w:p>
    <w:p w14:paraId="274BD544" w14:textId="77777777" w:rsidR="00A10D14" w:rsidRDefault="00A10D14">
      <w:pPr>
        <w:pStyle w:val="Zkladntext"/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5"/>
        <w:gridCol w:w="1418"/>
        <w:gridCol w:w="1419"/>
        <w:gridCol w:w="2873"/>
      </w:tblGrid>
      <w:tr w:rsidR="00A10D14" w14:paraId="05E2F5FB" w14:textId="77777777">
        <w:trPr>
          <w:trHeight w:val="925"/>
        </w:trPr>
        <w:tc>
          <w:tcPr>
            <w:tcW w:w="4395" w:type="dxa"/>
            <w:tcBorders>
              <w:bottom w:val="double" w:sz="0" w:space="0" w:color="000000"/>
            </w:tcBorders>
            <w:shd w:val="clear" w:color="auto" w:fill="F1F1F1"/>
          </w:tcPr>
          <w:p w14:paraId="23415B5C" w14:textId="77777777" w:rsidR="00A10D14" w:rsidRDefault="00A10D14">
            <w:pPr>
              <w:pStyle w:val="TableParagraph"/>
              <w:spacing w:before="8"/>
              <w:rPr>
                <w:sz w:val="30"/>
              </w:rPr>
            </w:pPr>
          </w:p>
          <w:p w14:paraId="1D5AA11B" w14:textId="77777777" w:rsidR="00A10D14" w:rsidRDefault="00951273">
            <w:pPr>
              <w:pStyle w:val="TableParagraph"/>
              <w:ind w:left="1654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tcBorders>
              <w:bottom w:val="double" w:sz="0" w:space="0" w:color="000000"/>
            </w:tcBorders>
            <w:shd w:val="clear" w:color="auto" w:fill="F1F1F1"/>
          </w:tcPr>
          <w:p w14:paraId="38E343A1" w14:textId="77777777" w:rsidR="00A10D14" w:rsidRDefault="00A10D14">
            <w:pPr>
              <w:pStyle w:val="TableParagraph"/>
              <w:spacing w:before="7"/>
              <w:rPr>
                <w:sz w:val="20"/>
              </w:rPr>
            </w:pPr>
          </w:p>
          <w:p w14:paraId="01A64186" w14:textId="77777777" w:rsidR="00A10D14" w:rsidRDefault="00951273">
            <w:pPr>
              <w:pStyle w:val="TableParagraph"/>
              <w:spacing w:before="1"/>
              <w:ind w:left="108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622C5079" w14:textId="77777777" w:rsidR="00A10D14" w:rsidRDefault="00951273">
            <w:pPr>
              <w:pStyle w:val="TableParagraph"/>
              <w:ind w:left="110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2022</w:t>
            </w:r>
          </w:p>
        </w:tc>
        <w:tc>
          <w:tcPr>
            <w:tcW w:w="1419" w:type="dxa"/>
            <w:tcBorders>
              <w:bottom w:val="double" w:sz="0" w:space="0" w:color="000000"/>
            </w:tcBorders>
            <w:shd w:val="clear" w:color="auto" w:fill="F1F1F1"/>
          </w:tcPr>
          <w:p w14:paraId="591824E6" w14:textId="77777777" w:rsidR="00A10D14" w:rsidRDefault="00A10D14">
            <w:pPr>
              <w:pStyle w:val="TableParagraph"/>
              <w:spacing w:before="7"/>
              <w:rPr>
                <w:sz w:val="20"/>
              </w:rPr>
            </w:pPr>
          </w:p>
          <w:p w14:paraId="0E4C62ED" w14:textId="77777777" w:rsidR="00A10D14" w:rsidRDefault="00951273">
            <w:pPr>
              <w:pStyle w:val="TableParagraph"/>
              <w:spacing w:before="1"/>
              <w:ind w:left="106" w:right="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237BC9A2" w14:textId="4BD4E17E" w:rsidR="00A10D14" w:rsidRDefault="00951273">
            <w:pPr>
              <w:pStyle w:val="TableParagraph"/>
              <w:ind w:left="108" w:right="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B25D82">
              <w:rPr>
                <w:b/>
                <w:sz w:val="20"/>
              </w:rPr>
              <w:t>3</w:t>
            </w:r>
          </w:p>
        </w:tc>
        <w:tc>
          <w:tcPr>
            <w:tcW w:w="2873" w:type="dxa"/>
            <w:tcBorders>
              <w:bottom w:val="double" w:sz="0" w:space="0" w:color="000000"/>
            </w:tcBorders>
            <w:shd w:val="clear" w:color="auto" w:fill="F1F1F1"/>
          </w:tcPr>
          <w:p w14:paraId="5EF313C8" w14:textId="77777777" w:rsidR="00A10D14" w:rsidRDefault="00951273">
            <w:pPr>
              <w:pStyle w:val="TableParagraph"/>
              <w:spacing w:before="122"/>
              <w:ind w:left="199" w:right="1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14:paraId="2E4AC7E2" w14:textId="77777777" w:rsidR="00A10D14" w:rsidRDefault="00951273">
            <w:pPr>
              <w:pStyle w:val="TableParagraph"/>
              <w:spacing w:before="1"/>
              <w:ind w:left="198" w:right="1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A10D14" w14:paraId="4A64532D" w14:textId="77777777">
        <w:trPr>
          <w:trHeight w:val="294"/>
        </w:trPr>
        <w:tc>
          <w:tcPr>
            <w:tcW w:w="4395" w:type="dxa"/>
            <w:tcBorders>
              <w:top w:val="double" w:sz="0" w:space="0" w:color="000000"/>
            </w:tcBorders>
          </w:tcPr>
          <w:p w14:paraId="6F035F98" w14:textId="77777777" w:rsidR="00A10D14" w:rsidRDefault="00951273">
            <w:pPr>
              <w:pStyle w:val="TableParagraph"/>
              <w:spacing w:before="38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  <w:tcBorders>
              <w:top w:val="double" w:sz="0" w:space="0" w:color="000000"/>
            </w:tcBorders>
          </w:tcPr>
          <w:p w14:paraId="6F773A02" w14:textId="77777777" w:rsidR="00A10D14" w:rsidRDefault="00A10D14">
            <w:pPr>
              <w:pStyle w:val="TableParagraph"/>
            </w:pPr>
          </w:p>
        </w:tc>
        <w:tc>
          <w:tcPr>
            <w:tcW w:w="1419" w:type="dxa"/>
            <w:tcBorders>
              <w:top w:val="double" w:sz="0" w:space="0" w:color="000000"/>
            </w:tcBorders>
          </w:tcPr>
          <w:p w14:paraId="4BF95F3A" w14:textId="77777777" w:rsidR="00A10D14" w:rsidRDefault="00A10D14">
            <w:pPr>
              <w:pStyle w:val="TableParagraph"/>
            </w:pPr>
          </w:p>
        </w:tc>
        <w:tc>
          <w:tcPr>
            <w:tcW w:w="2873" w:type="dxa"/>
            <w:tcBorders>
              <w:top w:val="double" w:sz="0" w:space="0" w:color="000000"/>
            </w:tcBorders>
          </w:tcPr>
          <w:p w14:paraId="38C721B1" w14:textId="77777777" w:rsidR="00A10D14" w:rsidRDefault="00A10D14">
            <w:pPr>
              <w:pStyle w:val="TableParagraph"/>
            </w:pPr>
          </w:p>
        </w:tc>
      </w:tr>
      <w:tr w:rsidR="00A10D14" w14:paraId="4603DCED" w14:textId="77777777">
        <w:trPr>
          <w:trHeight w:val="282"/>
        </w:trPr>
        <w:tc>
          <w:tcPr>
            <w:tcW w:w="4395" w:type="dxa"/>
          </w:tcPr>
          <w:p w14:paraId="05D7B0F4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3EAC3EAF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</w:tcPr>
          <w:p w14:paraId="70ED8255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</w:tcPr>
          <w:p w14:paraId="62ADF103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60B5F299" w14:textId="77777777">
        <w:trPr>
          <w:trHeight w:val="285"/>
        </w:trPr>
        <w:tc>
          <w:tcPr>
            <w:tcW w:w="4395" w:type="dxa"/>
          </w:tcPr>
          <w:p w14:paraId="1D3F4BF6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2051EA5F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419" w:type="dxa"/>
          </w:tcPr>
          <w:p w14:paraId="0198F55D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</w:tcPr>
          <w:p w14:paraId="6409A2C3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B25D82" w14:paraId="598B3728" w14:textId="77777777">
        <w:trPr>
          <w:trHeight w:val="282"/>
        </w:trPr>
        <w:tc>
          <w:tcPr>
            <w:tcW w:w="4395" w:type="dxa"/>
          </w:tcPr>
          <w:p w14:paraId="3F28C221" w14:textId="77777777" w:rsidR="00B25D82" w:rsidRDefault="00B25D82" w:rsidP="00B25D82">
            <w:pPr>
              <w:pStyle w:val="TableParagraph"/>
              <w:spacing w:before="26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19AC5112" w14:textId="3858A8D6" w:rsidR="00B25D82" w:rsidRDefault="00B25D82" w:rsidP="00B25D82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32,81</w:t>
            </w:r>
          </w:p>
        </w:tc>
        <w:tc>
          <w:tcPr>
            <w:tcW w:w="1419" w:type="dxa"/>
          </w:tcPr>
          <w:p w14:paraId="02AED44B" w14:textId="3C51EAE4" w:rsidR="00B25D82" w:rsidRDefault="00B25D82" w:rsidP="00B25D82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8 977,67</w:t>
            </w:r>
          </w:p>
        </w:tc>
        <w:tc>
          <w:tcPr>
            <w:tcW w:w="2873" w:type="dxa"/>
          </w:tcPr>
          <w:p w14:paraId="0812EFEE" w14:textId="77777777" w:rsidR="00B25D82" w:rsidRDefault="00B25D82" w:rsidP="00B25D82">
            <w:pPr>
              <w:pStyle w:val="TableParagraph"/>
              <w:rPr>
                <w:sz w:val="20"/>
              </w:rPr>
            </w:pPr>
          </w:p>
        </w:tc>
      </w:tr>
      <w:tr w:rsidR="00A10D14" w14:paraId="4841C1B6" w14:textId="77777777">
        <w:trPr>
          <w:trHeight w:val="285"/>
        </w:trPr>
        <w:tc>
          <w:tcPr>
            <w:tcW w:w="4395" w:type="dxa"/>
          </w:tcPr>
          <w:p w14:paraId="4CCFE51E" w14:textId="179BC4E9" w:rsidR="00A10D14" w:rsidRDefault="00951273">
            <w:pPr>
              <w:pStyle w:val="TableParagraph"/>
              <w:spacing w:before="29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 w:rsidR="00B25D82">
              <w:rPr>
                <w:spacing w:val="-1"/>
                <w:sz w:val="20"/>
              </w:rPr>
              <w:t>odberatelia</w:t>
            </w:r>
          </w:p>
        </w:tc>
        <w:tc>
          <w:tcPr>
            <w:tcW w:w="1418" w:type="dxa"/>
          </w:tcPr>
          <w:p w14:paraId="5E959A85" w14:textId="3212F5DD" w:rsidR="00A10D14" w:rsidRDefault="00A10D14">
            <w:pPr>
              <w:pStyle w:val="TableParagraph"/>
              <w:spacing w:before="29"/>
              <w:ind w:left="403"/>
              <w:rPr>
                <w:sz w:val="20"/>
              </w:rPr>
            </w:pPr>
          </w:p>
        </w:tc>
        <w:tc>
          <w:tcPr>
            <w:tcW w:w="1419" w:type="dxa"/>
          </w:tcPr>
          <w:p w14:paraId="2C55CC5D" w14:textId="36617077" w:rsidR="00A10D14" w:rsidRDefault="00B25D82">
            <w:pPr>
              <w:pStyle w:val="TableParagraph"/>
              <w:spacing w:before="29"/>
              <w:ind w:left="502"/>
              <w:rPr>
                <w:sz w:val="20"/>
              </w:rPr>
            </w:pPr>
            <w:r>
              <w:rPr>
                <w:sz w:val="20"/>
              </w:rPr>
              <w:t>120,00</w:t>
            </w:r>
          </w:p>
        </w:tc>
        <w:tc>
          <w:tcPr>
            <w:tcW w:w="2873" w:type="dxa"/>
          </w:tcPr>
          <w:p w14:paraId="728DE2C6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</w:tbl>
    <w:p w14:paraId="1DB13FA8" w14:textId="77777777" w:rsidR="00A10D14" w:rsidRDefault="00A10D14">
      <w:pPr>
        <w:rPr>
          <w:sz w:val="20"/>
        </w:rPr>
        <w:sectPr w:rsidR="00A10D14" w:rsidSect="004E7864">
          <w:pgSz w:w="11910" w:h="16840"/>
          <w:pgMar w:top="1480" w:right="0" w:bottom="840" w:left="1020" w:header="717" w:footer="647" w:gutter="0"/>
          <w:cols w:space="720"/>
        </w:sectPr>
      </w:pPr>
    </w:p>
    <w:p w14:paraId="33E3D005" w14:textId="77777777" w:rsidR="00A10D14" w:rsidRDefault="00A10D14">
      <w:pPr>
        <w:pStyle w:val="Zkladntext"/>
        <w:spacing w:before="11"/>
        <w:rPr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5"/>
        <w:gridCol w:w="1418"/>
        <w:gridCol w:w="1419"/>
        <w:gridCol w:w="2873"/>
      </w:tblGrid>
      <w:tr w:rsidR="00A10D14" w14:paraId="49DD11BB" w14:textId="77777777">
        <w:trPr>
          <w:trHeight w:val="285"/>
        </w:trPr>
        <w:tc>
          <w:tcPr>
            <w:tcW w:w="4395" w:type="dxa"/>
          </w:tcPr>
          <w:p w14:paraId="45B02E4D" w14:textId="77777777" w:rsidR="00A10D14" w:rsidRDefault="00951273">
            <w:pPr>
              <w:pStyle w:val="TableParagraph"/>
              <w:spacing w:before="27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VŮC</w:t>
            </w:r>
          </w:p>
        </w:tc>
        <w:tc>
          <w:tcPr>
            <w:tcW w:w="1418" w:type="dxa"/>
          </w:tcPr>
          <w:p w14:paraId="12ED1BB0" w14:textId="77777777" w:rsidR="00A10D14" w:rsidRDefault="00951273">
            <w:pPr>
              <w:pStyle w:val="TableParagraph"/>
              <w:spacing w:before="27"/>
              <w:ind w:left="50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9" w:type="dxa"/>
          </w:tcPr>
          <w:p w14:paraId="2D4BEF01" w14:textId="7187C40C" w:rsidR="00A10D14" w:rsidRDefault="00D42895">
            <w:pPr>
              <w:pStyle w:val="TableParagraph"/>
              <w:spacing w:before="27"/>
              <w:ind w:left="70"/>
              <w:rPr>
                <w:sz w:val="20"/>
              </w:rPr>
            </w:pPr>
            <w:r>
              <w:rPr>
                <w:sz w:val="20"/>
              </w:rPr>
              <w:t xml:space="preserve"> 8 857,67</w:t>
            </w:r>
          </w:p>
        </w:tc>
        <w:tc>
          <w:tcPr>
            <w:tcW w:w="2873" w:type="dxa"/>
          </w:tcPr>
          <w:p w14:paraId="551CB874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</w:tbl>
    <w:p w14:paraId="40FE19BC" w14:textId="77777777" w:rsidR="00A10D14" w:rsidRDefault="00951273">
      <w:pPr>
        <w:pStyle w:val="Odsekzoznamu"/>
        <w:numPr>
          <w:ilvl w:val="0"/>
          <w:numId w:val="6"/>
        </w:numPr>
        <w:tabs>
          <w:tab w:val="left" w:pos="540"/>
          <w:tab w:val="left" w:pos="541"/>
        </w:tabs>
        <w:ind w:left="113" w:right="1874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048 a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  4</w:t>
      </w:r>
    </w:p>
    <w:p w14:paraId="6F2E233A" w14:textId="77777777" w:rsidR="00A10D14" w:rsidRDefault="00A10D14">
      <w:pPr>
        <w:pStyle w:val="Zkladntext"/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33"/>
        <w:gridCol w:w="1416"/>
        <w:gridCol w:w="1457"/>
      </w:tblGrid>
      <w:tr w:rsidR="00A10D14" w14:paraId="094817AE" w14:textId="77777777">
        <w:trPr>
          <w:trHeight w:val="637"/>
        </w:trPr>
        <w:tc>
          <w:tcPr>
            <w:tcW w:w="7233" w:type="dxa"/>
            <w:tcBorders>
              <w:bottom w:val="double" w:sz="0" w:space="0" w:color="000000"/>
            </w:tcBorders>
            <w:shd w:val="clear" w:color="auto" w:fill="F1F1F1"/>
          </w:tcPr>
          <w:p w14:paraId="580A516B" w14:textId="77777777" w:rsidR="00A10D14" w:rsidRDefault="00A10D14">
            <w:pPr>
              <w:pStyle w:val="TableParagraph"/>
              <w:spacing w:before="8"/>
              <w:rPr>
                <w:sz w:val="17"/>
              </w:rPr>
            </w:pPr>
          </w:p>
          <w:p w14:paraId="1EE25EB3" w14:textId="77777777" w:rsidR="00A10D14" w:rsidRDefault="00951273">
            <w:pPr>
              <w:pStyle w:val="TableParagraph"/>
              <w:ind w:left="3071" w:right="306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6" w:type="dxa"/>
            <w:tcBorders>
              <w:bottom w:val="double" w:sz="0" w:space="0" w:color="000000"/>
            </w:tcBorders>
            <w:shd w:val="clear" w:color="auto" w:fill="F1F1F1"/>
          </w:tcPr>
          <w:p w14:paraId="6D57B0EC" w14:textId="77777777" w:rsidR="00A10D14" w:rsidRDefault="00951273">
            <w:pPr>
              <w:pStyle w:val="TableParagraph"/>
              <w:spacing w:before="89"/>
              <w:ind w:left="105" w:right="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582B3AE7" w14:textId="77777777" w:rsidR="00A10D14" w:rsidRDefault="00951273">
            <w:pPr>
              <w:pStyle w:val="TableParagraph"/>
              <w:ind w:left="107" w:right="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2022</w:t>
            </w:r>
          </w:p>
        </w:tc>
        <w:tc>
          <w:tcPr>
            <w:tcW w:w="1457" w:type="dxa"/>
            <w:tcBorders>
              <w:bottom w:val="double" w:sz="0" w:space="0" w:color="000000"/>
            </w:tcBorders>
            <w:shd w:val="clear" w:color="auto" w:fill="F1F1F1"/>
          </w:tcPr>
          <w:p w14:paraId="0D7FA2C9" w14:textId="77777777" w:rsidR="00A10D14" w:rsidRDefault="00951273">
            <w:pPr>
              <w:pStyle w:val="TableParagraph"/>
              <w:spacing w:before="89"/>
              <w:ind w:left="127" w:right="1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494BDF3" w14:textId="3A4E8622" w:rsidR="00A10D14" w:rsidRDefault="00951273">
            <w:pPr>
              <w:pStyle w:val="TableParagraph"/>
              <w:ind w:left="129" w:right="1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D42895">
              <w:rPr>
                <w:b/>
                <w:sz w:val="20"/>
              </w:rPr>
              <w:t>3</w:t>
            </w:r>
          </w:p>
        </w:tc>
      </w:tr>
      <w:tr w:rsidR="00A10D14" w14:paraId="5F5E1FFB" w14:textId="77777777">
        <w:trPr>
          <w:trHeight w:val="311"/>
        </w:trPr>
        <w:tc>
          <w:tcPr>
            <w:tcW w:w="7233" w:type="dxa"/>
            <w:tcBorders>
              <w:top w:val="double" w:sz="0" w:space="0" w:color="000000"/>
            </w:tcBorders>
          </w:tcPr>
          <w:p w14:paraId="2DC12031" w14:textId="77777777" w:rsidR="00A10D14" w:rsidRDefault="00951273">
            <w:pPr>
              <w:pStyle w:val="TableParagraph"/>
              <w:spacing w:before="40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6" w:type="dxa"/>
            <w:tcBorders>
              <w:top w:val="double" w:sz="0" w:space="0" w:color="000000"/>
            </w:tcBorders>
          </w:tcPr>
          <w:p w14:paraId="64FCB132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  <w:tcBorders>
              <w:top w:val="double" w:sz="0" w:space="0" w:color="000000"/>
            </w:tcBorders>
          </w:tcPr>
          <w:p w14:paraId="4D26AA3F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5EF3BE74" w14:textId="77777777">
        <w:trPr>
          <w:trHeight w:val="314"/>
        </w:trPr>
        <w:tc>
          <w:tcPr>
            <w:tcW w:w="7233" w:type="dxa"/>
          </w:tcPr>
          <w:p w14:paraId="38FDCC02" w14:textId="77777777" w:rsidR="00A10D14" w:rsidRDefault="00951273">
            <w:pPr>
              <w:pStyle w:val="TableParagraph"/>
              <w:spacing w:before="43"/>
              <w:ind w:left="14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6" w:type="dxa"/>
          </w:tcPr>
          <w:p w14:paraId="7B882ACF" w14:textId="77777777" w:rsidR="00A10D14" w:rsidRDefault="00951273">
            <w:pPr>
              <w:pStyle w:val="TableParagraph"/>
              <w:spacing w:before="43"/>
              <w:ind w:left="486"/>
              <w:rPr>
                <w:sz w:val="20"/>
              </w:rPr>
            </w:pPr>
            <w:r>
              <w:rPr>
                <w:sz w:val="20"/>
              </w:rPr>
              <w:t>32,81</w:t>
            </w:r>
          </w:p>
        </w:tc>
        <w:tc>
          <w:tcPr>
            <w:tcW w:w="1457" w:type="dxa"/>
          </w:tcPr>
          <w:p w14:paraId="31DF4F58" w14:textId="7A169C73" w:rsidR="00A10D14" w:rsidRDefault="00D42895">
            <w:pPr>
              <w:pStyle w:val="TableParagraph"/>
              <w:spacing w:before="43"/>
              <w:ind w:left="191"/>
              <w:rPr>
                <w:sz w:val="20"/>
              </w:rPr>
            </w:pPr>
            <w:r>
              <w:rPr>
                <w:sz w:val="20"/>
              </w:rPr>
              <w:t>8 977,67</w:t>
            </w:r>
          </w:p>
        </w:tc>
      </w:tr>
      <w:tr w:rsidR="00A10D14" w14:paraId="317B3ED0" w14:textId="77777777">
        <w:trPr>
          <w:trHeight w:val="311"/>
        </w:trPr>
        <w:tc>
          <w:tcPr>
            <w:tcW w:w="7233" w:type="dxa"/>
          </w:tcPr>
          <w:p w14:paraId="47DE6007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 w14:paraId="3916B7FF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379D881B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1995EA2A" w14:textId="77777777">
        <w:trPr>
          <w:trHeight w:val="311"/>
        </w:trPr>
        <w:tc>
          <w:tcPr>
            <w:tcW w:w="7233" w:type="dxa"/>
          </w:tcPr>
          <w:p w14:paraId="60258495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 w14:paraId="1A5C2BDC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5D0B67B1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56F6EDDA" w14:textId="77777777">
        <w:trPr>
          <w:trHeight w:val="311"/>
        </w:trPr>
        <w:tc>
          <w:tcPr>
            <w:tcW w:w="7233" w:type="dxa"/>
          </w:tcPr>
          <w:p w14:paraId="27450036" w14:textId="77777777" w:rsidR="00A10D14" w:rsidRDefault="00951273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 1 roka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do 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6" w:type="dxa"/>
          </w:tcPr>
          <w:p w14:paraId="1D25DEE0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50E4073F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4A65865E" w14:textId="77777777">
        <w:trPr>
          <w:trHeight w:val="312"/>
        </w:trPr>
        <w:tc>
          <w:tcPr>
            <w:tcW w:w="7233" w:type="dxa"/>
          </w:tcPr>
          <w:p w14:paraId="5A0FA899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 w14:paraId="25C3DEB5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66439986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5C1F294D" w14:textId="77777777">
        <w:trPr>
          <w:trHeight w:val="311"/>
        </w:trPr>
        <w:tc>
          <w:tcPr>
            <w:tcW w:w="7233" w:type="dxa"/>
          </w:tcPr>
          <w:p w14:paraId="33E09213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416" w:type="dxa"/>
          </w:tcPr>
          <w:p w14:paraId="4950B925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38DB9CE7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50E1CF89" w14:textId="77777777">
        <w:trPr>
          <w:trHeight w:val="313"/>
        </w:trPr>
        <w:tc>
          <w:tcPr>
            <w:tcW w:w="7233" w:type="dxa"/>
          </w:tcPr>
          <w:p w14:paraId="32805194" w14:textId="77777777" w:rsidR="00A10D14" w:rsidRDefault="00951273">
            <w:pPr>
              <w:pStyle w:val="TableParagraph"/>
              <w:spacing w:before="43"/>
              <w:ind w:left="14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6" w:type="dxa"/>
          </w:tcPr>
          <w:p w14:paraId="7FC6761A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7BADAD64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</w:tbl>
    <w:p w14:paraId="01E39E81" w14:textId="77777777" w:rsidR="00A10D14" w:rsidRDefault="00A10D14">
      <w:pPr>
        <w:pStyle w:val="Zkladntext"/>
        <w:spacing w:before="10"/>
        <w:rPr>
          <w:sz w:val="23"/>
        </w:rPr>
      </w:pPr>
    </w:p>
    <w:p w14:paraId="14446547" w14:textId="77777777" w:rsidR="00A10D14" w:rsidRDefault="00951273">
      <w:pPr>
        <w:pStyle w:val="Nadpis1"/>
        <w:numPr>
          <w:ilvl w:val="0"/>
          <w:numId w:val="5"/>
        </w:numPr>
        <w:tabs>
          <w:tab w:val="left" w:pos="397"/>
        </w:tabs>
      </w:pPr>
      <w:r>
        <w:t>Finančný</w:t>
      </w:r>
      <w:r>
        <w:rPr>
          <w:spacing w:val="-4"/>
        </w:rPr>
        <w:t xml:space="preserve"> </w:t>
      </w:r>
      <w:r>
        <w:t>majetok</w:t>
      </w:r>
    </w:p>
    <w:p w14:paraId="1EEE00EE" w14:textId="77777777" w:rsidR="00A10D14" w:rsidRDefault="00951273">
      <w:pPr>
        <w:tabs>
          <w:tab w:val="left" w:pos="540"/>
        </w:tabs>
        <w:spacing w:before="137"/>
        <w:ind w:left="113"/>
        <w:rPr>
          <w:b/>
          <w:sz w:val="24"/>
        </w:rPr>
      </w:pPr>
      <w:r>
        <w:rPr>
          <w:sz w:val="24"/>
        </w:rPr>
        <w:t>a)</w:t>
      </w:r>
      <w:r>
        <w:rPr>
          <w:sz w:val="24"/>
        </w:rPr>
        <w:tab/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zložiek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p w14:paraId="2BA6746B" w14:textId="77777777" w:rsidR="00A10D14" w:rsidRDefault="00A10D14">
      <w:pPr>
        <w:pStyle w:val="Zkladntext"/>
        <w:spacing w:before="2"/>
        <w:rPr>
          <w:b/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64"/>
        <w:gridCol w:w="2693"/>
        <w:gridCol w:w="2731"/>
      </w:tblGrid>
      <w:tr w:rsidR="00A10D14" w14:paraId="2D6EF256" w14:textId="77777777">
        <w:trPr>
          <w:trHeight w:val="534"/>
        </w:trPr>
        <w:tc>
          <w:tcPr>
            <w:tcW w:w="4964" w:type="dxa"/>
            <w:tcBorders>
              <w:bottom w:val="double" w:sz="0" w:space="0" w:color="000000"/>
            </w:tcBorders>
            <w:shd w:val="clear" w:color="auto" w:fill="F1F1F1"/>
          </w:tcPr>
          <w:p w14:paraId="2BCCEB10" w14:textId="77777777" w:rsidR="00A10D14" w:rsidRDefault="00951273">
            <w:pPr>
              <w:pStyle w:val="TableParagraph"/>
              <w:spacing w:before="156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3" w:type="dxa"/>
            <w:tcBorders>
              <w:bottom w:val="double" w:sz="0" w:space="0" w:color="000000"/>
            </w:tcBorders>
            <w:shd w:val="clear" w:color="auto" w:fill="F1F1F1"/>
          </w:tcPr>
          <w:p w14:paraId="6F629582" w14:textId="77777777" w:rsidR="00A10D14" w:rsidRDefault="00951273">
            <w:pPr>
              <w:pStyle w:val="TableParagraph"/>
              <w:spacing w:before="156"/>
              <w:ind w:left="36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12 .2022</w:t>
            </w:r>
          </w:p>
        </w:tc>
        <w:tc>
          <w:tcPr>
            <w:tcW w:w="2731" w:type="dxa"/>
            <w:tcBorders>
              <w:bottom w:val="double" w:sz="0" w:space="0" w:color="000000"/>
            </w:tcBorders>
            <w:shd w:val="clear" w:color="auto" w:fill="F1F1F1"/>
          </w:tcPr>
          <w:p w14:paraId="340E8E1E" w14:textId="6301B82C" w:rsidR="00A10D14" w:rsidRDefault="00951273">
            <w:pPr>
              <w:pStyle w:val="TableParagraph"/>
              <w:spacing w:before="156"/>
              <w:ind w:left="38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D42895">
              <w:rPr>
                <w:b/>
                <w:sz w:val="20"/>
              </w:rPr>
              <w:t>3</w:t>
            </w:r>
          </w:p>
        </w:tc>
      </w:tr>
      <w:tr w:rsidR="00A10D14" w14:paraId="063BA3B7" w14:textId="77777777">
        <w:trPr>
          <w:trHeight w:val="349"/>
        </w:trPr>
        <w:tc>
          <w:tcPr>
            <w:tcW w:w="4964" w:type="dxa"/>
            <w:tcBorders>
              <w:top w:val="double" w:sz="0" w:space="0" w:color="000000"/>
            </w:tcBorders>
          </w:tcPr>
          <w:p w14:paraId="14539421" w14:textId="77777777" w:rsidR="00A10D14" w:rsidRDefault="00951273">
            <w:pPr>
              <w:pStyle w:val="TableParagraph"/>
              <w:spacing w:before="64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  <w:tcBorders>
              <w:top w:val="double" w:sz="0" w:space="0" w:color="000000"/>
            </w:tcBorders>
          </w:tcPr>
          <w:p w14:paraId="65666305" w14:textId="77777777" w:rsidR="00A10D14" w:rsidRDefault="00951273">
            <w:pPr>
              <w:pStyle w:val="TableParagraph"/>
              <w:spacing w:before="64"/>
              <w:ind w:left="1257"/>
              <w:rPr>
                <w:sz w:val="20"/>
              </w:rPr>
            </w:pPr>
            <w:r>
              <w:rPr>
                <w:sz w:val="20"/>
              </w:rPr>
              <w:t>82,07</w:t>
            </w:r>
          </w:p>
        </w:tc>
        <w:tc>
          <w:tcPr>
            <w:tcW w:w="2731" w:type="dxa"/>
            <w:tcBorders>
              <w:top w:val="double" w:sz="0" w:space="0" w:color="000000"/>
            </w:tcBorders>
          </w:tcPr>
          <w:p w14:paraId="23F19707" w14:textId="2217A8CF" w:rsidR="00A10D14" w:rsidRDefault="00D42895">
            <w:pPr>
              <w:pStyle w:val="TableParagraph"/>
              <w:spacing w:before="64"/>
              <w:ind w:left="988" w:right="643"/>
              <w:jc w:val="center"/>
              <w:rPr>
                <w:sz w:val="20"/>
              </w:rPr>
            </w:pPr>
            <w:r>
              <w:rPr>
                <w:sz w:val="20"/>
              </w:rPr>
              <w:t>236,97</w:t>
            </w:r>
          </w:p>
        </w:tc>
      </w:tr>
      <w:tr w:rsidR="00A10D14" w14:paraId="0E5E7796" w14:textId="77777777">
        <w:trPr>
          <w:trHeight w:val="340"/>
        </w:trPr>
        <w:tc>
          <w:tcPr>
            <w:tcW w:w="4964" w:type="dxa"/>
          </w:tcPr>
          <w:p w14:paraId="3904517D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3" w:type="dxa"/>
          </w:tcPr>
          <w:p w14:paraId="75B6F01D" w14:textId="77777777" w:rsidR="00A10D14" w:rsidRDefault="00951273">
            <w:pPr>
              <w:pStyle w:val="TableParagraph"/>
              <w:spacing w:before="55"/>
              <w:ind w:firstLineChars="700" w:firstLine="1400"/>
              <w:rPr>
                <w:sz w:val="20"/>
              </w:rPr>
            </w:pPr>
            <w:r>
              <w:rPr>
                <w:sz w:val="20"/>
              </w:rPr>
              <w:t>3,75</w:t>
            </w:r>
          </w:p>
        </w:tc>
        <w:tc>
          <w:tcPr>
            <w:tcW w:w="2731" w:type="dxa"/>
          </w:tcPr>
          <w:p w14:paraId="06268239" w14:textId="77777777" w:rsidR="00A10D14" w:rsidRDefault="00951273">
            <w:pPr>
              <w:pStyle w:val="TableParagraph"/>
              <w:spacing w:before="55"/>
              <w:ind w:left="988" w:right="4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A10D14" w14:paraId="2E289B1F" w14:textId="77777777">
        <w:trPr>
          <w:trHeight w:val="340"/>
        </w:trPr>
        <w:tc>
          <w:tcPr>
            <w:tcW w:w="4964" w:type="dxa"/>
          </w:tcPr>
          <w:p w14:paraId="591E75C8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3" w:type="dxa"/>
          </w:tcPr>
          <w:p w14:paraId="00994DA8" w14:textId="77777777" w:rsidR="00A10D14" w:rsidRDefault="00951273">
            <w:pPr>
              <w:pStyle w:val="TableParagraph"/>
              <w:spacing w:before="55"/>
              <w:ind w:left="1007"/>
              <w:rPr>
                <w:sz w:val="20"/>
              </w:rPr>
            </w:pPr>
            <w:r>
              <w:rPr>
                <w:sz w:val="20"/>
              </w:rPr>
              <w:t>16 404,52</w:t>
            </w:r>
          </w:p>
        </w:tc>
        <w:tc>
          <w:tcPr>
            <w:tcW w:w="2731" w:type="dxa"/>
          </w:tcPr>
          <w:p w14:paraId="1444CAE6" w14:textId="3011419D" w:rsidR="00A10D14" w:rsidRDefault="00D42895">
            <w:pPr>
              <w:pStyle w:val="TableParagraph"/>
              <w:spacing w:before="55"/>
              <w:ind w:left="985" w:right="891"/>
              <w:jc w:val="center"/>
              <w:rPr>
                <w:sz w:val="20"/>
              </w:rPr>
            </w:pPr>
            <w:r>
              <w:rPr>
                <w:sz w:val="20"/>
              </w:rPr>
              <w:t>23 310,12</w:t>
            </w:r>
          </w:p>
        </w:tc>
      </w:tr>
    </w:tbl>
    <w:p w14:paraId="66D3B0C4" w14:textId="77777777" w:rsidR="00A10D14" w:rsidRDefault="00A10D14">
      <w:pPr>
        <w:pStyle w:val="Zkladntext"/>
        <w:spacing w:before="11"/>
        <w:rPr>
          <w:b/>
          <w:sz w:val="23"/>
        </w:rPr>
      </w:pPr>
    </w:p>
    <w:p w14:paraId="62312FBF" w14:textId="77777777" w:rsidR="00A10D14" w:rsidRDefault="00951273">
      <w:pPr>
        <w:pStyle w:val="Odsekzoznamu"/>
        <w:numPr>
          <w:ilvl w:val="0"/>
          <w:numId w:val="5"/>
        </w:numPr>
        <w:tabs>
          <w:tab w:val="left" w:pos="397"/>
        </w:tabs>
        <w:spacing w:line="360" w:lineRule="auto"/>
        <w:ind w:left="113" w:right="3728" w:firstLine="0"/>
        <w:rPr>
          <w:sz w:val="24"/>
        </w:rPr>
      </w:pPr>
      <w:r>
        <w:rPr>
          <w:b/>
          <w:sz w:val="24"/>
        </w:rPr>
        <w:t xml:space="preserve">Poskytnuté návratné finančné výpomoci </w:t>
      </w:r>
      <w:r>
        <w:rPr>
          <w:sz w:val="24"/>
        </w:rPr>
        <w:t>(riadky 098 a 104 súvahy):</w:t>
      </w:r>
      <w:r>
        <w:rPr>
          <w:spacing w:val="-57"/>
          <w:sz w:val="24"/>
        </w:rPr>
        <w:t xml:space="preserve"> </w:t>
      </w:r>
      <w:r>
        <w:rPr>
          <w:sz w:val="24"/>
        </w:rPr>
        <w:t>Obec</w:t>
      </w:r>
      <w:r>
        <w:rPr>
          <w:spacing w:val="-2"/>
          <w:sz w:val="24"/>
        </w:rPr>
        <w:t xml:space="preserve"> </w:t>
      </w:r>
      <w:r>
        <w:rPr>
          <w:sz w:val="24"/>
        </w:rPr>
        <w:t>neposkytla</w:t>
      </w:r>
      <w:r>
        <w:rPr>
          <w:spacing w:val="1"/>
          <w:sz w:val="24"/>
        </w:rPr>
        <w:t xml:space="preserve"> </w:t>
      </w:r>
      <w:r>
        <w:rPr>
          <w:sz w:val="24"/>
        </w:rPr>
        <w:t>finančné</w:t>
      </w:r>
      <w:r>
        <w:rPr>
          <w:spacing w:val="-1"/>
          <w:sz w:val="24"/>
        </w:rPr>
        <w:t xml:space="preserve"> </w:t>
      </w:r>
      <w:r>
        <w:rPr>
          <w:sz w:val="24"/>
        </w:rPr>
        <w:t>výpomoci.</w:t>
      </w:r>
    </w:p>
    <w:p w14:paraId="1401A122" w14:textId="77777777" w:rsidR="00A10D14" w:rsidRDefault="00951273">
      <w:pPr>
        <w:pStyle w:val="Nadpis1"/>
        <w:numPr>
          <w:ilvl w:val="0"/>
          <w:numId w:val="5"/>
        </w:numPr>
        <w:tabs>
          <w:tab w:val="left" w:pos="397"/>
        </w:tabs>
        <w:spacing w:before="137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1D8F5AAA" w14:textId="77777777" w:rsidR="00A10D14" w:rsidRDefault="00951273">
      <w:pPr>
        <w:spacing w:before="139"/>
        <w:ind w:left="113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p w14:paraId="1F95DFE9" w14:textId="77777777" w:rsidR="00A10D14" w:rsidRDefault="00A10D14">
      <w:pPr>
        <w:pStyle w:val="Zkladntext"/>
        <w:spacing w:before="11"/>
        <w:rPr>
          <w:b/>
          <w:sz w:val="11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2"/>
        <w:gridCol w:w="2410"/>
        <w:gridCol w:w="2165"/>
      </w:tblGrid>
      <w:tr w:rsidR="00A10D14" w14:paraId="17A84502" w14:textId="77777777">
        <w:trPr>
          <w:trHeight w:val="313"/>
        </w:trPr>
        <w:tc>
          <w:tcPr>
            <w:tcW w:w="5672" w:type="dxa"/>
            <w:tcBorders>
              <w:bottom w:val="double" w:sz="0" w:space="0" w:color="000000"/>
            </w:tcBorders>
            <w:shd w:val="clear" w:color="auto" w:fill="F1F1F1"/>
          </w:tcPr>
          <w:p w14:paraId="53BBB14E" w14:textId="77777777" w:rsidR="00A10D14" w:rsidRDefault="00951273">
            <w:pPr>
              <w:pStyle w:val="TableParagraph"/>
              <w:spacing w:before="48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tcBorders>
              <w:bottom w:val="double" w:sz="0" w:space="0" w:color="000000"/>
            </w:tcBorders>
            <w:shd w:val="clear" w:color="auto" w:fill="F1F1F1"/>
          </w:tcPr>
          <w:p w14:paraId="628DD7FF" w14:textId="77777777" w:rsidR="00A10D14" w:rsidRDefault="00951273">
            <w:pPr>
              <w:pStyle w:val="TableParagraph"/>
              <w:spacing w:before="48"/>
              <w:ind w:left="22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2022</w:t>
            </w:r>
          </w:p>
        </w:tc>
        <w:tc>
          <w:tcPr>
            <w:tcW w:w="2165" w:type="dxa"/>
            <w:tcBorders>
              <w:bottom w:val="double" w:sz="0" w:space="0" w:color="000000"/>
            </w:tcBorders>
            <w:shd w:val="clear" w:color="auto" w:fill="F1F1F1"/>
          </w:tcPr>
          <w:p w14:paraId="76A44998" w14:textId="1338F5AF" w:rsidR="00A10D14" w:rsidRDefault="00951273">
            <w:pPr>
              <w:pStyle w:val="TableParagraph"/>
              <w:spacing w:before="48"/>
              <w:ind w:left="9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D42895">
              <w:rPr>
                <w:b/>
                <w:sz w:val="20"/>
              </w:rPr>
              <w:t>3</w:t>
            </w:r>
          </w:p>
        </w:tc>
      </w:tr>
      <w:tr w:rsidR="00A10D14" w14:paraId="7AC6DD56" w14:textId="77777777">
        <w:trPr>
          <w:trHeight w:val="352"/>
        </w:trPr>
        <w:tc>
          <w:tcPr>
            <w:tcW w:w="5672" w:type="dxa"/>
            <w:tcBorders>
              <w:top w:val="double" w:sz="0" w:space="0" w:color="000000"/>
            </w:tcBorders>
          </w:tcPr>
          <w:p w14:paraId="2D6C09B6" w14:textId="77777777" w:rsidR="00A10D14" w:rsidRDefault="00951273">
            <w:pPr>
              <w:pStyle w:val="TableParagraph"/>
              <w:spacing w:before="64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spolu 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  <w:tcBorders>
              <w:top w:val="double" w:sz="0" w:space="0" w:color="000000"/>
            </w:tcBorders>
          </w:tcPr>
          <w:p w14:paraId="24BD567F" w14:textId="77777777" w:rsidR="00A10D14" w:rsidRDefault="00951273">
            <w:pPr>
              <w:pStyle w:val="TableParagraph"/>
              <w:spacing w:before="64"/>
              <w:ind w:left="1051" w:right="858"/>
              <w:jc w:val="center"/>
              <w:rPr>
                <w:sz w:val="20"/>
              </w:rPr>
            </w:pPr>
            <w:r>
              <w:rPr>
                <w:sz w:val="20"/>
              </w:rPr>
              <w:t>49,13</w:t>
            </w:r>
          </w:p>
        </w:tc>
        <w:tc>
          <w:tcPr>
            <w:tcW w:w="2165" w:type="dxa"/>
            <w:tcBorders>
              <w:top w:val="double" w:sz="0" w:space="0" w:color="000000"/>
            </w:tcBorders>
          </w:tcPr>
          <w:p w14:paraId="0EAC15A4" w14:textId="73FFCE8A" w:rsidR="00A10D14" w:rsidRDefault="00D42895">
            <w:pPr>
              <w:pStyle w:val="TableParagraph"/>
              <w:spacing w:before="64"/>
              <w:ind w:left="914" w:right="750"/>
              <w:jc w:val="center"/>
              <w:rPr>
                <w:sz w:val="20"/>
              </w:rPr>
            </w:pPr>
            <w:r>
              <w:rPr>
                <w:sz w:val="20"/>
              </w:rPr>
              <w:t>23,41</w:t>
            </w:r>
          </w:p>
        </w:tc>
      </w:tr>
    </w:tbl>
    <w:p w14:paraId="3A262541" w14:textId="77777777" w:rsidR="00A10D14" w:rsidRDefault="00A10D14">
      <w:pPr>
        <w:jc w:val="center"/>
        <w:rPr>
          <w:sz w:val="20"/>
        </w:rPr>
        <w:sectPr w:rsidR="00A10D14" w:rsidSect="004E7864">
          <w:pgSz w:w="11910" w:h="16840"/>
          <w:pgMar w:top="1480" w:right="0" w:bottom="840" w:left="1020" w:header="717" w:footer="647" w:gutter="0"/>
          <w:cols w:space="720"/>
        </w:sectPr>
      </w:pPr>
    </w:p>
    <w:p w14:paraId="646FEF93" w14:textId="77777777" w:rsidR="00A10D14" w:rsidRDefault="00951273">
      <w:pPr>
        <w:pStyle w:val="Nadpis1"/>
        <w:spacing w:before="80"/>
        <w:ind w:left="497" w:right="945" w:firstLine="0"/>
        <w:jc w:val="center"/>
      </w:pPr>
      <w:r>
        <w:lastRenderedPageBreak/>
        <w:t>Čl.</w:t>
      </w:r>
      <w:r>
        <w:rPr>
          <w:spacing w:val="-3"/>
        </w:rPr>
        <w:t xml:space="preserve"> </w:t>
      </w:r>
      <w:r>
        <w:t>IV</w:t>
      </w:r>
    </w:p>
    <w:p w14:paraId="3546C6C0" w14:textId="77777777" w:rsidR="00A10D14" w:rsidRDefault="00951273">
      <w:pPr>
        <w:spacing w:line="360" w:lineRule="auto"/>
        <w:ind w:left="113" w:right="3359" w:firstLine="2810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imanie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č.5</w:t>
      </w:r>
    </w:p>
    <w:p w14:paraId="77438040" w14:textId="77777777" w:rsidR="00A10D14" w:rsidRDefault="00951273">
      <w:pPr>
        <w:pStyle w:val="Nadpis1"/>
        <w:ind w:left="113" w:firstLine="0"/>
      </w:pPr>
      <w:r>
        <w:t>B</w:t>
      </w:r>
      <w:r>
        <w:rPr>
          <w:spacing w:val="59"/>
        </w:rPr>
        <w:t xml:space="preserve"> </w:t>
      </w:r>
      <w:r>
        <w:t>Záväzky</w:t>
      </w:r>
    </w:p>
    <w:p w14:paraId="2665EB48" w14:textId="77777777" w:rsidR="00D42895" w:rsidRPr="00D42895" w:rsidRDefault="00951273">
      <w:pPr>
        <w:pStyle w:val="Odsekzoznamu"/>
        <w:numPr>
          <w:ilvl w:val="0"/>
          <w:numId w:val="7"/>
        </w:numPr>
        <w:tabs>
          <w:tab w:val="left" w:pos="397"/>
        </w:tabs>
        <w:spacing w:before="136"/>
        <w:ind w:right="7701" w:hanging="720"/>
        <w:rPr>
          <w:sz w:val="24"/>
        </w:rPr>
      </w:pPr>
      <w:r>
        <w:rPr>
          <w:b/>
          <w:sz w:val="24"/>
        </w:rPr>
        <w:t xml:space="preserve">Rezervy </w:t>
      </w:r>
      <w:r>
        <w:rPr>
          <w:sz w:val="24"/>
        </w:rPr>
        <w:t>- tabuľka č.6-7</w:t>
      </w:r>
      <w:r>
        <w:rPr>
          <w:spacing w:val="1"/>
          <w:sz w:val="24"/>
        </w:rPr>
        <w:t xml:space="preserve"> </w:t>
      </w:r>
    </w:p>
    <w:p w14:paraId="057350F1" w14:textId="77777777" w:rsidR="00D42895" w:rsidRDefault="00D42895">
      <w:pPr>
        <w:pStyle w:val="Zkladntext"/>
      </w:pPr>
      <w:r>
        <w:t xml:space="preserve">       V roku 2023 bola vytvorená krátkodobá rezerva na účtovný audit, ktorá bude vyčerpaná v priebehu                        </w:t>
      </w:r>
    </w:p>
    <w:p w14:paraId="5627272B" w14:textId="2B920FAB" w:rsidR="00D42895" w:rsidRDefault="00D42895">
      <w:pPr>
        <w:pStyle w:val="Zkladntext"/>
      </w:pPr>
      <w:r>
        <w:t xml:space="preserve">       Roka 2024.</w:t>
      </w:r>
    </w:p>
    <w:p w14:paraId="431A92E5" w14:textId="6BFB744D" w:rsidR="00A10D14" w:rsidRDefault="00A10D14">
      <w:pPr>
        <w:pStyle w:val="Zkladntext"/>
      </w:pPr>
    </w:p>
    <w:p w14:paraId="6D823388" w14:textId="77777777" w:rsidR="00A10D14" w:rsidRDefault="00951273">
      <w:pPr>
        <w:pStyle w:val="Nadpis1"/>
        <w:numPr>
          <w:ilvl w:val="0"/>
          <w:numId w:val="7"/>
        </w:numPr>
        <w:tabs>
          <w:tab w:val="left" w:pos="397"/>
        </w:tabs>
        <w:ind w:left="396"/>
      </w:pP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doby</w:t>
      </w:r>
      <w:r>
        <w:rPr>
          <w:spacing w:val="-1"/>
        </w:rPr>
        <w:t xml:space="preserve"> </w:t>
      </w:r>
      <w:r>
        <w:t>splatnosti</w:t>
      </w:r>
    </w:p>
    <w:p w14:paraId="36FFC82A" w14:textId="77777777" w:rsidR="00A10D14" w:rsidRDefault="00951273">
      <w:pPr>
        <w:pStyle w:val="Odsekzoznamu"/>
        <w:numPr>
          <w:ilvl w:val="0"/>
          <w:numId w:val="8"/>
        </w:numPr>
        <w:tabs>
          <w:tab w:val="left" w:pos="540"/>
          <w:tab w:val="left" w:pos="541"/>
        </w:tabs>
        <w:spacing w:before="140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</w:t>
      </w:r>
      <w:r>
        <w:rPr>
          <w:spacing w:val="-1"/>
          <w:sz w:val="24"/>
        </w:rPr>
        <w:t xml:space="preserve"> </w:t>
      </w:r>
      <w:r>
        <w:rPr>
          <w:sz w:val="24"/>
        </w:rPr>
        <w:t>8</w:t>
      </w:r>
    </w:p>
    <w:p w14:paraId="0DAED27F" w14:textId="77777777" w:rsidR="00A10D14" w:rsidRDefault="00A10D14">
      <w:pPr>
        <w:pStyle w:val="Zkladntext"/>
        <w:spacing w:before="11"/>
        <w:rPr>
          <w:sz w:val="11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67"/>
        <w:gridCol w:w="1875"/>
        <w:gridCol w:w="1906"/>
      </w:tblGrid>
      <w:tr w:rsidR="00A10D14" w14:paraId="147A59EC" w14:textId="77777777">
        <w:trPr>
          <w:trHeight w:val="760"/>
        </w:trPr>
        <w:tc>
          <w:tcPr>
            <w:tcW w:w="6467" w:type="dxa"/>
            <w:tcBorders>
              <w:bottom w:val="double" w:sz="0" w:space="0" w:color="000000"/>
            </w:tcBorders>
            <w:shd w:val="clear" w:color="auto" w:fill="F1F1F1"/>
          </w:tcPr>
          <w:p w14:paraId="06CE0072" w14:textId="77777777" w:rsidR="00A10D14" w:rsidRDefault="00A10D14">
            <w:pPr>
              <w:pStyle w:val="TableParagraph"/>
              <w:spacing w:before="2"/>
              <w:rPr>
                <w:sz w:val="23"/>
              </w:rPr>
            </w:pPr>
          </w:p>
          <w:p w14:paraId="27F3D2A2" w14:textId="77777777" w:rsidR="00A10D14" w:rsidRDefault="00951273">
            <w:pPr>
              <w:pStyle w:val="TableParagraph"/>
              <w:ind w:left="2846" w:right="28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875" w:type="dxa"/>
            <w:tcBorders>
              <w:bottom w:val="double" w:sz="0" w:space="0" w:color="000000"/>
            </w:tcBorders>
            <w:shd w:val="clear" w:color="auto" w:fill="F1F1F1"/>
          </w:tcPr>
          <w:p w14:paraId="4FE453B0" w14:textId="77777777" w:rsidR="00A10D14" w:rsidRDefault="00951273">
            <w:pPr>
              <w:pStyle w:val="TableParagraph"/>
              <w:spacing w:before="151"/>
              <w:ind w:left="333" w:right="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056B61AE" w14:textId="77777777" w:rsidR="00A10D14" w:rsidRDefault="00951273">
            <w:pPr>
              <w:pStyle w:val="TableParagraph"/>
              <w:spacing w:before="1"/>
              <w:ind w:left="336" w:right="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2022</w:t>
            </w:r>
          </w:p>
        </w:tc>
        <w:tc>
          <w:tcPr>
            <w:tcW w:w="1906" w:type="dxa"/>
            <w:tcBorders>
              <w:bottom w:val="double" w:sz="0" w:space="0" w:color="000000"/>
            </w:tcBorders>
            <w:shd w:val="clear" w:color="auto" w:fill="F1F1F1"/>
          </w:tcPr>
          <w:p w14:paraId="038F026B" w14:textId="77777777" w:rsidR="00A10D14" w:rsidRDefault="00951273">
            <w:pPr>
              <w:pStyle w:val="TableParagraph"/>
              <w:spacing w:before="151"/>
              <w:ind w:left="352" w:right="3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205C6ACF" w14:textId="0F1616E9" w:rsidR="00A10D14" w:rsidRDefault="00951273">
            <w:pPr>
              <w:pStyle w:val="TableParagraph"/>
              <w:spacing w:before="1"/>
              <w:ind w:left="355" w:right="3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D42895">
              <w:rPr>
                <w:b/>
                <w:sz w:val="20"/>
              </w:rPr>
              <w:t>3</w:t>
            </w:r>
          </w:p>
        </w:tc>
      </w:tr>
      <w:tr w:rsidR="00A10D14" w14:paraId="35D8A1E2" w14:textId="77777777">
        <w:trPr>
          <w:trHeight w:val="368"/>
        </w:trPr>
        <w:tc>
          <w:tcPr>
            <w:tcW w:w="6467" w:type="dxa"/>
            <w:tcBorders>
              <w:top w:val="double" w:sz="0" w:space="0" w:color="000000"/>
            </w:tcBorders>
          </w:tcPr>
          <w:p w14:paraId="34D87A97" w14:textId="77777777" w:rsidR="00A10D14" w:rsidRDefault="00951273">
            <w:pPr>
              <w:pStyle w:val="TableParagraph"/>
              <w:spacing w:before="69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875" w:type="dxa"/>
            <w:tcBorders>
              <w:top w:val="double" w:sz="0" w:space="0" w:color="000000"/>
            </w:tcBorders>
          </w:tcPr>
          <w:p w14:paraId="6FE3D41C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  <w:tcBorders>
              <w:top w:val="double" w:sz="0" w:space="0" w:color="000000"/>
            </w:tcBorders>
          </w:tcPr>
          <w:p w14:paraId="124D2D89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7F83CC49" w14:textId="77777777">
        <w:trPr>
          <w:trHeight w:val="369"/>
        </w:trPr>
        <w:tc>
          <w:tcPr>
            <w:tcW w:w="6467" w:type="dxa"/>
          </w:tcPr>
          <w:p w14:paraId="52C72F05" w14:textId="77777777" w:rsidR="00A10D14" w:rsidRDefault="00951273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875" w:type="dxa"/>
          </w:tcPr>
          <w:p w14:paraId="3E63BD71" w14:textId="77777777" w:rsidR="00A10D14" w:rsidRDefault="00951273">
            <w:pPr>
              <w:pStyle w:val="TableParagraph"/>
              <w:spacing w:before="70"/>
              <w:ind w:right="425"/>
              <w:jc w:val="right"/>
              <w:rPr>
                <w:sz w:val="20"/>
              </w:rPr>
            </w:pPr>
            <w:r>
              <w:rPr>
                <w:sz w:val="20"/>
              </w:rPr>
              <w:t>725,74</w:t>
            </w:r>
          </w:p>
        </w:tc>
        <w:tc>
          <w:tcPr>
            <w:tcW w:w="1906" w:type="dxa"/>
          </w:tcPr>
          <w:p w14:paraId="13675DBD" w14:textId="5E2BCB98" w:rsidR="00A10D14" w:rsidRDefault="00D42895">
            <w:pPr>
              <w:pStyle w:val="TableParagraph"/>
              <w:spacing w:before="70"/>
              <w:ind w:right="453"/>
              <w:jc w:val="right"/>
              <w:rPr>
                <w:sz w:val="20"/>
              </w:rPr>
            </w:pPr>
            <w:r>
              <w:rPr>
                <w:sz w:val="20"/>
              </w:rPr>
              <w:t>981,22</w:t>
            </w:r>
          </w:p>
        </w:tc>
      </w:tr>
      <w:tr w:rsidR="00A10D14" w14:paraId="054A6720" w14:textId="77777777">
        <w:trPr>
          <w:trHeight w:val="369"/>
        </w:trPr>
        <w:tc>
          <w:tcPr>
            <w:tcW w:w="6467" w:type="dxa"/>
          </w:tcPr>
          <w:p w14:paraId="7E41084C" w14:textId="77777777" w:rsidR="00A10D14" w:rsidRDefault="00951273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ŠFRB</w:t>
            </w:r>
          </w:p>
        </w:tc>
        <w:tc>
          <w:tcPr>
            <w:tcW w:w="1875" w:type="dxa"/>
          </w:tcPr>
          <w:p w14:paraId="1FE84E83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2E18B7A8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417CB81A" w14:textId="77777777">
        <w:trPr>
          <w:trHeight w:val="369"/>
        </w:trPr>
        <w:tc>
          <w:tcPr>
            <w:tcW w:w="6467" w:type="dxa"/>
          </w:tcPr>
          <w:p w14:paraId="1262E7DB" w14:textId="77777777" w:rsidR="00A10D14" w:rsidRDefault="00951273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875" w:type="dxa"/>
          </w:tcPr>
          <w:p w14:paraId="77657CFE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0B792492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5415FB37" w14:textId="77777777">
        <w:trPr>
          <w:trHeight w:val="369"/>
        </w:trPr>
        <w:tc>
          <w:tcPr>
            <w:tcW w:w="6467" w:type="dxa"/>
          </w:tcPr>
          <w:p w14:paraId="68AF86B9" w14:textId="77777777" w:rsidR="00A10D14" w:rsidRDefault="00951273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neinvestičného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875" w:type="dxa"/>
          </w:tcPr>
          <w:p w14:paraId="30D059C6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4410D05B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28FED564" w14:textId="77777777">
        <w:trPr>
          <w:trHeight w:val="369"/>
        </w:trPr>
        <w:tc>
          <w:tcPr>
            <w:tcW w:w="6467" w:type="dxa"/>
          </w:tcPr>
          <w:p w14:paraId="6A5343BF" w14:textId="77777777" w:rsidR="00A10D14" w:rsidRDefault="00951273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875" w:type="dxa"/>
          </w:tcPr>
          <w:p w14:paraId="175ADD44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13E73C3E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4B1D18C9" w14:textId="77777777">
        <w:trPr>
          <w:trHeight w:val="369"/>
        </w:trPr>
        <w:tc>
          <w:tcPr>
            <w:tcW w:w="6467" w:type="dxa"/>
          </w:tcPr>
          <w:p w14:paraId="534D2003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875" w:type="dxa"/>
          </w:tcPr>
          <w:p w14:paraId="50D20641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2446CC6C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61E03FB1" w14:textId="77777777">
        <w:trPr>
          <w:trHeight w:val="369"/>
        </w:trPr>
        <w:tc>
          <w:tcPr>
            <w:tcW w:w="6467" w:type="dxa"/>
          </w:tcPr>
          <w:p w14:paraId="364CB0C9" w14:textId="77777777" w:rsidR="00A10D14" w:rsidRDefault="00951273">
            <w:pPr>
              <w:pStyle w:val="TableParagraph"/>
              <w:spacing w:before="70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875" w:type="dxa"/>
          </w:tcPr>
          <w:p w14:paraId="3726D9B9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687B6BB7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57C1C666" w14:textId="77777777">
        <w:trPr>
          <w:trHeight w:val="369"/>
        </w:trPr>
        <w:tc>
          <w:tcPr>
            <w:tcW w:w="6467" w:type="dxa"/>
          </w:tcPr>
          <w:p w14:paraId="72F85EEF" w14:textId="77777777" w:rsidR="00A10D14" w:rsidRDefault="00951273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875" w:type="dxa"/>
          </w:tcPr>
          <w:p w14:paraId="3D5EFDC5" w14:textId="77777777" w:rsidR="00A10D14" w:rsidRDefault="00951273">
            <w:pPr>
              <w:pStyle w:val="TableParagraph"/>
              <w:spacing w:before="70"/>
              <w:ind w:right="425"/>
              <w:jc w:val="right"/>
              <w:rPr>
                <w:sz w:val="20"/>
              </w:rPr>
            </w:pPr>
            <w:r>
              <w:rPr>
                <w:sz w:val="20"/>
              </w:rPr>
              <w:t>600,00</w:t>
            </w:r>
          </w:p>
        </w:tc>
        <w:tc>
          <w:tcPr>
            <w:tcW w:w="1906" w:type="dxa"/>
          </w:tcPr>
          <w:p w14:paraId="003A4DA8" w14:textId="72350D28" w:rsidR="00A10D14" w:rsidRDefault="00D42895">
            <w:pPr>
              <w:pStyle w:val="TableParagraph"/>
              <w:spacing w:before="70"/>
              <w:ind w:right="453"/>
              <w:jc w:val="right"/>
              <w:rPr>
                <w:sz w:val="20"/>
              </w:rPr>
            </w:pPr>
            <w:r>
              <w:rPr>
                <w:sz w:val="20"/>
              </w:rPr>
              <w:t>676,</w:t>
            </w:r>
            <w:r w:rsidR="00951273">
              <w:rPr>
                <w:sz w:val="20"/>
              </w:rPr>
              <w:t>00</w:t>
            </w:r>
          </w:p>
        </w:tc>
      </w:tr>
      <w:tr w:rsidR="00A10D14" w14:paraId="7FF313BE" w14:textId="77777777">
        <w:trPr>
          <w:trHeight w:val="369"/>
        </w:trPr>
        <w:tc>
          <w:tcPr>
            <w:tcW w:w="6467" w:type="dxa"/>
          </w:tcPr>
          <w:p w14:paraId="3FE522E1" w14:textId="77777777" w:rsidR="00A10D14" w:rsidRDefault="00951273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875" w:type="dxa"/>
          </w:tcPr>
          <w:p w14:paraId="5477E236" w14:textId="77777777" w:rsidR="00A10D14" w:rsidRDefault="00951273">
            <w:pPr>
              <w:pStyle w:val="TableParagraph"/>
              <w:wordWrap w:val="0"/>
              <w:spacing w:before="70"/>
              <w:ind w:right="423"/>
              <w:jc w:val="right"/>
              <w:rPr>
                <w:sz w:val="20"/>
              </w:rPr>
            </w:pPr>
            <w:r>
              <w:rPr>
                <w:sz w:val="20"/>
              </w:rPr>
              <w:t>1 512,94</w:t>
            </w:r>
          </w:p>
        </w:tc>
        <w:tc>
          <w:tcPr>
            <w:tcW w:w="1906" w:type="dxa"/>
          </w:tcPr>
          <w:p w14:paraId="162E0E9B" w14:textId="2AF0D322" w:rsidR="00A10D14" w:rsidRDefault="00951273">
            <w:pPr>
              <w:pStyle w:val="TableParagraph"/>
              <w:wordWrap w:val="0"/>
              <w:spacing w:before="70"/>
              <w:ind w:right="45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 w:rsidR="00D42895">
              <w:rPr>
                <w:sz w:val="20"/>
              </w:rPr>
              <w:t>9</w:t>
            </w:r>
            <w:r>
              <w:rPr>
                <w:sz w:val="20"/>
              </w:rPr>
              <w:t>7</w:t>
            </w:r>
            <w:r w:rsidR="00D42895">
              <w:rPr>
                <w:sz w:val="20"/>
              </w:rPr>
              <w:t>6</w:t>
            </w:r>
            <w:r>
              <w:rPr>
                <w:sz w:val="20"/>
              </w:rPr>
              <w:t>,</w:t>
            </w:r>
            <w:r w:rsidR="00D42895">
              <w:rPr>
                <w:sz w:val="20"/>
              </w:rPr>
              <w:t>12</w:t>
            </w:r>
          </w:p>
        </w:tc>
      </w:tr>
      <w:tr w:rsidR="00A10D14" w14:paraId="03F9E049" w14:textId="77777777">
        <w:trPr>
          <w:trHeight w:val="369"/>
        </w:trPr>
        <w:tc>
          <w:tcPr>
            <w:tcW w:w="6467" w:type="dxa"/>
          </w:tcPr>
          <w:p w14:paraId="2B494C26" w14:textId="77777777" w:rsidR="00A10D14" w:rsidRDefault="00951273">
            <w:pPr>
              <w:pStyle w:val="TableParagraph"/>
              <w:tabs>
                <w:tab w:val="left" w:pos="791"/>
              </w:tabs>
              <w:spacing w:before="70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875" w:type="dxa"/>
          </w:tcPr>
          <w:p w14:paraId="35FB057A" w14:textId="77777777" w:rsidR="00A10D14" w:rsidRDefault="00951273">
            <w:pPr>
              <w:pStyle w:val="TableParagraph"/>
              <w:spacing w:before="70"/>
              <w:ind w:right="423"/>
              <w:jc w:val="right"/>
              <w:rPr>
                <w:sz w:val="20"/>
              </w:rPr>
            </w:pPr>
            <w:r>
              <w:rPr>
                <w:sz w:val="20"/>
              </w:rPr>
              <w:t>861,69</w:t>
            </w:r>
          </w:p>
        </w:tc>
        <w:tc>
          <w:tcPr>
            <w:tcW w:w="1906" w:type="dxa"/>
          </w:tcPr>
          <w:p w14:paraId="7A0DF195" w14:textId="35BFEA2A" w:rsidR="00A10D14" w:rsidRDefault="00951273">
            <w:pPr>
              <w:pStyle w:val="TableParagraph"/>
              <w:wordWrap w:val="0"/>
              <w:spacing w:before="70"/>
              <w:ind w:right="4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D42895">
              <w:rPr>
                <w:sz w:val="20"/>
              </w:rPr>
              <w:t> 196,8</w:t>
            </w:r>
            <w:r>
              <w:rPr>
                <w:sz w:val="20"/>
              </w:rPr>
              <w:t>0</w:t>
            </w:r>
          </w:p>
        </w:tc>
      </w:tr>
      <w:tr w:rsidR="00A10D14" w14:paraId="5C9F0121" w14:textId="77777777">
        <w:trPr>
          <w:trHeight w:val="369"/>
        </w:trPr>
        <w:tc>
          <w:tcPr>
            <w:tcW w:w="6467" w:type="dxa"/>
          </w:tcPr>
          <w:p w14:paraId="241E0D70" w14:textId="77777777" w:rsidR="00A10D14" w:rsidRDefault="00951273">
            <w:pPr>
              <w:pStyle w:val="TableParagraph"/>
              <w:tabs>
                <w:tab w:val="left" w:pos="791"/>
              </w:tabs>
              <w:spacing w:before="67"/>
              <w:ind w:left="246"/>
              <w:rPr>
                <w:sz w:val="20"/>
              </w:rPr>
            </w:pPr>
            <w:r>
              <w:rPr>
                <w:sz w:val="20"/>
              </w:rPr>
              <w:t>-         záväzky iné</w:t>
            </w:r>
          </w:p>
        </w:tc>
        <w:tc>
          <w:tcPr>
            <w:tcW w:w="1875" w:type="dxa"/>
          </w:tcPr>
          <w:p w14:paraId="2FF64F04" w14:textId="77777777" w:rsidR="00A10D14" w:rsidRDefault="00951273">
            <w:pPr>
              <w:pStyle w:val="TableParagraph"/>
              <w:spacing w:before="67"/>
              <w:ind w:right="425"/>
              <w:jc w:val="right"/>
              <w:rPr>
                <w:sz w:val="20"/>
              </w:rPr>
            </w:pPr>
            <w:r>
              <w:rPr>
                <w:sz w:val="20"/>
              </w:rPr>
              <w:t>15,00</w:t>
            </w:r>
          </w:p>
        </w:tc>
        <w:tc>
          <w:tcPr>
            <w:tcW w:w="1906" w:type="dxa"/>
          </w:tcPr>
          <w:p w14:paraId="17421151" w14:textId="77777777" w:rsidR="00A10D14" w:rsidRDefault="00951273">
            <w:pPr>
              <w:pStyle w:val="TableParagraph"/>
              <w:spacing w:before="67"/>
              <w:ind w:right="4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A10D14" w14:paraId="5BD94EB5" w14:textId="77777777">
        <w:trPr>
          <w:trHeight w:val="369"/>
        </w:trPr>
        <w:tc>
          <w:tcPr>
            <w:tcW w:w="6467" w:type="dxa"/>
          </w:tcPr>
          <w:p w14:paraId="5AFB2B60" w14:textId="77777777" w:rsidR="00A10D14" w:rsidRDefault="00951273">
            <w:pPr>
              <w:pStyle w:val="TableParagraph"/>
              <w:tabs>
                <w:tab w:val="left" w:pos="791"/>
              </w:tabs>
              <w:spacing w:before="67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daňovému úradu</w:t>
            </w:r>
          </w:p>
        </w:tc>
        <w:tc>
          <w:tcPr>
            <w:tcW w:w="1875" w:type="dxa"/>
          </w:tcPr>
          <w:p w14:paraId="70BBDA4A" w14:textId="77777777" w:rsidR="00A10D14" w:rsidRDefault="00951273">
            <w:pPr>
              <w:pStyle w:val="TableParagraph"/>
              <w:spacing w:before="67"/>
              <w:ind w:right="425"/>
              <w:jc w:val="right"/>
              <w:rPr>
                <w:sz w:val="20"/>
              </w:rPr>
            </w:pPr>
            <w:r>
              <w:rPr>
                <w:sz w:val="20"/>
              </w:rPr>
              <w:t>175,86</w:t>
            </w:r>
          </w:p>
        </w:tc>
        <w:tc>
          <w:tcPr>
            <w:tcW w:w="1906" w:type="dxa"/>
          </w:tcPr>
          <w:p w14:paraId="71B22F9B" w14:textId="5C57E5ED" w:rsidR="00A10D14" w:rsidRDefault="00951273">
            <w:pPr>
              <w:pStyle w:val="TableParagraph"/>
              <w:spacing w:before="67"/>
              <w:ind w:right="453"/>
              <w:jc w:val="right"/>
              <w:rPr>
                <w:sz w:val="20"/>
              </w:rPr>
            </w:pPr>
            <w:r>
              <w:rPr>
                <w:sz w:val="20"/>
              </w:rPr>
              <w:t>37</w:t>
            </w:r>
            <w:r w:rsidR="00D42895">
              <w:rPr>
                <w:sz w:val="20"/>
              </w:rPr>
              <w:t>0</w:t>
            </w:r>
            <w:r>
              <w:rPr>
                <w:sz w:val="20"/>
              </w:rPr>
              <w:t>,</w:t>
            </w:r>
            <w:r w:rsidR="00D42895">
              <w:rPr>
                <w:sz w:val="20"/>
              </w:rPr>
              <w:t>36</w:t>
            </w:r>
          </w:p>
        </w:tc>
      </w:tr>
    </w:tbl>
    <w:p w14:paraId="3AAD6A45" w14:textId="77777777" w:rsidR="00A10D14" w:rsidRDefault="00A10D14">
      <w:pPr>
        <w:pStyle w:val="Zkladntext"/>
        <w:spacing w:before="10"/>
        <w:rPr>
          <w:sz w:val="23"/>
        </w:rPr>
      </w:pPr>
    </w:p>
    <w:p w14:paraId="29D29DDA" w14:textId="77777777" w:rsidR="00A10D14" w:rsidRDefault="00951273">
      <w:pPr>
        <w:pStyle w:val="Odsekzoznamu"/>
        <w:numPr>
          <w:ilvl w:val="0"/>
          <w:numId w:val="8"/>
        </w:numPr>
        <w:tabs>
          <w:tab w:val="left" w:pos="600"/>
          <w:tab w:val="left" w:pos="601"/>
        </w:tabs>
        <w:ind w:left="600" w:hanging="488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3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 8</w:t>
      </w:r>
    </w:p>
    <w:p w14:paraId="0FFE844C" w14:textId="77777777" w:rsidR="00A10D14" w:rsidRDefault="00A10D14">
      <w:pPr>
        <w:pStyle w:val="Zkladntext"/>
        <w:spacing w:before="1"/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33"/>
        <w:gridCol w:w="1558"/>
        <w:gridCol w:w="1599"/>
      </w:tblGrid>
      <w:tr w:rsidR="00A10D14" w14:paraId="15C96B8D" w14:textId="77777777">
        <w:trPr>
          <w:trHeight w:val="695"/>
        </w:trPr>
        <w:tc>
          <w:tcPr>
            <w:tcW w:w="7233" w:type="dxa"/>
            <w:tcBorders>
              <w:bottom w:val="double" w:sz="0" w:space="0" w:color="000000"/>
            </w:tcBorders>
            <w:shd w:val="clear" w:color="auto" w:fill="F1F1F1"/>
          </w:tcPr>
          <w:p w14:paraId="322611C1" w14:textId="77777777" w:rsidR="00A10D14" w:rsidRDefault="00A10D14">
            <w:pPr>
              <w:pStyle w:val="TableParagraph"/>
              <w:spacing w:before="3"/>
              <w:rPr>
                <w:sz w:val="20"/>
              </w:rPr>
            </w:pPr>
          </w:p>
          <w:p w14:paraId="7983F127" w14:textId="77777777" w:rsidR="00A10D14" w:rsidRDefault="00951273">
            <w:pPr>
              <w:pStyle w:val="TableParagraph"/>
              <w:ind w:left="3071" w:right="30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8" w:type="dxa"/>
            <w:tcBorders>
              <w:bottom w:val="double" w:sz="0" w:space="0" w:color="000000"/>
              <w:right w:val="single" w:sz="6" w:space="0" w:color="000000"/>
            </w:tcBorders>
            <w:shd w:val="clear" w:color="auto" w:fill="F1F1F1"/>
          </w:tcPr>
          <w:p w14:paraId="55C74F6A" w14:textId="77777777" w:rsidR="00A10D14" w:rsidRDefault="00951273">
            <w:pPr>
              <w:pStyle w:val="TableParagraph"/>
              <w:spacing w:before="118"/>
              <w:ind w:left="174" w:right="1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5A3E853A" w14:textId="77777777" w:rsidR="00A10D14" w:rsidRDefault="00951273">
            <w:pPr>
              <w:pStyle w:val="TableParagraph"/>
              <w:ind w:left="177" w:right="1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2022</w:t>
            </w:r>
          </w:p>
        </w:tc>
        <w:tc>
          <w:tcPr>
            <w:tcW w:w="1599" w:type="dxa"/>
            <w:tcBorders>
              <w:left w:val="single" w:sz="6" w:space="0" w:color="000000"/>
              <w:bottom w:val="double" w:sz="0" w:space="0" w:color="000000"/>
            </w:tcBorders>
            <w:shd w:val="clear" w:color="auto" w:fill="F1F1F1"/>
          </w:tcPr>
          <w:p w14:paraId="2B89D53E" w14:textId="77777777" w:rsidR="00A10D14" w:rsidRDefault="00951273">
            <w:pPr>
              <w:pStyle w:val="TableParagraph"/>
              <w:spacing w:before="118"/>
              <w:ind w:left="196" w:right="1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61C676D3" w14:textId="6AA43359" w:rsidR="00A10D14" w:rsidRDefault="00951273">
            <w:pPr>
              <w:pStyle w:val="TableParagraph"/>
              <w:ind w:left="199" w:right="1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D42895">
              <w:rPr>
                <w:b/>
                <w:sz w:val="20"/>
              </w:rPr>
              <w:t>3</w:t>
            </w:r>
          </w:p>
        </w:tc>
      </w:tr>
      <w:tr w:rsidR="00A10D14" w14:paraId="10D2C3FF" w14:textId="77777777">
        <w:trPr>
          <w:trHeight w:val="339"/>
        </w:trPr>
        <w:tc>
          <w:tcPr>
            <w:tcW w:w="7233" w:type="dxa"/>
            <w:tcBorders>
              <w:top w:val="double" w:sz="0" w:space="0" w:color="000000"/>
            </w:tcBorders>
          </w:tcPr>
          <w:p w14:paraId="6B2FAD1A" w14:textId="77777777" w:rsidR="00A10D14" w:rsidRDefault="00951273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8" w:type="dxa"/>
            <w:tcBorders>
              <w:top w:val="double" w:sz="0" w:space="0" w:color="000000"/>
              <w:right w:val="single" w:sz="6" w:space="0" w:color="000000"/>
            </w:tcBorders>
          </w:tcPr>
          <w:p w14:paraId="1F10B715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599" w:type="dxa"/>
            <w:tcBorders>
              <w:top w:val="double" w:sz="0" w:space="0" w:color="000000"/>
              <w:left w:val="single" w:sz="6" w:space="0" w:color="000000"/>
            </w:tcBorders>
          </w:tcPr>
          <w:p w14:paraId="5F4C6530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25374823" w14:textId="77777777">
        <w:trPr>
          <w:trHeight w:val="340"/>
        </w:trPr>
        <w:tc>
          <w:tcPr>
            <w:tcW w:w="7233" w:type="dxa"/>
          </w:tcPr>
          <w:p w14:paraId="00B5D426" w14:textId="77777777" w:rsidR="00A10D14" w:rsidRDefault="00951273">
            <w:pPr>
              <w:pStyle w:val="TableParagraph"/>
              <w:spacing w:before="55"/>
              <w:ind w:left="14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5A98665B" w14:textId="77777777" w:rsidR="00A10D14" w:rsidRDefault="00951273">
            <w:pPr>
              <w:pStyle w:val="TableParagraph"/>
              <w:spacing w:before="55"/>
              <w:ind w:left="69" w:firstLineChars="200" w:firstLine="400"/>
              <w:rPr>
                <w:sz w:val="20"/>
              </w:rPr>
            </w:pPr>
            <w:r>
              <w:rPr>
                <w:sz w:val="20"/>
              </w:rPr>
              <w:t>3 165,49</w:t>
            </w:r>
          </w:p>
        </w:tc>
        <w:tc>
          <w:tcPr>
            <w:tcW w:w="1599" w:type="dxa"/>
            <w:tcBorders>
              <w:left w:val="single" w:sz="6" w:space="0" w:color="000000"/>
            </w:tcBorders>
          </w:tcPr>
          <w:p w14:paraId="239BA5E0" w14:textId="5D631159" w:rsidR="00A10D14" w:rsidRDefault="00951273">
            <w:pPr>
              <w:pStyle w:val="TableParagraph"/>
              <w:spacing w:before="55"/>
              <w:ind w:left="69" w:firstLineChars="150" w:firstLine="300"/>
              <w:rPr>
                <w:sz w:val="20"/>
              </w:rPr>
            </w:pPr>
            <w:r>
              <w:rPr>
                <w:sz w:val="20"/>
              </w:rPr>
              <w:t>4</w:t>
            </w:r>
            <w:r w:rsidR="00D42895">
              <w:rPr>
                <w:sz w:val="20"/>
              </w:rPr>
              <w:t> 219,28</w:t>
            </w:r>
          </w:p>
        </w:tc>
      </w:tr>
      <w:tr w:rsidR="00A10D14" w14:paraId="229F41B6" w14:textId="77777777">
        <w:trPr>
          <w:trHeight w:val="340"/>
        </w:trPr>
        <w:tc>
          <w:tcPr>
            <w:tcW w:w="7233" w:type="dxa"/>
          </w:tcPr>
          <w:p w14:paraId="54D71E50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5BB2B45C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599" w:type="dxa"/>
            <w:tcBorders>
              <w:left w:val="single" w:sz="6" w:space="0" w:color="000000"/>
            </w:tcBorders>
          </w:tcPr>
          <w:p w14:paraId="71BE0A55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45D4E966" w14:textId="77777777">
        <w:trPr>
          <w:trHeight w:val="338"/>
        </w:trPr>
        <w:tc>
          <w:tcPr>
            <w:tcW w:w="7233" w:type="dxa"/>
          </w:tcPr>
          <w:p w14:paraId="52A8AD12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2C047018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599" w:type="dxa"/>
            <w:tcBorders>
              <w:left w:val="single" w:sz="6" w:space="0" w:color="000000"/>
            </w:tcBorders>
          </w:tcPr>
          <w:p w14:paraId="414D196B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429C14E1" w14:textId="77777777">
        <w:trPr>
          <w:trHeight w:val="340"/>
        </w:trPr>
        <w:tc>
          <w:tcPr>
            <w:tcW w:w="7233" w:type="dxa"/>
          </w:tcPr>
          <w:p w14:paraId="140ACB7E" w14:textId="77777777" w:rsidR="00A10D14" w:rsidRDefault="00951273">
            <w:pPr>
              <w:pStyle w:val="TableParagraph"/>
              <w:spacing w:before="55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od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7D2D67A7" w14:textId="77777777" w:rsidR="00A10D14" w:rsidRDefault="00951273">
            <w:pPr>
              <w:pStyle w:val="TableParagraph"/>
              <w:spacing w:before="55"/>
              <w:ind w:left="69" w:firstLineChars="250" w:firstLine="500"/>
              <w:rPr>
                <w:sz w:val="20"/>
              </w:rPr>
            </w:pPr>
            <w:r>
              <w:rPr>
                <w:sz w:val="20"/>
              </w:rPr>
              <w:t>725,74</w:t>
            </w:r>
          </w:p>
        </w:tc>
        <w:tc>
          <w:tcPr>
            <w:tcW w:w="1599" w:type="dxa"/>
            <w:tcBorders>
              <w:left w:val="single" w:sz="6" w:space="0" w:color="000000"/>
            </w:tcBorders>
          </w:tcPr>
          <w:p w14:paraId="51EE6B6D" w14:textId="77777777" w:rsidR="00A10D14" w:rsidRDefault="00951273">
            <w:pPr>
              <w:pStyle w:val="TableParagraph"/>
              <w:spacing w:before="55"/>
              <w:ind w:left="69" w:firstLineChars="200" w:firstLine="400"/>
              <w:rPr>
                <w:sz w:val="20"/>
              </w:rPr>
            </w:pPr>
            <w:r>
              <w:rPr>
                <w:sz w:val="20"/>
              </w:rPr>
              <w:t>488,19</w:t>
            </w:r>
          </w:p>
        </w:tc>
      </w:tr>
      <w:tr w:rsidR="00A10D14" w14:paraId="0B9661BE" w14:textId="77777777">
        <w:trPr>
          <w:trHeight w:val="340"/>
        </w:trPr>
        <w:tc>
          <w:tcPr>
            <w:tcW w:w="7233" w:type="dxa"/>
          </w:tcPr>
          <w:p w14:paraId="78D9E53C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5A3C2568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599" w:type="dxa"/>
            <w:tcBorders>
              <w:left w:val="single" w:sz="6" w:space="0" w:color="000000"/>
            </w:tcBorders>
          </w:tcPr>
          <w:p w14:paraId="5073F54D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0AE9CE63" w14:textId="77777777">
        <w:trPr>
          <w:trHeight w:val="340"/>
        </w:trPr>
        <w:tc>
          <w:tcPr>
            <w:tcW w:w="7233" w:type="dxa"/>
          </w:tcPr>
          <w:p w14:paraId="2330768A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15404EAC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599" w:type="dxa"/>
            <w:tcBorders>
              <w:left w:val="single" w:sz="6" w:space="0" w:color="000000"/>
            </w:tcBorders>
          </w:tcPr>
          <w:p w14:paraId="5F16DB59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721EDD86" w14:textId="77777777">
        <w:trPr>
          <w:trHeight w:val="340"/>
        </w:trPr>
        <w:tc>
          <w:tcPr>
            <w:tcW w:w="7233" w:type="dxa"/>
          </w:tcPr>
          <w:p w14:paraId="469F5267" w14:textId="77777777" w:rsidR="00A10D14" w:rsidRDefault="00951273">
            <w:pPr>
              <w:pStyle w:val="TableParagraph"/>
              <w:spacing w:before="55"/>
              <w:ind w:left="14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nad 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 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8" w:type="dxa"/>
            <w:tcBorders>
              <w:right w:val="single" w:sz="6" w:space="0" w:color="000000"/>
            </w:tcBorders>
          </w:tcPr>
          <w:p w14:paraId="69291A39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1599" w:type="dxa"/>
            <w:tcBorders>
              <w:left w:val="single" w:sz="6" w:space="0" w:color="000000"/>
            </w:tcBorders>
          </w:tcPr>
          <w:p w14:paraId="68DFF09E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</w:tbl>
    <w:p w14:paraId="25254EC0" w14:textId="77777777" w:rsidR="00A10D14" w:rsidRDefault="00A10D14">
      <w:pPr>
        <w:pStyle w:val="Zkladntext"/>
        <w:spacing w:before="10"/>
        <w:rPr>
          <w:sz w:val="23"/>
        </w:rPr>
      </w:pPr>
    </w:p>
    <w:p w14:paraId="234AD2F9" w14:textId="77777777" w:rsidR="00A10D14" w:rsidRDefault="00951273">
      <w:pPr>
        <w:pStyle w:val="Nadpis1"/>
        <w:numPr>
          <w:ilvl w:val="0"/>
          <w:numId w:val="7"/>
        </w:numPr>
        <w:tabs>
          <w:tab w:val="left" w:pos="397"/>
        </w:tabs>
        <w:ind w:left="396"/>
      </w:pPr>
      <w:r>
        <w:t>Bankové</w:t>
      </w:r>
      <w:r>
        <w:rPr>
          <w:spacing w:val="-2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ostatné</w:t>
      </w:r>
      <w:r>
        <w:rPr>
          <w:spacing w:val="-1"/>
        </w:rPr>
        <w:t xml:space="preserve"> </w:t>
      </w:r>
      <w:r>
        <w:t>prijaté</w:t>
      </w:r>
      <w:r>
        <w:rPr>
          <w:spacing w:val="-2"/>
        </w:rPr>
        <w:t xml:space="preserve"> </w:t>
      </w:r>
      <w:r>
        <w:t>návratné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</w:t>
      </w:r>
    </w:p>
    <w:p w14:paraId="088C6F48" w14:textId="77777777" w:rsidR="00A10D14" w:rsidRDefault="00951273">
      <w:pPr>
        <w:pStyle w:val="Odsekzoznamu"/>
        <w:numPr>
          <w:ilvl w:val="0"/>
          <w:numId w:val="9"/>
        </w:numPr>
        <w:tabs>
          <w:tab w:val="left" w:pos="540"/>
          <w:tab w:val="left" w:pos="541"/>
        </w:tabs>
        <w:spacing w:before="137"/>
        <w:rPr>
          <w:sz w:val="24"/>
        </w:rPr>
      </w:pPr>
      <w:r>
        <w:rPr>
          <w:sz w:val="24"/>
        </w:rPr>
        <w:t>dlhodobé</w:t>
      </w:r>
      <w:r>
        <w:rPr>
          <w:spacing w:val="-1"/>
          <w:sz w:val="24"/>
        </w:rPr>
        <w:t xml:space="preserve"> </w:t>
      </w:r>
      <w:r>
        <w:rPr>
          <w:sz w:val="24"/>
        </w:rPr>
        <w:t>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 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 9</w:t>
      </w:r>
    </w:p>
    <w:p w14:paraId="0E95C1F3" w14:textId="77777777" w:rsidR="00A10D14" w:rsidRDefault="00A10D14">
      <w:pPr>
        <w:rPr>
          <w:sz w:val="24"/>
        </w:rPr>
        <w:sectPr w:rsidR="00A10D14" w:rsidSect="004E7864">
          <w:pgSz w:w="11910" w:h="16840"/>
          <w:pgMar w:top="1480" w:right="0" w:bottom="840" w:left="1020" w:header="717" w:footer="647" w:gutter="0"/>
          <w:cols w:space="720"/>
        </w:sectPr>
      </w:pPr>
    </w:p>
    <w:p w14:paraId="223E41E0" w14:textId="77777777" w:rsidR="00A10D14" w:rsidRDefault="00951273">
      <w:pPr>
        <w:pStyle w:val="Odsekzoznamu"/>
        <w:numPr>
          <w:ilvl w:val="0"/>
          <w:numId w:val="9"/>
        </w:numPr>
        <w:tabs>
          <w:tab w:val="left" w:pos="540"/>
          <w:tab w:val="left" w:pos="541"/>
        </w:tabs>
        <w:spacing w:before="80"/>
        <w:ind w:left="833" w:right="1888" w:hanging="720"/>
        <w:rPr>
          <w:sz w:val="24"/>
        </w:rPr>
      </w:pPr>
      <w:r>
        <w:rPr>
          <w:sz w:val="24"/>
        </w:rPr>
        <w:lastRenderedPageBreak/>
        <w:t>prijaté dlhodobé návratné finančné výpomoci a krátkodobé návratné finančné výpomoci</w:t>
      </w:r>
      <w:r>
        <w:rPr>
          <w:spacing w:val="-57"/>
          <w:sz w:val="24"/>
        </w:rPr>
        <w:t xml:space="preserve"> </w:t>
      </w:r>
      <w:r>
        <w:rPr>
          <w:sz w:val="24"/>
        </w:rPr>
        <w:t>Obec</w:t>
      </w:r>
      <w:r>
        <w:rPr>
          <w:spacing w:val="-2"/>
          <w:sz w:val="24"/>
        </w:rPr>
        <w:t xml:space="preserve"> </w:t>
      </w:r>
      <w:r>
        <w:rPr>
          <w:sz w:val="24"/>
        </w:rPr>
        <w:t>neprijala žiadne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</w:t>
      </w:r>
      <w:r>
        <w:rPr>
          <w:spacing w:val="-1"/>
          <w:sz w:val="24"/>
        </w:rPr>
        <w:t xml:space="preserve"> </w:t>
      </w:r>
      <w:r>
        <w:rPr>
          <w:sz w:val="24"/>
        </w:rPr>
        <w:t>výpomoci.</w:t>
      </w:r>
    </w:p>
    <w:p w14:paraId="4971E380" w14:textId="77777777" w:rsidR="00A10D14" w:rsidRDefault="00A10D14">
      <w:pPr>
        <w:pStyle w:val="Zkladntext"/>
        <w:spacing w:before="11"/>
        <w:rPr>
          <w:sz w:val="23"/>
        </w:rPr>
      </w:pPr>
    </w:p>
    <w:p w14:paraId="31317706" w14:textId="77777777" w:rsidR="00A10D14" w:rsidRDefault="00951273">
      <w:pPr>
        <w:pStyle w:val="Nadpis1"/>
        <w:numPr>
          <w:ilvl w:val="0"/>
          <w:numId w:val="7"/>
        </w:numPr>
        <w:tabs>
          <w:tab w:val="left" w:pos="397"/>
        </w:tabs>
        <w:ind w:left="396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51AFECA2" w14:textId="77777777" w:rsidR="00A10D14" w:rsidRDefault="00951273">
      <w:pPr>
        <w:tabs>
          <w:tab w:val="left" w:pos="540"/>
        </w:tabs>
        <w:spacing w:before="137"/>
        <w:ind w:left="396" w:right="562" w:hanging="284"/>
        <w:rPr>
          <w:b/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sz w:val="24"/>
        </w:rPr>
        <w:tab/>
        <w:t>opis</w:t>
      </w:r>
      <w:r>
        <w:rPr>
          <w:spacing w:val="40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0"/>
          <w:sz w:val="24"/>
        </w:rPr>
        <w:t xml:space="preserve"> </w:t>
      </w:r>
      <w:r>
        <w:rPr>
          <w:sz w:val="24"/>
        </w:rPr>
        <w:t>položiek</w:t>
      </w:r>
      <w:r>
        <w:rPr>
          <w:spacing w:val="39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4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p w14:paraId="6515D951" w14:textId="77777777" w:rsidR="00A10D14" w:rsidRDefault="00A10D14">
      <w:pPr>
        <w:pStyle w:val="Zkladntext"/>
        <w:spacing w:before="2"/>
        <w:rPr>
          <w:b/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31"/>
        <w:gridCol w:w="2411"/>
        <w:gridCol w:w="2449"/>
      </w:tblGrid>
      <w:tr w:rsidR="00A10D14" w14:paraId="4F52D699" w14:textId="77777777">
        <w:trPr>
          <w:trHeight w:val="522"/>
        </w:trPr>
        <w:tc>
          <w:tcPr>
            <w:tcW w:w="5531" w:type="dxa"/>
            <w:tcBorders>
              <w:bottom w:val="double" w:sz="0" w:space="0" w:color="000000"/>
            </w:tcBorders>
            <w:shd w:val="clear" w:color="auto" w:fill="F1F1F1"/>
          </w:tcPr>
          <w:p w14:paraId="123EE9CC" w14:textId="77777777" w:rsidR="00A10D14" w:rsidRDefault="00951273">
            <w:pPr>
              <w:pStyle w:val="TableParagraph"/>
              <w:spacing w:before="151"/>
              <w:ind w:left="870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1" w:type="dxa"/>
            <w:tcBorders>
              <w:bottom w:val="double" w:sz="0" w:space="0" w:color="000000"/>
            </w:tcBorders>
            <w:shd w:val="clear" w:color="auto" w:fill="F1F1F1"/>
          </w:tcPr>
          <w:p w14:paraId="129BE3C5" w14:textId="77777777" w:rsidR="00A10D14" w:rsidRDefault="00951273">
            <w:pPr>
              <w:pStyle w:val="TableParagraph"/>
              <w:spacing w:before="151"/>
              <w:ind w:left="19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2022</w:t>
            </w:r>
          </w:p>
        </w:tc>
        <w:tc>
          <w:tcPr>
            <w:tcW w:w="2449" w:type="dxa"/>
            <w:tcBorders>
              <w:bottom w:val="double" w:sz="0" w:space="0" w:color="000000"/>
            </w:tcBorders>
            <w:shd w:val="clear" w:color="auto" w:fill="F1F1F1"/>
          </w:tcPr>
          <w:p w14:paraId="017DB9F0" w14:textId="7BF8138F" w:rsidR="00A10D14" w:rsidRDefault="00951273">
            <w:pPr>
              <w:pStyle w:val="TableParagraph"/>
              <w:spacing w:before="151"/>
              <w:ind w:left="21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D42895">
              <w:rPr>
                <w:b/>
                <w:sz w:val="20"/>
              </w:rPr>
              <w:t>3</w:t>
            </w:r>
          </w:p>
        </w:tc>
      </w:tr>
      <w:tr w:rsidR="00A10D14" w14:paraId="3B49CC1C" w14:textId="77777777">
        <w:trPr>
          <w:trHeight w:val="349"/>
        </w:trPr>
        <w:tc>
          <w:tcPr>
            <w:tcW w:w="5531" w:type="dxa"/>
            <w:tcBorders>
              <w:top w:val="double" w:sz="0" w:space="0" w:color="000000"/>
            </w:tcBorders>
          </w:tcPr>
          <w:p w14:paraId="37FF7E14" w14:textId="77777777" w:rsidR="00A10D14" w:rsidRDefault="00951273">
            <w:pPr>
              <w:pStyle w:val="TableParagraph"/>
              <w:spacing w:before="64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1" w:type="dxa"/>
            <w:tcBorders>
              <w:top w:val="double" w:sz="0" w:space="0" w:color="000000"/>
            </w:tcBorders>
          </w:tcPr>
          <w:p w14:paraId="5F94AA0B" w14:textId="77777777" w:rsidR="00A10D14" w:rsidRDefault="00951273">
            <w:pPr>
              <w:pStyle w:val="TableParagraph"/>
              <w:spacing w:before="64"/>
              <w:ind w:left="868"/>
              <w:rPr>
                <w:b/>
                <w:sz w:val="20"/>
              </w:rPr>
            </w:pPr>
            <w:r>
              <w:rPr>
                <w:b/>
                <w:sz w:val="20"/>
              </w:rPr>
              <w:t>14 163,83</w:t>
            </w:r>
          </w:p>
        </w:tc>
        <w:tc>
          <w:tcPr>
            <w:tcW w:w="2449" w:type="dxa"/>
            <w:tcBorders>
              <w:top w:val="double" w:sz="0" w:space="0" w:color="000000"/>
            </w:tcBorders>
          </w:tcPr>
          <w:p w14:paraId="654C4D99" w14:textId="5432B3E2" w:rsidR="00A10D14" w:rsidRDefault="00951273">
            <w:pPr>
              <w:pStyle w:val="TableParagraph"/>
              <w:spacing w:before="64"/>
              <w:ind w:left="720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 w:rsidR="00D42895">
              <w:rPr>
                <w:b/>
                <w:sz w:val="20"/>
              </w:rPr>
              <w:t>2 140,39</w:t>
            </w:r>
          </w:p>
        </w:tc>
      </w:tr>
    </w:tbl>
    <w:p w14:paraId="19282CBC" w14:textId="77777777" w:rsidR="00A10D14" w:rsidRDefault="00A10D14">
      <w:pPr>
        <w:rPr>
          <w:sz w:val="20"/>
        </w:rPr>
        <w:sectPr w:rsidR="00A10D14" w:rsidSect="004E7864">
          <w:pgSz w:w="11910" w:h="16840"/>
          <w:pgMar w:top="1480" w:right="0" w:bottom="840" w:left="1020" w:header="717" w:footer="647" w:gutter="0"/>
          <w:cols w:space="720"/>
        </w:sectPr>
      </w:pPr>
    </w:p>
    <w:p w14:paraId="3548E49D" w14:textId="77777777" w:rsidR="00A10D14" w:rsidRDefault="00951273">
      <w:pPr>
        <w:pStyle w:val="Nadpis1"/>
        <w:spacing w:before="80"/>
        <w:ind w:left="497" w:right="947" w:firstLine="0"/>
        <w:jc w:val="center"/>
      </w:pPr>
      <w:r>
        <w:lastRenderedPageBreak/>
        <w:t>Čl.</w:t>
      </w:r>
      <w:r>
        <w:rPr>
          <w:spacing w:val="-2"/>
        </w:rPr>
        <w:t xml:space="preserve"> </w:t>
      </w:r>
      <w:r>
        <w:t>V</w:t>
      </w:r>
    </w:p>
    <w:p w14:paraId="48773D57" w14:textId="77777777" w:rsidR="00A10D14" w:rsidRDefault="00951273">
      <w:pPr>
        <w:ind w:left="497" w:right="94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nákladoch</w:t>
      </w:r>
    </w:p>
    <w:p w14:paraId="2179186F" w14:textId="77777777" w:rsidR="00A10D14" w:rsidRDefault="00A10D14">
      <w:pPr>
        <w:pStyle w:val="Zkladntext"/>
        <w:spacing w:before="11"/>
        <w:rPr>
          <w:b/>
          <w:sz w:val="23"/>
        </w:rPr>
      </w:pPr>
    </w:p>
    <w:p w14:paraId="3DAB2E65" w14:textId="77777777" w:rsidR="00A10D14" w:rsidRDefault="00951273">
      <w:pPr>
        <w:pStyle w:val="Nadpis1"/>
        <w:numPr>
          <w:ilvl w:val="0"/>
          <w:numId w:val="10"/>
        </w:numPr>
        <w:tabs>
          <w:tab w:val="left" w:pos="397"/>
        </w:tabs>
      </w:pPr>
      <w:r>
        <w:t>Výnosy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výnosov</w:t>
      </w:r>
    </w:p>
    <w:p w14:paraId="6B1FAAE3" w14:textId="77777777" w:rsidR="00A10D14" w:rsidRDefault="00A10D14">
      <w:pPr>
        <w:pStyle w:val="Zkladntext"/>
        <w:rPr>
          <w:b/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2024"/>
      </w:tblGrid>
      <w:tr w:rsidR="00A10D14" w14:paraId="06F3F818" w14:textId="77777777">
        <w:trPr>
          <w:trHeight w:val="398"/>
        </w:trPr>
        <w:tc>
          <w:tcPr>
            <w:tcW w:w="6097" w:type="dxa"/>
            <w:shd w:val="clear" w:color="auto" w:fill="F1F1F1"/>
          </w:tcPr>
          <w:p w14:paraId="38EBAA45" w14:textId="77777777" w:rsidR="00A10D14" w:rsidRDefault="00951273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69" w:type="dxa"/>
            <w:shd w:val="clear" w:color="auto" w:fill="F1F1F1"/>
          </w:tcPr>
          <w:p w14:paraId="43EFF0CF" w14:textId="77777777" w:rsidR="00A10D14" w:rsidRDefault="00951273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  <w:tc>
          <w:tcPr>
            <w:tcW w:w="2024" w:type="dxa"/>
            <w:shd w:val="clear" w:color="auto" w:fill="F1F1F1"/>
          </w:tcPr>
          <w:p w14:paraId="66F60392" w14:textId="056AC5A2" w:rsidR="00A10D14" w:rsidRDefault="00951273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D42895">
              <w:rPr>
                <w:b/>
                <w:sz w:val="20"/>
              </w:rPr>
              <w:t>3</w:t>
            </w:r>
          </w:p>
        </w:tc>
      </w:tr>
      <w:tr w:rsidR="00A10D14" w14:paraId="5FE13CBA" w14:textId="77777777">
        <w:trPr>
          <w:trHeight w:val="397"/>
        </w:trPr>
        <w:tc>
          <w:tcPr>
            <w:tcW w:w="6097" w:type="dxa"/>
            <w:shd w:val="clear" w:color="auto" w:fill="F1F1F1"/>
          </w:tcPr>
          <w:p w14:paraId="58817474" w14:textId="77777777" w:rsidR="00A10D14" w:rsidRDefault="00951273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69" w:type="dxa"/>
          </w:tcPr>
          <w:p w14:paraId="795D67C5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0F62E469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5304168F" w14:textId="77777777">
        <w:trPr>
          <w:trHeight w:val="395"/>
        </w:trPr>
        <w:tc>
          <w:tcPr>
            <w:tcW w:w="6097" w:type="dxa"/>
          </w:tcPr>
          <w:p w14:paraId="5EE38854" w14:textId="77777777" w:rsidR="00A10D14" w:rsidRDefault="00951273">
            <w:pPr>
              <w:pStyle w:val="TableParagraph"/>
              <w:spacing w:before="82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59F1F9C5" w14:textId="77777777" w:rsidR="00A10D14" w:rsidRDefault="00951273">
            <w:pPr>
              <w:pStyle w:val="TableParagraph"/>
              <w:spacing w:before="82"/>
              <w:ind w:left="977"/>
              <w:rPr>
                <w:sz w:val="20"/>
              </w:rPr>
            </w:pPr>
            <w:r>
              <w:rPr>
                <w:sz w:val="20"/>
              </w:rPr>
              <w:t>101,35</w:t>
            </w:r>
          </w:p>
        </w:tc>
        <w:tc>
          <w:tcPr>
            <w:tcW w:w="2024" w:type="dxa"/>
          </w:tcPr>
          <w:p w14:paraId="3307F30D" w14:textId="09E2E3B1" w:rsidR="00A10D14" w:rsidRDefault="00951273">
            <w:pPr>
              <w:pStyle w:val="TableParagraph"/>
              <w:spacing w:before="82"/>
              <w:ind w:left="976"/>
              <w:rPr>
                <w:sz w:val="20"/>
              </w:rPr>
            </w:pPr>
            <w:r>
              <w:rPr>
                <w:sz w:val="20"/>
              </w:rPr>
              <w:t>0,0</w:t>
            </w:r>
            <w:r w:rsidR="00D42895">
              <w:rPr>
                <w:sz w:val="20"/>
              </w:rPr>
              <w:t>0</w:t>
            </w:r>
          </w:p>
        </w:tc>
      </w:tr>
      <w:tr w:rsidR="00A10D14" w14:paraId="4DA8DE05" w14:textId="77777777">
        <w:trPr>
          <w:trHeight w:val="398"/>
        </w:trPr>
        <w:tc>
          <w:tcPr>
            <w:tcW w:w="6097" w:type="dxa"/>
          </w:tcPr>
          <w:p w14:paraId="5EE247CF" w14:textId="77777777" w:rsidR="00A10D14" w:rsidRDefault="00951273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604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29E9C491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0826A587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1FB079E7" w14:textId="77777777">
        <w:trPr>
          <w:trHeight w:val="395"/>
        </w:trPr>
        <w:tc>
          <w:tcPr>
            <w:tcW w:w="6097" w:type="dxa"/>
          </w:tcPr>
          <w:p w14:paraId="625A4593" w14:textId="77777777" w:rsidR="00A10D14" w:rsidRDefault="00951273">
            <w:pPr>
              <w:pStyle w:val="TableParagraph"/>
              <w:spacing w:before="82"/>
              <w:ind w:left="71"/>
              <w:rPr>
                <w:sz w:val="20"/>
              </w:rPr>
            </w:pPr>
            <w:r>
              <w:rPr>
                <w:sz w:val="20"/>
              </w:rPr>
              <w:t>607 -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3C2BF77D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7DC23D24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2E1EEB64" w14:textId="77777777">
        <w:trPr>
          <w:trHeight w:val="398"/>
        </w:trPr>
        <w:tc>
          <w:tcPr>
            <w:tcW w:w="6097" w:type="dxa"/>
            <w:shd w:val="clear" w:color="auto" w:fill="F1F1F1"/>
          </w:tcPr>
          <w:p w14:paraId="50415514" w14:textId="77777777" w:rsidR="00A10D14" w:rsidRDefault="00951273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269" w:type="dxa"/>
          </w:tcPr>
          <w:p w14:paraId="7569C903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765175BE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7571AB43" w14:textId="77777777">
        <w:trPr>
          <w:trHeight w:val="395"/>
        </w:trPr>
        <w:tc>
          <w:tcPr>
            <w:tcW w:w="6097" w:type="dxa"/>
            <w:shd w:val="clear" w:color="auto" w:fill="F1F1F1"/>
          </w:tcPr>
          <w:p w14:paraId="73392E6C" w14:textId="77777777" w:rsidR="00A10D14" w:rsidRDefault="00951273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269" w:type="dxa"/>
          </w:tcPr>
          <w:p w14:paraId="73B6CFEE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4753D07A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6D34AF00" w14:textId="77777777">
        <w:trPr>
          <w:trHeight w:val="397"/>
        </w:trPr>
        <w:tc>
          <w:tcPr>
            <w:tcW w:w="6097" w:type="dxa"/>
          </w:tcPr>
          <w:p w14:paraId="24C42C77" w14:textId="77777777" w:rsidR="00A10D14" w:rsidRDefault="00951273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14EAA647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08F9AB7E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54E6531E" w14:textId="77777777">
        <w:trPr>
          <w:trHeight w:val="397"/>
        </w:trPr>
        <w:tc>
          <w:tcPr>
            <w:tcW w:w="6097" w:type="dxa"/>
          </w:tcPr>
          <w:p w14:paraId="192A95FA" w14:textId="77777777" w:rsidR="00A10D14" w:rsidRDefault="00951273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11C85EC8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4EE8D2A8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551F4AD3" w14:textId="77777777">
        <w:trPr>
          <w:trHeight w:val="395"/>
        </w:trPr>
        <w:tc>
          <w:tcPr>
            <w:tcW w:w="6097" w:type="dxa"/>
            <w:shd w:val="clear" w:color="auto" w:fill="F1F1F1"/>
          </w:tcPr>
          <w:p w14:paraId="230F88CE" w14:textId="77777777" w:rsidR="00A10D14" w:rsidRDefault="00951273">
            <w:pPr>
              <w:pStyle w:val="TableParagraph"/>
              <w:spacing w:before="82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69" w:type="dxa"/>
          </w:tcPr>
          <w:p w14:paraId="260017AF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6C996E09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69D0E840" w14:textId="77777777">
        <w:trPr>
          <w:trHeight w:val="1098"/>
        </w:trPr>
        <w:tc>
          <w:tcPr>
            <w:tcW w:w="6097" w:type="dxa"/>
          </w:tcPr>
          <w:p w14:paraId="2C866EB9" w14:textId="77777777" w:rsidR="00A10D14" w:rsidRDefault="00951273">
            <w:pPr>
              <w:pStyle w:val="TableParagraph"/>
              <w:spacing w:before="89"/>
              <w:ind w:left="7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C528287" w14:textId="77777777" w:rsidR="00A10D14" w:rsidRDefault="00951273">
            <w:pPr>
              <w:pStyle w:val="TableParagraph"/>
              <w:numPr>
                <w:ilvl w:val="0"/>
                <w:numId w:val="11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 w14:paraId="44664E48" w14:textId="77777777" w:rsidR="00A10D14" w:rsidRDefault="00951273">
            <w:pPr>
              <w:pStyle w:val="TableParagraph"/>
              <w:numPr>
                <w:ilvl w:val="0"/>
                <w:numId w:val="11"/>
              </w:numPr>
              <w:tabs>
                <w:tab w:val="left" w:pos="791"/>
                <w:tab w:val="left" w:pos="792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nehnuteľností</w:t>
            </w:r>
          </w:p>
          <w:p w14:paraId="23D606CF" w14:textId="77777777" w:rsidR="00A10D14" w:rsidRDefault="00951273">
            <w:pPr>
              <w:pStyle w:val="TableParagraph"/>
              <w:numPr>
                <w:ilvl w:val="0"/>
                <w:numId w:val="11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daň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2269" w:type="dxa"/>
          </w:tcPr>
          <w:p w14:paraId="64D00731" w14:textId="77777777" w:rsidR="00A10D14" w:rsidRDefault="00951273">
            <w:pPr>
              <w:pStyle w:val="TableParagraph"/>
              <w:ind w:left="727"/>
              <w:rPr>
                <w:sz w:val="20"/>
              </w:rPr>
            </w:pPr>
            <w:r>
              <w:rPr>
                <w:sz w:val="20"/>
              </w:rPr>
              <w:t>53 803,70</w:t>
            </w:r>
          </w:p>
        </w:tc>
        <w:tc>
          <w:tcPr>
            <w:tcW w:w="2024" w:type="dxa"/>
          </w:tcPr>
          <w:p w14:paraId="1BB0D465" w14:textId="0891168C" w:rsidR="00A10D14" w:rsidRDefault="00951273">
            <w:pPr>
              <w:pStyle w:val="TableParagraph"/>
              <w:ind w:left="726"/>
              <w:rPr>
                <w:sz w:val="20"/>
              </w:rPr>
            </w:pPr>
            <w:r>
              <w:rPr>
                <w:sz w:val="20"/>
              </w:rPr>
              <w:t>5</w:t>
            </w:r>
            <w:r w:rsidR="00D42895">
              <w:rPr>
                <w:sz w:val="20"/>
              </w:rPr>
              <w:t>1 962,80</w:t>
            </w:r>
          </w:p>
        </w:tc>
      </w:tr>
      <w:tr w:rsidR="00A10D14" w14:paraId="24A40376" w14:textId="77777777">
        <w:trPr>
          <w:trHeight w:val="844"/>
        </w:trPr>
        <w:tc>
          <w:tcPr>
            <w:tcW w:w="6097" w:type="dxa"/>
          </w:tcPr>
          <w:p w14:paraId="0E6ADCFC" w14:textId="77777777" w:rsidR="00A10D14" w:rsidRDefault="00951273">
            <w:pPr>
              <w:pStyle w:val="TableParagraph"/>
              <w:spacing w:before="77"/>
              <w:ind w:left="71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poplatkov z toho:</w:t>
            </w:r>
          </w:p>
          <w:p w14:paraId="34AC5B15" w14:textId="77777777" w:rsidR="00A10D14" w:rsidRDefault="00951273">
            <w:pPr>
              <w:pStyle w:val="TableParagraph"/>
              <w:numPr>
                <w:ilvl w:val="0"/>
                <w:numId w:val="12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532EFC8F" w14:textId="77777777" w:rsidR="00A10D14" w:rsidRDefault="00951273">
            <w:pPr>
              <w:pStyle w:val="TableParagraph"/>
              <w:numPr>
                <w:ilvl w:val="0"/>
                <w:numId w:val="12"/>
              </w:numPr>
              <w:tabs>
                <w:tab w:val="left" w:pos="791"/>
                <w:tab w:val="left" w:pos="792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</w:tc>
        <w:tc>
          <w:tcPr>
            <w:tcW w:w="2269" w:type="dxa"/>
          </w:tcPr>
          <w:p w14:paraId="4C9BE22D" w14:textId="77777777" w:rsidR="00A10D14" w:rsidRDefault="00A10D14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1340A53A" w14:textId="77777777" w:rsidR="00A10D14" w:rsidRDefault="00951273">
            <w:pPr>
              <w:pStyle w:val="TableParagraph"/>
              <w:ind w:left="828"/>
              <w:rPr>
                <w:sz w:val="20"/>
              </w:rPr>
            </w:pPr>
            <w:r>
              <w:rPr>
                <w:sz w:val="20"/>
              </w:rPr>
              <w:t>2 952,53</w:t>
            </w:r>
          </w:p>
        </w:tc>
        <w:tc>
          <w:tcPr>
            <w:tcW w:w="2024" w:type="dxa"/>
          </w:tcPr>
          <w:p w14:paraId="320F637C" w14:textId="77777777" w:rsidR="00A10D14" w:rsidRDefault="00A10D14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1368557B" w14:textId="2D8A1150" w:rsidR="00A10D14" w:rsidRDefault="00951273">
            <w:pPr>
              <w:pStyle w:val="TableParagraph"/>
              <w:ind w:left="827"/>
              <w:rPr>
                <w:sz w:val="20"/>
              </w:rPr>
            </w:pPr>
            <w:r>
              <w:rPr>
                <w:sz w:val="20"/>
              </w:rPr>
              <w:t>1</w:t>
            </w:r>
            <w:r w:rsidR="00D42895">
              <w:rPr>
                <w:sz w:val="20"/>
              </w:rPr>
              <w:t>2 976,05</w:t>
            </w:r>
          </w:p>
        </w:tc>
      </w:tr>
      <w:tr w:rsidR="00A10D14" w14:paraId="73A3BFA5" w14:textId="77777777">
        <w:trPr>
          <w:trHeight w:val="395"/>
        </w:trPr>
        <w:tc>
          <w:tcPr>
            <w:tcW w:w="6097" w:type="dxa"/>
            <w:shd w:val="clear" w:color="auto" w:fill="F1F1F1"/>
          </w:tcPr>
          <w:p w14:paraId="43258D0D" w14:textId="77777777" w:rsidR="00A10D14" w:rsidRDefault="00951273">
            <w:pPr>
              <w:pStyle w:val="TableParagraph"/>
              <w:spacing w:before="82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12A0F4A2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43D59436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1AE573E5" w14:textId="77777777">
        <w:trPr>
          <w:trHeight w:val="580"/>
        </w:trPr>
        <w:tc>
          <w:tcPr>
            <w:tcW w:w="6097" w:type="dxa"/>
          </w:tcPr>
          <w:p w14:paraId="6BFC0996" w14:textId="77777777" w:rsidR="00A10D14" w:rsidRDefault="00951273">
            <w:pPr>
              <w:pStyle w:val="TableParagraph"/>
              <w:spacing w:before="60"/>
              <w:ind w:left="71"/>
              <w:rPr>
                <w:sz w:val="20"/>
              </w:rPr>
            </w:pPr>
            <w:r>
              <w:rPr>
                <w:sz w:val="20"/>
              </w:rPr>
              <w:t>661 -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F08A804" w14:textId="77777777" w:rsidR="00A10D14" w:rsidRDefault="00951273">
            <w:pPr>
              <w:pStyle w:val="TableParagraph"/>
              <w:tabs>
                <w:tab w:val="left" w:pos="791"/>
              </w:tabs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akcií</w:t>
            </w:r>
          </w:p>
        </w:tc>
        <w:tc>
          <w:tcPr>
            <w:tcW w:w="2269" w:type="dxa"/>
          </w:tcPr>
          <w:p w14:paraId="4A228A47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2A1FA40E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678E0154" w14:textId="77777777">
        <w:trPr>
          <w:trHeight w:val="395"/>
        </w:trPr>
        <w:tc>
          <w:tcPr>
            <w:tcW w:w="6097" w:type="dxa"/>
          </w:tcPr>
          <w:p w14:paraId="6F9BE49E" w14:textId="77777777" w:rsidR="00A10D14" w:rsidRDefault="00951273">
            <w:pPr>
              <w:pStyle w:val="TableParagraph"/>
              <w:spacing w:before="82"/>
              <w:ind w:left="71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 z toho:</w:t>
            </w:r>
          </w:p>
        </w:tc>
        <w:tc>
          <w:tcPr>
            <w:tcW w:w="2269" w:type="dxa"/>
          </w:tcPr>
          <w:p w14:paraId="4A9E65BA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39B172CD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39DBD9BC" w14:textId="77777777">
        <w:trPr>
          <w:trHeight w:val="397"/>
        </w:trPr>
        <w:tc>
          <w:tcPr>
            <w:tcW w:w="6097" w:type="dxa"/>
          </w:tcPr>
          <w:p w14:paraId="4DD5F212" w14:textId="77777777" w:rsidR="00A10D14" w:rsidRDefault="00951273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668 -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23B46E5D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5BFAA6BF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235A1732" w14:textId="77777777">
        <w:trPr>
          <w:trHeight w:val="395"/>
        </w:trPr>
        <w:tc>
          <w:tcPr>
            <w:tcW w:w="6097" w:type="dxa"/>
            <w:shd w:val="clear" w:color="auto" w:fill="F1F1F1"/>
          </w:tcPr>
          <w:p w14:paraId="423CCDCD" w14:textId="77777777" w:rsidR="00A10D14" w:rsidRDefault="00951273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31AFF668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468CD1D1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0C27B7F8" w14:textId="77777777">
        <w:trPr>
          <w:trHeight w:val="549"/>
        </w:trPr>
        <w:tc>
          <w:tcPr>
            <w:tcW w:w="6097" w:type="dxa"/>
          </w:tcPr>
          <w:p w14:paraId="52388B97" w14:textId="77777777" w:rsidR="00A10D14" w:rsidRDefault="00951273">
            <w:pPr>
              <w:pStyle w:val="TableParagraph"/>
              <w:spacing w:before="161"/>
              <w:ind w:left="71"/>
              <w:rPr>
                <w:sz w:val="20"/>
              </w:rPr>
            </w:pPr>
            <w:r>
              <w:rPr>
                <w:sz w:val="20"/>
              </w:rPr>
              <w:t>672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Náhrady škôd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5E50030F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3E92432C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071EDDF0" w14:textId="77777777">
        <w:trPr>
          <w:trHeight w:val="698"/>
        </w:trPr>
        <w:tc>
          <w:tcPr>
            <w:tcW w:w="6097" w:type="dxa"/>
            <w:shd w:val="clear" w:color="auto" w:fill="F1F1F1"/>
          </w:tcPr>
          <w:p w14:paraId="6AC9556C" w14:textId="77777777" w:rsidR="00A10D14" w:rsidRDefault="00951273">
            <w:pPr>
              <w:pStyle w:val="TableParagraph"/>
              <w:spacing w:before="120"/>
              <w:ind w:left="256" w:right="641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 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 VÚC</w:t>
            </w:r>
          </w:p>
        </w:tc>
        <w:tc>
          <w:tcPr>
            <w:tcW w:w="2269" w:type="dxa"/>
          </w:tcPr>
          <w:p w14:paraId="48DEF024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2BAF821A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290221E4" w14:textId="77777777">
        <w:trPr>
          <w:trHeight w:val="822"/>
        </w:trPr>
        <w:tc>
          <w:tcPr>
            <w:tcW w:w="6097" w:type="dxa"/>
          </w:tcPr>
          <w:p w14:paraId="46350665" w14:textId="77777777" w:rsidR="00A10D14" w:rsidRDefault="00951273">
            <w:pPr>
              <w:pStyle w:val="TableParagraph"/>
              <w:spacing w:before="67"/>
              <w:ind w:left="71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 transferov z rozpočtu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B433218" w14:textId="77777777" w:rsidR="00A10D14" w:rsidRDefault="00951273">
            <w:pPr>
              <w:pStyle w:val="TableParagraph"/>
              <w:numPr>
                <w:ilvl w:val="0"/>
                <w:numId w:val="13"/>
              </w:numPr>
              <w:tabs>
                <w:tab w:val="left" w:pos="791"/>
                <w:tab w:val="left" w:pos="792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14:paraId="5BE5C804" w14:textId="77777777" w:rsidR="00A10D14" w:rsidRDefault="00951273">
            <w:pPr>
              <w:pStyle w:val="TableParagraph"/>
              <w:numPr>
                <w:ilvl w:val="0"/>
                <w:numId w:val="13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</w:tc>
        <w:tc>
          <w:tcPr>
            <w:tcW w:w="2269" w:type="dxa"/>
          </w:tcPr>
          <w:p w14:paraId="193720B1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72EDD49B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386B0964" w14:textId="77777777">
        <w:trPr>
          <w:trHeight w:val="566"/>
        </w:trPr>
        <w:tc>
          <w:tcPr>
            <w:tcW w:w="6097" w:type="dxa"/>
          </w:tcPr>
          <w:p w14:paraId="51DAEABD" w14:textId="77777777" w:rsidR="00A10D14" w:rsidRDefault="00951273">
            <w:pPr>
              <w:pStyle w:val="TableParagraph"/>
              <w:spacing w:before="43"/>
              <w:ind w:left="71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 transferov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66C365E" w14:textId="77777777" w:rsidR="00A10D14" w:rsidRDefault="00951273">
            <w:pPr>
              <w:pStyle w:val="TableParagraph"/>
              <w:tabs>
                <w:tab w:val="left" w:pos="748"/>
              </w:tabs>
              <w:spacing w:before="1"/>
              <w:ind w:left="388"/>
              <w:rPr>
                <w:sz w:val="20"/>
              </w:rPr>
            </w:pPr>
            <w:r>
              <w:t>-</w:t>
            </w:r>
            <w:r>
              <w:tab/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9" w:type="dxa"/>
          </w:tcPr>
          <w:p w14:paraId="106E8899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7B7AFDE4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3E8B1B11" w14:textId="77777777">
        <w:trPr>
          <w:trHeight w:val="573"/>
        </w:trPr>
        <w:tc>
          <w:tcPr>
            <w:tcW w:w="6097" w:type="dxa"/>
          </w:tcPr>
          <w:p w14:paraId="7D541B04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E9D528E" w14:textId="77777777" w:rsidR="00A10D14" w:rsidRDefault="00951273">
            <w:pPr>
              <w:pStyle w:val="TableParagraph"/>
              <w:tabs>
                <w:tab w:val="left" w:pos="791"/>
              </w:tabs>
              <w:spacing w:before="1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 na</w:t>
            </w:r>
          </w:p>
        </w:tc>
        <w:tc>
          <w:tcPr>
            <w:tcW w:w="2269" w:type="dxa"/>
          </w:tcPr>
          <w:p w14:paraId="1474CCDB" w14:textId="77777777" w:rsidR="00A10D14" w:rsidRDefault="00951273">
            <w:pPr>
              <w:pStyle w:val="TableParagraph"/>
              <w:spacing w:before="170"/>
              <w:ind w:left="828"/>
              <w:rPr>
                <w:sz w:val="20"/>
              </w:rPr>
            </w:pPr>
            <w:r>
              <w:rPr>
                <w:sz w:val="20"/>
              </w:rPr>
              <w:t>1 836,84</w:t>
            </w:r>
          </w:p>
        </w:tc>
        <w:tc>
          <w:tcPr>
            <w:tcW w:w="2024" w:type="dxa"/>
          </w:tcPr>
          <w:p w14:paraId="5FE3BB08" w14:textId="01F81D6C" w:rsidR="00A10D14" w:rsidRDefault="00D42895">
            <w:pPr>
              <w:pStyle w:val="TableParagraph"/>
              <w:spacing w:before="170"/>
              <w:ind w:left="827"/>
              <w:rPr>
                <w:sz w:val="20"/>
              </w:rPr>
            </w:pPr>
            <w:r>
              <w:rPr>
                <w:sz w:val="20"/>
              </w:rPr>
              <w:t>17 164,29</w:t>
            </w:r>
          </w:p>
        </w:tc>
      </w:tr>
      <w:tr w:rsidR="00A10D14" w14:paraId="14F8F1C4" w14:textId="77777777">
        <w:trPr>
          <w:trHeight w:val="551"/>
        </w:trPr>
        <w:tc>
          <w:tcPr>
            <w:tcW w:w="6097" w:type="dxa"/>
          </w:tcPr>
          <w:p w14:paraId="799A29FF" w14:textId="77777777" w:rsidR="00A10D14" w:rsidRDefault="00951273">
            <w:pPr>
              <w:pStyle w:val="TableParagraph"/>
              <w:spacing w:before="46"/>
              <w:ind w:left="71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A4A1F23" w14:textId="77777777" w:rsidR="00A10D14" w:rsidRDefault="00951273">
            <w:pPr>
              <w:pStyle w:val="TableParagraph"/>
              <w:tabs>
                <w:tab w:val="left" w:pos="791"/>
              </w:tabs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</w:tc>
        <w:tc>
          <w:tcPr>
            <w:tcW w:w="2269" w:type="dxa"/>
          </w:tcPr>
          <w:p w14:paraId="78995329" w14:textId="77777777" w:rsidR="00A10D14" w:rsidRDefault="00951273">
            <w:pPr>
              <w:pStyle w:val="TableParagraph"/>
              <w:spacing w:before="161"/>
              <w:ind w:left="828"/>
              <w:rPr>
                <w:sz w:val="20"/>
              </w:rPr>
            </w:pPr>
            <w:r>
              <w:rPr>
                <w:sz w:val="20"/>
              </w:rPr>
              <w:t>1 392,00</w:t>
            </w:r>
          </w:p>
        </w:tc>
        <w:tc>
          <w:tcPr>
            <w:tcW w:w="2024" w:type="dxa"/>
          </w:tcPr>
          <w:p w14:paraId="2D1836BE" w14:textId="77777777" w:rsidR="00A10D14" w:rsidRDefault="00951273">
            <w:pPr>
              <w:pStyle w:val="TableParagraph"/>
              <w:spacing w:before="161"/>
              <w:ind w:firstLineChars="400" w:firstLine="800"/>
              <w:rPr>
                <w:sz w:val="20"/>
              </w:rPr>
            </w:pPr>
            <w:r>
              <w:rPr>
                <w:sz w:val="20"/>
              </w:rPr>
              <w:t>2 023,44</w:t>
            </w:r>
          </w:p>
        </w:tc>
      </w:tr>
      <w:tr w:rsidR="00A10D14" w14:paraId="7A23F68C" w14:textId="77777777">
        <w:trPr>
          <w:trHeight w:val="546"/>
        </w:trPr>
        <w:tc>
          <w:tcPr>
            <w:tcW w:w="6097" w:type="dxa"/>
          </w:tcPr>
          <w:p w14:paraId="2D5F9E68" w14:textId="77777777" w:rsidR="00A10D14" w:rsidRDefault="00951273">
            <w:pPr>
              <w:pStyle w:val="TableParagraph"/>
              <w:spacing w:before="158"/>
              <w:ind w:left="71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EÚ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484CCA15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44F15A5A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</w:tbl>
    <w:p w14:paraId="50B6607B" w14:textId="77777777" w:rsidR="00A10D14" w:rsidRDefault="00A10D14">
      <w:pPr>
        <w:rPr>
          <w:sz w:val="20"/>
        </w:rPr>
        <w:sectPr w:rsidR="00A10D14" w:rsidSect="004E7864">
          <w:pgSz w:w="11910" w:h="16840"/>
          <w:pgMar w:top="1480" w:right="0" w:bottom="840" w:left="1020" w:header="717" w:footer="647" w:gutter="0"/>
          <w:cols w:space="720"/>
        </w:sectPr>
      </w:pPr>
    </w:p>
    <w:p w14:paraId="7FA01FD4" w14:textId="77777777" w:rsidR="00A10D14" w:rsidRDefault="00A10D14">
      <w:pPr>
        <w:pStyle w:val="Zkladntext"/>
        <w:spacing w:before="11"/>
        <w:rPr>
          <w:b/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2024"/>
      </w:tblGrid>
      <w:tr w:rsidR="00A10D14" w14:paraId="01CE8B14" w14:textId="77777777">
        <w:trPr>
          <w:trHeight w:val="396"/>
        </w:trPr>
        <w:tc>
          <w:tcPr>
            <w:tcW w:w="6097" w:type="dxa"/>
            <w:shd w:val="clear" w:color="auto" w:fill="F1F1F1"/>
          </w:tcPr>
          <w:p w14:paraId="3CF1FD5B" w14:textId="77777777" w:rsidR="00A10D14" w:rsidRDefault="00951273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69" w:type="dxa"/>
            <w:shd w:val="clear" w:color="auto" w:fill="F1F1F1"/>
          </w:tcPr>
          <w:p w14:paraId="2A9150EB" w14:textId="77777777" w:rsidR="00A10D14" w:rsidRDefault="00951273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  <w:tc>
          <w:tcPr>
            <w:tcW w:w="2024" w:type="dxa"/>
            <w:shd w:val="clear" w:color="auto" w:fill="F1F1F1"/>
          </w:tcPr>
          <w:p w14:paraId="23DA1E71" w14:textId="58D97C8D" w:rsidR="00A10D14" w:rsidRDefault="00951273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CC181A">
              <w:rPr>
                <w:b/>
                <w:sz w:val="20"/>
              </w:rPr>
              <w:t>3</w:t>
            </w:r>
          </w:p>
        </w:tc>
      </w:tr>
      <w:tr w:rsidR="00A10D14" w14:paraId="249B5D3D" w14:textId="77777777">
        <w:trPr>
          <w:trHeight w:val="544"/>
        </w:trPr>
        <w:tc>
          <w:tcPr>
            <w:tcW w:w="6097" w:type="dxa"/>
          </w:tcPr>
          <w:p w14:paraId="6BBA3051" w14:textId="77777777" w:rsidR="00A10D14" w:rsidRDefault="00951273">
            <w:pPr>
              <w:pStyle w:val="TableParagraph"/>
              <w:spacing w:before="43"/>
              <w:ind w:left="71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kapitálových transferov 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0DC7A27" w14:textId="77777777" w:rsidR="00A10D14" w:rsidRDefault="00951273">
            <w:pPr>
              <w:pStyle w:val="TableParagraph"/>
              <w:tabs>
                <w:tab w:val="left" w:pos="791"/>
              </w:tabs>
              <w:spacing w:before="1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69" w:type="dxa"/>
          </w:tcPr>
          <w:p w14:paraId="05471C23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140F28C2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602A9E0C" w14:textId="77777777">
        <w:trPr>
          <w:trHeight w:val="481"/>
        </w:trPr>
        <w:tc>
          <w:tcPr>
            <w:tcW w:w="6097" w:type="dxa"/>
          </w:tcPr>
          <w:p w14:paraId="7754C0ED" w14:textId="77777777" w:rsidR="00A10D14" w:rsidRDefault="00951273">
            <w:pPr>
              <w:pStyle w:val="TableParagraph"/>
              <w:spacing w:before="2" w:line="230" w:lineRule="atLeast"/>
              <w:ind w:left="71" w:right="304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097A4727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33084ACE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76F6D5D3" w14:textId="77777777">
        <w:trPr>
          <w:trHeight w:val="1266"/>
        </w:trPr>
        <w:tc>
          <w:tcPr>
            <w:tcW w:w="6097" w:type="dxa"/>
          </w:tcPr>
          <w:p w14:paraId="5DFE0AB3" w14:textId="77777777" w:rsidR="00A10D14" w:rsidRDefault="00951273">
            <w:pPr>
              <w:pStyle w:val="TableParagraph"/>
              <w:spacing w:before="173"/>
              <w:ind w:left="71" w:right="752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verejnej správy 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5ED54C8" w14:textId="77777777" w:rsidR="00A10D14" w:rsidRDefault="00951273">
            <w:pPr>
              <w:pStyle w:val="TableParagraph"/>
              <w:tabs>
                <w:tab w:val="left" w:pos="791"/>
              </w:tabs>
              <w:spacing w:before="1"/>
              <w:ind w:left="388" w:right="175" w:hanging="14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69" w:type="dxa"/>
          </w:tcPr>
          <w:p w14:paraId="2CDA821B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55BE0C9D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11551252" w14:textId="77777777">
        <w:trPr>
          <w:trHeight w:val="563"/>
        </w:trPr>
        <w:tc>
          <w:tcPr>
            <w:tcW w:w="6097" w:type="dxa"/>
          </w:tcPr>
          <w:p w14:paraId="7675E3FA" w14:textId="77777777" w:rsidR="00A10D14" w:rsidRDefault="00951273">
            <w:pPr>
              <w:pStyle w:val="TableParagraph"/>
              <w:spacing w:before="50"/>
              <w:ind w:left="71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odvodu 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3B7F66B" w14:textId="77777777" w:rsidR="00A10D14" w:rsidRDefault="00951273">
            <w:pPr>
              <w:pStyle w:val="TableParagraph"/>
              <w:tabs>
                <w:tab w:val="left" w:pos="791"/>
              </w:tabs>
              <w:spacing w:before="1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 RO</w:t>
            </w:r>
          </w:p>
        </w:tc>
        <w:tc>
          <w:tcPr>
            <w:tcW w:w="2269" w:type="dxa"/>
          </w:tcPr>
          <w:p w14:paraId="63751F71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1F441136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556AF571" w14:textId="77777777">
        <w:trPr>
          <w:trHeight w:val="396"/>
        </w:trPr>
        <w:tc>
          <w:tcPr>
            <w:tcW w:w="6097" w:type="dxa"/>
            <w:shd w:val="clear" w:color="auto" w:fill="F1F1F1"/>
          </w:tcPr>
          <w:p w14:paraId="07AC9521" w14:textId="77777777" w:rsidR="00A10D14" w:rsidRDefault="00951273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02E1D574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2CC67B0A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71AD6701" w14:textId="77777777">
        <w:trPr>
          <w:trHeight w:val="397"/>
        </w:trPr>
        <w:tc>
          <w:tcPr>
            <w:tcW w:w="6097" w:type="dxa"/>
          </w:tcPr>
          <w:p w14:paraId="0356D37C" w14:textId="77777777" w:rsidR="00A10D14" w:rsidRDefault="00951273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641 -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34FBF0F2" w14:textId="77777777" w:rsidR="00A10D14" w:rsidRDefault="00A10D14">
            <w:pPr>
              <w:pStyle w:val="TableParagraph"/>
              <w:spacing w:before="84"/>
              <w:ind w:left="1178"/>
              <w:rPr>
                <w:sz w:val="20"/>
              </w:rPr>
            </w:pPr>
          </w:p>
        </w:tc>
        <w:tc>
          <w:tcPr>
            <w:tcW w:w="2024" w:type="dxa"/>
          </w:tcPr>
          <w:p w14:paraId="405756E5" w14:textId="77777777" w:rsidR="00A10D14" w:rsidRDefault="00A10D14">
            <w:pPr>
              <w:pStyle w:val="TableParagraph"/>
              <w:spacing w:before="84"/>
              <w:ind w:left="726"/>
              <w:rPr>
                <w:sz w:val="20"/>
              </w:rPr>
            </w:pPr>
          </w:p>
        </w:tc>
      </w:tr>
      <w:tr w:rsidR="00A10D14" w14:paraId="5478F928" w14:textId="77777777">
        <w:trPr>
          <w:trHeight w:val="395"/>
        </w:trPr>
        <w:tc>
          <w:tcPr>
            <w:tcW w:w="6097" w:type="dxa"/>
          </w:tcPr>
          <w:p w14:paraId="24558D12" w14:textId="77777777" w:rsidR="00A10D14" w:rsidRDefault="00951273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0111C130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212CF328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24E7F840" w14:textId="77777777">
        <w:trPr>
          <w:trHeight w:val="398"/>
        </w:trPr>
        <w:tc>
          <w:tcPr>
            <w:tcW w:w="6097" w:type="dxa"/>
          </w:tcPr>
          <w:p w14:paraId="3FFB5EA4" w14:textId="77777777" w:rsidR="00A10D14" w:rsidRDefault="00951273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296A9957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79895753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250669A4" w14:textId="77777777">
        <w:trPr>
          <w:trHeight w:val="397"/>
        </w:trPr>
        <w:tc>
          <w:tcPr>
            <w:tcW w:w="6097" w:type="dxa"/>
          </w:tcPr>
          <w:p w14:paraId="722B74B5" w14:textId="77777777" w:rsidR="00A10D14" w:rsidRDefault="00951273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úroky z 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08292C35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2E91A8D3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31756707" w14:textId="77777777">
        <w:trPr>
          <w:trHeight w:val="395"/>
        </w:trPr>
        <w:tc>
          <w:tcPr>
            <w:tcW w:w="6097" w:type="dxa"/>
          </w:tcPr>
          <w:p w14:paraId="020F7AE5" w14:textId="77777777" w:rsidR="00A10D14" w:rsidRDefault="00951273">
            <w:pPr>
              <w:pStyle w:val="TableParagraph"/>
              <w:spacing w:before="82"/>
              <w:ind w:left="71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pohľadávok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26EA4D27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059EA039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0D91417C" w14:textId="77777777">
        <w:trPr>
          <w:trHeight w:val="398"/>
        </w:trPr>
        <w:tc>
          <w:tcPr>
            <w:tcW w:w="6097" w:type="dxa"/>
          </w:tcPr>
          <w:p w14:paraId="7FFE337B" w14:textId="77777777" w:rsidR="00A10D14" w:rsidRDefault="00951273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560A01E0" w14:textId="77777777" w:rsidR="00A10D14" w:rsidRDefault="00951273">
            <w:pPr>
              <w:pStyle w:val="TableParagraph"/>
              <w:spacing w:before="84"/>
              <w:ind w:left="977"/>
              <w:rPr>
                <w:sz w:val="20"/>
              </w:rPr>
            </w:pPr>
            <w:r>
              <w:rPr>
                <w:sz w:val="20"/>
              </w:rPr>
              <w:t>1 833,04</w:t>
            </w:r>
          </w:p>
        </w:tc>
        <w:tc>
          <w:tcPr>
            <w:tcW w:w="2024" w:type="dxa"/>
          </w:tcPr>
          <w:p w14:paraId="58F6C285" w14:textId="5F068FD0" w:rsidR="00A10D14" w:rsidRDefault="00951273">
            <w:pPr>
              <w:pStyle w:val="TableParagraph"/>
              <w:spacing w:before="84"/>
              <w:ind w:left="827"/>
              <w:rPr>
                <w:sz w:val="20"/>
              </w:rPr>
            </w:pPr>
            <w:r>
              <w:rPr>
                <w:sz w:val="20"/>
              </w:rPr>
              <w:t>2</w:t>
            </w:r>
            <w:r w:rsidR="00D42895">
              <w:rPr>
                <w:sz w:val="20"/>
              </w:rPr>
              <w:t> 660,00</w:t>
            </w:r>
          </w:p>
        </w:tc>
      </w:tr>
      <w:tr w:rsidR="00A10D14" w14:paraId="02E1D71D" w14:textId="77777777">
        <w:trPr>
          <w:trHeight w:val="395"/>
        </w:trPr>
        <w:tc>
          <w:tcPr>
            <w:tcW w:w="6097" w:type="dxa"/>
            <w:shd w:val="clear" w:color="auto" w:fill="F1F1F1"/>
          </w:tcPr>
          <w:p w14:paraId="1889EB5F" w14:textId="77777777" w:rsidR="00A10D14" w:rsidRDefault="00951273">
            <w:pPr>
              <w:pStyle w:val="TableParagraph"/>
              <w:spacing w:before="8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9" w:type="dxa"/>
          </w:tcPr>
          <w:p w14:paraId="7E174D43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5EFBF48E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0CEE5B12" w14:textId="77777777">
        <w:trPr>
          <w:trHeight w:val="397"/>
        </w:trPr>
        <w:tc>
          <w:tcPr>
            <w:tcW w:w="6097" w:type="dxa"/>
          </w:tcPr>
          <w:p w14:paraId="2D0619C0" w14:textId="77777777" w:rsidR="00A10D14" w:rsidRDefault="00951273">
            <w:pPr>
              <w:pStyle w:val="TableParagraph"/>
              <w:spacing w:before="84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5E16A6A7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26044596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5AC6FA8A" w14:textId="77777777">
        <w:trPr>
          <w:trHeight w:val="580"/>
        </w:trPr>
        <w:tc>
          <w:tcPr>
            <w:tcW w:w="6097" w:type="dxa"/>
          </w:tcPr>
          <w:p w14:paraId="2F287145" w14:textId="77777777" w:rsidR="00A10D14" w:rsidRDefault="00951273">
            <w:pPr>
              <w:pStyle w:val="TableParagraph"/>
              <w:spacing w:before="60"/>
              <w:ind w:left="71" w:right="231"/>
              <w:rPr>
                <w:sz w:val="20"/>
              </w:rPr>
            </w:pPr>
            <w:r>
              <w:rPr>
                <w:sz w:val="20"/>
              </w:rPr>
              <w:t>658 - Zúčtovanie ostatných opravných položiek z prevádzkovej činnosti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3D8E3297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024" w:type="dxa"/>
          </w:tcPr>
          <w:p w14:paraId="1337B27C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</w:tbl>
    <w:p w14:paraId="1E866284" w14:textId="77777777" w:rsidR="00A10D14" w:rsidRDefault="00A10D14">
      <w:pPr>
        <w:pStyle w:val="Zkladntext"/>
        <w:spacing w:before="1"/>
        <w:rPr>
          <w:b/>
          <w:sz w:val="16"/>
        </w:rPr>
      </w:pPr>
    </w:p>
    <w:p w14:paraId="247E2863" w14:textId="7826EA2E" w:rsidR="00A10D14" w:rsidRPr="00D42895" w:rsidRDefault="00951273" w:rsidP="00D42895">
      <w:pPr>
        <w:pStyle w:val="Zkladntext"/>
        <w:rPr>
          <w:sz w:val="22"/>
        </w:rPr>
      </w:pPr>
      <w:r>
        <w:t>Celková</w:t>
      </w:r>
      <w:r>
        <w:rPr>
          <w:spacing w:val="28"/>
        </w:rPr>
        <w:t xml:space="preserve"> </w:t>
      </w:r>
      <w:r>
        <w:t>výška</w:t>
      </w:r>
      <w:r>
        <w:rPr>
          <w:spacing w:val="27"/>
        </w:rPr>
        <w:t xml:space="preserve"> </w:t>
      </w:r>
      <w:r>
        <w:t>výnosov</w:t>
      </w:r>
      <w:r>
        <w:rPr>
          <w:spacing w:val="28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28"/>
        </w:rPr>
        <w:t xml:space="preserve"> </w:t>
      </w:r>
      <w:r>
        <w:t>12.</w:t>
      </w:r>
      <w:r>
        <w:rPr>
          <w:spacing w:val="28"/>
        </w:rPr>
        <w:t xml:space="preserve"> </w:t>
      </w:r>
      <w:r>
        <w:t>202</w:t>
      </w:r>
      <w:r w:rsidR="00D42895">
        <w:t>3</w:t>
      </w:r>
      <w:r>
        <w:rPr>
          <w:spacing w:val="28"/>
        </w:rPr>
        <w:t xml:space="preserve"> </w:t>
      </w:r>
      <w:r>
        <w:t>bola</w:t>
      </w:r>
      <w:r>
        <w:rPr>
          <w:spacing w:val="28"/>
        </w:rPr>
        <w:t xml:space="preserve"> </w:t>
      </w:r>
      <w:r>
        <w:t>vykázaná</w:t>
      </w:r>
      <w:r>
        <w:rPr>
          <w:spacing w:val="27"/>
        </w:rPr>
        <w:t xml:space="preserve"> </w:t>
      </w:r>
      <w:r>
        <w:t>vo</w:t>
      </w:r>
      <w:r>
        <w:rPr>
          <w:spacing w:val="28"/>
        </w:rPr>
        <w:t xml:space="preserve"> </w:t>
      </w:r>
      <w:r>
        <w:t>výške</w:t>
      </w:r>
      <w:r>
        <w:rPr>
          <w:spacing w:val="29"/>
        </w:rPr>
        <w:t xml:space="preserve"> </w:t>
      </w:r>
      <w:r w:rsidR="00D42895">
        <w:rPr>
          <w:sz w:val="22"/>
        </w:rPr>
        <w:t xml:space="preserve">86 806,58 </w:t>
      </w:r>
      <w:r>
        <w:t>€,</w:t>
      </w:r>
      <w:r>
        <w:rPr>
          <w:spacing w:val="28"/>
        </w:rPr>
        <w:t xml:space="preserve"> </w:t>
      </w:r>
      <w:r>
        <w:t>čo</w:t>
      </w:r>
      <w:r>
        <w:rPr>
          <w:spacing w:val="28"/>
        </w:rPr>
        <w:t xml:space="preserve"> </w:t>
      </w:r>
      <w:r>
        <w:t>predstavuje</w:t>
      </w:r>
      <w:r>
        <w:rPr>
          <w:spacing w:val="29"/>
        </w:rPr>
        <w:t xml:space="preserve"> </w:t>
      </w:r>
      <w:r>
        <w:t>nárast</w:t>
      </w:r>
      <w:r w:rsidR="00D42895">
        <w:t xml:space="preserve">      </w:t>
      </w:r>
      <w:r>
        <w:rPr>
          <w:spacing w:val="-57"/>
        </w:rPr>
        <w:t xml:space="preserve"> </w:t>
      </w:r>
      <w:r>
        <w:t>výnosov</w:t>
      </w:r>
      <w:r>
        <w:rPr>
          <w:spacing w:val="-1"/>
        </w:rPr>
        <w:t xml:space="preserve"> </w:t>
      </w:r>
      <w:r>
        <w:t>oproti roku 202</w:t>
      </w:r>
      <w:r w:rsidR="00D42895">
        <w:t>2</w:t>
      </w:r>
      <w:r>
        <w:t>, keď bola celková výška</w:t>
      </w:r>
      <w:r>
        <w:rPr>
          <w:spacing w:val="-1"/>
        </w:rPr>
        <w:t xml:space="preserve"> </w:t>
      </w:r>
      <w:r>
        <w:t>výnosov vykázaná</w:t>
      </w:r>
      <w:r>
        <w:rPr>
          <w:spacing w:val="-1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</w:t>
      </w:r>
      <w:r>
        <w:rPr>
          <w:spacing w:val="1"/>
        </w:rPr>
        <w:t xml:space="preserve"> </w:t>
      </w:r>
      <w:r w:rsidR="00C6009C">
        <w:rPr>
          <w:spacing w:val="1"/>
        </w:rPr>
        <w:t>61 949,46</w:t>
      </w:r>
      <w:r>
        <w:t xml:space="preserve"> €.</w:t>
      </w:r>
    </w:p>
    <w:p w14:paraId="16E02DEB" w14:textId="77777777" w:rsidR="00A10D14" w:rsidRDefault="00A10D14">
      <w:pPr>
        <w:pStyle w:val="Zkladntext"/>
        <w:rPr>
          <w:sz w:val="26"/>
        </w:rPr>
      </w:pPr>
    </w:p>
    <w:p w14:paraId="2176DA0D" w14:textId="77777777" w:rsidR="00A10D14" w:rsidRDefault="00951273">
      <w:pPr>
        <w:pStyle w:val="Nadpis1"/>
        <w:numPr>
          <w:ilvl w:val="0"/>
          <w:numId w:val="10"/>
        </w:numPr>
        <w:tabs>
          <w:tab w:val="left" w:pos="397"/>
        </w:tabs>
      </w:pPr>
      <w:r>
        <w:t>Náklady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5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nákladov</w:t>
      </w:r>
    </w:p>
    <w:p w14:paraId="6797E7DB" w14:textId="77777777" w:rsidR="00A10D14" w:rsidRDefault="00A10D14">
      <w:pPr>
        <w:pStyle w:val="Zkladntext"/>
        <w:rPr>
          <w:b/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2310"/>
      </w:tblGrid>
      <w:tr w:rsidR="00A10D14" w14:paraId="1C782975" w14:textId="77777777">
        <w:trPr>
          <w:trHeight w:val="438"/>
        </w:trPr>
        <w:tc>
          <w:tcPr>
            <w:tcW w:w="6097" w:type="dxa"/>
            <w:shd w:val="clear" w:color="auto" w:fill="F1F1F1"/>
          </w:tcPr>
          <w:p w14:paraId="49A6B32B" w14:textId="77777777" w:rsidR="00A10D14" w:rsidRDefault="00951273">
            <w:pPr>
              <w:pStyle w:val="TableParagraph"/>
              <w:spacing w:before="106"/>
              <w:ind w:left="1999" w:right="19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1F1F1"/>
          </w:tcPr>
          <w:p w14:paraId="1B346711" w14:textId="77777777" w:rsidR="00A10D14" w:rsidRDefault="00951273">
            <w:pPr>
              <w:pStyle w:val="TableParagraph"/>
              <w:spacing w:before="106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12 .2022</w:t>
            </w:r>
          </w:p>
        </w:tc>
        <w:tc>
          <w:tcPr>
            <w:tcW w:w="2310" w:type="dxa"/>
            <w:shd w:val="clear" w:color="auto" w:fill="F1F1F1"/>
          </w:tcPr>
          <w:p w14:paraId="4462C6F9" w14:textId="09C5B109" w:rsidR="00A10D14" w:rsidRDefault="00951273">
            <w:pPr>
              <w:pStyle w:val="TableParagraph"/>
              <w:spacing w:before="106"/>
              <w:ind w:left="304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C6009C">
              <w:rPr>
                <w:b/>
                <w:sz w:val="20"/>
              </w:rPr>
              <w:t>3</w:t>
            </w:r>
          </w:p>
        </w:tc>
      </w:tr>
      <w:tr w:rsidR="00A10D14" w14:paraId="6D87603E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48DB2FAA" w14:textId="77777777" w:rsidR="00A10D14" w:rsidRDefault="00951273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69" w:type="dxa"/>
          </w:tcPr>
          <w:p w14:paraId="1BC07583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4168D385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09E105B0" w14:textId="77777777">
        <w:trPr>
          <w:trHeight w:val="340"/>
        </w:trPr>
        <w:tc>
          <w:tcPr>
            <w:tcW w:w="6097" w:type="dxa"/>
          </w:tcPr>
          <w:p w14:paraId="7D841CEF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2269" w:type="dxa"/>
          </w:tcPr>
          <w:p w14:paraId="50570B1D" w14:textId="77777777" w:rsidR="00A10D14" w:rsidRDefault="00951273">
            <w:pPr>
              <w:pStyle w:val="TableParagraph"/>
              <w:spacing w:before="55"/>
              <w:ind w:left="933"/>
              <w:rPr>
                <w:sz w:val="20"/>
              </w:rPr>
            </w:pPr>
            <w:r>
              <w:rPr>
                <w:sz w:val="20"/>
              </w:rPr>
              <w:t>566,52</w:t>
            </w:r>
          </w:p>
        </w:tc>
        <w:tc>
          <w:tcPr>
            <w:tcW w:w="2310" w:type="dxa"/>
          </w:tcPr>
          <w:p w14:paraId="36522EFA" w14:textId="256BABCB" w:rsidR="00A10D14" w:rsidRDefault="00C6009C">
            <w:pPr>
              <w:pStyle w:val="TableParagraph"/>
              <w:spacing w:before="55"/>
              <w:ind w:left="933"/>
              <w:rPr>
                <w:sz w:val="20"/>
              </w:rPr>
            </w:pPr>
            <w:r>
              <w:rPr>
                <w:sz w:val="20"/>
              </w:rPr>
              <w:t>1 146,00</w:t>
            </w:r>
          </w:p>
        </w:tc>
      </w:tr>
      <w:tr w:rsidR="00A10D14" w14:paraId="48FDEC13" w14:textId="77777777">
        <w:trPr>
          <w:trHeight w:val="1137"/>
        </w:trPr>
        <w:tc>
          <w:tcPr>
            <w:tcW w:w="6097" w:type="dxa"/>
          </w:tcPr>
          <w:p w14:paraId="18A3F4C0" w14:textId="77777777" w:rsidR="00A10D14" w:rsidRDefault="00A10D14">
            <w:pPr>
              <w:pStyle w:val="TableParagraph"/>
              <w:rPr>
                <w:b/>
              </w:rPr>
            </w:pPr>
          </w:p>
          <w:p w14:paraId="64F12BFC" w14:textId="77777777" w:rsidR="00A10D14" w:rsidRDefault="00A10D14">
            <w:pPr>
              <w:pStyle w:val="TableParagraph"/>
              <w:spacing w:before="6"/>
              <w:rPr>
                <w:b/>
                <w:sz w:val="17"/>
              </w:rPr>
            </w:pPr>
          </w:p>
          <w:p w14:paraId="13315245" w14:textId="77777777" w:rsidR="00A10D14" w:rsidRDefault="0095127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2269" w:type="dxa"/>
          </w:tcPr>
          <w:p w14:paraId="662DCDDF" w14:textId="77777777" w:rsidR="00A10D14" w:rsidRDefault="00A10D14">
            <w:pPr>
              <w:pStyle w:val="TableParagraph"/>
              <w:rPr>
                <w:b/>
              </w:rPr>
            </w:pPr>
          </w:p>
          <w:p w14:paraId="063FD5AF" w14:textId="77777777" w:rsidR="00A10D14" w:rsidRDefault="00A10D14">
            <w:pPr>
              <w:pStyle w:val="TableParagraph"/>
              <w:spacing w:before="6"/>
              <w:rPr>
                <w:b/>
                <w:sz w:val="17"/>
              </w:rPr>
            </w:pPr>
          </w:p>
          <w:p w14:paraId="59F53CBE" w14:textId="77777777" w:rsidR="00A10D14" w:rsidRDefault="00951273">
            <w:pPr>
              <w:pStyle w:val="TableParagraph"/>
              <w:ind w:left="933"/>
              <w:rPr>
                <w:sz w:val="20"/>
              </w:rPr>
            </w:pPr>
            <w:r>
              <w:rPr>
                <w:sz w:val="20"/>
              </w:rPr>
              <w:t>2 460,26</w:t>
            </w:r>
          </w:p>
        </w:tc>
        <w:tc>
          <w:tcPr>
            <w:tcW w:w="2310" w:type="dxa"/>
          </w:tcPr>
          <w:p w14:paraId="30281845" w14:textId="77777777" w:rsidR="00A10D14" w:rsidRDefault="00A10D14">
            <w:pPr>
              <w:pStyle w:val="TableParagraph"/>
              <w:rPr>
                <w:b/>
              </w:rPr>
            </w:pPr>
          </w:p>
          <w:p w14:paraId="0D37E157" w14:textId="77777777" w:rsidR="00A10D14" w:rsidRDefault="00A10D14">
            <w:pPr>
              <w:pStyle w:val="TableParagraph"/>
              <w:spacing w:before="6"/>
              <w:rPr>
                <w:b/>
                <w:sz w:val="17"/>
              </w:rPr>
            </w:pPr>
          </w:p>
          <w:p w14:paraId="33CC8B04" w14:textId="03FB87D4" w:rsidR="00A10D14" w:rsidRDefault="00C6009C">
            <w:pPr>
              <w:pStyle w:val="TableParagraph"/>
              <w:ind w:left="933"/>
              <w:rPr>
                <w:sz w:val="20"/>
              </w:rPr>
            </w:pPr>
            <w:r>
              <w:rPr>
                <w:sz w:val="20"/>
              </w:rPr>
              <w:t>3 487,67</w:t>
            </w:r>
          </w:p>
        </w:tc>
      </w:tr>
      <w:tr w:rsidR="00A10D14" w14:paraId="34DD774D" w14:textId="77777777">
        <w:trPr>
          <w:trHeight w:val="337"/>
        </w:trPr>
        <w:tc>
          <w:tcPr>
            <w:tcW w:w="6097" w:type="dxa"/>
          </w:tcPr>
          <w:p w14:paraId="505663A7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507 -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nehnuteľnosť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1D39D3D7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4E808E3C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0523EC60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2F36A734" w14:textId="77777777" w:rsidR="00A10D14" w:rsidRDefault="00951273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269" w:type="dxa"/>
          </w:tcPr>
          <w:p w14:paraId="5EB954C0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06F521F2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23490BDC" w14:textId="77777777">
        <w:trPr>
          <w:trHeight w:val="340"/>
        </w:trPr>
        <w:tc>
          <w:tcPr>
            <w:tcW w:w="6097" w:type="dxa"/>
          </w:tcPr>
          <w:p w14:paraId="4E2FDFD6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 a udržiavanie</w:t>
            </w:r>
          </w:p>
        </w:tc>
        <w:tc>
          <w:tcPr>
            <w:tcW w:w="2269" w:type="dxa"/>
          </w:tcPr>
          <w:p w14:paraId="1DAB0117" w14:textId="77777777" w:rsidR="00A10D14" w:rsidRDefault="00951273">
            <w:pPr>
              <w:pStyle w:val="TableParagraph"/>
              <w:spacing w:before="55"/>
              <w:ind w:firstLineChars="500" w:firstLine="1000"/>
              <w:rPr>
                <w:sz w:val="20"/>
              </w:rPr>
            </w:pPr>
            <w:r>
              <w:rPr>
                <w:sz w:val="20"/>
              </w:rPr>
              <w:t>1 144,16</w:t>
            </w:r>
          </w:p>
        </w:tc>
        <w:tc>
          <w:tcPr>
            <w:tcW w:w="2310" w:type="dxa"/>
          </w:tcPr>
          <w:p w14:paraId="44559BDB" w14:textId="38BC0E0F" w:rsidR="00A10D14" w:rsidRDefault="00C6009C">
            <w:pPr>
              <w:pStyle w:val="TableParagraph"/>
              <w:spacing w:before="55"/>
              <w:ind w:left="1082"/>
              <w:rPr>
                <w:sz w:val="20"/>
              </w:rPr>
            </w:pPr>
            <w:r>
              <w:rPr>
                <w:sz w:val="20"/>
              </w:rPr>
              <w:t>12 851,59</w:t>
            </w:r>
          </w:p>
        </w:tc>
      </w:tr>
      <w:tr w:rsidR="00A10D14" w14:paraId="63CBCAF2" w14:textId="77777777">
        <w:trPr>
          <w:trHeight w:val="340"/>
        </w:trPr>
        <w:tc>
          <w:tcPr>
            <w:tcW w:w="6097" w:type="dxa"/>
          </w:tcPr>
          <w:p w14:paraId="4458AE98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512 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269" w:type="dxa"/>
          </w:tcPr>
          <w:p w14:paraId="192ED57D" w14:textId="77777777" w:rsidR="00A10D14" w:rsidRDefault="00951273">
            <w:pPr>
              <w:pStyle w:val="TableParagraph"/>
              <w:spacing w:before="55"/>
              <w:ind w:firstLineChars="600" w:firstLine="1200"/>
              <w:rPr>
                <w:sz w:val="20"/>
              </w:rPr>
            </w:pPr>
            <w:r>
              <w:rPr>
                <w:sz w:val="20"/>
              </w:rPr>
              <w:t>119,20</w:t>
            </w:r>
          </w:p>
        </w:tc>
        <w:tc>
          <w:tcPr>
            <w:tcW w:w="2310" w:type="dxa"/>
          </w:tcPr>
          <w:p w14:paraId="34C0CED7" w14:textId="40947969" w:rsidR="00A10D14" w:rsidRDefault="00C6009C">
            <w:pPr>
              <w:pStyle w:val="TableParagraph"/>
              <w:spacing w:before="55"/>
              <w:ind w:left="1082"/>
              <w:rPr>
                <w:sz w:val="20"/>
              </w:rPr>
            </w:pPr>
            <w:r>
              <w:rPr>
                <w:sz w:val="20"/>
              </w:rPr>
              <w:t>182,40</w:t>
            </w:r>
          </w:p>
        </w:tc>
      </w:tr>
      <w:tr w:rsidR="00A10D14" w14:paraId="46397577" w14:textId="77777777">
        <w:trPr>
          <w:trHeight w:val="340"/>
        </w:trPr>
        <w:tc>
          <w:tcPr>
            <w:tcW w:w="6097" w:type="dxa"/>
          </w:tcPr>
          <w:p w14:paraId="1C3592A3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2269" w:type="dxa"/>
          </w:tcPr>
          <w:p w14:paraId="4E474032" w14:textId="77777777" w:rsidR="00A10D14" w:rsidRDefault="00951273">
            <w:pPr>
              <w:pStyle w:val="TableParagraph"/>
              <w:spacing w:before="55"/>
              <w:ind w:firstLineChars="600" w:firstLine="1200"/>
              <w:rPr>
                <w:sz w:val="20"/>
              </w:rPr>
            </w:pPr>
            <w:r>
              <w:rPr>
                <w:sz w:val="20"/>
              </w:rPr>
              <w:t>126,45</w:t>
            </w:r>
          </w:p>
        </w:tc>
        <w:tc>
          <w:tcPr>
            <w:tcW w:w="2310" w:type="dxa"/>
          </w:tcPr>
          <w:p w14:paraId="1E7694DC" w14:textId="08B437B9" w:rsidR="00A10D14" w:rsidRDefault="00C6009C">
            <w:pPr>
              <w:pStyle w:val="TableParagraph"/>
              <w:spacing w:before="55"/>
              <w:ind w:left="1182"/>
              <w:rPr>
                <w:sz w:val="20"/>
              </w:rPr>
            </w:pPr>
            <w:r>
              <w:rPr>
                <w:sz w:val="20"/>
              </w:rPr>
              <w:t>218,05</w:t>
            </w:r>
          </w:p>
        </w:tc>
      </w:tr>
      <w:tr w:rsidR="00A10D14" w14:paraId="59AE6FDC" w14:textId="77777777">
        <w:trPr>
          <w:trHeight w:val="340"/>
        </w:trPr>
        <w:tc>
          <w:tcPr>
            <w:tcW w:w="6097" w:type="dxa"/>
          </w:tcPr>
          <w:p w14:paraId="255C4341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2269" w:type="dxa"/>
          </w:tcPr>
          <w:p w14:paraId="5F8CD31A" w14:textId="77777777" w:rsidR="00A10D14" w:rsidRDefault="00951273">
            <w:pPr>
              <w:pStyle w:val="TableParagraph"/>
              <w:spacing w:before="55"/>
              <w:ind w:left="833" w:firstLineChars="100" w:firstLine="200"/>
              <w:rPr>
                <w:sz w:val="20"/>
              </w:rPr>
            </w:pPr>
            <w:r>
              <w:rPr>
                <w:sz w:val="20"/>
              </w:rPr>
              <w:t>9 161,36</w:t>
            </w:r>
          </w:p>
        </w:tc>
        <w:tc>
          <w:tcPr>
            <w:tcW w:w="2310" w:type="dxa"/>
          </w:tcPr>
          <w:p w14:paraId="388B7904" w14:textId="5910D154" w:rsidR="00A10D14" w:rsidRDefault="00C6009C">
            <w:pPr>
              <w:pStyle w:val="TableParagraph"/>
              <w:spacing w:before="55"/>
              <w:ind w:left="933"/>
              <w:rPr>
                <w:sz w:val="20"/>
              </w:rPr>
            </w:pPr>
            <w:r>
              <w:rPr>
                <w:sz w:val="20"/>
              </w:rPr>
              <w:t>9 749,24</w:t>
            </w:r>
          </w:p>
        </w:tc>
      </w:tr>
      <w:tr w:rsidR="00A10D14" w14:paraId="58029932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140629DC" w14:textId="77777777" w:rsidR="00A10D14" w:rsidRDefault="00951273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4B8095B8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1EFC818C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</w:tbl>
    <w:p w14:paraId="76BBFBFC" w14:textId="77777777" w:rsidR="00A10D14" w:rsidRDefault="00A10D14">
      <w:pPr>
        <w:rPr>
          <w:sz w:val="20"/>
        </w:rPr>
        <w:sectPr w:rsidR="00A10D14" w:rsidSect="004E7864">
          <w:pgSz w:w="11910" w:h="16840"/>
          <w:pgMar w:top="1480" w:right="0" w:bottom="840" w:left="1020" w:header="717" w:footer="647" w:gutter="0"/>
          <w:cols w:space="720"/>
        </w:sectPr>
      </w:pPr>
    </w:p>
    <w:p w14:paraId="24BEF72C" w14:textId="77777777" w:rsidR="00A10D14" w:rsidRDefault="00A10D14">
      <w:pPr>
        <w:pStyle w:val="Zkladntext"/>
        <w:spacing w:before="11"/>
        <w:rPr>
          <w:b/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2310"/>
      </w:tblGrid>
      <w:tr w:rsidR="00A10D14" w14:paraId="398E00B3" w14:textId="77777777">
        <w:trPr>
          <w:trHeight w:val="439"/>
        </w:trPr>
        <w:tc>
          <w:tcPr>
            <w:tcW w:w="6097" w:type="dxa"/>
            <w:shd w:val="clear" w:color="auto" w:fill="F1F1F1"/>
          </w:tcPr>
          <w:p w14:paraId="4D1D19F1" w14:textId="77777777" w:rsidR="00A10D14" w:rsidRDefault="00951273">
            <w:pPr>
              <w:pStyle w:val="TableParagraph"/>
              <w:spacing w:before="104"/>
              <w:ind w:left="1999" w:right="19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1F1F1"/>
          </w:tcPr>
          <w:p w14:paraId="70790CE9" w14:textId="77777777" w:rsidR="00A10D14" w:rsidRDefault="00951273">
            <w:pPr>
              <w:pStyle w:val="TableParagraph"/>
              <w:spacing w:before="104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12 .2022</w:t>
            </w:r>
          </w:p>
        </w:tc>
        <w:tc>
          <w:tcPr>
            <w:tcW w:w="2310" w:type="dxa"/>
            <w:shd w:val="clear" w:color="auto" w:fill="F1F1F1"/>
          </w:tcPr>
          <w:p w14:paraId="6EF14918" w14:textId="59BB39B0" w:rsidR="00A10D14" w:rsidRDefault="00951273">
            <w:pPr>
              <w:pStyle w:val="TableParagraph"/>
              <w:spacing w:before="104"/>
              <w:ind w:left="304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CC181A">
              <w:rPr>
                <w:b/>
                <w:sz w:val="20"/>
              </w:rPr>
              <w:t>3</w:t>
            </w:r>
          </w:p>
        </w:tc>
      </w:tr>
      <w:tr w:rsidR="00A10D14" w14:paraId="0928E6AB" w14:textId="77777777">
        <w:trPr>
          <w:trHeight w:val="340"/>
        </w:trPr>
        <w:tc>
          <w:tcPr>
            <w:tcW w:w="6097" w:type="dxa"/>
          </w:tcPr>
          <w:p w14:paraId="17BDAAEC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6252D5AE" w14:textId="77777777" w:rsidR="00A10D14" w:rsidRDefault="00951273">
            <w:pPr>
              <w:pStyle w:val="TableParagraph"/>
              <w:spacing w:before="55"/>
              <w:ind w:left="833"/>
              <w:rPr>
                <w:sz w:val="20"/>
              </w:rPr>
            </w:pPr>
            <w:r>
              <w:rPr>
                <w:sz w:val="20"/>
              </w:rPr>
              <w:t>24 628,11</w:t>
            </w:r>
          </w:p>
        </w:tc>
        <w:tc>
          <w:tcPr>
            <w:tcW w:w="2310" w:type="dxa"/>
          </w:tcPr>
          <w:p w14:paraId="1EDC6C06" w14:textId="5E82C65B" w:rsidR="00A10D14" w:rsidRDefault="00951273">
            <w:pPr>
              <w:pStyle w:val="TableParagraph"/>
              <w:spacing w:before="55"/>
              <w:ind w:left="832"/>
              <w:rPr>
                <w:sz w:val="20"/>
              </w:rPr>
            </w:pPr>
            <w:r>
              <w:rPr>
                <w:sz w:val="20"/>
              </w:rPr>
              <w:t>2</w:t>
            </w:r>
            <w:r w:rsidR="00C6009C">
              <w:rPr>
                <w:sz w:val="20"/>
              </w:rPr>
              <w:t>7 673,33</w:t>
            </w:r>
          </w:p>
        </w:tc>
      </w:tr>
      <w:tr w:rsidR="00A10D14" w14:paraId="3240591E" w14:textId="77777777">
        <w:trPr>
          <w:trHeight w:val="340"/>
        </w:trPr>
        <w:tc>
          <w:tcPr>
            <w:tcW w:w="6097" w:type="dxa"/>
          </w:tcPr>
          <w:p w14:paraId="0125E25A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25693AF6" w14:textId="77777777" w:rsidR="00A10D14" w:rsidRDefault="00951273">
            <w:pPr>
              <w:pStyle w:val="TableParagraph"/>
              <w:spacing w:before="55"/>
              <w:ind w:left="933"/>
              <w:rPr>
                <w:sz w:val="20"/>
              </w:rPr>
            </w:pPr>
            <w:r>
              <w:rPr>
                <w:sz w:val="20"/>
              </w:rPr>
              <w:t>8 055,05</w:t>
            </w:r>
          </w:p>
        </w:tc>
        <w:tc>
          <w:tcPr>
            <w:tcW w:w="2310" w:type="dxa"/>
          </w:tcPr>
          <w:p w14:paraId="5107C5E9" w14:textId="3D84DF23" w:rsidR="00A10D14" w:rsidRDefault="00C6009C">
            <w:pPr>
              <w:pStyle w:val="TableParagraph"/>
              <w:spacing w:before="55"/>
              <w:ind w:left="933"/>
              <w:rPr>
                <w:sz w:val="20"/>
              </w:rPr>
            </w:pPr>
            <w:r>
              <w:rPr>
                <w:sz w:val="20"/>
              </w:rPr>
              <w:t>8 941,83</w:t>
            </w:r>
          </w:p>
        </w:tc>
      </w:tr>
      <w:tr w:rsidR="00A10D14" w14:paraId="1691A23B" w14:textId="77777777">
        <w:trPr>
          <w:trHeight w:val="338"/>
        </w:trPr>
        <w:tc>
          <w:tcPr>
            <w:tcW w:w="6097" w:type="dxa"/>
          </w:tcPr>
          <w:p w14:paraId="69A7B168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614DD6FE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023DC3EA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03459652" w14:textId="77777777">
        <w:trPr>
          <w:trHeight w:val="340"/>
        </w:trPr>
        <w:tc>
          <w:tcPr>
            <w:tcW w:w="6097" w:type="dxa"/>
          </w:tcPr>
          <w:p w14:paraId="6C096A14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40377E65" w14:textId="77777777" w:rsidR="00A10D14" w:rsidRDefault="00951273">
            <w:pPr>
              <w:pStyle w:val="TableParagraph"/>
              <w:spacing w:before="55"/>
              <w:ind w:left="933"/>
              <w:rPr>
                <w:sz w:val="20"/>
              </w:rPr>
            </w:pPr>
            <w:r>
              <w:rPr>
                <w:sz w:val="20"/>
              </w:rPr>
              <w:t>1 034,56</w:t>
            </w:r>
          </w:p>
        </w:tc>
        <w:tc>
          <w:tcPr>
            <w:tcW w:w="2310" w:type="dxa"/>
          </w:tcPr>
          <w:p w14:paraId="2BF8CFB8" w14:textId="5BAA58F7" w:rsidR="00A10D14" w:rsidRDefault="00C6009C">
            <w:pPr>
              <w:pStyle w:val="TableParagraph"/>
              <w:spacing w:before="55"/>
              <w:ind w:left="1082"/>
              <w:rPr>
                <w:sz w:val="20"/>
              </w:rPr>
            </w:pPr>
            <w:r>
              <w:rPr>
                <w:sz w:val="20"/>
              </w:rPr>
              <w:t>797,17</w:t>
            </w:r>
          </w:p>
        </w:tc>
      </w:tr>
      <w:tr w:rsidR="00A10D14" w14:paraId="4BB464BE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1FA47E6A" w14:textId="77777777" w:rsidR="00A10D14" w:rsidRDefault="00951273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dane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269" w:type="dxa"/>
          </w:tcPr>
          <w:p w14:paraId="04926BF3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0043FFAE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127C4C0B" w14:textId="77777777">
        <w:trPr>
          <w:trHeight w:val="340"/>
        </w:trPr>
        <w:tc>
          <w:tcPr>
            <w:tcW w:w="6097" w:type="dxa"/>
          </w:tcPr>
          <w:p w14:paraId="62899F25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 z nehnuteľností</w:t>
            </w:r>
          </w:p>
        </w:tc>
        <w:tc>
          <w:tcPr>
            <w:tcW w:w="2269" w:type="dxa"/>
          </w:tcPr>
          <w:p w14:paraId="54AB39AA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47D005D3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597A9B1C" w14:textId="77777777">
        <w:trPr>
          <w:trHeight w:val="340"/>
        </w:trPr>
        <w:tc>
          <w:tcPr>
            <w:tcW w:w="6097" w:type="dxa"/>
          </w:tcPr>
          <w:p w14:paraId="457DF40C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 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0C085717" w14:textId="77777777" w:rsidR="00A10D14" w:rsidRDefault="00951273">
            <w:pPr>
              <w:pStyle w:val="TableParagraph"/>
              <w:spacing w:before="55"/>
              <w:ind w:left="1183"/>
              <w:rPr>
                <w:sz w:val="20"/>
              </w:rPr>
            </w:pPr>
            <w:r>
              <w:rPr>
                <w:sz w:val="20"/>
              </w:rPr>
              <w:t>133,58</w:t>
            </w:r>
          </w:p>
        </w:tc>
        <w:tc>
          <w:tcPr>
            <w:tcW w:w="2310" w:type="dxa"/>
          </w:tcPr>
          <w:p w14:paraId="3701C1F5" w14:textId="6BEF27A2" w:rsidR="00A10D14" w:rsidRDefault="00C6009C">
            <w:pPr>
              <w:pStyle w:val="TableParagraph"/>
              <w:spacing w:before="55"/>
              <w:ind w:left="1182"/>
              <w:rPr>
                <w:sz w:val="20"/>
              </w:rPr>
            </w:pPr>
            <w:r>
              <w:rPr>
                <w:sz w:val="20"/>
              </w:rPr>
              <w:t>41,00</w:t>
            </w:r>
          </w:p>
        </w:tc>
      </w:tr>
      <w:tr w:rsidR="00A10D14" w14:paraId="775BD1CA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4F9D6979" w14:textId="77777777" w:rsidR="00A10D14" w:rsidRDefault="00951273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269" w:type="dxa"/>
          </w:tcPr>
          <w:p w14:paraId="64E41ACD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1DE50E21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1E0F9241" w14:textId="77777777">
        <w:trPr>
          <w:trHeight w:val="696"/>
        </w:trPr>
        <w:tc>
          <w:tcPr>
            <w:tcW w:w="6097" w:type="dxa"/>
          </w:tcPr>
          <w:p w14:paraId="188C2F5E" w14:textId="77777777" w:rsidR="00A10D14" w:rsidRDefault="00A10D14">
            <w:pPr>
              <w:pStyle w:val="TableParagraph"/>
              <w:spacing w:before="3"/>
              <w:rPr>
                <w:b/>
                <w:sz w:val="20"/>
              </w:rPr>
            </w:pPr>
          </w:p>
          <w:p w14:paraId="5501DBB9" w14:textId="77777777" w:rsidR="00A10D14" w:rsidRDefault="0095127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 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2269" w:type="dxa"/>
          </w:tcPr>
          <w:p w14:paraId="43573959" w14:textId="77777777" w:rsidR="00A10D14" w:rsidRDefault="00A10D14">
            <w:pPr>
              <w:pStyle w:val="TableParagraph"/>
              <w:spacing w:before="3"/>
              <w:rPr>
                <w:b/>
                <w:sz w:val="20"/>
              </w:rPr>
            </w:pPr>
          </w:p>
          <w:p w14:paraId="043FEFD1" w14:textId="77777777" w:rsidR="00A10D14" w:rsidRDefault="00951273">
            <w:pPr>
              <w:pStyle w:val="TableParagraph"/>
              <w:ind w:left="933" w:firstLineChars="50" w:firstLine="100"/>
              <w:rPr>
                <w:sz w:val="20"/>
              </w:rPr>
            </w:pPr>
            <w:r>
              <w:rPr>
                <w:sz w:val="20"/>
              </w:rPr>
              <w:t>3 498,96</w:t>
            </w:r>
          </w:p>
        </w:tc>
        <w:tc>
          <w:tcPr>
            <w:tcW w:w="2310" w:type="dxa"/>
          </w:tcPr>
          <w:p w14:paraId="23DFC84B" w14:textId="77777777" w:rsidR="00A10D14" w:rsidRDefault="00A10D14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5B13B4E5" w14:textId="432B622A" w:rsidR="00A10D14" w:rsidRDefault="00C6009C">
            <w:pPr>
              <w:pStyle w:val="TableParagraph"/>
              <w:ind w:left="933"/>
              <w:rPr>
                <w:sz w:val="20"/>
              </w:rPr>
            </w:pPr>
            <w:r>
              <w:rPr>
                <w:sz w:val="20"/>
              </w:rPr>
              <w:t>7 808,68</w:t>
            </w:r>
          </w:p>
        </w:tc>
      </w:tr>
      <w:tr w:rsidR="00A10D14" w14:paraId="2F987919" w14:textId="77777777">
        <w:trPr>
          <w:trHeight w:val="340"/>
        </w:trPr>
        <w:tc>
          <w:tcPr>
            <w:tcW w:w="6097" w:type="dxa"/>
          </w:tcPr>
          <w:p w14:paraId="566A9204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 rezerv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51708B74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65A2BF79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30298062" w14:textId="77777777">
        <w:trPr>
          <w:trHeight w:val="902"/>
        </w:trPr>
        <w:tc>
          <w:tcPr>
            <w:tcW w:w="6097" w:type="dxa"/>
          </w:tcPr>
          <w:p w14:paraId="076A7C64" w14:textId="77777777" w:rsidR="00A10D14" w:rsidRDefault="00951273">
            <w:pPr>
              <w:pStyle w:val="TableParagraph"/>
              <w:spacing w:before="106"/>
              <w:ind w:left="71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 opravných položiek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B32C6AC" w14:textId="77777777" w:rsidR="00A10D14" w:rsidRDefault="00951273">
            <w:pPr>
              <w:pStyle w:val="TableParagraph"/>
              <w:numPr>
                <w:ilvl w:val="0"/>
                <w:numId w:val="14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05FC6CC2" w14:textId="77777777" w:rsidR="00A10D14" w:rsidRDefault="00951273">
            <w:pPr>
              <w:pStyle w:val="TableParagraph"/>
              <w:numPr>
                <w:ilvl w:val="0"/>
                <w:numId w:val="14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69" w:type="dxa"/>
          </w:tcPr>
          <w:p w14:paraId="3FE511C3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51E74406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60A4D9BD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432F0026" w14:textId="77777777" w:rsidR="00A10D14" w:rsidRDefault="00951273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7D2595C1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25EF1928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5D3EE794" w14:textId="77777777">
        <w:trPr>
          <w:trHeight w:val="340"/>
        </w:trPr>
        <w:tc>
          <w:tcPr>
            <w:tcW w:w="6097" w:type="dxa"/>
          </w:tcPr>
          <w:p w14:paraId="2F420911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podiely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1362B01D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4C0B0155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76000623" w14:textId="77777777">
        <w:trPr>
          <w:trHeight w:val="340"/>
        </w:trPr>
        <w:tc>
          <w:tcPr>
            <w:tcW w:w="6097" w:type="dxa"/>
          </w:tcPr>
          <w:p w14:paraId="51470077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 z toho:</w:t>
            </w:r>
          </w:p>
        </w:tc>
        <w:tc>
          <w:tcPr>
            <w:tcW w:w="2269" w:type="dxa"/>
          </w:tcPr>
          <w:p w14:paraId="2BE9BE0F" w14:textId="77777777" w:rsidR="00A10D14" w:rsidRDefault="00951273">
            <w:pPr>
              <w:pStyle w:val="TableParagraph"/>
              <w:spacing w:before="55"/>
              <w:ind w:left="1183"/>
              <w:rPr>
                <w:sz w:val="20"/>
              </w:rPr>
            </w:pPr>
            <w:r>
              <w:rPr>
                <w:sz w:val="20"/>
              </w:rPr>
              <w:t>161,02</w:t>
            </w:r>
          </w:p>
        </w:tc>
        <w:tc>
          <w:tcPr>
            <w:tcW w:w="2310" w:type="dxa"/>
          </w:tcPr>
          <w:p w14:paraId="412CFD59" w14:textId="61286EB3" w:rsidR="00A10D14" w:rsidRDefault="00C6009C">
            <w:pPr>
              <w:pStyle w:val="TableParagraph"/>
              <w:spacing w:before="55"/>
              <w:ind w:left="1182"/>
              <w:rPr>
                <w:sz w:val="20"/>
              </w:rPr>
            </w:pPr>
            <w:r>
              <w:rPr>
                <w:sz w:val="20"/>
              </w:rPr>
              <w:t>872,61</w:t>
            </w:r>
          </w:p>
        </w:tc>
      </w:tr>
      <w:tr w:rsidR="00A10D14" w14:paraId="4876BFC4" w14:textId="77777777">
        <w:trPr>
          <w:trHeight w:val="340"/>
        </w:trPr>
        <w:tc>
          <w:tcPr>
            <w:tcW w:w="6097" w:type="dxa"/>
          </w:tcPr>
          <w:p w14:paraId="79F85F80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4874BC31" w14:textId="77777777" w:rsidR="00A10D14" w:rsidRDefault="00951273">
            <w:pPr>
              <w:pStyle w:val="TableParagraph"/>
              <w:spacing w:before="55"/>
              <w:ind w:left="1082" w:firstLineChars="50" w:firstLine="100"/>
              <w:rPr>
                <w:sz w:val="20"/>
              </w:rPr>
            </w:pPr>
            <w:r>
              <w:rPr>
                <w:sz w:val="20"/>
              </w:rPr>
              <w:t>619,17</w:t>
            </w:r>
          </w:p>
        </w:tc>
        <w:tc>
          <w:tcPr>
            <w:tcW w:w="2310" w:type="dxa"/>
          </w:tcPr>
          <w:p w14:paraId="41648608" w14:textId="10788BCC" w:rsidR="00A10D14" w:rsidRDefault="00C6009C">
            <w:pPr>
              <w:pStyle w:val="TableParagraph"/>
              <w:spacing w:before="55"/>
              <w:ind w:left="933" w:firstLineChars="100" w:firstLine="200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951273">
              <w:rPr>
                <w:sz w:val="20"/>
              </w:rPr>
              <w:t>8</w:t>
            </w:r>
            <w:r>
              <w:rPr>
                <w:sz w:val="20"/>
              </w:rPr>
              <w:t>7</w:t>
            </w:r>
            <w:r w:rsidR="00951273">
              <w:rPr>
                <w:sz w:val="20"/>
              </w:rPr>
              <w:t>,</w:t>
            </w:r>
            <w:r>
              <w:rPr>
                <w:sz w:val="20"/>
              </w:rPr>
              <w:t>80</w:t>
            </w:r>
          </w:p>
        </w:tc>
      </w:tr>
      <w:tr w:rsidR="00A10D14" w14:paraId="69DDFB5A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0EA79A66" w14:textId="77777777" w:rsidR="00A10D14" w:rsidRDefault="00951273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4EDAE683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3ECA16EB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1BFE8301" w14:textId="77777777">
        <w:trPr>
          <w:trHeight w:val="338"/>
        </w:trPr>
        <w:tc>
          <w:tcPr>
            <w:tcW w:w="6097" w:type="dxa"/>
          </w:tcPr>
          <w:p w14:paraId="04009E90" w14:textId="77777777" w:rsidR="00A10D14" w:rsidRDefault="00951273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z w:val="20"/>
              </w:rPr>
              <w:t>572 -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Škody z toho:</w:t>
            </w:r>
          </w:p>
        </w:tc>
        <w:tc>
          <w:tcPr>
            <w:tcW w:w="2269" w:type="dxa"/>
          </w:tcPr>
          <w:p w14:paraId="26CFBF40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0AE8B1ED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7B240508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0DF46FCB" w14:textId="77777777" w:rsidR="00A10D14" w:rsidRDefault="00951273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h)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9" w:type="dxa"/>
          </w:tcPr>
          <w:p w14:paraId="75717B96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1D9F1637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0D4755E5" w14:textId="77777777">
        <w:trPr>
          <w:trHeight w:val="1093"/>
        </w:trPr>
        <w:tc>
          <w:tcPr>
            <w:tcW w:w="6097" w:type="dxa"/>
          </w:tcPr>
          <w:p w14:paraId="2FE207EE" w14:textId="77777777" w:rsidR="00A10D14" w:rsidRDefault="00951273">
            <w:pPr>
              <w:pStyle w:val="TableParagraph"/>
              <w:spacing w:before="89"/>
              <w:ind w:left="71" w:right="153"/>
              <w:rPr>
                <w:sz w:val="20"/>
              </w:rPr>
            </w:pPr>
            <w:r>
              <w:rPr>
                <w:sz w:val="20"/>
              </w:rPr>
              <w:t>584 - Náklady na transfery z rozpočtu obce, VÚC do RO, PO zriadených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D571167" w14:textId="77777777" w:rsidR="00A10D14" w:rsidRDefault="00951273">
            <w:pPr>
              <w:pStyle w:val="TableParagraph"/>
              <w:numPr>
                <w:ilvl w:val="0"/>
                <w:numId w:val="15"/>
              </w:numPr>
              <w:tabs>
                <w:tab w:val="left" w:pos="791"/>
                <w:tab w:val="left" w:pos="792"/>
              </w:tabs>
              <w:spacing w:line="228" w:lineRule="exact"/>
              <w:ind w:hanging="546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  <w:p w14:paraId="60434B06" w14:textId="77777777" w:rsidR="00A10D14" w:rsidRDefault="00951273">
            <w:pPr>
              <w:pStyle w:val="TableParagraph"/>
              <w:numPr>
                <w:ilvl w:val="0"/>
                <w:numId w:val="15"/>
              </w:numPr>
              <w:tabs>
                <w:tab w:val="left" w:pos="791"/>
                <w:tab w:val="left" w:pos="792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 zriaďovateľa</w:t>
            </w:r>
          </w:p>
        </w:tc>
        <w:tc>
          <w:tcPr>
            <w:tcW w:w="2269" w:type="dxa"/>
          </w:tcPr>
          <w:p w14:paraId="10A1FE46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31A475C8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15CFE297" w14:textId="77777777">
        <w:trPr>
          <w:trHeight w:val="854"/>
        </w:trPr>
        <w:tc>
          <w:tcPr>
            <w:tcW w:w="6097" w:type="dxa"/>
          </w:tcPr>
          <w:p w14:paraId="04B6FCAD" w14:textId="77777777" w:rsidR="00A10D14" w:rsidRDefault="00951273">
            <w:pPr>
              <w:pStyle w:val="TableParagraph"/>
              <w:spacing w:before="82"/>
              <w:ind w:left="71" w:right="403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B081B16" w14:textId="77777777" w:rsidR="00A10D14" w:rsidRDefault="00951273">
            <w:pPr>
              <w:pStyle w:val="TableParagraph"/>
              <w:tabs>
                <w:tab w:val="left" w:pos="791"/>
              </w:tabs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01041B93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15A27E31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08472552" w14:textId="77777777">
        <w:trPr>
          <w:trHeight w:val="825"/>
        </w:trPr>
        <w:tc>
          <w:tcPr>
            <w:tcW w:w="6097" w:type="dxa"/>
          </w:tcPr>
          <w:p w14:paraId="63347017" w14:textId="77777777" w:rsidR="00A10D14" w:rsidRDefault="00951273">
            <w:pPr>
              <w:pStyle w:val="TableParagraph"/>
              <w:spacing w:before="67"/>
              <w:ind w:left="71" w:right="669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subjektov 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DBD1182" w14:textId="77777777" w:rsidR="00A10D14" w:rsidRDefault="00951273">
            <w:pPr>
              <w:pStyle w:val="TableParagraph"/>
              <w:tabs>
                <w:tab w:val="left" w:pos="791"/>
              </w:tabs>
              <w:spacing w:before="1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0955A702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35F4B817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4FC71B0A" w14:textId="77777777">
        <w:trPr>
          <w:trHeight w:val="693"/>
        </w:trPr>
        <w:tc>
          <w:tcPr>
            <w:tcW w:w="6097" w:type="dxa"/>
          </w:tcPr>
          <w:p w14:paraId="2C6F81E6" w14:textId="77777777" w:rsidR="00A10D14" w:rsidRDefault="00951273">
            <w:pPr>
              <w:pStyle w:val="TableParagraph"/>
              <w:spacing w:before="118"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CD7167E" w14:textId="77777777" w:rsidR="00A10D14" w:rsidRDefault="00951273">
            <w:pPr>
              <w:pStyle w:val="TableParagraph"/>
              <w:tabs>
                <w:tab w:val="left" w:pos="791"/>
              </w:tabs>
              <w:spacing w:line="229" w:lineRule="exact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7286B39E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34A5980E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61AB563F" w14:textId="77777777">
        <w:trPr>
          <w:trHeight w:val="563"/>
        </w:trPr>
        <w:tc>
          <w:tcPr>
            <w:tcW w:w="6097" w:type="dxa"/>
          </w:tcPr>
          <w:p w14:paraId="24653330" w14:textId="77777777" w:rsidR="00A10D14" w:rsidRDefault="00951273">
            <w:pPr>
              <w:pStyle w:val="TableParagraph"/>
              <w:spacing w:before="53"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9698922" w14:textId="77777777" w:rsidR="00A10D14" w:rsidRDefault="00951273">
            <w:pPr>
              <w:pStyle w:val="TableParagraph"/>
              <w:tabs>
                <w:tab w:val="left" w:pos="791"/>
              </w:tabs>
              <w:spacing w:line="229" w:lineRule="exact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9" w:type="dxa"/>
          </w:tcPr>
          <w:p w14:paraId="40BECF3E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73215AF5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2186D67B" w14:textId="77777777">
        <w:trPr>
          <w:trHeight w:val="556"/>
        </w:trPr>
        <w:tc>
          <w:tcPr>
            <w:tcW w:w="6097" w:type="dxa"/>
          </w:tcPr>
          <w:p w14:paraId="0518A8CD" w14:textId="77777777" w:rsidR="00A10D14" w:rsidRDefault="00951273">
            <w:pPr>
              <w:pStyle w:val="TableParagraph"/>
              <w:spacing w:before="48"/>
              <w:ind w:left="71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E1061E5" w14:textId="77777777" w:rsidR="00A10D14" w:rsidRDefault="00951273">
            <w:pPr>
              <w:pStyle w:val="TableParagraph"/>
              <w:tabs>
                <w:tab w:val="left" w:pos="791"/>
              </w:tabs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9" w:type="dxa"/>
          </w:tcPr>
          <w:p w14:paraId="7588421D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075D4E05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1FCFE2E0" w14:textId="77777777">
        <w:trPr>
          <w:trHeight w:val="340"/>
        </w:trPr>
        <w:tc>
          <w:tcPr>
            <w:tcW w:w="6097" w:type="dxa"/>
            <w:shd w:val="clear" w:color="auto" w:fill="F1F1F1"/>
          </w:tcPr>
          <w:p w14:paraId="4CDEFD28" w14:textId="77777777" w:rsidR="00A10D14" w:rsidRDefault="00951273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21A2C485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7C59E5C0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10E3F14A" w14:textId="77777777">
        <w:trPr>
          <w:trHeight w:val="340"/>
        </w:trPr>
        <w:tc>
          <w:tcPr>
            <w:tcW w:w="6097" w:type="dxa"/>
          </w:tcPr>
          <w:p w14:paraId="053F630D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6BC79B9F" w14:textId="77777777" w:rsidR="00A10D14" w:rsidRDefault="00A10D14">
            <w:pPr>
              <w:pStyle w:val="TableParagraph"/>
              <w:spacing w:before="55"/>
              <w:ind w:left="1284"/>
              <w:rPr>
                <w:sz w:val="20"/>
              </w:rPr>
            </w:pPr>
          </w:p>
        </w:tc>
        <w:tc>
          <w:tcPr>
            <w:tcW w:w="2310" w:type="dxa"/>
          </w:tcPr>
          <w:p w14:paraId="63AA21EA" w14:textId="77777777" w:rsidR="00A10D14" w:rsidRDefault="00A10D14">
            <w:pPr>
              <w:pStyle w:val="TableParagraph"/>
              <w:spacing w:before="55"/>
              <w:ind w:left="832" w:firstLineChars="150" w:firstLine="300"/>
              <w:rPr>
                <w:sz w:val="20"/>
              </w:rPr>
            </w:pPr>
          </w:p>
        </w:tc>
      </w:tr>
      <w:tr w:rsidR="00A10D14" w14:paraId="1F76E65B" w14:textId="77777777">
        <w:trPr>
          <w:trHeight w:val="340"/>
        </w:trPr>
        <w:tc>
          <w:tcPr>
            <w:tcW w:w="6097" w:type="dxa"/>
          </w:tcPr>
          <w:p w14:paraId="13AC7136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597FE97A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1B2CC464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3828C693" w14:textId="77777777">
        <w:trPr>
          <w:trHeight w:val="337"/>
        </w:trPr>
        <w:tc>
          <w:tcPr>
            <w:tcW w:w="6097" w:type="dxa"/>
          </w:tcPr>
          <w:p w14:paraId="2F6FE31D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72688FE5" w14:textId="77777777" w:rsidR="00A10D14" w:rsidRDefault="00A10D14">
            <w:pPr>
              <w:pStyle w:val="TableParagraph"/>
              <w:rPr>
                <w:sz w:val="20"/>
              </w:rPr>
            </w:pPr>
          </w:p>
        </w:tc>
        <w:tc>
          <w:tcPr>
            <w:tcW w:w="2310" w:type="dxa"/>
          </w:tcPr>
          <w:p w14:paraId="30654585" w14:textId="77777777" w:rsidR="00A10D14" w:rsidRDefault="00A10D14">
            <w:pPr>
              <w:pStyle w:val="TableParagraph"/>
              <w:rPr>
                <w:sz w:val="20"/>
              </w:rPr>
            </w:pPr>
          </w:p>
        </w:tc>
      </w:tr>
      <w:tr w:rsidR="00A10D14" w14:paraId="763C0CD7" w14:textId="77777777">
        <w:trPr>
          <w:trHeight w:val="340"/>
        </w:trPr>
        <w:tc>
          <w:tcPr>
            <w:tcW w:w="6097" w:type="dxa"/>
          </w:tcPr>
          <w:p w14:paraId="0F56C547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úroky z 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0EDB0066" w14:textId="77777777" w:rsidR="00A10D14" w:rsidRDefault="00951273">
            <w:pPr>
              <w:pStyle w:val="TableParagraph"/>
              <w:spacing w:before="55"/>
              <w:ind w:left="1284"/>
              <w:rPr>
                <w:sz w:val="20"/>
              </w:rPr>
            </w:pPr>
            <w:r>
              <w:rPr>
                <w:sz w:val="20"/>
              </w:rPr>
              <w:t>19,20</w:t>
            </w:r>
          </w:p>
        </w:tc>
        <w:tc>
          <w:tcPr>
            <w:tcW w:w="2310" w:type="dxa"/>
          </w:tcPr>
          <w:p w14:paraId="02AB0719" w14:textId="77777777" w:rsidR="00A10D14" w:rsidRDefault="00951273">
            <w:pPr>
              <w:pStyle w:val="TableParagraph"/>
              <w:spacing w:before="55"/>
              <w:ind w:left="108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78C58E3D" w14:textId="77777777" w:rsidR="00A10D14" w:rsidRDefault="00A10D14">
      <w:pPr>
        <w:rPr>
          <w:sz w:val="20"/>
        </w:rPr>
        <w:sectPr w:rsidR="00A10D14" w:rsidSect="004E7864">
          <w:pgSz w:w="11910" w:h="16840"/>
          <w:pgMar w:top="1480" w:right="0" w:bottom="840" w:left="1020" w:header="717" w:footer="647" w:gutter="0"/>
          <w:cols w:space="720"/>
        </w:sectPr>
      </w:pPr>
    </w:p>
    <w:p w14:paraId="4DEEADED" w14:textId="77777777" w:rsidR="00A10D14" w:rsidRDefault="00A10D14">
      <w:pPr>
        <w:pStyle w:val="Zkladntext"/>
        <w:spacing w:before="11"/>
        <w:rPr>
          <w:b/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2310"/>
      </w:tblGrid>
      <w:tr w:rsidR="00A10D14" w14:paraId="36568893" w14:textId="77777777">
        <w:trPr>
          <w:trHeight w:val="439"/>
        </w:trPr>
        <w:tc>
          <w:tcPr>
            <w:tcW w:w="6097" w:type="dxa"/>
            <w:shd w:val="clear" w:color="auto" w:fill="F1F1F1"/>
          </w:tcPr>
          <w:p w14:paraId="58932900" w14:textId="77777777" w:rsidR="00A10D14" w:rsidRDefault="00951273">
            <w:pPr>
              <w:pStyle w:val="TableParagraph"/>
              <w:spacing w:before="104"/>
              <w:ind w:left="1999" w:right="19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1F1F1"/>
          </w:tcPr>
          <w:p w14:paraId="2098BEEB" w14:textId="77777777" w:rsidR="00A10D14" w:rsidRDefault="00951273">
            <w:pPr>
              <w:pStyle w:val="TableParagraph"/>
              <w:spacing w:before="104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Suma k 31.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12 .2022</w:t>
            </w:r>
          </w:p>
        </w:tc>
        <w:tc>
          <w:tcPr>
            <w:tcW w:w="2310" w:type="dxa"/>
            <w:shd w:val="clear" w:color="auto" w:fill="F1F1F1"/>
          </w:tcPr>
          <w:p w14:paraId="1EE0EFA6" w14:textId="7B97CD59" w:rsidR="00A10D14" w:rsidRDefault="00951273">
            <w:pPr>
              <w:pStyle w:val="TableParagraph"/>
              <w:spacing w:before="104"/>
              <w:ind w:left="304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12. 202</w:t>
            </w:r>
            <w:r w:rsidR="00C6009C">
              <w:rPr>
                <w:b/>
                <w:sz w:val="20"/>
              </w:rPr>
              <w:t>3</w:t>
            </w:r>
          </w:p>
        </w:tc>
      </w:tr>
      <w:tr w:rsidR="00A10D14" w14:paraId="6A941B65" w14:textId="77777777">
        <w:trPr>
          <w:trHeight w:val="340"/>
        </w:trPr>
        <w:tc>
          <w:tcPr>
            <w:tcW w:w="6097" w:type="dxa"/>
          </w:tcPr>
          <w:p w14:paraId="30C23E01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26D17499" w14:textId="77777777" w:rsidR="00A10D14" w:rsidRDefault="00A10D14">
            <w:pPr>
              <w:pStyle w:val="TableParagraph"/>
            </w:pPr>
          </w:p>
        </w:tc>
        <w:tc>
          <w:tcPr>
            <w:tcW w:w="2310" w:type="dxa"/>
          </w:tcPr>
          <w:p w14:paraId="4C72C8F4" w14:textId="77777777" w:rsidR="00A10D14" w:rsidRDefault="00A10D14">
            <w:pPr>
              <w:pStyle w:val="TableParagraph"/>
            </w:pPr>
          </w:p>
        </w:tc>
      </w:tr>
      <w:tr w:rsidR="00A10D14" w14:paraId="604AFF06" w14:textId="77777777">
        <w:trPr>
          <w:trHeight w:val="340"/>
        </w:trPr>
        <w:tc>
          <w:tcPr>
            <w:tcW w:w="6097" w:type="dxa"/>
          </w:tcPr>
          <w:p w14:paraId="4EEBDAF7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činnosť 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9" w:type="dxa"/>
          </w:tcPr>
          <w:p w14:paraId="493C1770" w14:textId="77777777" w:rsidR="00A10D14" w:rsidRDefault="00951273">
            <w:pPr>
              <w:pStyle w:val="TableParagraph"/>
              <w:spacing w:before="55"/>
              <w:ind w:left="1284"/>
              <w:rPr>
                <w:sz w:val="20"/>
              </w:rPr>
            </w:pPr>
            <w:r>
              <w:rPr>
                <w:sz w:val="20"/>
              </w:rPr>
              <w:t>1 118,53</w:t>
            </w:r>
          </w:p>
        </w:tc>
        <w:tc>
          <w:tcPr>
            <w:tcW w:w="2310" w:type="dxa"/>
          </w:tcPr>
          <w:p w14:paraId="215BF822" w14:textId="36198E94" w:rsidR="00A10D14" w:rsidRDefault="00C6009C">
            <w:pPr>
              <w:pStyle w:val="TableParagraph"/>
              <w:spacing w:before="55"/>
              <w:ind w:left="933"/>
              <w:rPr>
                <w:sz w:val="20"/>
              </w:rPr>
            </w:pPr>
            <w:r>
              <w:rPr>
                <w:sz w:val="20"/>
              </w:rPr>
              <w:t>1 720,57</w:t>
            </w:r>
          </w:p>
        </w:tc>
      </w:tr>
      <w:tr w:rsidR="00A10D14" w14:paraId="09B3FDBA" w14:textId="77777777">
        <w:trPr>
          <w:trHeight w:val="338"/>
        </w:trPr>
        <w:tc>
          <w:tcPr>
            <w:tcW w:w="6097" w:type="dxa"/>
          </w:tcPr>
          <w:p w14:paraId="38267EBE" w14:textId="77777777" w:rsidR="00A10D14" w:rsidRDefault="00951273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z w:val="20"/>
              </w:rPr>
              <w:t>549 -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9" w:type="dxa"/>
          </w:tcPr>
          <w:p w14:paraId="37D918A3" w14:textId="77777777" w:rsidR="00A10D14" w:rsidRDefault="00A10D14">
            <w:pPr>
              <w:pStyle w:val="TableParagraph"/>
            </w:pPr>
          </w:p>
        </w:tc>
        <w:tc>
          <w:tcPr>
            <w:tcW w:w="2310" w:type="dxa"/>
          </w:tcPr>
          <w:p w14:paraId="1E930859" w14:textId="77777777" w:rsidR="00A10D14" w:rsidRDefault="00A10D14">
            <w:pPr>
              <w:pStyle w:val="TableParagraph"/>
            </w:pPr>
          </w:p>
        </w:tc>
      </w:tr>
      <w:tr w:rsidR="00A10D14" w14:paraId="19CCC55E" w14:textId="77777777">
        <w:trPr>
          <w:trHeight w:val="340"/>
        </w:trPr>
        <w:tc>
          <w:tcPr>
            <w:tcW w:w="6097" w:type="dxa"/>
          </w:tcPr>
          <w:p w14:paraId="59196F4F" w14:textId="77777777" w:rsidR="00A10D14" w:rsidRDefault="00951273">
            <w:pPr>
              <w:pStyle w:val="TableParagraph"/>
              <w:spacing w:before="55"/>
              <w:ind w:left="71"/>
              <w:rPr>
                <w:b/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9" w:type="dxa"/>
          </w:tcPr>
          <w:p w14:paraId="3FD00004" w14:textId="77777777" w:rsidR="00A10D14" w:rsidRDefault="00A10D14">
            <w:pPr>
              <w:pStyle w:val="TableParagraph"/>
            </w:pPr>
          </w:p>
        </w:tc>
        <w:tc>
          <w:tcPr>
            <w:tcW w:w="2310" w:type="dxa"/>
          </w:tcPr>
          <w:p w14:paraId="299D7CE2" w14:textId="77777777" w:rsidR="00A10D14" w:rsidRDefault="00A10D14">
            <w:pPr>
              <w:pStyle w:val="TableParagraph"/>
            </w:pPr>
          </w:p>
        </w:tc>
      </w:tr>
      <w:tr w:rsidR="00A10D14" w14:paraId="1FE63977" w14:textId="77777777">
        <w:trPr>
          <w:trHeight w:val="378"/>
        </w:trPr>
        <w:tc>
          <w:tcPr>
            <w:tcW w:w="6097" w:type="dxa"/>
          </w:tcPr>
          <w:p w14:paraId="5FBC63C4" w14:textId="77777777" w:rsidR="00A10D14" w:rsidRDefault="00951273">
            <w:pPr>
              <w:pStyle w:val="TableParagraph"/>
              <w:spacing w:before="74"/>
              <w:ind w:left="71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69" w:type="dxa"/>
          </w:tcPr>
          <w:p w14:paraId="594C2E05" w14:textId="77777777" w:rsidR="00A10D14" w:rsidRDefault="00A10D14">
            <w:pPr>
              <w:pStyle w:val="TableParagraph"/>
            </w:pPr>
          </w:p>
        </w:tc>
        <w:tc>
          <w:tcPr>
            <w:tcW w:w="2310" w:type="dxa"/>
          </w:tcPr>
          <w:p w14:paraId="5A8E4B29" w14:textId="77777777" w:rsidR="00A10D14" w:rsidRDefault="00A10D14">
            <w:pPr>
              <w:pStyle w:val="TableParagraph"/>
            </w:pPr>
          </w:p>
        </w:tc>
      </w:tr>
    </w:tbl>
    <w:p w14:paraId="5E374E57" w14:textId="77777777" w:rsidR="00A10D14" w:rsidRDefault="00A10D14">
      <w:pPr>
        <w:pStyle w:val="Zkladntext"/>
        <w:spacing w:before="1"/>
        <w:rPr>
          <w:b/>
          <w:sz w:val="16"/>
        </w:rPr>
      </w:pPr>
    </w:p>
    <w:p w14:paraId="0AC53DB8" w14:textId="72DF8849" w:rsidR="00A10D14" w:rsidRDefault="00951273">
      <w:pPr>
        <w:pStyle w:val="Zkladntext"/>
        <w:spacing w:before="90"/>
        <w:ind w:left="396" w:right="563"/>
      </w:pPr>
      <w:r>
        <w:t>Celková</w:t>
      </w:r>
      <w:r>
        <w:rPr>
          <w:spacing w:val="23"/>
        </w:rPr>
        <w:t xml:space="preserve"> </w:t>
      </w:r>
      <w:r>
        <w:t>výška</w:t>
      </w:r>
      <w:r>
        <w:rPr>
          <w:spacing w:val="23"/>
        </w:rPr>
        <w:t xml:space="preserve"> </w:t>
      </w:r>
      <w:r>
        <w:t>nákladov</w:t>
      </w:r>
      <w:r>
        <w:rPr>
          <w:spacing w:val="25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23"/>
        </w:rPr>
        <w:t xml:space="preserve"> </w:t>
      </w:r>
      <w:r>
        <w:t>12.</w:t>
      </w:r>
      <w:r>
        <w:rPr>
          <w:spacing w:val="23"/>
        </w:rPr>
        <w:t xml:space="preserve"> </w:t>
      </w:r>
      <w:r>
        <w:t>202</w:t>
      </w:r>
      <w:r w:rsidR="00C6009C">
        <w:t>3</w:t>
      </w:r>
      <w:r>
        <w:rPr>
          <w:spacing w:val="23"/>
        </w:rPr>
        <w:t xml:space="preserve"> </w:t>
      </w:r>
      <w:r>
        <w:t>bola</w:t>
      </w:r>
      <w:r>
        <w:rPr>
          <w:spacing w:val="23"/>
        </w:rPr>
        <w:t xml:space="preserve"> </w:t>
      </w:r>
      <w:r>
        <w:t>vykázaná</w:t>
      </w:r>
      <w:r>
        <w:rPr>
          <w:spacing w:val="22"/>
        </w:rPr>
        <w:t xml:space="preserve"> </w:t>
      </w:r>
      <w:r>
        <w:t>vo</w:t>
      </w:r>
      <w:r>
        <w:rPr>
          <w:spacing w:val="23"/>
        </w:rPr>
        <w:t xml:space="preserve"> </w:t>
      </w:r>
      <w:r>
        <w:t>výške</w:t>
      </w:r>
      <w:r>
        <w:rPr>
          <w:spacing w:val="23"/>
        </w:rPr>
        <w:t xml:space="preserve"> </w:t>
      </w:r>
      <w:r w:rsidR="00C6009C">
        <w:rPr>
          <w:spacing w:val="23"/>
        </w:rPr>
        <w:t>75 577,94</w:t>
      </w:r>
      <w:r>
        <w:rPr>
          <w:spacing w:val="27"/>
        </w:rPr>
        <w:t xml:space="preserve"> </w:t>
      </w:r>
      <w:r>
        <w:t>€,</w:t>
      </w:r>
      <w:r>
        <w:rPr>
          <w:spacing w:val="23"/>
        </w:rPr>
        <w:t xml:space="preserve"> </w:t>
      </w:r>
      <w:r>
        <w:t>čo</w:t>
      </w:r>
      <w:r>
        <w:rPr>
          <w:spacing w:val="23"/>
        </w:rPr>
        <w:t xml:space="preserve"> </w:t>
      </w:r>
      <w:r>
        <w:t>predstavuje</w:t>
      </w:r>
      <w:r>
        <w:rPr>
          <w:spacing w:val="24"/>
        </w:rPr>
        <w:t xml:space="preserve"> </w:t>
      </w:r>
      <w:r>
        <w:t>nárast</w:t>
      </w:r>
      <w:r w:rsidR="00C6009C">
        <w:t xml:space="preserve"> </w:t>
      </w:r>
      <w:r>
        <w:rPr>
          <w:spacing w:val="-57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oproti roku</w:t>
      </w:r>
      <w:r>
        <w:rPr>
          <w:spacing w:val="-1"/>
        </w:rPr>
        <w:t xml:space="preserve"> </w:t>
      </w:r>
      <w:r>
        <w:t>202</w:t>
      </w:r>
      <w:r w:rsidR="00C6009C">
        <w:t>2</w:t>
      </w:r>
      <w:r>
        <w:t>, keď bola</w:t>
      </w:r>
      <w:r>
        <w:rPr>
          <w:spacing w:val="-1"/>
        </w:rPr>
        <w:t xml:space="preserve"> </w:t>
      </w:r>
      <w:r>
        <w:t>celková výška</w:t>
      </w:r>
      <w:r>
        <w:rPr>
          <w:spacing w:val="-1"/>
        </w:rPr>
        <w:t xml:space="preserve"> </w:t>
      </w:r>
      <w:r>
        <w:t>nákladov vykázaná</w:t>
      </w:r>
      <w:r>
        <w:rPr>
          <w:spacing w:val="-1"/>
        </w:rPr>
        <w:t xml:space="preserve"> </w:t>
      </w:r>
      <w:r>
        <w:t>vo</w:t>
      </w:r>
      <w:r>
        <w:rPr>
          <w:spacing w:val="2"/>
        </w:rPr>
        <w:t xml:space="preserve"> </w:t>
      </w:r>
      <w:r>
        <w:t>výške</w:t>
      </w:r>
      <w:r>
        <w:rPr>
          <w:spacing w:val="1"/>
        </w:rPr>
        <w:t xml:space="preserve"> </w:t>
      </w:r>
      <w:r w:rsidR="00C6009C">
        <w:t xml:space="preserve">52 846,13 </w:t>
      </w:r>
      <w:r>
        <w:t>€.</w:t>
      </w:r>
    </w:p>
    <w:p w14:paraId="322DB9E7" w14:textId="0CF4192B" w:rsidR="00C6009C" w:rsidRDefault="00C6009C">
      <w:pPr>
        <w:pStyle w:val="Zkladntext"/>
        <w:spacing w:before="90"/>
        <w:ind w:left="396" w:right="563"/>
      </w:pPr>
      <w:r>
        <w:t>Nárast nákladov bol ovplyvnený hlavne rastom cien energií.</w:t>
      </w:r>
    </w:p>
    <w:p w14:paraId="4BDD74B7" w14:textId="77777777" w:rsidR="00A10D14" w:rsidRDefault="00A10D14">
      <w:pPr>
        <w:pStyle w:val="Zkladntext"/>
        <w:rPr>
          <w:sz w:val="26"/>
        </w:rPr>
      </w:pPr>
    </w:p>
    <w:p w14:paraId="09D36527" w14:textId="77777777" w:rsidR="00A10D14" w:rsidRDefault="00951273">
      <w:pPr>
        <w:pStyle w:val="Nadpis1"/>
        <w:spacing w:before="206"/>
        <w:ind w:left="497" w:right="945" w:firstLine="0"/>
        <w:jc w:val="center"/>
      </w:pPr>
      <w:r>
        <w:t>Čl.</w:t>
      </w:r>
      <w:r>
        <w:rPr>
          <w:spacing w:val="-3"/>
        </w:rPr>
        <w:t xml:space="preserve"> </w:t>
      </w:r>
      <w:r>
        <w:t>IX</w:t>
      </w:r>
    </w:p>
    <w:p w14:paraId="0DDC4663" w14:textId="77777777" w:rsidR="00A10D14" w:rsidRDefault="00951273">
      <w:pPr>
        <w:ind w:left="497" w:right="95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rozpočtu</w:t>
      </w:r>
    </w:p>
    <w:p w14:paraId="568506CD" w14:textId="77777777" w:rsidR="00A10D14" w:rsidRDefault="00A10D14">
      <w:pPr>
        <w:pStyle w:val="Zkladntext"/>
        <w:rPr>
          <w:b/>
        </w:rPr>
      </w:pPr>
    </w:p>
    <w:p w14:paraId="4862C136" w14:textId="77777777" w:rsidR="00A10D14" w:rsidRDefault="00951273">
      <w:pPr>
        <w:ind w:left="113" w:right="3500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č.12 - 14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č.12 -</w:t>
      </w:r>
      <w:r>
        <w:rPr>
          <w:spacing w:val="-1"/>
          <w:sz w:val="24"/>
        </w:rPr>
        <w:t xml:space="preserve"> </w:t>
      </w:r>
      <w:r>
        <w:rPr>
          <w:sz w:val="24"/>
        </w:rPr>
        <w:t>14:</w:t>
      </w:r>
    </w:p>
    <w:p w14:paraId="0F9B0D30" w14:textId="1625E234" w:rsidR="00A10D14" w:rsidRDefault="00951273">
      <w:pPr>
        <w:pStyle w:val="Zkladntext"/>
        <w:tabs>
          <w:tab w:val="left" w:pos="396"/>
        </w:tabs>
        <w:ind w:left="113"/>
      </w:pPr>
      <w:r>
        <w:t>Rozpočet obce bol schválený obecným zastupiteľstvom dňa 1</w:t>
      </w:r>
      <w:r w:rsidR="00C6009C">
        <w:t>4</w:t>
      </w:r>
      <w:r>
        <w:t>. 12. 202</w:t>
      </w:r>
      <w:r w:rsidR="00C6009C">
        <w:t>2.</w:t>
      </w:r>
      <w:r>
        <w:rPr>
          <w:spacing w:val="-57"/>
        </w:rPr>
        <w:t xml:space="preserve"> </w:t>
      </w:r>
    </w:p>
    <w:p w14:paraId="4A559260" w14:textId="77777777" w:rsidR="00A10D14" w:rsidRDefault="00A10D14">
      <w:pPr>
        <w:pStyle w:val="Zkladntext"/>
      </w:pPr>
    </w:p>
    <w:p w14:paraId="4FDD3F98" w14:textId="77777777" w:rsidR="00A10D14" w:rsidRDefault="00951273">
      <w:pPr>
        <w:pStyle w:val="Zkladntext"/>
        <w:ind w:left="113" w:right="562"/>
        <w:jc w:val="both"/>
      </w:pPr>
      <w:r>
        <w:rPr>
          <w:b/>
        </w:rPr>
        <w:t xml:space="preserve">Výška dlhu </w:t>
      </w:r>
      <w:r>
        <w:t>obce podľa § 17 ods. 7 - 8 zákona č. 583/2004 Z. z. o rozpočtových pravidlách územnej</w:t>
      </w:r>
      <w:r>
        <w:rPr>
          <w:spacing w:val="1"/>
        </w:rPr>
        <w:t xml:space="preserve"> </w:t>
      </w:r>
      <w:r>
        <w:t>samosprávy</w:t>
      </w:r>
      <w:r>
        <w:rPr>
          <w:spacing w:val="1"/>
        </w:rPr>
        <w:t xml:space="preserve"> </w:t>
      </w:r>
      <w:r>
        <w:t>a o zmene</w:t>
      </w:r>
      <w:r>
        <w:rPr>
          <w:spacing w:val="1"/>
        </w:rPr>
        <w:t xml:space="preserve"> </w:t>
      </w:r>
      <w:r>
        <w:t>a doplnení</w:t>
      </w:r>
      <w:r>
        <w:rPr>
          <w:spacing w:val="1"/>
        </w:rPr>
        <w:t xml:space="preserve"> </w:t>
      </w:r>
      <w:r>
        <w:t>niektorých</w:t>
      </w:r>
      <w:r>
        <w:rPr>
          <w:spacing w:val="1"/>
        </w:rPr>
        <w:t xml:space="preserve"> </w:t>
      </w:r>
      <w:r>
        <w:t>zákonov</w:t>
      </w:r>
      <w:r>
        <w:rPr>
          <w:spacing w:val="1"/>
        </w:rPr>
        <w:t xml:space="preserve"> </w:t>
      </w:r>
      <w:r>
        <w:t>v z.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60"/>
        </w:rPr>
        <w:t xml:space="preserve"> </w:t>
      </w:r>
      <w:r>
        <w:t>obdobie</w:t>
      </w:r>
      <w:r>
        <w:rPr>
          <w:spacing w:val="60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-2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 je</w:t>
      </w:r>
      <w:r>
        <w:rPr>
          <w:spacing w:val="1"/>
        </w:rPr>
        <w:t xml:space="preserve"> </w:t>
      </w:r>
      <w:r>
        <w:t>uvedená</w:t>
      </w:r>
      <w:r>
        <w:rPr>
          <w:spacing w:val="-1"/>
        </w:rPr>
        <w:t xml:space="preserve"> </w:t>
      </w:r>
      <w:r>
        <w:t>v tabuľke</w:t>
      </w:r>
      <w:r>
        <w:rPr>
          <w:spacing w:val="1"/>
        </w:rPr>
        <w:t xml:space="preserve"> </w:t>
      </w:r>
      <w:r>
        <w:t>č.15.</w:t>
      </w:r>
    </w:p>
    <w:p w14:paraId="75DD986F" w14:textId="77777777" w:rsidR="00A10D14" w:rsidRDefault="00A10D14">
      <w:pPr>
        <w:pStyle w:val="Zkladntext"/>
      </w:pPr>
    </w:p>
    <w:p w14:paraId="512DE1F2" w14:textId="77777777" w:rsidR="00A10D14" w:rsidRDefault="00951273">
      <w:pPr>
        <w:pStyle w:val="Nadpis1"/>
        <w:spacing w:before="1"/>
        <w:ind w:left="497" w:right="947" w:firstLine="0"/>
        <w:jc w:val="center"/>
      </w:pPr>
      <w:r>
        <w:t>Čl.</w:t>
      </w:r>
      <w:r>
        <w:rPr>
          <w:spacing w:val="-2"/>
        </w:rPr>
        <w:t xml:space="preserve"> </w:t>
      </w:r>
      <w:r>
        <w:t>X</w:t>
      </w:r>
    </w:p>
    <w:p w14:paraId="6841D20F" w14:textId="77777777" w:rsidR="00A10D14" w:rsidRDefault="00951273">
      <w:pPr>
        <w:ind w:left="497" w:right="951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závierky</w:t>
      </w:r>
    </w:p>
    <w:p w14:paraId="40247ECA" w14:textId="756BBC51" w:rsidR="00A10D14" w:rsidRDefault="00951273">
      <w:pPr>
        <w:pStyle w:val="Zkladntext"/>
        <w:spacing w:before="230"/>
        <w:ind w:left="113" w:right="568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</w:t>
      </w:r>
      <w:r w:rsidR="00C6009C">
        <w:t>3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 účtovnej 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</w:t>
      </w:r>
      <w:r w:rsidR="00C6009C">
        <w:t>3</w:t>
      </w:r>
      <w:r>
        <w:t>.</w:t>
      </w:r>
    </w:p>
    <w:sectPr w:rsidR="00A10D14">
      <w:pgSz w:w="11910" w:h="16840"/>
      <w:pgMar w:top="1480" w:right="0" w:bottom="840" w:left="1020" w:header="717" w:footer="64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61E241" w14:textId="77777777" w:rsidR="004E7864" w:rsidRDefault="004E7864">
      <w:r>
        <w:separator/>
      </w:r>
    </w:p>
  </w:endnote>
  <w:endnote w:type="continuationSeparator" w:id="0">
    <w:p w14:paraId="6CDE9089" w14:textId="77777777" w:rsidR="004E7864" w:rsidRDefault="004E78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1AFAD" w14:textId="50B35B2D" w:rsidR="00A10D14" w:rsidRDefault="0095127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400A548D" wp14:editId="78A7995C">
              <wp:simplePos x="0" y="0"/>
              <wp:positionH relativeFrom="page">
                <wp:posOffset>7086600</wp:posOffset>
              </wp:positionH>
              <wp:positionV relativeFrom="page">
                <wp:posOffset>10141585</wp:posOffset>
              </wp:positionV>
              <wp:extent cx="204470" cy="165735"/>
              <wp:effectExtent l="0" t="0" r="0" b="0"/>
              <wp:wrapNone/>
              <wp:docPr id="199158435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2C6446" w14:textId="77777777" w:rsidR="00A10D14" w:rsidRDefault="00951273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0A548D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9" type="#_x0000_t202" style="position:absolute;margin-left:558pt;margin-top:798.55pt;width:16.1pt;height:13.05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" filled="f" stroked="f">
              <v:textbox inset="0,0,0,0">
                <w:txbxContent>
                  <w:p w14:paraId="042C6446" w14:textId="77777777" w:rsidR="00A10D14" w:rsidRDefault="00951273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3F8A58" w14:textId="77777777" w:rsidR="004E7864" w:rsidRDefault="004E7864">
      <w:r>
        <w:separator/>
      </w:r>
    </w:p>
  </w:footnote>
  <w:footnote w:type="continuationSeparator" w:id="0">
    <w:p w14:paraId="43F59C44" w14:textId="77777777" w:rsidR="004E7864" w:rsidRDefault="004E78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3AC61" w14:textId="60A8C8A7" w:rsidR="00A10D14" w:rsidRDefault="0095127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35DF48B5" wp14:editId="65A0B0BA">
              <wp:simplePos x="0" y="0"/>
              <wp:positionH relativeFrom="page">
                <wp:posOffset>701040</wp:posOffset>
              </wp:positionH>
              <wp:positionV relativeFrom="page">
                <wp:posOffset>813435</wp:posOffset>
              </wp:positionV>
              <wp:extent cx="6518910" cy="5715"/>
              <wp:effectExtent l="0" t="0" r="0" b="0"/>
              <wp:wrapNone/>
              <wp:docPr id="1578738649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18910" cy="571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F75B5A" w14:textId="77777777" w:rsidR="00A10D14" w:rsidRDefault="00A10D1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5DF48B5" id="Rectangle 1" o:spid="_x0000_s1037" style="position:absolute;margin-left:55.2pt;margin-top:64.05pt;width:513.3pt;height:.45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" fillcolor="black" stroked="f">
              <v:textbox>
                <w:txbxContent>
                  <w:p w14:paraId="07F75B5A" w14:textId="77777777" w:rsidR="00A10D14" w:rsidRDefault="00A10D14"/>
                </w:txbxContent>
              </v:textbox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F50695" wp14:editId="243C8C8E">
              <wp:simplePos x="0" y="0"/>
              <wp:positionH relativeFrom="page">
                <wp:posOffset>1637665</wp:posOffset>
              </wp:positionH>
              <wp:positionV relativeFrom="page">
                <wp:posOffset>442595</wp:posOffset>
              </wp:positionV>
              <wp:extent cx="4643120" cy="369570"/>
              <wp:effectExtent l="0" t="0" r="0" b="0"/>
              <wp:wrapNone/>
              <wp:docPr id="155140220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3120" cy="3695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6D200F" w14:textId="77777777" w:rsidR="00A10D14" w:rsidRDefault="00951273">
                          <w:pPr>
                            <w:spacing w:before="10"/>
                            <w:ind w:left="87" w:right="3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7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Geraltov</w:t>
                          </w:r>
                        </w:p>
                        <w:p w14:paraId="0A7396D3" w14:textId="5BA4E7A6" w:rsidR="00A10D14" w:rsidRDefault="00951273">
                          <w:pPr>
                            <w:pStyle w:val="Zkladntext"/>
                            <w:ind w:left="3" w:right="3"/>
                            <w:jc w:val="center"/>
                          </w:pPr>
                          <w:r>
                            <w:t>Poznámky 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účtovnej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31.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</w:t>
                          </w:r>
                          <w:r w:rsidR="00B25D82"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F5069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8" type="#_x0000_t202" style="position:absolute;margin-left:128.95pt;margin-top:34.85pt;width:365.6pt;height:29.1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" filled="f" stroked="f">
              <v:textbox inset="0,0,0,0">
                <w:txbxContent>
                  <w:p w14:paraId="196D200F" w14:textId="77777777" w:rsidR="00A10D14" w:rsidRDefault="00951273">
                    <w:pPr>
                      <w:spacing w:before="10"/>
                      <w:ind w:left="87" w:right="3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7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Geraltov</w:t>
                    </w:r>
                  </w:p>
                  <w:p w14:paraId="0A7396D3" w14:textId="5BA4E7A6" w:rsidR="00A10D14" w:rsidRDefault="00951273">
                    <w:pPr>
                      <w:pStyle w:val="Zkladntext"/>
                      <w:ind w:left="3" w:right="3"/>
                      <w:jc w:val="center"/>
                    </w:pPr>
                    <w:r>
                      <w:t>Poznámky 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účtovnej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31.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</w:t>
                    </w:r>
                    <w:r w:rsidR="00B25D82"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239341B"/>
    <w:multiLevelType w:val="multilevel"/>
    <w:tmpl w:val="9239341B"/>
    <w:lvl w:ilvl="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B5E306ED"/>
    <w:multiLevelType w:val="multilevel"/>
    <w:tmpl w:val="B5E306ED"/>
    <w:lvl w:ilvl="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BF205925"/>
    <w:multiLevelType w:val="multilevel"/>
    <w:tmpl w:val="BF205925"/>
    <w:lvl w:ilvl="0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3" w15:restartNumberingAfterBreak="0">
    <w:nsid w:val="C8879AEF"/>
    <w:multiLevelType w:val="multilevel"/>
    <w:tmpl w:val="C8879AEF"/>
    <w:lvl w:ilvl="0">
      <w:numFmt w:val="bullet"/>
      <w:lvlText w:val="-"/>
      <w:lvlJc w:val="left"/>
      <w:pPr>
        <w:ind w:left="791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4" w15:restartNumberingAfterBreak="0">
    <w:nsid w:val="CF092B84"/>
    <w:multiLevelType w:val="multilevel"/>
    <w:tmpl w:val="CF092B84"/>
    <w:lvl w:ilvl="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-"/>
      <w:lvlJc w:val="left"/>
      <w:pPr>
        <w:ind w:left="790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2">
      <w:numFmt w:val="bullet"/>
      <w:lvlText w:val="•"/>
      <w:lvlJc w:val="left"/>
      <w:pPr>
        <w:ind w:left="1920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041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162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82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403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524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644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F4B5D9F5"/>
    <w:multiLevelType w:val="multilevel"/>
    <w:tmpl w:val="F4B5D9F5"/>
    <w:lvl w:ilvl="0">
      <w:numFmt w:val="bullet"/>
      <w:lvlText w:val="-"/>
      <w:lvlJc w:val="left"/>
      <w:pPr>
        <w:ind w:left="791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6" w15:restartNumberingAfterBreak="0">
    <w:nsid w:val="0053208E"/>
    <w:multiLevelType w:val="multilevel"/>
    <w:tmpl w:val="0053208E"/>
    <w:lvl w:ilvl="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347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3125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3515" w:hanging="284"/>
      </w:pPr>
      <w:rPr>
        <w:rFonts w:hint="default"/>
        <w:lang w:val="sk-SK" w:eastAsia="en-US" w:bidi="ar-SA"/>
      </w:rPr>
    </w:lvl>
  </w:abstractNum>
  <w:abstractNum w:abstractNumId="7" w15:restartNumberingAfterBreak="0">
    <w:nsid w:val="0248C179"/>
    <w:multiLevelType w:val="multilevel"/>
    <w:tmpl w:val="0248C179"/>
    <w:lvl w:ilvl="0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8" w15:restartNumberingAfterBreak="0">
    <w:nsid w:val="03D62ECE"/>
    <w:multiLevelType w:val="multilevel"/>
    <w:tmpl w:val="03D62ECE"/>
    <w:lvl w:ilvl="0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9" w15:restartNumberingAfterBreak="0">
    <w:nsid w:val="25B654F3"/>
    <w:multiLevelType w:val="multilevel"/>
    <w:tmpl w:val="25B654F3"/>
    <w:lvl w:ilvl="0">
      <w:start w:val="1"/>
      <w:numFmt w:val="decimal"/>
      <w:lvlText w:val="%1."/>
      <w:lvlJc w:val="left"/>
      <w:pPr>
        <w:ind w:left="833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844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849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853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858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863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867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872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877" w:hanging="284"/>
      </w:pPr>
      <w:rPr>
        <w:rFonts w:hint="default"/>
        <w:lang w:val="sk-SK" w:eastAsia="en-US" w:bidi="ar-SA"/>
      </w:rPr>
    </w:lvl>
  </w:abstractNum>
  <w:abstractNum w:abstractNumId="10" w15:restartNumberingAfterBreak="0">
    <w:nsid w:val="2A8F537B"/>
    <w:multiLevelType w:val="multilevel"/>
    <w:tmpl w:val="2A8F537B"/>
    <w:lvl w:ilvl="0">
      <w:numFmt w:val="bullet"/>
      <w:lvlText w:val="-"/>
      <w:lvlJc w:val="left"/>
      <w:pPr>
        <w:ind w:left="791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1" w15:restartNumberingAfterBreak="0">
    <w:nsid w:val="4D4DC07F"/>
    <w:multiLevelType w:val="multilevel"/>
    <w:tmpl w:val="4D4DC07F"/>
    <w:lvl w:ilvl="0">
      <w:numFmt w:val="bullet"/>
      <w:lvlText w:val="-"/>
      <w:lvlJc w:val="left"/>
      <w:pPr>
        <w:ind w:left="791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2" w15:restartNumberingAfterBreak="0">
    <w:nsid w:val="59ADCABA"/>
    <w:multiLevelType w:val="multilevel"/>
    <w:tmpl w:val="59ADCABA"/>
    <w:lvl w:ilvl="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5A241D34"/>
    <w:multiLevelType w:val="multilevel"/>
    <w:tmpl w:val="5A241D34"/>
    <w:lvl w:ilvl="0">
      <w:numFmt w:val="bullet"/>
      <w:lvlText w:val="-"/>
      <w:lvlJc w:val="left"/>
      <w:pPr>
        <w:ind w:left="791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4" w15:restartNumberingAfterBreak="0">
    <w:nsid w:val="72183CF9"/>
    <w:multiLevelType w:val="multilevel"/>
    <w:tmpl w:val="72183CF9"/>
    <w:lvl w:ilvl="0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num w:numId="1" w16cid:durableId="174344997">
    <w:abstractNumId w:val="6"/>
  </w:num>
  <w:num w:numId="2" w16cid:durableId="184634228">
    <w:abstractNumId w:val="4"/>
  </w:num>
  <w:num w:numId="3" w16cid:durableId="1536115432">
    <w:abstractNumId w:val="12"/>
  </w:num>
  <w:num w:numId="4" w16cid:durableId="1425298788">
    <w:abstractNumId w:val="2"/>
  </w:num>
  <w:num w:numId="5" w16cid:durableId="1611354339">
    <w:abstractNumId w:val="1"/>
  </w:num>
  <w:num w:numId="6" w16cid:durableId="2085833773">
    <w:abstractNumId w:val="8"/>
  </w:num>
  <w:num w:numId="7" w16cid:durableId="1586454240">
    <w:abstractNumId w:val="9"/>
  </w:num>
  <w:num w:numId="8" w16cid:durableId="2125806322">
    <w:abstractNumId w:val="14"/>
  </w:num>
  <w:num w:numId="9" w16cid:durableId="999238742">
    <w:abstractNumId w:val="7"/>
  </w:num>
  <w:num w:numId="10" w16cid:durableId="116873577">
    <w:abstractNumId w:val="0"/>
  </w:num>
  <w:num w:numId="11" w16cid:durableId="1521357984">
    <w:abstractNumId w:val="10"/>
  </w:num>
  <w:num w:numId="12" w16cid:durableId="1947492637">
    <w:abstractNumId w:val="13"/>
  </w:num>
  <w:num w:numId="13" w16cid:durableId="525094851">
    <w:abstractNumId w:val="3"/>
  </w:num>
  <w:num w:numId="14" w16cid:durableId="1326475185">
    <w:abstractNumId w:val="11"/>
  </w:num>
  <w:num w:numId="15" w16cid:durableId="98921686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0D14"/>
    <w:rsid w:val="000A7D80"/>
    <w:rsid w:val="00281A09"/>
    <w:rsid w:val="004E7864"/>
    <w:rsid w:val="00667A0D"/>
    <w:rsid w:val="00951273"/>
    <w:rsid w:val="00A10D14"/>
    <w:rsid w:val="00B25D82"/>
    <w:rsid w:val="00C6009C"/>
    <w:rsid w:val="00CC181A"/>
    <w:rsid w:val="00D42895"/>
    <w:rsid w:val="00FE060E"/>
    <w:rsid w:val="3B2D3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D4F96C"/>
  <w15:docId w15:val="{DC4BEC89-B02A-4077-8E23-CB2741C38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Default Paragraph Font" w:semiHidden="1" w:uiPriority="1" w:unhideWhenUsed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1"/>
    <w:qFormat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eastAsia="en-US"/>
    </w:rPr>
  </w:style>
  <w:style w:type="paragraph" w:styleId="Nadpis1">
    <w:name w:val="heading 1"/>
    <w:basedOn w:val="Normlny"/>
    <w:next w:val="Normlny"/>
    <w:uiPriority w:val="1"/>
    <w:qFormat/>
    <w:pPr>
      <w:ind w:left="396" w:hanging="284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"/>
    <w:qFormat/>
    <w:pPr>
      <w:spacing w:before="80"/>
      <w:ind w:left="497" w:right="949"/>
      <w:jc w:val="center"/>
    </w:pPr>
    <w:rPr>
      <w:b/>
      <w:bCs/>
      <w:sz w:val="36"/>
      <w:szCs w:val="36"/>
    </w:r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pPr>
      <w:ind w:left="396" w:hanging="284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rsid w:val="00B25D8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25D82"/>
    <w:rPr>
      <w:rFonts w:ascii="Times New Roman" w:eastAsia="Times New Roman" w:hAnsi="Times New Roman" w:cs="Times New Roman"/>
      <w:sz w:val="22"/>
      <w:szCs w:val="22"/>
      <w:lang w:eastAsia="en-US"/>
    </w:rPr>
  </w:style>
  <w:style w:type="paragraph" w:styleId="Pta">
    <w:name w:val="footer"/>
    <w:basedOn w:val="Normlny"/>
    <w:link w:val="PtaChar"/>
    <w:rsid w:val="00B25D8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25D82"/>
    <w:rPr>
      <w:rFonts w:ascii="Times New Roman" w:eastAsia="Times New Roman" w:hAnsi="Times New Roman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2049"/>
    <customShpInfo spid="_x0000_s2050"/>
    <customShpInfo spid="_x0000_s2051"/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2699</Words>
  <Characters>15387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18050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Zuzana Kuchárová</cp:lastModifiedBy>
  <cp:revision>6</cp:revision>
  <dcterms:created xsi:type="dcterms:W3CDTF">2024-03-27T20:23:00Z</dcterms:created>
  <dcterms:modified xsi:type="dcterms:W3CDTF">2024-03-28T15:20:00Z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2022-03-12T00:00:00Z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2023-03-23T00:00:00Z</vt:filetime>
  </property>
  <property fmtid="{D5CDD505-2E9C-101B-9397-08002B2CF9AE}" pid="5" name="KSOProductBuildVer">
    <vt:lpwstr>1033-11.2.0.11513</vt:lpwstr>
  </property>
  <property fmtid="{D5CDD505-2E9C-101B-9397-08002B2CF9AE}" pid="6" name="ICV">
    <vt:lpwstr>1BBC62131FF444289EB27FF22EA41FF8</vt:lpwstr>
  </property>
</Properties>
</file>