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290703" w14:textId="6326868A" w:rsidR="00A10D14" w:rsidRDefault="00951273">
      <w:pPr>
        <w:pStyle w:val="Nzov"/>
      </w:pPr>
      <w:r>
        <w:t>Poznámky</w:t>
      </w:r>
      <w:r>
        <w:rPr>
          <w:spacing w:val="-2"/>
        </w:rPr>
        <w:t xml:space="preserve"> </w:t>
      </w:r>
      <w:r>
        <w:t>k</w:t>
      </w:r>
      <w:r>
        <w:rPr>
          <w:spacing w:val="-2"/>
        </w:rPr>
        <w:t xml:space="preserve"> </w:t>
      </w:r>
      <w:r>
        <w:t>31.</w:t>
      </w:r>
      <w:r>
        <w:rPr>
          <w:spacing w:val="-1"/>
        </w:rPr>
        <w:t xml:space="preserve"> </w:t>
      </w:r>
      <w:r>
        <w:t>12. 202</w:t>
      </w:r>
      <w:r w:rsidR="00B25D82">
        <w:t>3</w:t>
      </w:r>
    </w:p>
    <w:p w14:paraId="28FEB145" w14:textId="77777777" w:rsidR="00A10D14" w:rsidRDefault="00A10D14">
      <w:pPr>
        <w:pStyle w:val="Zkladntext"/>
        <w:rPr>
          <w:b/>
          <w:sz w:val="16"/>
        </w:rPr>
      </w:pPr>
    </w:p>
    <w:p w14:paraId="4DE359DD" w14:textId="77777777" w:rsidR="00A10D14" w:rsidRDefault="00A10D14">
      <w:pPr>
        <w:rPr>
          <w:sz w:val="16"/>
        </w:rPr>
        <w:sectPr w:rsidR="00A10D14" w:rsidSect="004E7864">
          <w:headerReference w:type="default" r:id="rId8"/>
          <w:footerReference w:type="default" r:id="rId9"/>
          <w:type w:val="continuous"/>
          <w:pgSz w:w="11910" w:h="16840"/>
          <w:pgMar w:top="1480" w:right="0" w:bottom="840" w:left="1020" w:header="717" w:footer="647" w:gutter="0"/>
          <w:pgNumType w:start="1"/>
          <w:cols w:space="720"/>
        </w:sectPr>
      </w:pPr>
    </w:p>
    <w:p w14:paraId="25FB5D29" w14:textId="77777777" w:rsidR="00A10D14" w:rsidRDefault="00A10D14">
      <w:pPr>
        <w:pStyle w:val="Zkladntext"/>
        <w:rPr>
          <w:b/>
          <w:sz w:val="26"/>
        </w:rPr>
      </w:pPr>
    </w:p>
    <w:p w14:paraId="3731BA9F" w14:textId="77777777" w:rsidR="00A10D14" w:rsidRDefault="00A10D14">
      <w:pPr>
        <w:pStyle w:val="Zkladntext"/>
        <w:spacing w:before="10"/>
        <w:rPr>
          <w:b/>
          <w:sz w:val="29"/>
        </w:rPr>
      </w:pPr>
    </w:p>
    <w:p w14:paraId="09D13F9B" w14:textId="77777777" w:rsidR="00A10D14" w:rsidRDefault="00951273">
      <w:pPr>
        <w:pStyle w:val="Nadpis1"/>
        <w:numPr>
          <w:ilvl w:val="0"/>
          <w:numId w:val="1"/>
        </w:numPr>
        <w:tabs>
          <w:tab w:val="left" w:pos="397"/>
        </w:tabs>
      </w:pPr>
      <w:r>
        <w:t>Identifikačné</w:t>
      </w:r>
      <w:r>
        <w:rPr>
          <w:spacing w:val="-7"/>
        </w:rPr>
        <w:t xml:space="preserve"> </w:t>
      </w:r>
      <w:r>
        <w:t>údaje</w:t>
      </w:r>
      <w:r>
        <w:rPr>
          <w:spacing w:val="-7"/>
        </w:rPr>
        <w:t xml:space="preserve"> </w:t>
      </w:r>
      <w:r>
        <w:t>účtovnej</w:t>
      </w:r>
      <w:r>
        <w:rPr>
          <w:spacing w:val="-7"/>
        </w:rPr>
        <w:t xml:space="preserve"> </w:t>
      </w:r>
      <w:r>
        <w:t>jednotky</w:t>
      </w:r>
    </w:p>
    <w:p w14:paraId="3B81C89E" w14:textId="77777777" w:rsidR="00A10D14" w:rsidRDefault="00951273">
      <w:pPr>
        <w:spacing w:before="90"/>
        <w:ind w:left="9" w:right="4792"/>
        <w:jc w:val="center"/>
        <w:rPr>
          <w:b/>
          <w:sz w:val="24"/>
        </w:rPr>
      </w:pPr>
      <w:r>
        <w:br w:type="column"/>
      </w: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</w:t>
      </w:r>
    </w:p>
    <w:p w14:paraId="7CFA2EC9" w14:textId="77777777" w:rsidR="00A10D14" w:rsidRDefault="00951273">
      <w:pPr>
        <w:pStyle w:val="Nadpis1"/>
        <w:ind w:left="9" w:right="4796" w:firstLine="0"/>
        <w:jc w:val="center"/>
      </w:pPr>
      <w:r>
        <w:t>Všeobecné</w:t>
      </w:r>
      <w:r>
        <w:rPr>
          <w:spacing w:val="-4"/>
        </w:rPr>
        <w:t xml:space="preserve"> </w:t>
      </w:r>
      <w:r>
        <w:t>údaje</w:t>
      </w:r>
    </w:p>
    <w:p w14:paraId="24E1C99C" w14:textId="77777777" w:rsidR="00A10D14" w:rsidRDefault="00A10D14">
      <w:pPr>
        <w:jc w:val="center"/>
        <w:sectPr w:rsidR="00A10D14" w:rsidSect="004E7864">
          <w:type w:val="continuous"/>
          <w:pgSz w:w="11910" w:h="16840"/>
          <w:pgMar w:top="1480" w:right="0" w:bottom="840" w:left="1020" w:header="720" w:footer="720" w:gutter="0"/>
          <w:cols w:num="2" w:space="708" w:equalWidth="0">
            <w:col w:w="4295" w:space="40"/>
            <w:col w:w="6555"/>
          </w:cols>
        </w:sectPr>
      </w:pPr>
    </w:p>
    <w:p w14:paraId="0500316E" w14:textId="6036CEA2" w:rsidR="00A10D14" w:rsidRDefault="00951273">
      <w:pPr>
        <w:pStyle w:val="Zkladntext"/>
        <w:spacing w:before="1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1" locked="0" layoutInCell="1" allowOverlap="1" wp14:anchorId="5320D017" wp14:editId="3907182A">
                <wp:simplePos x="0" y="0"/>
                <wp:positionH relativeFrom="page">
                  <wp:posOffset>3839845</wp:posOffset>
                </wp:positionH>
                <wp:positionV relativeFrom="page">
                  <wp:posOffset>4980940</wp:posOffset>
                </wp:positionV>
                <wp:extent cx="116840" cy="116840"/>
                <wp:effectExtent l="0" t="0" r="0" b="0"/>
                <wp:wrapNone/>
                <wp:docPr id="439059228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75A7791" w14:textId="77777777" w:rsidR="00A10D14" w:rsidRDefault="00A10D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320D017" id="Rectangle 2" o:spid="_x0000_s1026" style="position:absolute;margin-left:302.35pt;margin-top:392.2pt;width:9.2pt;height:9.2pt;z-index:-2516638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" filled="f" strokeweight=".72pt">
                <v:textbox>
                  <w:txbxContent>
                    <w:p w14:paraId="675A7791" w14:textId="77777777" w:rsidR="00A10D14" w:rsidRDefault="00A10D14"/>
                  </w:txbxContent>
                </v:textbox>
                <w10:wrap anchorx="page" anchory="page"/>
              </v:rect>
            </w:pict>
          </mc:Fallback>
        </mc:AlternateContent>
      </w: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5521"/>
      </w:tblGrid>
      <w:tr w:rsidR="00A10D14" w14:paraId="31BAEB1D" w14:textId="77777777">
        <w:trPr>
          <w:trHeight w:val="397"/>
        </w:trPr>
        <w:tc>
          <w:tcPr>
            <w:tcW w:w="4782" w:type="dxa"/>
            <w:shd w:val="clear" w:color="auto" w:fill="F1F1F1"/>
          </w:tcPr>
          <w:p w14:paraId="7374EE92" w14:textId="77777777" w:rsidR="00A10D14" w:rsidRDefault="00951273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</w:p>
        </w:tc>
        <w:tc>
          <w:tcPr>
            <w:tcW w:w="5521" w:type="dxa"/>
          </w:tcPr>
          <w:p w14:paraId="67F15E48" w14:textId="77777777" w:rsidR="00A10D14" w:rsidRDefault="00A10D14">
            <w:pPr>
              <w:pStyle w:val="TableParagraph"/>
              <w:rPr>
                <w:sz w:val="24"/>
              </w:rPr>
            </w:pPr>
          </w:p>
        </w:tc>
      </w:tr>
      <w:tr w:rsidR="00A10D14" w14:paraId="5F91DF47" w14:textId="77777777">
        <w:trPr>
          <w:trHeight w:val="395"/>
        </w:trPr>
        <w:tc>
          <w:tcPr>
            <w:tcW w:w="4782" w:type="dxa"/>
            <w:shd w:val="clear" w:color="auto" w:fill="F1F1F1"/>
          </w:tcPr>
          <w:p w14:paraId="6ADA9425" w14:textId="77777777" w:rsidR="00A10D14" w:rsidRDefault="00951273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521" w:type="dxa"/>
          </w:tcPr>
          <w:p w14:paraId="5E723CC3" w14:textId="77777777" w:rsidR="00A10D14" w:rsidRDefault="00951273">
            <w:pPr>
              <w:pStyle w:val="TableParagraph"/>
              <w:spacing w:before="59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Geraltov</w:t>
            </w:r>
          </w:p>
        </w:tc>
      </w:tr>
      <w:tr w:rsidR="00A10D14" w14:paraId="75CB06B1" w14:textId="77777777">
        <w:trPr>
          <w:trHeight w:val="398"/>
        </w:trPr>
        <w:tc>
          <w:tcPr>
            <w:tcW w:w="4782" w:type="dxa"/>
            <w:shd w:val="clear" w:color="auto" w:fill="F1F1F1"/>
          </w:tcPr>
          <w:p w14:paraId="7A2F89D8" w14:textId="77777777" w:rsidR="00A10D14" w:rsidRDefault="00951273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účtovnej jednotky</w:t>
            </w:r>
          </w:p>
        </w:tc>
        <w:tc>
          <w:tcPr>
            <w:tcW w:w="5521" w:type="dxa"/>
          </w:tcPr>
          <w:p w14:paraId="0CC8289F" w14:textId="77777777" w:rsidR="00A10D14" w:rsidRDefault="00951273">
            <w:pPr>
              <w:pStyle w:val="TableParagraph"/>
              <w:spacing w:before="61"/>
              <w:ind w:left="109"/>
              <w:rPr>
                <w:sz w:val="24"/>
              </w:rPr>
            </w:pPr>
            <w:r>
              <w:rPr>
                <w:sz w:val="24"/>
              </w:rPr>
              <w:t>Geraltov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35, 082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67 Terňa</w:t>
            </w:r>
          </w:p>
        </w:tc>
      </w:tr>
      <w:tr w:rsidR="00A10D14" w14:paraId="3A5778AD" w14:textId="77777777">
        <w:trPr>
          <w:trHeight w:val="397"/>
        </w:trPr>
        <w:tc>
          <w:tcPr>
            <w:tcW w:w="4782" w:type="dxa"/>
            <w:shd w:val="clear" w:color="auto" w:fill="F1F1F1"/>
          </w:tcPr>
          <w:p w14:paraId="08CCB794" w14:textId="77777777" w:rsidR="00A10D14" w:rsidRDefault="00951273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IČO</w:t>
            </w:r>
          </w:p>
        </w:tc>
        <w:tc>
          <w:tcPr>
            <w:tcW w:w="5521" w:type="dxa"/>
          </w:tcPr>
          <w:p w14:paraId="30AB653C" w14:textId="77777777" w:rsidR="00A10D14" w:rsidRDefault="00951273">
            <w:pPr>
              <w:pStyle w:val="TableParagraph"/>
              <w:spacing w:before="59"/>
              <w:ind w:left="109"/>
              <w:rPr>
                <w:sz w:val="24"/>
              </w:rPr>
            </w:pPr>
            <w:r>
              <w:rPr>
                <w:sz w:val="24"/>
              </w:rPr>
              <w:t>00327042</w:t>
            </w:r>
          </w:p>
        </w:tc>
      </w:tr>
      <w:tr w:rsidR="00A10D14" w14:paraId="2D717CD6" w14:textId="77777777">
        <w:trPr>
          <w:trHeight w:val="1140"/>
        </w:trPr>
        <w:tc>
          <w:tcPr>
            <w:tcW w:w="4782" w:type="dxa"/>
            <w:shd w:val="clear" w:color="auto" w:fill="F1F1F1"/>
          </w:tcPr>
          <w:p w14:paraId="48BD626F" w14:textId="77777777" w:rsidR="00A10D14" w:rsidRDefault="00A10D14">
            <w:pPr>
              <w:pStyle w:val="TableParagraph"/>
              <w:spacing w:before="6"/>
              <w:rPr>
                <w:b/>
                <w:sz w:val="37"/>
              </w:rPr>
            </w:pPr>
          </w:p>
          <w:p w14:paraId="24761125" w14:textId="77777777" w:rsidR="00A10D14" w:rsidRDefault="0095127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Dátum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521" w:type="dxa"/>
          </w:tcPr>
          <w:p w14:paraId="607C8398" w14:textId="77777777" w:rsidR="00A10D14" w:rsidRDefault="00A10D14">
            <w:pPr>
              <w:pStyle w:val="TableParagraph"/>
              <w:spacing w:before="7"/>
              <w:rPr>
                <w:b/>
                <w:sz w:val="25"/>
              </w:rPr>
            </w:pPr>
          </w:p>
          <w:p w14:paraId="23D13F2E" w14:textId="77777777" w:rsidR="00A10D14" w:rsidRDefault="00951273">
            <w:pPr>
              <w:pStyle w:val="TableParagraph"/>
              <w:ind w:left="109" w:right="150"/>
              <w:rPr>
                <w:sz w:val="24"/>
              </w:rPr>
            </w:pPr>
            <w:r>
              <w:rPr>
                <w:sz w:val="24"/>
              </w:rPr>
              <w:t>Obec bola založená v roku 1990 zákonom č. 369/1990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Zb.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obecnom zriadení.</w:t>
            </w:r>
          </w:p>
        </w:tc>
      </w:tr>
      <w:tr w:rsidR="00A10D14" w14:paraId="72C10812" w14:textId="77777777">
        <w:trPr>
          <w:trHeight w:val="397"/>
        </w:trPr>
        <w:tc>
          <w:tcPr>
            <w:tcW w:w="4782" w:type="dxa"/>
            <w:shd w:val="clear" w:color="auto" w:fill="F1F1F1"/>
          </w:tcPr>
          <w:p w14:paraId="75CEEF43" w14:textId="77777777" w:rsidR="00A10D14" w:rsidRDefault="00951273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Spôsob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zriadenia</w:t>
            </w:r>
          </w:p>
        </w:tc>
        <w:tc>
          <w:tcPr>
            <w:tcW w:w="5521" w:type="dxa"/>
          </w:tcPr>
          <w:p w14:paraId="1EBDCF29" w14:textId="77777777" w:rsidR="00A10D14" w:rsidRDefault="00951273">
            <w:pPr>
              <w:pStyle w:val="TableParagraph"/>
              <w:spacing w:before="61"/>
              <w:ind w:left="109"/>
              <w:rPr>
                <w:sz w:val="24"/>
              </w:rPr>
            </w:pPr>
            <w:r>
              <w:rPr>
                <w:sz w:val="24"/>
              </w:rPr>
              <w:t>Obec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 zákona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č. 369/1990 Zb.</w:t>
            </w:r>
          </w:p>
        </w:tc>
      </w:tr>
      <w:tr w:rsidR="00A10D14" w14:paraId="2709A35A" w14:textId="77777777">
        <w:trPr>
          <w:trHeight w:val="395"/>
        </w:trPr>
        <w:tc>
          <w:tcPr>
            <w:tcW w:w="4782" w:type="dxa"/>
            <w:shd w:val="clear" w:color="auto" w:fill="F1F1F1"/>
          </w:tcPr>
          <w:p w14:paraId="725F92DF" w14:textId="77777777" w:rsidR="00A10D14" w:rsidRDefault="00951273">
            <w:pPr>
              <w:pStyle w:val="TableParagraph"/>
              <w:spacing w:before="59"/>
              <w:ind w:left="107"/>
              <w:rPr>
                <w:sz w:val="24"/>
              </w:rPr>
            </w:pPr>
            <w:r>
              <w:rPr>
                <w:sz w:val="24"/>
              </w:rPr>
              <w:t>Názov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521" w:type="dxa"/>
          </w:tcPr>
          <w:p w14:paraId="57926A6C" w14:textId="77777777" w:rsidR="00A10D14" w:rsidRDefault="00A10D14">
            <w:pPr>
              <w:pStyle w:val="TableParagraph"/>
              <w:rPr>
                <w:sz w:val="24"/>
              </w:rPr>
            </w:pPr>
          </w:p>
        </w:tc>
      </w:tr>
      <w:tr w:rsidR="00A10D14" w14:paraId="3F424CAB" w14:textId="77777777">
        <w:trPr>
          <w:trHeight w:val="398"/>
        </w:trPr>
        <w:tc>
          <w:tcPr>
            <w:tcW w:w="4782" w:type="dxa"/>
            <w:shd w:val="clear" w:color="auto" w:fill="F1F1F1"/>
          </w:tcPr>
          <w:p w14:paraId="37CC7FAC" w14:textId="77777777" w:rsidR="00A10D14" w:rsidRDefault="00951273">
            <w:pPr>
              <w:pStyle w:val="TableParagraph"/>
              <w:spacing w:before="61"/>
              <w:ind w:left="107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zriaďovateľa</w:t>
            </w:r>
          </w:p>
        </w:tc>
        <w:tc>
          <w:tcPr>
            <w:tcW w:w="5521" w:type="dxa"/>
          </w:tcPr>
          <w:p w14:paraId="3B4ACA5E" w14:textId="77777777" w:rsidR="00A10D14" w:rsidRDefault="00A10D14">
            <w:pPr>
              <w:pStyle w:val="TableParagraph"/>
              <w:rPr>
                <w:sz w:val="24"/>
              </w:rPr>
            </w:pPr>
          </w:p>
        </w:tc>
      </w:tr>
      <w:tr w:rsidR="00A10D14" w14:paraId="67E33F4B" w14:textId="77777777">
        <w:trPr>
          <w:trHeight w:val="822"/>
        </w:trPr>
        <w:tc>
          <w:tcPr>
            <w:tcW w:w="4782" w:type="dxa"/>
            <w:shd w:val="clear" w:color="auto" w:fill="F1F1F1"/>
          </w:tcPr>
          <w:p w14:paraId="6D8411C3" w14:textId="77777777" w:rsidR="00A10D14" w:rsidRDefault="00951273">
            <w:pPr>
              <w:pStyle w:val="TableParagraph"/>
              <w:spacing w:before="133"/>
              <w:ind w:left="107" w:right="799"/>
              <w:rPr>
                <w:sz w:val="24"/>
              </w:rPr>
            </w:pPr>
            <w:r>
              <w:rPr>
                <w:sz w:val="24"/>
              </w:rPr>
              <w:t>b) Právny dôvod na zostavenie účtovnej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závierky</w:t>
            </w:r>
          </w:p>
        </w:tc>
        <w:tc>
          <w:tcPr>
            <w:tcW w:w="5521" w:type="dxa"/>
          </w:tcPr>
          <w:p w14:paraId="7EAA5747" w14:textId="77777777" w:rsidR="00A10D14" w:rsidRDefault="00951273">
            <w:pPr>
              <w:pStyle w:val="TableParagraph"/>
              <w:spacing w:before="133"/>
              <w:ind w:left="580" w:right="3751" w:hanging="456"/>
              <w:rPr>
                <w:sz w:val="24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CDBF1DA" wp14:editId="0CD9F677">
                  <wp:extent cx="126365" cy="126365"/>
                  <wp:effectExtent l="0" t="0" r="0" b="0"/>
                  <wp:docPr id="1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riadna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mimoriadna</w:t>
            </w:r>
          </w:p>
        </w:tc>
      </w:tr>
      <w:tr w:rsidR="00A10D14" w14:paraId="42795948" w14:textId="77777777">
        <w:trPr>
          <w:trHeight w:val="820"/>
        </w:trPr>
        <w:tc>
          <w:tcPr>
            <w:tcW w:w="4782" w:type="dxa"/>
            <w:shd w:val="clear" w:color="auto" w:fill="F1F1F1"/>
          </w:tcPr>
          <w:p w14:paraId="14000DDF" w14:textId="77777777" w:rsidR="00A10D14" w:rsidRDefault="00951273">
            <w:pPr>
              <w:pStyle w:val="TableParagraph"/>
              <w:spacing w:before="133"/>
              <w:ind w:left="107" w:right="1561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konsolidovaného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</w:p>
        </w:tc>
        <w:tc>
          <w:tcPr>
            <w:tcW w:w="5521" w:type="dxa"/>
          </w:tcPr>
          <w:p w14:paraId="6120CD85" w14:textId="77777777" w:rsidR="00A10D14" w:rsidRDefault="00951273">
            <w:pPr>
              <w:pStyle w:val="TableParagraph"/>
              <w:spacing w:before="133"/>
              <w:ind w:left="124" w:right="4567" w:firstLine="456"/>
              <w:rPr>
                <w:sz w:val="24"/>
              </w:rPr>
            </w:pPr>
            <w:r>
              <w:rPr>
                <w:spacing w:val="-1"/>
                <w:sz w:val="24"/>
              </w:rPr>
              <w:t>áno</w:t>
            </w:r>
            <w:r>
              <w:rPr>
                <w:sz w:val="24"/>
              </w:rPr>
              <w:t xml:space="preserve">     </w:t>
            </w:r>
            <w:r>
              <w:rPr>
                <w:noProof/>
                <w:position w:val="-2"/>
                <w:sz w:val="24"/>
              </w:rPr>
              <w:drawing>
                <wp:inline distT="0" distB="0" distL="0" distR="0" wp14:anchorId="20D0E489" wp14:editId="08DC232E">
                  <wp:extent cx="126365" cy="126365"/>
                  <wp:effectExtent l="0" t="0" r="0" b="0"/>
                  <wp:docPr id="3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pn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7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4"/>
              </w:rPr>
              <w:t xml:space="preserve">   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  <w:tr w:rsidR="00A10D14" w14:paraId="1767A2AD" w14:textId="77777777">
        <w:trPr>
          <w:trHeight w:val="822"/>
        </w:trPr>
        <w:tc>
          <w:tcPr>
            <w:tcW w:w="4782" w:type="dxa"/>
            <w:shd w:val="clear" w:color="auto" w:fill="F1F1F1"/>
          </w:tcPr>
          <w:p w14:paraId="4463038F" w14:textId="77777777" w:rsidR="00A10D14" w:rsidRDefault="00951273">
            <w:pPr>
              <w:pStyle w:val="TableParagraph"/>
              <w:spacing w:before="135"/>
              <w:ind w:left="107" w:right="482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Účtovná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jednotka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súčasťou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súhrnného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celku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verejnej správy</w:t>
            </w:r>
          </w:p>
        </w:tc>
        <w:tc>
          <w:tcPr>
            <w:tcW w:w="5521" w:type="dxa"/>
          </w:tcPr>
          <w:p w14:paraId="258C6E13" w14:textId="77777777" w:rsidR="00A10D14" w:rsidRDefault="00951273">
            <w:pPr>
              <w:pStyle w:val="TableParagraph"/>
              <w:spacing w:before="135"/>
              <w:ind w:left="580" w:right="4565" w:hanging="456"/>
              <w:rPr>
                <w:sz w:val="24"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003E5329" wp14:editId="72090F41">
                  <wp:extent cx="126365" cy="126365"/>
                  <wp:effectExtent l="0" t="0" r="0" b="0"/>
                  <wp:docPr id="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  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4"/>
              </w:rPr>
              <w:t>áno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nie</w:t>
            </w:r>
          </w:p>
        </w:tc>
      </w:tr>
    </w:tbl>
    <w:p w14:paraId="7DD87D2B" w14:textId="77777777" w:rsidR="00A10D14" w:rsidRDefault="00A10D14">
      <w:pPr>
        <w:pStyle w:val="Zkladntext"/>
        <w:spacing w:before="1"/>
        <w:rPr>
          <w:b/>
          <w:sz w:val="16"/>
        </w:rPr>
      </w:pPr>
    </w:p>
    <w:p w14:paraId="7546CEE8" w14:textId="3B582982" w:rsidR="00A10D14" w:rsidRDefault="00951273">
      <w:pPr>
        <w:pStyle w:val="Odsekzoznamu"/>
        <w:numPr>
          <w:ilvl w:val="0"/>
          <w:numId w:val="1"/>
        </w:numPr>
        <w:tabs>
          <w:tab w:val="left" w:pos="397"/>
        </w:tabs>
        <w:spacing w:before="90"/>
        <w:rPr>
          <w:b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1" locked="0" layoutInCell="1" allowOverlap="1" wp14:anchorId="609B15C4" wp14:editId="5DCDCDAC">
                <wp:simplePos x="0" y="0"/>
                <wp:positionH relativeFrom="page">
                  <wp:posOffset>3839845</wp:posOffset>
                </wp:positionH>
                <wp:positionV relativeFrom="paragraph">
                  <wp:posOffset>-1048385</wp:posOffset>
                </wp:positionV>
                <wp:extent cx="116840" cy="116840"/>
                <wp:effectExtent l="0" t="0" r="0" b="0"/>
                <wp:wrapNone/>
                <wp:docPr id="571011278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51FC35E" w14:textId="77777777" w:rsidR="00A10D14" w:rsidRDefault="00A10D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09B15C4" id="Rectangle 3" o:spid="_x0000_s1027" style="position:absolute;left:0;text-align:left;margin-left:302.35pt;margin-top:-82.55pt;width:9.2pt;height:9.2pt;z-index:-251662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" filled="f" strokeweight=".72pt">
                <v:textbox>
                  <w:txbxContent>
                    <w:p w14:paraId="551FC35E" w14:textId="77777777" w:rsidR="00A10D14" w:rsidRDefault="00A10D14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1" locked="0" layoutInCell="1" allowOverlap="1" wp14:anchorId="389EF0AC" wp14:editId="6476122D">
                <wp:simplePos x="0" y="0"/>
                <wp:positionH relativeFrom="page">
                  <wp:posOffset>3839845</wp:posOffset>
                </wp:positionH>
                <wp:positionV relativeFrom="paragraph">
                  <wp:posOffset>-344170</wp:posOffset>
                </wp:positionV>
                <wp:extent cx="116840" cy="116840"/>
                <wp:effectExtent l="0" t="0" r="0" b="0"/>
                <wp:wrapNone/>
                <wp:docPr id="190655022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D8159DC" w14:textId="77777777" w:rsidR="00A10D14" w:rsidRDefault="00A10D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89EF0AC" id="Rectangle 4" o:spid="_x0000_s1028" style="position:absolute;left:0;text-align:left;margin-left:302.35pt;margin-top:-27.1pt;width:9.2pt;height:9.2pt;z-index:-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" filled="f" strokeweight=".72pt">
                <v:textbox>
                  <w:txbxContent>
                    <w:p w14:paraId="3D8159DC" w14:textId="77777777" w:rsidR="00A10D14" w:rsidRDefault="00A10D14"/>
                  </w:txbxContent>
                </v:textbox>
                <w10:wrap anchorx="page"/>
              </v:rect>
            </w:pict>
          </mc:Fallback>
        </mc:AlternateContent>
      </w: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jednotky</w:t>
      </w:r>
    </w:p>
    <w:p w14:paraId="387C96E3" w14:textId="77777777" w:rsidR="00A10D14" w:rsidRDefault="00A10D14">
      <w:pPr>
        <w:pStyle w:val="Zkladntext"/>
        <w:spacing w:before="1"/>
        <w:rPr>
          <w:b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5521"/>
      </w:tblGrid>
      <w:tr w:rsidR="00A10D14" w14:paraId="347119D9" w14:textId="77777777">
        <w:trPr>
          <w:trHeight w:val="1533"/>
        </w:trPr>
        <w:tc>
          <w:tcPr>
            <w:tcW w:w="4782" w:type="dxa"/>
            <w:tcBorders>
              <w:bottom w:val="single" w:sz="6" w:space="0" w:color="000000"/>
            </w:tcBorders>
            <w:shd w:val="clear" w:color="auto" w:fill="F1F1F1"/>
          </w:tcPr>
          <w:p w14:paraId="1EB55F01" w14:textId="77777777" w:rsidR="00A10D14" w:rsidRDefault="00A10D14">
            <w:pPr>
              <w:pStyle w:val="TableParagraph"/>
              <w:rPr>
                <w:b/>
                <w:sz w:val="26"/>
              </w:rPr>
            </w:pPr>
          </w:p>
          <w:p w14:paraId="2F0A695A" w14:textId="77777777" w:rsidR="00A10D14" w:rsidRDefault="00A10D14">
            <w:pPr>
              <w:pStyle w:val="TableParagraph"/>
              <w:spacing w:before="9"/>
              <w:rPr>
                <w:b/>
                <w:sz w:val="28"/>
              </w:rPr>
            </w:pPr>
          </w:p>
          <w:p w14:paraId="3D78802E" w14:textId="77777777" w:rsidR="00A10D14" w:rsidRDefault="0095127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Hlavná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činnosť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účtovnej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jednotky</w:t>
            </w:r>
          </w:p>
        </w:tc>
        <w:tc>
          <w:tcPr>
            <w:tcW w:w="5521" w:type="dxa"/>
            <w:tcBorders>
              <w:bottom w:val="single" w:sz="6" w:space="0" w:color="000000"/>
            </w:tcBorders>
          </w:tcPr>
          <w:p w14:paraId="52DA406C" w14:textId="77777777" w:rsidR="00A10D14" w:rsidRDefault="00951273">
            <w:pPr>
              <w:pStyle w:val="TableParagraph"/>
              <w:spacing w:before="215"/>
              <w:ind w:left="109" w:right="484"/>
              <w:rPr>
                <w:sz w:val="24"/>
              </w:rPr>
            </w:pPr>
            <w:r>
              <w:rPr>
                <w:sz w:val="24"/>
              </w:rPr>
              <w:t>Obec - podľa zákona č.369/1990 Zb. je základnou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úlohou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pri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výkone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samosprávy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starostlivosť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všestranný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rozvoj jej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územia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 potreby jej</w:t>
            </w:r>
          </w:p>
          <w:p w14:paraId="19E655AA" w14:textId="77777777" w:rsidR="00A10D14" w:rsidRDefault="0095127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obyvateľov</w:t>
            </w:r>
          </w:p>
        </w:tc>
      </w:tr>
    </w:tbl>
    <w:p w14:paraId="71F9716C" w14:textId="77777777" w:rsidR="00A10D14" w:rsidRDefault="00A10D14">
      <w:pPr>
        <w:pStyle w:val="Zkladntext"/>
        <w:spacing w:before="10"/>
        <w:rPr>
          <w:b/>
          <w:sz w:val="23"/>
        </w:rPr>
      </w:pPr>
    </w:p>
    <w:p w14:paraId="0981230A" w14:textId="77777777" w:rsidR="00A10D14" w:rsidRDefault="00951273">
      <w:pPr>
        <w:pStyle w:val="Nadpis1"/>
        <w:numPr>
          <w:ilvl w:val="0"/>
          <w:numId w:val="1"/>
        </w:numPr>
        <w:tabs>
          <w:tab w:val="left" w:pos="397"/>
        </w:tabs>
      </w:pPr>
      <w:r>
        <w:t>Informácie</w:t>
      </w:r>
      <w:r>
        <w:rPr>
          <w:spacing w:val="-2"/>
        </w:rPr>
        <w:t xml:space="preserve"> </w:t>
      </w:r>
      <w:r>
        <w:t>o</w:t>
      </w:r>
      <w:r>
        <w:rPr>
          <w:spacing w:val="-3"/>
        </w:rPr>
        <w:t xml:space="preserve"> </w:t>
      </w:r>
      <w:r>
        <w:t>štatutárnych</w:t>
      </w:r>
      <w:r>
        <w:rPr>
          <w:spacing w:val="-2"/>
        </w:rPr>
        <w:t xml:space="preserve"> </w:t>
      </w:r>
      <w:r>
        <w:t>zástupcoch</w:t>
      </w:r>
      <w:r>
        <w:rPr>
          <w:spacing w:val="-2"/>
        </w:rPr>
        <w:t xml:space="preserve"> </w:t>
      </w:r>
      <w:r>
        <w:t>a o</w:t>
      </w:r>
      <w:r>
        <w:rPr>
          <w:spacing w:val="-2"/>
        </w:rPr>
        <w:t xml:space="preserve"> </w:t>
      </w:r>
      <w:r>
        <w:t>organizačnej</w:t>
      </w:r>
      <w:r>
        <w:rPr>
          <w:spacing w:val="-2"/>
        </w:rPr>
        <w:t xml:space="preserve"> </w:t>
      </w:r>
      <w:r>
        <w:t>štruktúre</w:t>
      </w:r>
      <w:r>
        <w:rPr>
          <w:spacing w:val="-3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</w:p>
    <w:p w14:paraId="3A29F234" w14:textId="77777777" w:rsidR="00A10D14" w:rsidRDefault="00A10D14">
      <w:pPr>
        <w:pStyle w:val="Zkladntext"/>
        <w:spacing w:before="1"/>
        <w:rPr>
          <w:b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5521"/>
      </w:tblGrid>
      <w:tr w:rsidR="00A10D14" w14:paraId="371B6F48" w14:textId="77777777">
        <w:trPr>
          <w:trHeight w:val="935"/>
        </w:trPr>
        <w:tc>
          <w:tcPr>
            <w:tcW w:w="4782" w:type="dxa"/>
            <w:shd w:val="clear" w:color="auto" w:fill="F1F1F1"/>
          </w:tcPr>
          <w:p w14:paraId="763D77E0" w14:textId="77777777" w:rsidR="00A10D14" w:rsidRDefault="00951273">
            <w:pPr>
              <w:pStyle w:val="TableParagraph"/>
              <w:spacing w:before="191"/>
              <w:ind w:left="107" w:right="793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521" w:type="dxa"/>
          </w:tcPr>
          <w:p w14:paraId="2F2CB50D" w14:textId="77777777" w:rsidR="00A10D14" w:rsidRDefault="00A10D14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612A841E" w14:textId="77777777" w:rsidR="00A10D14" w:rsidRDefault="0095127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Vladimír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Tejiščák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starosta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obce</w:t>
            </w:r>
          </w:p>
        </w:tc>
      </w:tr>
      <w:tr w:rsidR="00A10D14" w14:paraId="3741D51B" w14:textId="77777777">
        <w:trPr>
          <w:trHeight w:val="937"/>
        </w:trPr>
        <w:tc>
          <w:tcPr>
            <w:tcW w:w="4782" w:type="dxa"/>
            <w:shd w:val="clear" w:color="auto" w:fill="F1F1F1"/>
          </w:tcPr>
          <w:p w14:paraId="3288E4B7" w14:textId="77777777" w:rsidR="00A10D14" w:rsidRDefault="00951273">
            <w:pPr>
              <w:pStyle w:val="TableParagraph"/>
              <w:spacing w:before="191"/>
              <w:ind w:left="107" w:right="793"/>
              <w:rPr>
                <w:sz w:val="24"/>
              </w:rPr>
            </w:pPr>
            <w:r>
              <w:rPr>
                <w:sz w:val="24"/>
              </w:rPr>
              <w:t>Štatutárny zástupca (meno a priezvisko)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Funkcia</w:t>
            </w:r>
          </w:p>
        </w:tc>
        <w:tc>
          <w:tcPr>
            <w:tcW w:w="5521" w:type="dxa"/>
          </w:tcPr>
          <w:p w14:paraId="48BB05DD" w14:textId="77777777" w:rsidR="00A10D14" w:rsidRDefault="00A10D14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49DCD0C4" w14:textId="5C43B06A" w:rsidR="00A10D14" w:rsidRDefault="00B25D82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Mgr. Radovan Dziak – zástupca starostu</w:t>
            </w:r>
          </w:p>
        </w:tc>
      </w:tr>
    </w:tbl>
    <w:p w14:paraId="739947D8" w14:textId="77777777" w:rsidR="00A10D14" w:rsidRDefault="00A10D14">
      <w:pPr>
        <w:rPr>
          <w:sz w:val="24"/>
        </w:rPr>
        <w:sectPr w:rsidR="00A10D14" w:rsidSect="004E7864">
          <w:type w:val="continuous"/>
          <w:pgSz w:w="11910" w:h="16840"/>
          <w:pgMar w:top="1480" w:right="0" w:bottom="840" w:left="1020" w:header="720" w:footer="720" w:gutter="0"/>
          <w:cols w:space="720"/>
        </w:sectPr>
      </w:pPr>
    </w:p>
    <w:p w14:paraId="5A661DE8" w14:textId="77777777" w:rsidR="00A10D14" w:rsidRDefault="00A10D14">
      <w:pPr>
        <w:pStyle w:val="Zkladntext"/>
        <w:spacing w:before="11"/>
        <w:rPr>
          <w:b/>
          <w:sz w:val="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2"/>
        <w:gridCol w:w="5521"/>
      </w:tblGrid>
      <w:tr w:rsidR="00A10D14" w14:paraId="29F51398" w14:textId="77777777">
        <w:trPr>
          <w:trHeight w:val="936"/>
        </w:trPr>
        <w:tc>
          <w:tcPr>
            <w:tcW w:w="4782" w:type="dxa"/>
            <w:shd w:val="clear" w:color="auto" w:fill="F1F1F1"/>
          </w:tcPr>
          <w:p w14:paraId="1A96319D" w14:textId="77777777" w:rsidR="00A10D14" w:rsidRDefault="00951273">
            <w:pPr>
              <w:pStyle w:val="TableParagraph"/>
              <w:spacing w:before="191"/>
              <w:ind w:left="107" w:right="1056"/>
              <w:rPr>
                <w:sz w:val="24"/>
              </w:rPr>
            </w:pPr>
            <w:r>
              <w:rPr>
                <w:sz w:val="24"/>
              </w:rPr>
              <w:t>Priemerný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zamestnancov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počas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účtovného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obdobia</w:t>
            </w:r>
          </w:p>
        </w:tc>
        <w:tc>
          <w:tcPr>
            <w:tcW w:w="5521" w:type="dxa"/>
          </w:tcPr>
          <w:p w14:paraId="0EFA0FD5" w14:textId="77777777" w:rsidR="00A10D14" w:rsidRDefault="00A10D14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2A3E0FE8" w14:textId="77777777" w:rsidR="00A10D14" w:rsidRDefault="00951273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A10D14" w14:paraId="0510329F" w14:textId="77777777">
        <w:trPr>
          <w:trHeight w:val="1307"/>
        </w:trPr>
        <w:tc>
          <w:tcPr>
            <w:tcW w:w="4782" w:type="dxa"/>
            <w:shd w:val="clear" w:color="auto" w:fill="F1F1F1"/>
          </w:tcPr>
          <w:p w14:paraId="39FD7FAB" w14:textId="77777777" w:rsidR="00A10D14" w:rsidRDefault="00951273">
            <w:pPr>
              <w:pStyle w:val="TableParagraph"/>
              <w:spacing w:before="99"/>
              <w:ind w:left="107" w:right="259"/>
              <w:rPr>
                <w:sz w:val="24"/>
              </w:rPr>
            </w:pPr>
            <w:r>
              <w:rPr>
                <w:sz w:val="24"/>
              </w:rPr>
              <w:t>Počet zamestnancov ku dňu, ku ktorému 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zostavuje účtovná závierka účtovnej jednotky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toho:</w:t>
            </w:r>
          </w:p>
          <w:p w14:paraId="4D17879B" w14:textId="77777777" w:rsidR="00A10D14" w:rsidRDefault="00951273">
            <w:pPr>
              <w:pStyle w:val="TableParagraph"/>
              <w:spacing w:before="1"/>
              <w:ind w:left="141"/>
              <w:rPr>
                <w:sz w:val="24"/>
              </w:rPr>
            </w:pPr>
            <w:r>
              <w:t>-</w:t>
            </w:r>
            <w:r>
              <w:rPr>
                <w:spacing w:val="12"/>
              </w:rPr>
              <w:t xml:space="preserve"> </w:t>
            </w:r>
            <w:r>
              <w:rPr>
                <w:sz w:val="24"/>
              </w:rPr>
              <w:t>počet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vedúcich zamestnancov</w:t>
            </w:r>
          </w:p>
        </w:tc>
        <w:tc>
          <w:tcPr>
            <w:tcW w:w="5521" w:type="dxa"/>
          </w:tcPr>
          <w:p w14:paraId="1ABA1FE6" w14:textId="77777777" w:rsidR="00A10D14" w:rsidRDefault="00A10D14">
            <w:pPr>
              <w:pStyle w:val="TableParagraph"/>
              <w:rPr>
                <w:b/>
                <w:sz w:val="26"/>
              </w:rPr>
            </w:pPr>
          </w:p>
          <w:p w14:paraId="7166852E" w14:textId="77777777" w:rsidR="00A10D14" w:rsidRDefault="00951273">
            <w:pPr>
              <w:pStyle w:val="TableParagraph"/>
              <w:spacing w:before="216"/>
              <w:ind w:left="10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</w:tbl>
    <w:p w14:paraId="5972A972" w14:textId="77777777" w:rsidR="00A10D14" w:rsidRDefault="00A10D14">
      <w:pPr>
        <w:pStyle w:val="Zkladntext"/>
        <w:rPr>
          <w:b/>
          <w:sz w:val="20"/>
        </w:rPr>
      </w:pPr>
    </w:p>
    <w:p w14:paraId="1EDB5049" w14:textId="77777777" w:rsidR="00A10D14" w:rsidRDefault="00A10D14">
      <w:pPr>
        <w:pStyle w:val="Zkladntext"/>
        <w:rPr>
          <w:b/>
          <w:sz w:val="20"/>
        </w:rPr>
      </w:pPr>
    </w:p>
    <w:p w14:paraId="5EA3BA23" w14:textId="77777777" w:rsidR="00A10D14" w:rsidRDefault="00A10D14">
      <w:pPr>
        <w:pStyle w:val="Zkladntext"/>
        <w:spacing w:before="1"/>
        <w:rPr>
          <w:b/>
        </w:rPr>
      </w:pPr>
    </w:p>
    <w:p w14:paraId="4A28C4B4" w14:textId="77777777" w:rsidR="00A10D14" w:rsidRDefault="00951273">
      <w:pPr>
        <w:spacing w:before="90"/>
        <w:ind w:left="497" w:right="948"/>
        <w:jc w:val="center"/>
        <w:rPr>
          <w:b/>
          <w:sz w:val="24"/>
        </w:rPr>
      </w:pPr>
      <w:r>
        <w:rPr>
          <w:b/>
          <w:sz w:val="24"/>
        </w:rPr>
        <w:t>Čl.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II</w:t>
      </w:r>
    </w:p>
    <w:p w14:paraId="190F0E20" w14:textId="77777777" w:rsidR="00A10D14" w:rsidRDefault="00951273">
      <w:pPr>
        <w:pStyle w:val="Nadpis1"/>
        <w:ind w:left="497" w:right="949" w:firstLine="0"/>
        <w:jc w:val="center"/>
      </w:pPr>
      <w:r>
        <w:t>Informácie</w:t>
      </w:r>
      <w:r>
        <w:rPr>
          <w:spacing w:val="-1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zásadách</w:t>
      </w:r>
      <w:r>
        <w:rPr>
          <w:spacing w:val="-1"/>
        </w:rPr>
        <w:t xml:space="preserve"> </w:t>
      </w:r>
      <w:r>
        <w:t>a účtovných</w:t>
      </w:r>
      <w:r>
        <w:rPr>
          <w:spacing w:val="-1"/>
        </w:rPr>
        <w:t xml:space="preserve"> </w:t>
      </w:r>
      <w:r>
        <w:t>metódach</w:t>
      </w:r>
    </w:p>
    <w:p w14:paraId="719DA834" w14:textId="77777777" w:rsidR="00A10D14" w:rsidRDefault="00A10D14">
      <w:pPr>
        <w:pStyle w:val="Zkladntext"/>
        <w:spacing w:before="10"/>
        <w:rPr>
          <w:b/>
          <w:sz w:val="23"/>
        </w:rPr>
      </w:pPr>
    </w:p>
    <w:p w14:paraId="484AD724" w14:textId="1D776364" w:rsidR="00A10D14" w:rsidRDefault="00951273">
      <w:pPr>
        <w:pStyle w:val="Odsekzoznamu"/>
        <w:numPr>
          <w:ilvl w:val="0"/>
          <w:numId w:val="2"/>
        </w:numPr>
        <w:tabs>
          <w:tab w:val="left" w:pos="397"/>
          <w:tab w:val="left" w:pos="7398"/>
          <w:tab w:val="left" w:pos="9067"/>
        </w:tabs>
        <w:ind w:right="563"/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0" layoutInCell="1" allowOverlap="1" wp14:anchorId="4483C29D" wp14:editId="50EC8A03">
                <wp:simplePos x="0" y="0"/>
                <wp:positionH relativeFrom="page">
                  <wp:posOffset>6202045</wp:posOffset>
                </wp:positionH>
                <wp:positionV relativeFrom="paragraph">
                  <wp:posOffset>215265</wp:posOffset>
                </wp:positionV>
                <wp:extent cx="117475" cy="116840"/>
                <wp:effectExtent l="0" t="0" r="0" b="0"/>
                <wp:wrapNone/>
                <wp:docPr id="720525709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7475" cy="1168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A1B615C" w14:textId="77777777" w:rsidR="00A10D14" w:rsidRDefault="00A10D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483C29D" id="Rectangle 5" o:spid="_x0000_s1029" style="position:absolute;left:0;text-align:left;margin-left:488.35pt;margin-top:16.95pt;width:9.25pt;height:9.2pt;z-index:-251660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" filled="f" strokeweight=".72pt">
                <v:textbox>
                  <w:txbxContent>
                    <w:p w14:paraId="7A1B615C" w14:textId="77777777" w:rsidR="00A10D14" w:rsidRDefault="00A10D14"/>
                  </w:txbxContent>
                </v:textbox>
                <w10:wrap anchorx="page"/>
              </v:rect>
            </w:pict>
          </mc:Fallback>
        </mc:AlternateContent>
      </w:r>
      <w:r>
        <w:rPr>
          <w:b/>
          <w:sz w:val="24"/>
        </w:rPr>
        <w:t>Účtovná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je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zostavená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za</w:t>
      </w:r>
      <w:r>
        <w:rPr>
          <w:b/>
          <w:spacing w:val="41"/>
          <w:sz w:val="24"/>
        </w:rPr>
        <w:t xml:space="preserve"> </w:t>
      </w:r>
      <w:r>
        <w:rPr>
          <w:b/>
          <w:sz w:val="24"/>
        </w:rPr>
        <w:t>splnenia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predpokladu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nepretržitého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pokračovania</w:t>
      </w:r>
      <w:r>
        <w:rPr>
          <w:b/>
          <w:spacing w:val="42"/>
          <w:sz w:val="24"/>
        </w:rPr>
        <w:t xml:space="preserve"> </w:t>
      </w:r>
      <w:r>
        <w:rPr>
          <w:b/>
          <w:sz w:val="24"/>
        </w:rPr>
        <w:t>účtovnej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jednotky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svojej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činnosti</w:t>
      </w:r>
      <w:r>
        <w:rPr>
          <w:b/>
          <w:sz w:val="24"/>
        </w:rPr>
        <w:tab/>
      </w:r>
      <w:r>
        <w:rPr>
          <w:b/>
          <w:noProof/>
          <w:position w:val="-2"/>
          <w:sz w:val="24"/>
        </w:rPr>
        <w:drawing>
          <wp:inline distT="0" distB="0" distL="0" distR="0" wp14:anchorId="0DCDC97F" wp14:editId="2AB7B30D">
            <wp:extent cx="126365" cy="126365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3.png"/>
                    <pic:cNvPicPr>
                      <a:picLocks noChangeAspect="1"/>
                    </pic:cNvPicPr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492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</w:t>
      </w:r>
      <w:r>
        <w:rPr>
          <w:spacing w:val="7"/>
          <w:sz w:val="24"/>
        </w:rPr>
        <w:t xml:space="preserve"> </w:t>
      </w:r>
      <w:r>
        <w:rPr>
          <w:b/>
        </w:rPr>
        <w:t>áno</w:t>
      </w:r>
      <w:r>
        <w:rPr>
          <w:b/>
        </w:rPr>
        <w:tab/>
        <w:t>nie</w:t>
      </w:r>
    </w:p>
    <w:p w14:paraId="7A2C4A7B" w14:textId="77777777" w:rsidR="00A10D14" w:rsidRDefault="00A10D14">
      <w:pPr>
        <w:pStyle w:val="Zkladntext"/>
        <w:spacing w:before="1"/>
        <w:rPr>
          <w:b/>
          <w:sz w:val="36"/>
        </w:rPr>
      </w:pPr>
    </w:p>
    <w:p w14:paraId="103238B0" w14:textId="77777777" w:rsidR="00A10D14" w:rsidRDefault="00951273">
      <w:pPr>
        <w:pStyle w:val="Nadpis1"/>
        <w:numPr>
          <w:ilvl w:val="0"/>
          <w:numId w:val="2"/>
        </w:numPr>
        <w:tabs>
          <w:tab w:val="left" w:pos="397"/>
        </w:tabs>
      </w:pPr>
      <w:r>
        <w:t>Zmeny</w:t>
      </w:r>
      <w:r>
        <w:rPr>
          <w:spacing w:val="-1"/>
        </w:rPr>
        <w:t xml:space="preserve"> </w:t>
      </w:r>
      <w:r>
        <w:t>účtovných</w:t>
      </w:r>
      <w:r>
        <w:rPr>
          <w:spacing w:val="-3"/>
        </w:rPr>
        <w:t xml:space="preserve"> </w:t>
      </w:r>
      <w:r>
        <w:t>metód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účtovných</w:t>
      </w:r>
      <w:r>
        <w:rPr>
          <w:spacing w:val="-1"/>
        </w:rPr>
        <w:t xml:space="preserve"> </w:t>
      </w:r>
      <w:r>
        <w:t>zásad</w:t>
      </w:r>
    </w:p>
    <w:p w14:paraId="71B56FE8" w14:textId="0503D045" w:rsidR="00A10D14" w:rsidRDefault="00951273">
      <w:pPr>
        <w:pStyle w:val="Zkladntext"/>
        <w:tabs>
          <w:tab w:val="left" w:pos="7881"/>
          <w:tab w:val="left" w:pos="8898"/>
        </w:tabs>
        <w:ind w:left="396" w:right="887"/>
        <w:rPr>
          <w:b/>
          <w:sz w:val="2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0" layoutInCell="1" allowOverlap="1" wp14:anchorId="645CD01D" wp14:editId="3E37FD79">
                <wp:simplePos x="0" y="0"/>
                <wp:positionH relativeFrom="page">
                  <wp:posOffset>5449570</wp:posOffset>
                </wp:positionH>
                <wp:positionV relativeFrom="paragraph">
                  <wp:posOffset>215265</wp:posOffset>
                </wp:positionV>
                <wp:extent cx="116840" cy="116840"/>
                <wp:effectExtent l="0" t="0" r="0" b="0"/>
                <wp:wrapNone/>
                <wp:docPr id="303978865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17069B4" w14:textId="77777777" w:rsidR="00A10D14" w:rsidRDefault="00A10D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5CD01D" id="Rectangle 6" o:spid="_x0000_s1030" style="position:absolute;left:0;text-align:left;margin-left:429.1pt;margin-top:16.95pt;width:9.2pt;height:9.2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" filled="f" strokeweight=".72pt">
                <v:textbox>
                  <w:txbxContent>
                    <w:p w14:paraId="617069B4" w14:textId="77777777" w:rsidR="00A10D14" w:rsidRDefault="00A10D14"/>
                  </w:txbxContent>
                </v:textbox>
                <w10:wrap anchorx="page"/>
              </v:rect>
            </w:pict>
          </mc:Fallback>
        </mc:AlternateContent>
      </w:r>
      <w:r>
        <w:t>Účtovná</w:t>
      </w:r>
      <w:r>
        <w:rPr>
          <w:spacing w:val="5"/>
        </w:rPr>
        <w:t xml:space="preserve"> </w:t>
      </w:r>
      <w:r>
        <w:t>jednotka</w:t>
      </w:r>
      <w:r>
        <w:rPr>
          <w:spacing w:val="4"/>
        </w:rPr>
        <w:t xml:space="preserve"> </w:t>
      </w:r>
      <w:r>
        <w:t>zmenila</w:t>
      </w:r>
      <w:r>
        <w:rPr>
          <w:spacing w:val="4"/>
        </w:rPr>
        <w:t xml:space="preserve"> </w:t>
      </w:r>
      <w:r>
        <w:t>účtovné</w:t>
      </w:r>
      <w:r>
        <w:rPr>
          <w:spacing w:val="5"/>
        </w:rPr>
        <w:t xml:space="preserve"> </w:t>
      </w:r>
      <w:r>
        <w:t>metódy,</w:t>
      </w:r>
      <w:r>
        <w:rPr>
          <w:spacing w:val="6"/>
        </w:rPr>
        <w:t xml:space="preserve"> </w:t>
      </w:r>
      <w:r>
        <w:t>účtovné</w:t>
      </w:r>
      <w:r>
        <w:rPr>
          <w:spacing w:val="4"/>
        </w:rPr>
        <w:t xml:space="preserve"> </w:t>
      </w:r>
      <w:r>
        <w:t>zásady</w:t>
      </w:r>
      <w:r>
        <w:rPr>
          <w:spacing w:val="5"/>
        </w:rPr>
        <w:t xml:space="preserve"> </w:t>
      </w:r>
      <w:r>
        <w:t>oproti</w:t>
      </w:r>
      <w:r>
        <w:rPr>
          <w:spacing w:val="5"/>
        </w:rPr>
        <w:t xml:space="preserve"> </w:t>
      </w:r>
      <w:r>
        <w:t>predchádzajúcemu</w:t>
      </w:r>
      <w:r>
        <w:rPr>
          <w:spacing w:val="6"/>
        </w:rPr>
        <w:t xml:space="preserve"> </w:t>
      </w:r>
      <w:r>
        <w:t>účtovnému</w:t>
      </w:r>
      <w:r>
        <w:rPr>
          <w:spacing w:val="-57"/>
        </w:rPr>
        <w:t xml:space="preserve"> </w:t>
      </w:r>
      <w:r>
        <w:t>obdobiu</w:t>
      </w:r>
      <w:r>
        <w:tab/>
      </w:r>
      <w:r>
        <w:rPr>
          <w:b/>
          <w:sz w:val="22"/>
        </w:rPr>
        <w:t>áno</w:t>
      </w:r>
      <w:r>
        <w:rPr>
          <w:b/>
          <w:sz w:val="22"/>
        </w:rPr>
        <w:tab/>
      </w:r>
      <w:r>
        <w:rPr>
          <w:b/>
          <w:noProof/>
          <w:position w:val="-2"/>
          <w:sz w:val="22"/>
        </w:rPr>
        <w:drawing>
          <wp:inline distT="0" distB="0" distL="0" distR="0" wp14:anchorId="57A8D2EF" wp14:editId="02B0F1F8">
            <wp:extent cx="126365" cy="126365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4.png"/>
                    <pic:cNvPicPr>
                      <a:picLocks noChangeAspect="1"/>
                    </pic:cNvPicPr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6746" cy="1264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 xml:space="preserve"> </w:t>
      </w:r>
      <w:r>
        <w:rPr>
          <w:spacing w:val="17"/>
          <w:sz w:val="22"/>
        </w:rPr>
        <w:t xml:space="preserve"> </w:t>
      </w:r>
      <w:r>
        <w:rPr>
          <w:b/>
          <w:sz w:val="22"/>
        </w:rPr>
        <w:t>nie</w:t>
      </w:r>
    </w:p>
    <w:p w14:paraId="58930B6B" w14:textId="77777777" w:rsidR="00A10D14" w:rsidRDefault="00A10D14">
      <w:pPr>
        <w:pStyle w:val="Zkladntext"/>
        <w:rPr>
          <w:b/>
        </w:rPr>
      </w:pPr>
    </w:p>
    <w:p w14:paraId="1C29F6B1" w14:textId="77777777" w:rsidR="00A10D14" w:rsidRDefault="00951273">
      <w:pPr>
        <w:pStyle w:val="Nadpis1"/>
        <w:numPr>
          <w:ilvl w:val="0"/>
          <w:numId w:val="2"/>
        </w:numPr>
        <w:tabs>
          <w:tab w:val="left" w:pos="397"/>
        </w:tabs>
      </w:pPr>
      <w:r>
        <w:t>Spôsob</w:t>
      </w:r>
      <w:r>
        <w:rPr>
          <w:spacing w:val="-2"/>
        </w:rPr>
        <w:t xml:space="preserve"> </w:t>
      </w:r>
      <w:r>
        <w:t>ocenenia</w:t>
      </w:r>
      <w:r>
        <w:rPr>
          <w:spacing w:val="-2"/>
        </w:rPr>
        <w:t xml:space="preserve"> </w:t>
      </w:r>
      <w:r>
        <w:t>jednotlivých</w:t>
      </w:r>
      <w:r>
        <w:rPr>
          <w:spacing w:val="-1"/>
        </w:rPr>
        <w:t xml:space="preserve"> </w:t>
      </w:r>
      <w:r>
        <w:t>položiek</w:t>
      </w:r>
      <w:r>
        <w:rPr>
          <w:spacing w:val="-4"/>
        </w:rPr>
        <w:t xml:space="preserve"> </w:t>
      </w:r>
      <w:r>
        <w:t>majetku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záväzkov</w:t>
      </w:r>
    </w:p>
    <w:p w14:paraId="10E9B095" w14:textId="77777777" w:rsidR="00A10D14" w:rsidRDefault="00A10D14">
      <w:pPr>
        <w:pStyle w:val="Zkladntext"/>
        <w:spacing w:before="1"/>
        <w:rPr>
          <w:b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0"/>
        <w:gridCol w:w="3922"/>
      </w:tblGrid>
      <w:tr w:rsidR="00A10D14" w14:paraId="5A015D9A" w14:textId="77777777">
        <w:trPr>
          <w:trHeight w:val="423"/>
        </w:trPr>
        <w:tc>
          <w:tcPr>
            <w:tcW w:w="6380" w:type="dxa"/>
            <w:tcBorders>
              <w:bottom w:val="double" w:sz="0" w:space="0" w:color="000000"/>
            </w:tcBorders>
            <w:shd w:val="clear" w:color="auto" w:fill="F1F1F1"/>
          </w:tcPr>
          <w:p w14:paraId="7027F428" w14:textId="77777777" w:rsidR="00A10D14" w:rsidRDefault="00951273">
            <w:pPr>
              <w:pStyle w:val="TableParagraph"/>
              <w:spacing w:before="73"/>
              <w:ind w:left="2761" w:right="27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922" w:type="dxa"/>
            <w:tcBorders>
              <w:bottom w:val="double" w:sz="0" w:space="0" w:color="000000"/>
            </w:tcBorders>
            <w:shd w:val="clear" w:color="auto" w:fill="F1F1F1"/>
          </w:tcPr>
          <w:p w14:paraId="47CE8CEE" w14:textId="77777777" w:rsidR="00A10D14" w:rsidRDefault="00951273">
            <w:pPr>
              <w:pStyle w:val="TableParagraph"/>
              <w:spacing w:before="73"/>
              <w:ind w:left="989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A10D14" w14:paraId="302BFDCF" w14:textId="77777777">
        <w:trPr>
          <w:trHeight w:val="426"/>
        </w:trPr>
        <w:tc>
          <w:tcPr>
            <w:tcW w:w="6380" w:type="dxa"/>
            <w:tcBorders>
              <w:top w:val="double" w:sz="0" w:space="0" w:color="000000"/>
            </w:tcBorders>
          </w:tcPr>
          <w:p w14:paraId="0170C04E" w14:textId="77777777" w:rsidR="00A10D14" w:rsidRDefault="00951273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a)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922" w:type="dxa"/>
            <w:tcBorders>
              <w:top w:val="double" w:sz="0" w:space="0" w:color="000000"/>
            </w:tcBorders>
          </w:tcPr>
          <w:p w14:paraId="5D8E1E44" w14:textId="77777777" w:rsidR="00A10D14" w:rsidRDefault="00951273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A10D14" w14:paraId="115F437B" w14:textId="77777777">
        <w:trPr>
          <w:trHeight w:val="424"/>
        </w:trPr>
        <w:tc>
          <w:tcPr>
            <w:tcW w:w="6380" w:type="dxa"/>
          </w:tcPr>
          <w:p w14:paraId="22B4AABE" w14:textId="77777777" w:rsidR="00A10D14" w:rsidRDefault="00951273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b)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nehmotný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 vytvorený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vlastnou činnosťou</w:t>
            </w:r>
          </w:p>
        </w:tc>
        <w:tc>
          <w:tcPr>
            <w:tcW w:w="3922" w:type="dxa"/>
          </w:tcPr>
          <w:p w14:paraId="08070BE0" w14:textId="77777777" w:rsidR="00A10D14" w:rsidRDefault="00951273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A10D14" w14:paraId="2E3C4DD8" w14:textId="77777777">
        <w:trPr>
          <w:trHeight w:val="424"/>
        </w:trPr>
        <w:tc>
          <w:tcPr>
            <w:tcW w:w="6380" w:type="dxa"/>
          </w:tcPr>
          <w:p w14:paraId="0EAC7484" w14:textId="77777777" w:rsidR="00A10D14" w:rsidRDefault="00951273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c)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dlhodobý hmotný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nakupovaný</w:t>
            </w:r>
          </w:p>
        </w:tc>
        <w:tc>
          <w:tcPr>
            <w:tcW w:w="3922" w:type="dxa"/>
          </w:tcPr>
          <w:p w14:paraId="08FEB397" w14:textId="77777777" w:rsidR="00A10D14" w:rsidRDefault="00951273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A10D14" w14:paraId="561C07C3" w14:textId="77777777">
        <w:trPr>
          <w:trHeight w:val="424"/>
        </w:trPr>
        <w:tc>
          <w:tcPr>
            <w:tcW w:w="6380" w:type="dxa"/>
          </w:tcPr>
          <w:p w14:paraId="5A8334D4" w14:textId="77777777" w:rsidR="00A10D14" w:rsidRDefault="00951273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d)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3922" w:type="dxa"/>
          </w:tcPr>
          <w:p w14:paraId="768E8F4A" w14:textId="77777777" w:rsidR="00A10D14" w:rsidRDefault="00951273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A10D14" w14:paraId="5E7EE7BE" w14:textId="77777777">
        <w:trPr>
          <w:trHeight w:val="554"/>
        </w:trPr>
        <w:tc>
          <w:tcPr>
            <w:tcW w:w="6380" w:type="dxa"/>
          </w:tcPr>
          <w:p w14:paraId="0C62A3AD" w14:textId="77777777" w:rsidR="00A10D14" w:rsidRDefault="00951273">
            <w:pPr>
              <w:pStyle w:val="TableParagraph"/>
              <w:spacing w:line="270" w:lineRule="atLeast"/>
              <w:ind w:left="390" w:hanging="284"/>
              <w:rPr>
                <w:sz w:val="24"/>
              </w:rPr>
            </w:pPr>
            <w:r>
              <w:rPr>
                <w:sz w:val="24"/>
              </w:rPr>
              <w:t>e)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hmotný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získaný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922" w:type="dxa"/>
          </w:tcPr>
          <w:p w14:paraId="3F2DE389" w14:textId="77777777" w:rsidR="00A10D14" w:rsidRDefault="00951273">
            <w:pPr>
              <w:pStyle w:val="TableParagraph"/>
              <w:spacing w:before="138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A10D14" w14:paraId="3AAC9F9B" w14:textId="77777777">
        <w:trPr>
          <w:trHeight w:val="424"/>
        </w:trPr>
        <w:tc>
          <w:tcPr>
            <w:tcW w:w="6380" w:type="dxa"/>
          </w:tcPr>
          <w:p w14:paraId="458D5038" w14:textId="77777777" w:rsidR="00A10D14" w:rsidRDefault="00951273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f)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dlhodobý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 majetok</w:t>
            </w:r>
          </w:p>
        </w:tc>
        <w:tc>
          <w:tcPr>
            <w:tcW w:w="3922" w:type="dxa"/>
          </w:tcPr>
          <w:p w14:paraId="594B5945" w14:textId="77777777" w:rsidR="00A10D14" w:rsidRDefault="00951273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A10D14" w14:paraId="6DA08EAE" w14:textId="77777777">
        <w:trPr>
          <w:trHeight w:val="424"/>
        </w:trPr>
        <w:tc>
          <w:tcPr>
            <w:tcW w:w="6380" w:type="dxa"/>
          </w:tcPr>
          <w:p w14:paraId="0B73DA99" w14:textId="77777777" w:rsidR="00A10D14" w:rsidRDefault="00951273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g)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nakupované</w:t>
            </w:r>
          </w:p>
        </w:tc>
        <w:tc>
          <w:tcPr>
            <w:tcW w:w="3922" w:type="dxa"/>
          </w:tcPr>
          <w:p w14:paraId="7695D886" w14:textId="77777777" w:rsidR="00A10D14" w:rsidRDefault="00951273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obstarávacou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cenou</w:t>
            </w:r>
          </w:p>
        </w:tc>
      </w:tr>
      <w:tr w:rsidR="00A10D14" w14:paraId="5C175AA4" w14:textId="77777777">
        <w:trPr>
          <w:trHeight w:val="424"/>
        </w:trPr>
        <w:tc>
          <w:tcPr>
            <w:tcW w:w="6380" w:type="dxa"/>
          </w:tcPr>
          <w:p w14:paraId="438E88BF" w14:textId="77777777" w:rsidR="00A10D14" w:rsidRDefault="00951273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h)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vytvorené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vlastnou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činnosťou</w:t>
            </w:r>
          </w:p>
        </w:tc>
        <w:tc>
          <w:tcPr>
            <w:tcW w:w="3922" w:type="dxa"/>
          </w:tcPr>
          <w:p w14:paraId="4E20D1A4" w14:textId="77777777" w:rsidR="00A10D14" w:rsidRDefault="00951273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vlastnými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nákladmi</w:t>
            </w:r>
          </w:p>
        </w:tc>
      </w:tr>
      <w:tr w:rsidR="00A10D14" w14:paraId="755B884C" w14:textId="77777777">
        <w:trPr>
          <w:trHeight w:val="427"/>
        </w:trPr>
        <w:tc>
          <w:tcPr>
            <w:tcW w:w="6380" w:type="dxa"/>
          </w:tcPr>
          <w:p w14:paraId="06FD2C29" w14:textId="77777777" w:rsidR="00A10D14" w:rsidRDefault="00951273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i)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zásoby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získané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bezodplatne</w:t>
            </w:r>
          </w:p>
        </w:tc>
        <w:tc>
          <w:tcPr>
            <w:tcW w:w="3922" w:type="dxa"/>
          </w:tcPr>
          <w:p w14:paraId="3993C78F" w14:textId="77777777" w:rsidR="00A10D14" w:rsidRDefault="00951273">
            <w:pPr>
              <w:pStyle w:val="TableParagraph"/>
              <w:spacing w:before="76"/>
              <w:ind w:left="107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A10D14" w14:paraId="526CCCE6" w14:textId="77777777">
        <w:trPr>
          <w:trHeight w:val="424"/>
        </w:trPr>
        <w:tc>
          <w:tcPr>
            <w:tcW w:w="6380" w:type="dxa"/>
          </w:tcPr>
          <w:p w14:paraId="5388B329" w14:textId="77777777" w:rsidR="00A10D14" w:rsidRDefault="00951273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j)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pohľadávky</w:t>
            </w:r>
          </w:p>
        </w:tc>
        <w:tc>
          <w:tcPr>
            <w:tcW w:w="3922" w:type="dxa"/>
          </w:tcPr>
          <w:p w14:paraId="3E4E06EF" w14:textId="77777777" w:rsidR="00A10D14" w:rsidRDefault="00951273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A10D14" w14:paraId="01E31717" w14:textId="77777777">
        <w:trPr>
          <w:trHeight w:val="424"/>
        </w:trPr>
        <w:tc>
          <w:tcPr>
            <w:tcW w:w="6380" w:type="dxa"/>
          </w:tcPr>
          <w:p w14:paraId="32FD77BC" w14:textId="77777777" w:rsidR="00A10D14" w:rsidRDefault="00951273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k)</w:t>
            </w:r>
            <w:r>
              <w:rPr>
                <w:spacing w:val="22"/>
                <w:sz w:val="24"/>
              </w:rPr>
              <w:t xml:space="preserve"> </w:t>
            </w:r>
            <w:r>
              <w:rPr>
                <w:sz w:val="24"/>
              </w:rPr>
              <w:t>krátkodobý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finančný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majetok</w:t>
            </w:r>
          </w:p>
        </w:tc>
        <w:tc>
          <w:tcPr>
            <w:tcW w:w="3922" w:type="dxa"/>
          </w:tcPr>
          <w:p w14:paraId="40E73B84" w14:textId="77777777" w:rsidR="00A10D14" w:rsidRDefault="00951273">
            <w:pPr>
              <w:pStyle w:val="TableParagraph"/>
              <w:spacing w:before="73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 w:rsidR="00A10D14" w14:paraId="51E08583" w14:textId="77777777">
        <w:trPr>
          <w:trHeight w:val="1741"/>
        </w:trPr>
        <w:tc>
          <w:tcPr>
            <w:tcW w:w="6380" w:type="dxa"/>
          </w:tcPr>
          <w:p w14:paraId="7FF9828D" w14:textId="77777777" w:rsidR="00A10D14" w:rsidRDefault="00A10D14">
            <w:pPr>
              <w:pStyle w:val="TableParagraph"/>
              <w:rPr>
                <w:b/>
                <w:sz w:val="26"/>
              </w:rPr>
            </w:pPr>
          </w:p>
          <w:p w14:paraId="22125A15" w14:textId="77777777" w:rsidR="00A10D14" w:rsidRDefault="00A10D14">
            <w:pPr>
              <w:pStyle w:val="TableParagraph"/>
              <w:spacing w:before="8"/>
              <w:rPr>
                <w:b/>
                <w:sz w:val="37"/>
              </w:rPr>
            </w:pPr>
          </w:p>
          <w:p w14:paraId="35168F9A" w14:textId="77777777" w:rsidR="00A10D14" w:rsidRDefault="00951273">
            <w:pPr>
              <w:pStyle w:val="TableParagraph"/>
              <w:spacing w:before="1"/>
              <w:ind w:left="107"/>
              <w:rPr>
                <w:sz w:val="24"/>
              </w:rPr>
            </w:pPr>
            <w:r>
              <w:rPr>
                <w:sz w:val="24"/>
              </w:rPr>
              <w:t>l)</w:t>
            </w:r>
            <w:r>
              <w:rPr>
                <w:spacing w:val="15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strane aktív</w:t>
            </w:r>
          </w:p>
        </w:tc>
        <w:tc>
          <w:tcPr>
            <w:tcW w:w="3922" w:type="dxa"/>
          </w:tcPr>
          <w:p w14:paraId="3D8FD4B9" w14:textId="77777777" w:rsidR="00A10D14" w:rsidRDefault="00951273">
            <w:pPr>
              <w:pStyle w:val="TableParagraph"/>
              <w:spacing w:before="181"/>
              <w:ind w:left="107" w:right="98"/>
              <w:jc w:val="both"/>
              <w:rPr>
                <w:sz w:val="24"/>
              </w:rPr>
            </w:pPr>
            <w:r>
              <w:rPr>
                <w:sz w:val="24"/>
              </w:rPr>
              <w:t>náklady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príjmy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období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sa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vykazujú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zásady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vecnej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 časovej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</w:tbl>
    <w:p w14:paraId="2D6ED74C" w14:textId="77777777" w:rsidR="00A10D14" w:rsidRDefault="00A10D14">
      <w:pPr>
        <w:jc w:val="both"/>
        <w:rPr>
          <w:sz w:val="24"/>
        </w:rPr>
        <w:sectPr w:rsidR="00A10D14" w:rsidSect="004E7864">
          <w:pgSz w:w="11910" w:h="16840"/>
          <w:pgMar w:top="1480" w:right="0" w:bottom="840" w:left="1020" w:header="717" w:footer="647" w:gutter="0"/>
          <w:cols w:space="720"/>
        </w:sectPr>
      </w:pPr>
    </w:p>
    <w:p w14:paraId="104636E2" w14:textId="77777777" w:rsidR="00A10D14" w:rsidRDefault="00A10D14">
      <w:pPr>
        <w:pStyle w:val="Zkladntext"/>
        <w:spacing w:before="11"/>
        <w:rPr>
          <w:b/>
          <w:sz w:val="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80"/>
        <w:gridCol w:w="3922"/>
      </w:tblGrid>
      <w:tr w:rsidR="00A10D14" w14:paraId="21E37315" w14:textId="77777777">
        <w:trPr>
          <w:trHeight w:val="424"/>
        </w:trPr>
        <w:tc>
          <w:tcPr>
            <w:tcW w:w="6380" w:type="dxa"/>
            <w:tcBorders>
              <w:bottom w:val="double" w:sz="0" w:space="0" w:color="000000"/>
            </w:tcBorders>
            <w:shd w:val="clear" w:color="auto" w:fill="F1F1F1"/>
          </w:tcPr>
          <w:p w14:paraId="70B43F62" w14:textId="77777777" w:rsidR="00A10D14" w:rsidRDefault="00951273">
            <w:pPr>
              <w:pStyle w:val="TableParagraph"/>
              <w:spacing w:before="73"/>
              <w:ind w:left="2761" w:right="27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Položky</w:t>
            </w:r>
          </w:p>
        </w:tc>
        <w:tc>
          <w:tcPr>
            <w:tcW w:w="3922" w:type="dxa"/>
            <w:tcBorders>
              <w:bottom w:val="double" w:sz="0" w:space="0" w:color="000000"/>
            </w:tcBorders>
            <w:shd w:val="clear" w:color="auto" w:fill="F1F1F1"/>
          </w:tcPr>
          <w:p w14:paraId="4DF09726" w14:textId="77777777" w:rsidR="00A10D14" w:rsidRDefault="00951273">
            <w:pPr>
              <w:pStyle w:val="TableParagraph"/>
              <w:spacing w:before="73"/>
              <w:ind w:left="989"/>
              <w:rPr>
                <w:b/>
                <w:sz w:val="24"/>
              </w:rPr>
            </w:pPr>
            <w:r>
              <w:rPr>
                <w:b/>
                <w:sz w:val="24"/>
              </w:rPr>
              <w:t>Spôsob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oceňovania</w:t>
            </w:r>
          </w:p>
        </w:tc>
      </w:tr>
      <w:tr w:rsidR="00A10D14" w14:paraId="5D9BB7FF" w14:textId="77777777">
        <w:trPr>
          <w:trHeight w:val="1362"/>
        </w:trPr>
        <w:tc>
          <w:tcPr>
            <w:tcW w:w="6380" w:type="dxa"/>
            <w:tcBorders>
              <w:top w:val="double" w:sz="0" w:space="0" w:color="000000"/>
            </w:tcBorders>
          </w:tcPr>
          <w:p w14:paraId="2DC2C426" w14:textId="77777777" w:rsidR="00A10D14" w:rsidRDefault="00A10D14">
            <w:pPr>
              <w:pStyle w:val="TableParagraph"/>
              <w:spacing w:before="1"/>
              <w:rPr>
                <w:b/>
                <w:sz w:val="35"/>
              </w:rPr>
            </w:pPr>
          </w:p>
          <w:p w14:paraId="23EB9F47" w14:textId="77777777" w:rsidR="00A10D14" w:rsidRDefault="00951273">
            <w:pPr>
              <w:pStyle w:val="TableParagraph"/>
              <w:ind w:left="390" w:right="1526" w:hanging="284"/>
              <w:rPr>
                <w:sz w:val="24"/>
              </w:rPr>
            </w:pPr>
            <w:r>
              <w:rPr>
                <w:sz w:val="24"/>
              </w:rPr>
              <w:t>m)záväzky,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vrátane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dlhopisov,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pôžičiek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úverov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rezervy</w:t>
            </w:r>
          </w:p>
        </w:tc>
        <w:tc>
          <w:tcPr>
            <w:tcW w:w="3922" w:type="dxa"/>
            <w:tcBorders>
              <w:top w:val="double" w:sz="0" w:space="0" w:color="000000"/>
            </w:tcBorders>
          </w:tcPr>
          <w:p w14:paraId="214A267C" w14:textId="77777777" w:rsidR="00A10D14" w:rsidRDefault="00951273">
            <w:pPr>
              <w:pStyle w:val="TableParagraph"/>
              <w:spacing w:before="128"/>
              <w:ind w:left="107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  <w:p w14:paraId="34B325A9" w14:textId="77777777" w:rsidR="00A10D14" w:rsidRDefault="00951273">
            <w:pPr>
              <w:pStyle w:val="TableParagraph"/>
              <w:ind w:left="107" w:right="826"/>
              <w:rPr>
                <w:sz w:val="24"/>
              </w:rPr>
            </w:pPr>
            <w:r>
              <w:rPr>
                <w:sz w:val="24"/>
              </w:rPr>
              <w:t>oceňujú sa v očakávanej výške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záväzku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alebo poistno-</w:t>
            </w:r>
          </w:p>
          <w:p w14:paraId="57B88A3A" w14:textId="77777777" w:rsidR="00A10D14" w:rsidRDefault="0095127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matematickými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metódami</w:t>
            </w:r>
          </w:p>
        </w:tc>
      </w:tr>
      <w:tr w:rsidR="00A10D14" w14:paraId="63F2D2DD" w14:textId="77777777">
        <w:trPr>
          <w:trHeight w:val="1730"/>
        </w:trPr>
        <w:tc>
          <w:tcPr>
            <w:tcW w:w="6380" w:type="dxa"/>
          </w:tcPr>
          <w:p w14:paraId="39EEA52D" w14:textId="77777777" w:rsidR="00A10D14" w:rsidRDefault="00A10D14">
            <w:pPr>
              <w:pStyle w:val="TableParagraph"/>
              <w:rPr>
                <w:b/>
                <w:sz w:val="26"/>
              </w:rPr>
            </w:pPr>
          </w:p>
          <w:p w14:paraId="13438CA3" w14:textId="77777777" w:rsidR="00A10D14" w:rsidRDefault="00A10D14">
            <w:pPr>
              <w:pStyle w:val="TableParagraph"/>
              <w:spacing w:before="1"/>
              <w:rPr>
                <w:b/>
                <w:sz w:val="37"/>
              </w:rPr>
            </w:pPr>
          </w:p>
          <w:p w14:paraId="2177022A" w14:textId="77777777" w:rsidR="00A10D14" w:rsidRDefault="00951273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n)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časové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rozlíšenie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strane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pasív</w:t>
            </w:r>
          </w:p>
        </w:tc>
        <w:tc>
          <w:tcPr>
            <w:tcW w:w="3922" w:type="dxa"/>
          </w:tcPr>
          <w:p w14:paraId="6D9ABA88" w14:textId="77777777" w:rsidR="00A10D14" w:rsidRDefault="00951273">
            <w:pPr>
              <w:pStyle w:val="TableParagraph"/>
              <w:spacing w:before="174"/>
              <w:ind w:left="141" w:right="152"/>
              <w:rPr>
                <w:sz w:val="24"/>
              </w:rPr>
            </w:pPr>
            <w:r>
              <w:rPr>
                <w:sz w:val="24"/>
              </w:rPr>
              <w:t>výdavky budúcich období a výnosy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budúcich období sa vykazujú vo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výške, ktorá je potrebná na dodržanie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zásady vecnej a časovej súvislosti 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účtovným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obdobím.</w:t>
            </w:r>
          </w:p>
        </w:tc>
      </w:tr>
      <w:tr w:rsidR="00A10D14" w14:paraId="6D19C8F8" w14:textId="77777777">
        <w:trPr>
          <w:trHeight w:val="424"/>
        </w:trPr>
        <w:tc>
          <w:tcPr>
            <w:tcW w:w="6380" w:type="dxa"/>
          </w:tcPr>
          <w:p w14:paraId="75905202" w14:textId="77777777" w:rsidR="00A10D14" w:rsidRDefault="00951273">
            <w:pPr>
              <w:pStyle w:val="TableParagraph"/>
              <w:spacing w:before="74"/>
              <w:ind w:left="107"/>
              <w:rPr>
                <w:sz w:val="24"/>
              </w:rPr>
            </w:pPr>
            <w:r>
              <w:rPr>
                <w:sz w:val="24"/>
              </w:rPr>
              <w:t>o)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deriváty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pri nadobudnutí</w:t>
            </w:r>
          </w:p>
        </w:tc>
        <w:tc>
          <w:tcPr>
            <w:tcW w:w="3922" w:type="dxa"/>
          </w:tcPr>
          <w:p w14:paraId="3CA6FBE1" w14:textId="77777777" w:rsidR="00A10D14" w:rsidRDefault="00951273">
            <w:pPr>
              <w:pStyle w:val="TableParagraph"/>
              <w:spacing w:before="74"/>
              <w:ind w:left="141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  <w:tr w:rsidR="00A10D14" w14:paraId="318674F1" w14:textId="77777777">
        <w:trPr>
          <w:trHeight w:val="426"/>
        </w:trPr>
        <w:tc>
          <w:tcPr>
            <w:tcW w:w="6380" w:type="dxa"/>
          </w:tcPr>
          <w:p w14:paraId="113FB0F5" w14:textId="77777777" w:rsidR="00A10D14" w:rsidRDefault="00951273">
            <w:pPr>
              <w:pStyle w:val="TableParagraph"/>
              <w:spacing w:before="75"/>
              <w:ind w:left="107"/>
              <w:rPr>
                <w:sz w:val="24"/>
              </w:rPr>
            </w:pPr>
            <w:r>
              <w:rPr>
                <w:sz w:val="24"/>
              </w:rPr>
              <w:t>p)</w:t>
            </w:r>
            <w:r>
              <w:rPr>
                <w:spacing w:val="21"/>
                <w:sz w:val="24"/>
              </w:rPr>
              <w:t xml:space="preserve"> </w:t>
            </w:r>
            <w:r>
              <w:rPr>
                <w:sz w:val="24"/>
              </w:rPr>
              <w:t>majetok 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záväzky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zabezpečené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derivátmi</w:t>
            </w:r>
          </w:p>
        </w:tc>
        <w:tc>
          <w:tcPr>
            <w:tcW w:w="3922" w:type="dxa"/>
          </w:tcPr>
          <w:p w14:paraId="537458FB" w14:textId="77777777" w:rsidR="00A10D14" w:rsidRDefault="00951273">
            <w:pPr>
              <w:pStyle w:val="TableParagraph"/>
              <w:spacing w:before="75"/>
              <w:ind w:left="141"/>
              <w:rPr>
                <w:sz w:val="24"/>
              </w:rPr>
            </w:pPr>
            <w:r>
              <w:rPr>
                <w:sz w:val="24"/>
              </w:rPr>
              <w:t>reálnou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hodnotou</w:t>
            </w:r>
          </w:p>
        </w:tc>
      </w:tr>
    </w:tbl>
    <w:p w14:paraId="0E4120A3" w14:textId="77777777" w:rsidR="00A10D14" w:rsidRDefault="00A10D14">
      <w:pPr>
        <w:pStyle w:val="Zkladntext"/>
        <w:rPr>
          <w:b/>
          <w:sz w:val="14"/>
        </w:rPr>
      </w:pPr>
    </w:p>
    <w:p w14:paraId="738DD3F2" w14:textId="77777777" w:rsidR="00A10D14" w:rsidRDefault="00951273">
      <w:pPr>
        <w:pStyle w:val="Odsekzoznamu"/>
        <w:numPr>
          <w:ilvl w:val="0"/>
          <w:numId w:val="2"/>
        </w:numPr>
        <w:tabs>
          <w:tab w:val="left" w:pos="397"/>
        </w:tabs>
        <w:spacing w:before="90"/>
        <w:ind w:right="569"/>
        <w:rPr>
          <w:b/>
          <w:sz w:val="24"/>
        </w:rPr>
      </w:pPr>
      <w:r>
        <w:rPr>
          <w:b/>
          <w:sz w:val="24"/>
        </w:rPr>
        <w:t>Spôsob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zostavenia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odpisového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plánu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pre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majetok,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doba</w:t>
      </w:r>
      <w:r>
        <w:rPr>
          <w:b/>
          <w:spacing w:val="26"/>
          <w:sz w:val="24"/>
        </w:rPr>
        <w:t xml:space="preserve"> </w:t>
      </w:r>
      <w:r>
        <w:rPr>
          <w:b/>
          <w:sz w:val="24"/>
        </w:rPr>
        <w:t>odpisovania,</w:t>
      </w:r>
      <w:r>
        <w:rPr>
          <w:b/>
          <w:spacing w:val="27"/>
          <w:sz w:val="24"/>
        </w:rPr>
        <w:t xml:space="preserve"> </w:t>
      </w:r>
      <w:r>
        <w:rPr>
          <w:b/>
          <w:sz w:val="24"/>
        </w:rPr>
        <w:t>sadzby</w:t>
      </w:r>
      <w:r>
        <w:rPr>
          <w:b/>
          <w:spacing w:val="25"/>
          <w:sz w:val="24"/>
        </w:rPr>
        <w:t xml:space="preserve"> </w:t>
      </w:r>
      <w:r>
        <w:rPr>
          <w:b/>
          <w:sz w:val="24"/>
        </w:rPr>
        <w:t>odpisov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odpisové metódy pri stanovení účtovných odpisov</w:t>
      </w:r>
    </w:p>
    <w:p w14:paraId="2308D6BD" w14:textId="77777777" w:rsidR="00A10D14" w:rsidRDefault="00A10D14">
      <w:pPr>
        <w:pStyle w:val="Zkladntext"/>
        <w:rPr>
          <w:b/>
        </w:rPr>
      </w:pPr>
    </w:p>
    <w:p w14:paraId="2522D2D3" w14:textId="77777777" w:rsidR="00A10D14" w:rsidRDefault="00951273">
      <w:pPr>
        <w:pStyle w:val="Zkladntext"/>
        <w:ind w:left="113" w:right="563"/>
        <w:jc w:val="both"/>
      </w:pPr>
      <w:r>
        <w:t>Odpisy</w:t>
      </w:r>
      <w:r>
        <w:rPr>
          <w:spacing w:val="1"/>
        </w:rPr>
        <w:t xml:space="preserve"> </w:t>
      </w:r>
      <w:r>
        <w:t>dlhodobého</w:t>
      </w:r>
      <w:r>
        <w:rPr>
          <w:spacing w:val="1"/>
        </w:rPr>
        <w:t xml:space="preserve"> </w:t>
      </w:r>
      <w:r>
        <w:t>nehmotného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a dlhodobého</w:t>
      </w:r>
      <w:r>
        <w:rPr>
          <w:spacing w:val="1"/>
        </w:rPr>
        <w:t xml:space="preserve"> </w:t>
      </w:r>
      <w:r>
        <w:t>hmotného</w:t>
      </w:r>
      <w:r>
        <w:rPr>
          <w:spacing w:val="1"/>
        </w:rPr>
        <w:t xml:space="preserve"> </w:t>
      </w:r>
      <w:r>
        <w:t>majetku</w:t>
      </w:r>
      <w:r>
        <w:rPr>
          <w:spacing w:val="1"/>
        </w:rPr>
        <w:t xml:space="preserve"> </w:t>
      </w:r>
      <w:r>
        <w:t>sú</w:t>
      </w:r>
      <w:r>
        <w:rPr>
          <w:spacing w:val="1"/>
        </w:rPr>
        <w:t xml:space="preserve"> </w:t>
      </w:r>
      <w:r>
        <w:t>stanovené</w:t>
      </w:r>
      <w:r>
        <w:rPr>
          <w:spacing w:val="1"/>
        </w:rPr>
        <w:t xml:space="preserve"> </w:t>
      </w:r>
      <w:r>
        <w:t>tak,</w:t>
      </w:r>
      <w:r>
        <w:rPr>
          <w:spacing w:val="1"/>
        </w:rPr>
        <w:t xml:space="preserve"> </w:t>
      </w:r>
      <w:r>
        <w:t>že</w:t>
      </w:r>
      <w:r>
        <w:rPr>
          <w:spacing w:val="1"/>
        </w:rPr>
        <w:t xml:space="preserve"> </w:t>
      </w:r>
      <w:r>
        <w:t>sa</w:t>
      </w:r>
      <w:r>
        <w:rPr>
          <w:spacing w:val="1"/>
        </w:rPr>
        <w:t xml:space="preserve"> </w:t>
      </w:r>
      <w:r>
        <w:t>vychádza z predpokladanej doby jeho užívania a predpokladaného priebehu jeho opotrebenia. Odpisovať</w:t>
      </w:r>
      <w:r>
        <w:rPr>
          <w:spacing w:val="1"/>
        </w:rPr>
        <w:t xml:space="preserve"> </w:t>
      </w:r>
      <w:r>
        <w:t>sa</w:t>
      </w:r>
      <w:r>
        <w:rPr>
          <w:spacing w:val="-2"/>
        </w:rPr>
        <w:t xml:space="preserve"> </w:t>
      </w:r>
      <w:r>
        <w:t>začína</w:t>
      </w:r>
      <w:r>
        <w:rPr>
          <w:spacing w:val="-1"/>
        </w:rPr>
        <w:t xml:space="preserve"> </w:t>
      </w:r>
      <w:r>
        <w:t>prvým dňom</w:t>
      </w:r>
      <w:r>
        <w:rPr>
          <w:spacing w:val="4"/>
        </w:rPr>
        <w:t xml:space="preserve"> </w:t>
      </w:r>
      <w:r>
        <w:t>mesiaca, v ktorom</w:t>
      </w:r>
      <w:r>
        <w:rPr>
          <w:spacing w:val="-1"/>
        </w:rPr>
        <w:t xml:space="preserve"> </w:t>
      </w:r>
      <w:r>
        <w:t>bol dlhodobý majetok uvedený</w:t>
      </w:r>
      <w:r>
        <w:rPr>
          <w:spacing w:val="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používania.</w:t>
      </w:r>
    </w:p>
    <w:p w14:paraId="43FEAB0A" w14:textId="77777777" w:rsidR="00A10D14" w:rsidRDefault="00A10D14">
      <w:pPr>
        <w:pStyle w:val="Zkladntext"/>
      </w:pPr>
    </w:p>
    <w:p w14:paraId="1BF475ED" w14:textId="77777777" w:rsidR="00A10D14" w:rsidRDefault="00951273">
      <w:pPr>
        <w:pStyle w:val="Zkladntext"/>
        <w:ind w:left="113" w:right="564"/>
        <w:jc w:val="both"/>
      </w:pPr>
      <w:r>
        <w:t>Účtovné odpisy sa zaokrúhľujú na celé eurá nahor. Ak sa v priebehu používania majetku zistí, že doba</w:t>
      </w:r>
      <w:r>
        <w:rPr>
          <w:spacing w:val="1"/>
        </w:rPr>
        <w:t xml:space="preserve"> </w:t>
      </w:r>
      <w:r>
        <w:t>odpisovania nezodpovedá opotrebeniu majetku, upravia sa odpisy majetku a doba odpisovania od 1.1.</w:t>
      </w:r>
      <w:r>
        <w:rPr>
          <w:spacing w:val="1"/>
        </w:rPr>
        <w:t xml:space="preserve"> </w:t>
      </w:r>
      <w:r>
        <w:t>nasledujúceho</w:t>
      </w:r>
      <w:r>
        <w:rPr>
          <w:spacing w:val="-1"/>
        </w:rPr>
        <w:t xml:space="preserve"> </w:t>
      </w:r>
      <w:r>
        <w:t>roka.</w:t>
      </w:r>
    </w:p>
    <w:p w14:paraId="0C5CD008" w14:textId="77777777" w:rsidR="00A10D14" w:rsidRDefault="00A10D14">
      <w:pPr>
        <w:pStyle w:val="Zkladntext"/>
        <w:spacing w:before="1"/>
      </w:pPr>
    </w:p>
    <w:p w14:paraId="5FA56898" w14:textId="77777777" w:rsidR="00A10D14" w:rsidRDefault="00951273">
      <w:pPr>
        <w:pStyle w:val="Zkladntext"/>
        <w:ind w:left="113"/>
        <w:jc w:val="both"/>
      </w:pPr>
      <w:r>
        <w:t>Predpokladaná</w:t>
      </w:r>
      <w:r>
        <w:rPr>
          <w:spacing w:val="-2"/>
        </w:rPr>
        <w:t xml:space="preserve"> </w:t>
      </w:r>
      <w:r>
        <w:t>doba</w:t>
      </w:r>
      <w:r>
        <w:rPr>
          <w:spacing w:val="-1"/>
        </w:rPr>
        <w:t xml:space="preserve"> </w:t>
      </w:r>
      <w:r>
        <w:t>užívania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odpisové</w:t>
      </w:r>
      <w:r>
        <w:rPr>
          <w:spacing w:val="-2"/>
        </w:rPr>
        <w:t xml:space="preserve"> </w:t>
      </w:r>
      <w:r>
        <w:t>sadzby sú stanovené</w:t>
      </w:r>
      <w:r>
        <w:rPr>
          <w:spacing w:val="-2"/>
        </w:rPr>
        <w:t xml:space="preserve"> </w:t>
      </w:r>
      <w:r>
        <w:t>takto:</w:t>
      </w:r>
    </w:p>
    <w:p w14:paraId="67AA7711" w14:textId="77777777" w:rsidR="00A10D14" w:rsidRDefault="00A10D14">
      <w:pPr>
        <w:pStyle w:val="Zkladntext"/>
        <w:spacing w:before="2"/>
        <w:rPr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962"/>
        <w:gridCol w:w="3072"/>
        <w:gridCol w:w="4213"/>
      </w:tblGrid>
      <w:tr w:rsidR="00A10D14" w14:paraId="152B1B66" w14:textId="77777777">
        <w:trPr>
          <w:trHeight w:val="762"/>
        </w:trPr>
        <w:tc>
          <w:tcPr>
            <w:tcW w:w="2962" w:type="dxa"/>
            <w:shd w:val="clear" w:color="auto" w:fill="F1F1F1"/>
          </w:tcPr>
          <w:p w14:paraId="11A6BDF1" w14:textId="77777777" w:rsidR="00A10D14" w:rsidRDefault="00A10D14">
            <w:pPr>
              <w:pStyle w:val="TableParagraph"/>
              <w:spacing w:before="2"/>
              <w:rPr>
                <w:sz w:val="23"/>
              </w:rPr>
            </w:pPr>
          </w:p>
          <w:p w14:paraId="44D17635" w14:textId="77777777" w:rsidR="00A10D14" w:rsidRDefault="00951273">
            <w:pPr>
              <w:pStyle w:val="TableParagraph"/>
              <w:ind w:left="689" w:right="68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Odpisová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skupina</w:t>
            </w:r>
          </w:p>
        </w:tc>
        <w:tc>
          <w:tcPr>
            <w:tcW w:w="3072" w:type="dxa"/>
            <w:shd w:val="clear" w:color="auto" w:fill="F1F1F1"/>
          </w:tcPr>
          <w:p w14:paraId="32B096D0" w14:textId="77777777" w:rsidR="00A10D14" w:rsidRDefault="00951273">
            <w:pPr>
              <w:pStyle w:val="TableParagraph"/>
              <w:spacing w:before="151"/>
              <w:ind w:left="671" w:right="614" w:hanging="27"/>
              <w:rPr>
                <w:b/>
                <w:sz w:val="20"/>
              </w:rPr>
            </w:pPr>
            <w:r>
              <w:rPr>
                <w:b/>
                <w:sz w:val="20"/>
              </w:rPr>
              <w:t>Predpokladaná doba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používania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rokoch</w:t>
            </w:r>
          </w:p>
        </w:tc>
        <w:tc>
          <w:tcPr>
            <w:tcW w:w="4213" w:type="dxa"/>
            <w:shd w:val="clear" w:color="auto" w:fill="F1F1F1"/>
          </w:tcPr>
          <w:p w14:paraId="3B966EF2" w14:textId="77777777" w:rsidR="00A10D14" w:rsidRDefault="00951273">
            <w:pPr>
              <w:pStyle w:val="TableParagraph"/>
              <w:spacing w:before="151"/>
              <w:ind w:left="1930" w:right="1091" w:hanging="819"/>
              <w:rPr>
                <w:b/>
                <w:sz w:val="20"/>
              </w:rPr>
            </w:pPr>
            <w:r>
              <w:rPr>
                <w:b/>
                <w:sz w:val="20"/>
              </w:rPr>
              <w:t>Ročná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odpisová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sadzba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v %</w:t>
            </w:r>
          </w:p>
        </w:tc>
      </w:tr>
      <w:tr w:rsidR="00A10D14" w14:paraId="5227E5E7" w14:textId="77777777">
        <w:trPr>
          <w:trHeight w:val="340"/>
        </w:trPr>
        <w:tc>
          <w:tcPr>
            <w:tcW w:w="2962" w:type="dxa"/>
          </w:tcPr>
          <w:p w14:paraId="31C6D798" w14:textId="0A7E4A5A" w:rsidR="00A10D14" w:rsidRDefault="00B25D82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0</w:t>
            </w:r>
          </w:p>
        </w:tc>
        <w:tc>
          <w:tcPr>
            <w:tcW w:w="3072" w:type="dxa"/>
          </w:tcPr>
          <w:p w14:paraId="3449BD42" w14:textId="089A7B7A" w:rsidR="00A10D14" w:rsidRDefault="00B25D82">
            <w:pPr>
              <w:pStyle w:val="TableParagraph"/>
              <w:spacing w:before="55"/>
              <w:ind w:left="1488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4213" w:type="dxa"/>
          </w:tcPr>
          <w:p w14:paraId="0BEE5B0E" w14:textId="3AEA2E5E" w:rsidR="00A10D14" w:rsidRDefault="00B25D82">
            <w:pPr>
              <w:pStyle w:val="TableParagraph"/>
              <w:spacing w:before="55"/>
              <w:ind w:left="1860" w:right="1847"/>
              <w:jc w:val="center"/>
              <w:rPr>
                <w:sz w:val="20"/>
              </w:rPr>
            </w:pPr>
            <w:r>
              <w:rPr>
                <w:sz w:val="20"/>
              </w:rPr>
              <w:t>50,00</w:t>
            </w:r>
          </w:p>
        </w:tc>
      </w:tr>
      <w:tr w:rsidR="00B25D82" w14:paraId="4BE2D006" w14:textId="77777777">
        <w:trPr>
          <w:trHeight w:val="340"/>
        </w:trPr>
        <w:tc>
          <w:tcPr>
            <w:tcW w:w="2962" w:type="dxa"/>
          </w:tcPr>
          <w:p w14:paraId="6A6BFA62" w14:textId="403B9C95" w:rsidR="00B25D82" w:rsidRDefault="00B25D82" w:rsidP="00B25D82">
            <w:pPr>
              <w:pStyle w:val="TableParagraph"/>
              <w:spacing w:before="55"/>
              <w:ind w:left="7"/>
              <w:jc w:val="center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3072" w:type="dxa"/>
          </w:tcPr>
          <w:p w14:paraId="4B7168DA" w14:textId="49F2C716" w:rsidR="00B25D82" w:rsidRDefault="00B25D82" w:rsidP="00B25D82">
            <w:pPr>
              <w:pStyle w:val="TableParagraph"/>
              <w:spacing w:before="55"/>
              <w:ind w:left="1488"/>
              <w:rPr>
                <w:w w:val="99"/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4213" w:type="dxa"/>
          </w:tcPr>
          <w:p w14:paraId="58D05892" w14:textId="7B4C5568" w:rsidR="00B25D82" w:rsidRDefault="00B25D82" w:rsidP="00B25D82">
            <w:pPr>
              <w:pStyle w:val="TableParagraph"/>
              <w:spacing w:before="55"/>
              <w:ind w:left="1860" w:right="1847"/>
              <w:jc w:val="center"/>
              <w:rPr>
                <w:sz w:val="20"/>
              </w:rPr>
            </w:pPr>
            <w:r>
              <w:rPr>
                <w:sz w:val="20"/>
              </w:rPr>
              <w:t>25,00</w:t>
            </w:r>
          </w:p>
        </w:tc>
      </w:tr>
      <w:tr w:rsidR="00A10D14" w14:paraId="08E9982F" w14:textId="77777777">
        <w:trPr>
          <w:trHeight w:val="340"/>
        </w:trPr>
        <w:tc>
          <w:tcPr>
            <w:tcW w:w="2962" w:type="dxa"/>
          </w:tcPr>
          <w:p w14:paraId="5FABA323" w14:textId="77777777" w:rsidR="00A10D14" w:rsidRDefault="00951273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3072" w:type="dxa"/>
          </w:tcPr>
          <w:p w14:paraId="569E55D9" w14:textId="77777777" w:rsidR="00A10D14" w:rsidRDefault="00951273">
            <w:pPr>
              <w:pStyle w:val="TableParagraph"/>
              <w:spacing w:before="55"/>
              <w:ind w:left="1488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4213" w:type="dxa"/>
          </w:tcPr>
          <w:p w14:paraId="13504166" w14:textId="77777777" w:rsidR="00A10D14" w:rsidRDefault="00951273">
            <w:pPr>
              <w:pStyle w:val="TableParagraph"/>
              <w:spacing w:before="55"/>
              <w:ind w:left="1860" w:right="1852"/>
              <w:jc w:val="center"/>
              <w:rPr>
                <w:sz w:val="20"/>
              </w:rPr>
            </w:pPr>
            <w:r>
              <w:rPr>
                <w:sz w:val="20"/>
              </w:rPr>
              <w:t>16,66</w:t>
            </w:r>
          </w:p>
        </w:tc>
      </w:tr>
      <w:tr w:rsidR="00A10D14" w14:paraId="21813A17" w14:textId="77777777">
        <w:trPr>
          <w:trHeight w:val="340"/>
        </w:trPr>
        <w:tc>
          <w:tcPr>
            <w:tcW w:w="2962" w:type="dxa"/>
          </w:tcPr>
          <w:p w14:paraId="04800A69" w14:textId="77777777" w:rsidR="00A10D14" w:rsidRDefault="00951273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3</w:t>
            </w:r>
          </w:p>
        </w:tc>
        <w:tc>
          <w:tcPr>
            <w:tcW w:w="3072" w:type="dxa"/>
          </w:tcPr>
          <w:p w14:paraId="3F1C0EA0" w14:textId="77777777" w:rsidR="00A10D14" w:rsidRDefault="00951273">
            <w:pPr>
              <w:pStyle w:val="TableParagraph"/>
              <w:spacing w:before="55"/>
              <w:ind w:left="1488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</w:p>
        </w:tc>
        <w:tc>
          <w:tcPr>
            <w:tcW w:w="4213" w:type="dxa"/>
          </w:tcPr>
          <w:p w14:paraId="3269D79C" w14:textId="77777777" w:rsidR="00A10D14" w:rsidRDefault="00951273">
            <w:pPr>
              <w:pStyle w:val="TableParagraph"/>
              <w:spacing w:before="55"/>
              <w:ind w:left="1860" w:right="1852"/>
              <w:jc w:val="center"/>
              <w:rPr>
                <w:sz w:val="20"/>
              </w:rPr>
            </w:pPr>
            <w:r>
              <w:rPr>
                <w:sz w:val="20"/>
              </w:rPr>
              <w:t>12,50</w:t>
            </w:r>
          </w:p>
        </w:tc>
      </w:tr>
      <w:tr w:rsidR="00A10D14" w14:paraId="4441CA77" w14:textId="77777777">
        <w:trPr>
          <w:trHeight w:val="338"/>
        </w:trPr>
        <w:tc>
          <w:tcPr>
            <w:tcW w:w="2962" w:type="dxa"/>
          </w:tcPr>
          <w:p w14:paraId="759E4398" w14:textId="77777777" w:rsidR="00A10D14" w:rsidRDefault="00951273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4</w:t>
            </w:r>
          </w:p>
        </w:tc>
        <w:tc>
          <w:tcPr>
            <w:tcW w:w="3072" w:type="dxa"/>
          </w:tcPr>
          <w:p w14:paraId="539403BF" w14:textId="77777777" w:rsidR="00A10D14" w:rsidRDefault="00951273">
            <w:pPr>
              <w:pStyle w:val="TableParagraph"/>
              <w:spacing w:before="55"/>
              <w:ind w:left="1437"/>
              <w:rPr>
                <w:sz w:val="20"/>
              </w:rPr>
            </w:pPr>
            <w:r>
              <w:rPr>
                <w:sz w:val="20"/>
              </w:rPr>
              <w:t>12</w:t>
            </w:r>
          </w:p>
        </w:tc>
        <w:tc>
          <w:tcPr>
            <w:tcW w:w="4213" w:type="dxa"/>
          </w:tcPr>
          <w:p w14:paraId="70609505" w14:textId="0523623D" w:rsidR="00A10D14" w:rsidRDefault="00951273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8</w:t>
            </w:r>
            <w:r w:rsidR="00B25D82">
              <w:rPr>
                <w:w w:val="99"/>
                <w:sz w:val="20"/>
              </w:rPr>
              <w:t>,00</w:t>
            </w:r>
          </w:p>
        </w:tc>
      </w:tr>
      <w:tr w:rsidR="00A10D14" w14:paraId="32416D1E" w14:textId="77777777">
        <w:trPr>
          <w:trHeight w:val="338"/>
        </w:trPr>
        <w:tc>
          <w:tcPr>
            <w:tcW w:w="2962" w:type="dxa"/>
            <w:tcBorders>
              <w:bottom w:val="single" w:sz="6" w:space="0" w:color="000000"/>
            </w:tcBorders>
          </w:tcPr>
          <w:p w14:paraId="2B011591" w14:textId="77777777" w:rsidR="00A10D14" w:rsidRDefault="00951273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</w:p>
        </w:tc>
        <w:tc>
          <w:tcPr>
            <w:tcW w:w="3072" w:type="dxa"/>
            <w:tcBorders>
              <w:bottom w:val="single" w:sz="6" w:space="0" w:color="000000"/>
            </w:tcBorders>
          </w:tcPr>
          <w:p w14:paraId="63A52973" w14:textId="77777777" w:rsidR="00A10D14" w:rsidRDefault="00951273">
            <w:pPr>
              <w:pStyle w:val="TableParagraph"/>
              <w:spacing w:before="55"/>
              <w:ind w:left="1437"/>
              <w:rPr>
                <w:sz w:val="20"/>
              </w:rPr>
            </w:pPr>
            <w:r>
              <w:rPr>
                <w:sz w:val="20"/>
              </w:rPr>
              <w:t>20</w:t>
            </w:r>
          </w:p>
        </w:tc>
        <w:tc>
          <w:tcPr>
            <w:tcW w:w="4213" w:type="dxa"/>
            <w:tcBorders>
              <w:bottom w:val="single" w:sz="6" w:space="0" w:color="000000"/>
            </w:tcBorders>
          </w:tcPr>
          <w:p w14:paraId="52340F72" w14:textId="2480EBF4" w:rsidR="00A10D14" w:rsidRDefault="00951273">
            <w:pPr>
              <w:pStyle w:val="TableParagraph"/>
              <w:spacing w:before="55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5</w:t>
            </w:r>
            <w:r w:rsidR="00B25D82">
              <w:rPr>
                <w:w w:val="99"/>
                <w:sz w:val="20"/>
              </w:rPr>
              <w:t>,00</w:t>
            </w:r>
          </w:p>
        </w:tc>
      </w:tr>
      <w:tr w:rsidR="00A10D14" w14:paraId="37F7A945" w14:textId="77777777">
        <w:trPr>
          <w:trHeight w:val="338"/>
        </w:trPr>
        <w:tc>
          <w:tcPr>
            <w:tcW w:w="2962" w:type="dxa"/>
            <w:tcBorders>
              <w:top w:val="single" w:sz="6" w:space="0" w:color="000000"/>
            </w:tcBorders>
          </w:tcPr>
          <w:p w14:paraId="1303F689" w14:textId="77777777" w:rsidR="00A10D14" w:rsidRDefault="00951273">
            <w:pPr>
              <w:pStyle w:val="TableParagraph"/>
              <w:spacing w:before="53"/>
              <w:ind w:left="7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6</w:t>
            </w:r>
          </w:p>
        </w:tc>
        <w:tc>
          <w:tcPr>
            <w:tcW w:w="3072" w:type="dxa"/>
            <w:tcBorders>
              <w:top w:val="single" w:sz="6" w:space="0" w:color="000000"/>
            </w:tcBorders>
          </w:tcPr>
          <w:p w14:paraId="1A15A90F" w14:textId="77777777" w:rsidR="00A10D14" w:rsidRDefault="00951273">
            <w:pPr>
              <w:pStyle w:val="TableParagraph"/>
              <w:spacing w:before="53"/>
              <w:ind w:left="1437"/>
              <w:rPr>
                <w:sz w:val="20"/>
              </w:rPr>
            </w:pPr>
            <w:r>
              <w:rPr>
                <w:sz w:val="20"/>
              </w:rPr>
              <w:t>40</w:t>
            </w:r>
          </w:p>
        </w:tc>
        <w:tc>
          <w:tcPr>
            <w:tcW w:w="4213" w:type="dxa"/>
            <w:tcBorders>
              <w:top w:val="single" w:sz="6" w:space="0" w:color="000000"/>
            </w:tcBorders>
          </w:tcPr>
          <w:p w14:paraId="4C035C45" w14:textId="00E8C3CA" w:rsidR="00A10D14" w:rsidRDefault="00951273">
            <w:pPr>
              <w:pStyle w:val="TableParagraph"/>
              <w:spacing w:before="53"/>
              <w:ind w:left="1860" w:right="1851"/>
              <w:jc w:val="center"/>
              <w:rPr>
                <w:sz w:val="20"/>
              </w:rPr>
            </w:pPr>
            <w:r>
              <w:rPr>
                <w:sz w:val="20"/>
              </w:rPr>
              <w:t>2,5</w:t>
            </w:r>
            <w:r w:rsidR="00B25D82">
              <w:rPr>
                <w:sz w:val="20"/>
              </w:rPr>
              <w:t>0</w:t>
            </w:r>
          </w:p>
        </w:tc>
      </w:tr>
    </w:tbl>
    <w:p w14:paraId="33258C9E" w14:textId="77777777" w:rsidR="00A10D14" w:rsidRDefault="00A10D14">
      <w:pPr>
        <w:pStyle w:val="Zkladntext"/>
        <w:spacing w:before="10"/>
        <w:rPr>
          <w:sz w:val="23"/>
        </w:rPr>
      </w:pPr>
    </w:p>
    <w:p w14:paraId="429046FD" w14:textId="77777777" w:rsidR="00A10D14" w:rsidRDefault="00951273">
      <w:pPr>
        <w:ind w:left="113" w:right="566"/>
        <w:jc w:val="both"/>
        <w:rPr>
          <w:b/>
          <w:sz w:val="24"/>
        </w:rPr>
      </w:pPr>
      <w:r>
        <w:rPr>
          <w:sz w:val="24"/>
        </w:rPr>
        <w:t xml:space="preserve">Drobný nehmotný majetok </w:t>
      </w:r>
      <w:r>
        <w:rPr>
          <w:b/>
          <w:sz w:val="24"/>
        </w:rPr>
        <w:t>od 0 Eur do 2 400 Eur</w:t>
      </w:r>
      <w:r>
        <w:rPr>
          <w:sz w:val="24"/>
        </w:rPr>
        <w:t>, ktorý podľa rozhodnutia</w:t>
      </w:r>
      <w:r>
        <w:rPr>
          <w:spacing w:val="1"/>
          <w:sz w:val="24"/>
        </w:rPr>
        <w:t xml:space="preserve"> </w:t>
      </w:r>
      <w:r>
        <w:rPr>
          <w:sz w:val="24"/>
        </w:rPr>
        <w:t>účtovnej jednotky nie je</w:t>
      </w:r>
      <w:r>
        <w:rPr>
          <w:spacing w:val="1"/>
          <w:sz w:val="24"/>
        </w:rPr>
        <w:t xml:space="preserve"> </w:t>
      </w:r>
      <w:r>
        <w:rPr>
          <w:sz w:val="24"/>
        </w:rPr>
        <w:t>dlhodobým</w:t>
      </w:r>
      <w:r>
        <w:rPr>
          <w:spacing w:val="-1"/>
          <w:sz w:val="24"/>
        </w:rPr>
        <w:t xml:space="preserve"> </w:t>
      </w:r>
      <w:r>
        <w:rPr>
          <w:sz w:val="24"/>
        </w:rPr>
        <w:t>nehmotným</w:t>
      </w:r>
      <w:r>
        <w:rPr>
          <w:spacing w:val="-2"/>
          <w:sz w:val="24"/>
        </w:rPr>
        <w:t xml:space="preserve"> </w:t>
      </w:r>
      <w:r>
        <w:rPr>
          <w:sz w:val="24"/>
        </w:rPr>
        <w:t>majetkom sa</w:t>
      </w:r>
      <w:r>
        <w:rPr>
          <w:spacing w:val="-2"/>
          <w:sz w:val="24"/>
        </w:rPr>
        <w:t xml:space="preserve"> </w:t>
      </w:r>
      <w:r>
        <w:rPr>
          <w:sz w:val="24"/>
        </w:rPr>
        <w:t>účtuje</w:t>
      </w:r>
      <w:r>
        <w:rPr>
          <w:spacing w:val="-1"/>
          <w:sz w:val="24"/>
        </w:rPr>
        <w:t xml:space="preserve"> </w:t>
      </w:r>
      <w:r>
        <w:rPr>
          <w:sz w:val="24"/>
        </w:rPr>
        <w:t>pri obstaraní 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3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účet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518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-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Ostatné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služby.</w:t>
      </w:r>
    </w:p>
    <w:p w14:paraId="34003D97" w14:textId="77777777" w:rsidR="00A10D14" w:rsidRDefault="00951273">
      <w:pPr>
        <w:ind w:left="113" w:right="566"/>
        <w:jc w:val="both"/>
        <w:rPr>
          <w:b/>
          <w:sz w:val="24"/>
        </w:rPr>
      </w:pPr>
      <w:r>
        <w:rPr>
          <w:sz w:val="24"/>
        </w:rPr>
        <w:t xml:space="preserve">Drobný hmotný majetok </w:t>
      </w:r>
      <w:r>
        <w:rPr>
          <w:b/>
          <w:sz w:val="24"/>
        </w:rPr>
        <w:t>od 0 Eur do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 xml:space="preserve">1 700 Eur, </w:t>
      </w:r>
      <w:r>
        <w:rPr>
          <w:sz w:val="24"/>
        </w:rPr>
        <w:t>ktorý podľa rozhodnutia</w:t>
      </w:r>
      <w:r>
        <w:rPr>
          <w:spacing w:val="1"/>
          <w:sz w:val="24"/>
        </w:rPr>
        <w:t xml:space="preserve"> </w:t>
      </w:r>
      <w:r>
        <w:rPr>
          <w:sz w:val="24"/>
        </w:rPr>
        <w:t>účtovnej jednotky nie je</w:t>
      </w:r>
      <w:r>
        <w:rPr>
          <w:spacing w:val="1"/>
          <w:sz w:val="24"/>
        </w:rPr>
        <w:t xml:space="preserve"> </w:t>
      </w:r>
      <w:r>
        <w:rPr>
          <w:sz w:val="24"/>
        </w:rPr>
        <w:t>dlhodobým</w:t>
      </w:r>
      <w:r>
        <w:rPr>
          <w:spacing w:val="-1"/>
          <w:sz w:val="24"/>
        </w:rPr>
        <w:t xml:space="preserve"> </w:t>
      </w:r>
      <w:r>
        <w:rPr>
          <w:sz w:val="24"/>
        </w:rPr>
        <w:t>hmotným majetkom sa</w:t>
      </w:r>
      <w:r>
        <w:rPr>
          <w:spacing w:val="-1"/>
          <w:sz w:val="24"/>
        </w:rPr>
        <w:t xml:space="preserve"> </w:t>
      </w:r>
      <w:r>
        <w:rPr>
          <w:sz w:val="24"/>
        </w:rPr>
        <w:t>účtuje</w:t>
      </w:r>
      <w:r>
        <w:rPr>
          <w:spacing w:val="-1"/>
          <w:sz w:val="24"/>
        </w:rPr>
        <w:t xml:space="preserve"> </w:t>
      </w:r>
      <w:r>
        <w:rPr>
          <w:sz w:val="24"/>
        </w:rPr>
        <w:t>ako</w:t>
      </w:r>
      <w:r>
        <w:rPr>
          <w:spacing w:val="2"/>
          <w:sz w:val="24"/>
        </w:rPr>
        <w:t xml:space="preserve"> </w:t>
      </w:r>
      <w:r>
        <w:rPr>
          <w:b/>
          <w:sz w:val="24"/>
        </w:rPr>
        <w:t>zásoby.</w:t>
      </w:r>
    </w:p>
    <w:p w14:paraId="08478FFE" w14:textId="77777777" w:rsidR="00A10D14" w:rsidRDefault="00A10D14">
      <w:pPr>
        <w:jc w:val="both"/>
        <w:rPr>
          <w:sz w:val="24"/>
        </w:rPr>
        <w:sectPr w:rsidR="00A10D14" w:rsidSect="004E7864">
          <w:pgSz w:w="11910" w:h="16840"/>
          <w:pgMar w:top="1480" w:right="0" w:bottom="840" w:left="1020" w:header="717" w:footer="647" w:gutter="0"/>
          <w:cols w:space="720"/>
        </w:sectPr>
      </w:pPr>
    </w:p>
    <w:p w14:paraId="3C6BB759" w14:textId="77777777" w:rsidR="00A10D14" w:rsidRDefault="00951273">
      <w:pPr>
        <w:pStyle w:val="Nadpis1"/>
        <w:numPr>
          <w:ilvl w:val="0"/>
          <w:numId w:val="2"/>
        </w:numPr>
        <w:tabs>
          <w:tab w:val="left" w:pos="397"/>
        </w:tabs>
        <w:spacing w:before="80"/>
      </w:pPr>
      <w:r>
        <w:lastRenderedPageBreak/>
        <w:t>Zásady</w:t>
      </w:r>
      <w:r>
        <w:rPr>
          <w:spacing w:val="-2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zohľadnenie</w:t>
      </w:r>
      <w:r>
        <w:rPr>
          <w:spacing w:val="-3"/>
        </w:rPr>
        <w:t xml:space="preserve"> </w:t>
      </w:r>
      <w:r>
        <w:t>zníženia</w:t>
      </w:r>
      <w:r>
        <w:rPr>
          <w:spacing w:val="-1"/>
        </w:rPr>
        <w:t xml:space="preserve"> </w:t>
      </w:r>
      <w:r>
        <w:t>hodnoty</w:t>
      </w:r>
      <w:r>
        <w:rPr>
          <w:spacing w:val="-2"/>
        </w:rPr>
        <w:t xml:space="preserve"> </w:t>
      </w:r>
      <w:r>
        <w:t>majetku.</w:t>
      </w:r>
    </w:p>
    <w:p w14:paraId="0B65B464" w14:textId="5C860648" w:rsidR="00A10D14" w:rsidRDefault="00951273">
      <w:pPr>
        <w:pStyle w:val="Zkladntext"/>
        <w:spacing w:after="10"/>
        <w:ind w:left="113" w:right="335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 wp14:anchorId="593F7416" wp14:editId="6AE489C4">
                <wp:simplePos x="0" y="0"/>
                <wp:positionH relativeFrom="page">
                  <wp:posOffset>5720715</wp:posOffset>
                </wp:positionH>
                <wp:positionV relativeFrom="paragraph">
                  <wp:posOffset>390525</wp:posOffset>
                </wp:positionV>
                <wp:extent cx="116840" cy="116840"/>
                <wp:effectExtent l="0" t="0" r="0" b="0"/>
                <wp:wrapNone/>
                <wp:docPr id="36458968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8CED3C9" w14:textId="77777777" w:rsidR="00A10D14" w:rsidRDefault="00A10D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93F7416" id="Rectangle 7" o:spid="_x0000_s1031" style="position:absolute;left:0;text-align:left;margin-left:450.45pt;margin-top:30.75pt;width:9.2pt;height:9.2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" filled="f" strokeweight=".72pt">
                <v:textbox>
                  <w:txbxContent>
                    <w:p w14:paraId="38CED3C9" w14:textId="77777777" w:rsidR="00A10D14" w:rsidRDefault="00A10D14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 wp14:anchorId="72554449" wp14:editId="448EBA76">
                <wp:simplePos x="0" y="0"/>
                <wp:positionH relativeFrom="page">
                  <wp:posOffset>5725160</wp:posOffset>
                </wp:positionH>
                <wp:positionV relativeFrom="paragraph">
                  <wp:posOffset>565785</wp:posOffset>
                </wp:positionV>
                <wp:extent cx="116840" cy="116840"/>
                <wp:effectExtent l="0" t="0" r="0" b="0"/>
                <wp:wrapNone/>
                <wp:docPr id="178877607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135471A4" w14:textId="77777777" w:rsidR="00A10D14" w:rsidRDefault="00A10D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54449" id="Rectangle 8" o:spid="_x0000_s1032" style="position:absolute;left:0;text-align:left;margin-left:450.8pt;margin-top:44.55pt;width:9.2pt;height:9.2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" filled="f" strokeweight=".72pt">
                <v:textbox>
                  <w:txbxContent>
                    <w:p w14:paraId="135471A4" w14:textId="77777777" w:rsidR="00A10D14" w:rsidRDefault="00A10D14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1" locked="0" layoutInCell="1" allowOverlap="1" wp14:anchorId="4C29A2A0" wp14:editId="217DA87C">
                <wp:simplePos x="0" y="0"/>
                <wp:positionH relativeFrom="page">
                  <wp:posOffset>5725160</wp:posOffset>
                </wp:positionH>
                <wp:positionV relativeFrom="paragraph">
                  <wp:posOffset>741045</wp:posOffset>
                </wp:positionV>
                <wp:extent cx="116840" cy="116840"/>
                <wp:effectExtent l="0" t="0" r="0" b="0"/>
                <wp:wrapNone/>
                <wp:docPr id="1981373386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54E5E2DC" w14:textId="77777777" w:rsidR="00A10D14" w:rsidRDefault="00A10D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C29A2A0" id="Rectangle 9" o:spid="_x0000_s1033" style="position:absolute;left:0;text-align:left;margin-left:450.8pt;margin-top:58.35pt;width:9.2pt;height:9.2pt;z-index:-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" filled="f" strokeweight=".72pt">
                <v:textbox>
                  <w:txbxContent>
                    <w:p w14:paraId="54E5E2DC" w14:textId="77777777" w:rsidR="00A10D14" w:rsidRDefault="00A10D14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1" locked="0" layoutInCell="1" allowOverlap="1" wp14:anchorId="7450A292" wp14:editId="52F40B7C">
                <wp:simplePos x="0" y="0"/>
                <wp:positionH relativeFrom="page">
                  <wp:posOffset>5725160</wp:posOffset>
                </wp:positionH>
                <wp:positionV relativeFrom="paragraph">
                  <wp:posOffset>916305</wp:posOffset>
                </wp:positionV>
                <wp:extent cx="116840" cy="116840"/>
                <wp:effectExtent l="0" t="0" r="0" b="0"/>
                <wp:wrapNone/>
                <wp:docPr id="577955709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6C8A287" w14:textId="77777777" w:rsidR="00A10D14" w:rsidRDefault="00A10D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450A292" id="Rectangle 10" o:spid="_x0000_s1034" style="position:absolute;left:0;text-align:left;margin-left:450.8pt;margin-top:72.15pt;width:9.2pt;height:9.2pt;z-index:-2516556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" filled="f" strokeweight=".72pt">
                <v:textbox>
                  <w:txbxContent>
                    <w:p w14:paraId="46C8A287" w14:textId="77777777" w:rsidR="00A10D14" w:rsidRDefault="00A10D14"/>
                  </w:txbxContent>
                </v:textbox>
                <w10:wrap anchorx="page"/>
              </v:rect>
            </w:pict>
          </mc:Fallback>
        </mc:AlternateContent>
      </w:r>
      <w:r>
        <w:t xml:space="preserve">Prechodné zníženie hodnoty majetku sa vyjadruje </w:t>
      </w:r>
      <w:r>
        <w:rPr>
          <w:u w:val="single"/>
        </w:rPr>
        <w:t>opravnou položkou</w:t>
      </w:r>
      <w:r>
        <w:t>.</w:t>
      </w:r>
      <w:r>
        <w:rPr>
          <w:spacing w:val="1"/>
        </w:rPr>
        <w:t xml:space="preserve"> </w:t>
      </w:r>
      <w:r>
        <w:t>Účtovná</w:t>
      </w:r>
      <w:r>
        <w:rPr>
          <w:spacing w:val="-3"/>
        </w:rPr>
        <w:t xml:space="preserve"> </w:t>
      </w:r>
      <w:r>
        <w:t>jednotka</w:t>
      </w:r>
      <w:r>
        <w:rPr>
          <w:spacing w:val="-2"/>
        </w:rPr>
        <w:t xml:space="preserve"> </w:t>
      </w:r>
      <w:r>
        <w:t>podľa</w:t>
      </w:r>
      <w:r>
        <w:rPr>
          <w:spacing w:val="-2"/>
        </w:rPr>
        <w:t xml:space="preserve"> </w:t>
      </w:r>
      <w:r>
        <w:t>vnútorného</w:t>
      </w:r>
      <w:r>
        <w:rPr>
          <w:spacing w:val="-2"/>
        </w:rPr>
        <w:t xml:space="preserve"> </w:t>
      </w:r>
      <w:r>
        <w:t>predpisu</w:t>
      </w:r>
      <w:r>
        <w:rPr>
          <w:spacing w:val="-3"/>
        </w:rPr>
        <w:t xml:space="preserve"> </w:t>
      </w:r>
      <w:r>
        <w:t>tvorila</w:t>
      </w:r>
      <w:r>
        <w:rPr>
          <w:spacing w:val="-3"/>
        </w:rPr>
        <w:t xml:space="preserve"> </w:t>
      </w:r>
      <w:r>
        <w:t>opravné</w:t>
      </w:r>
      <w:r>
        <w:rPr>
          <w:spacing w:val="-3"/>
        </w:rPr>
        <w:t xml:space="preserve"> </w:t>
      </w:r>
      <w:r>
        <w:t>položky</w:t>
      </w:r>
      <w:r>
        <w:rPr>
          <w:spacing w:val="-3"/>
        </w:rPr>
        <w:t xml:space="preserve"> </w:t>
      </w:r>
      <w:r>
        <w:t>k:</w:t>
      </w:r>
    </w:p>
    <w:tbl>
      <w:tblPr>
        <w:tblW w:w="0" w:type="auto"/>
        <w:tblInd w:w="387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28"/>
        <w:gridCol w:w="2749"/>
        <w:gridCol w:w="837"/>
      </w:tblGrid>
      <w:tr w:rsidR="00A10D14" w14:paraId="20FB3C02" w14:textId="77777777">
        <w:trPr>
          <w:trHeight w:val="270"/>
        </w:trPr>
        <w:tc>
          <w:tcPr>
            <w:tcW w:w="6028" w:type="dxa"/>
          </w:tcPr>
          <w:p w14:paraId="57C618BF" w14:textId="77777777" w:rsidR="00A10D14" w:rsidRDefault="00951273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49" w:type="dxa"/>
          </w:tcPr>
          <w:p w14:paraId="65B04EF8" w14:textId="77777777" w:rsidR="00A10D14" w:rsidRDefault="00951273">
            <w:pPr>
              <w:pStyle w:val="TableParagraph"/>
              <w:spacing w:before="8" w:line="242" w:lineRule="exact"/>
              <w:ind w:right="503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37" w:type="dxa"/>
          </w:tcPr>
          <w:p w14:paraId="37D27C67" w14:textId="77777777" w:rsidR="00A10D14" w:rsidRDefault="00951273">
            <w:pPr>
              <w:pStyle w:val="TableParagraph"/>
              <w:spacing w:before="8" w:line="242" w:lineRule="exact"/>
              <w:ind w:right="58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479C20F" wp14:editId="5E169F93">
                  <wp:extent cx="126365" cy="126365"/>
                  <wp:effectExtent l="0" t="0" r="0" b="0"/>
                  <wp:docPr id="11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3.pn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2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A10D14" w14:paraId="6C56F43A" w14:textId="77777777">
        <w:trPr>
          <w:trHeight w:val="275"/>
        </w:trPr>
        <w:tc>
          <w:tcPr>
            <w:tcW w:w="6028" w:type="dxa"/>
          </w:tcPr>
          <w:p w14:paraId="6139E23B" w14:textId="77777777" w:rsidR="00A10D14" w:rsidRDefault="00951273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neodpisovanému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majetku</w:t>
            </w:r>
          </w:p>
        </w:tc>
        <w:tc>
          <w:tcPr>
            <w:tcW w:w="2749" w:type="dxa"/>
          </w:tcPr>
          <w:p w14:paraId="04A8D28B" w14:textId="77777777" w:rsidR="00A10D14" w:rsidRDefault="00951273">
            <w:pPr>
              <w:pStyle w:val="TableParagraph"/>
              <w:spacing w:before="13" w:line="242" w:lineRule="exact"/>
              <w:ind w:right="495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37" w:type="dxa"/>
          </w:tcPr>
          <w:p w14:paraId="5BA1E18E" w14:textId="77777777" w:rsidR="00A10D14" w:rsidRDefault="00951273">
            <w:pPr>
              <w:pStyle w:val="TableParagraph"/>
              <w:spacing w:before="13" w:line="242" w:lineRule="exact"/>
              <w:ind w:right="49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24F4BA59" wp14:editId="5B9DAA0B">
                  <wp:extent cx="126365" cy="126365"/>
                  <wp:effectExtent l="0" t="0" r="0" b="0"/>
                  <wp:docPr id="13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3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A10D14" w14:paraId="39F8FAF5" w14:textId="77777777">
        <w:trPr>
          <w:trHeight w:val="275"/>
        </w:trPr>
        <w:tc>
          <w:tcPr>
            <w:tcW w:w="6028" w:type="dxa"/>
          </w:tcPr>
          <w:p w14:paraId="5EE447A2" w14:textId="77777777" w:rsidR="00A10D14" w:rsidRDefault="00951273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nedokončeným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investíciám</w:t>
            </w:r>
          </w:p>
        </w:tc>
        <w:tc>
          <w:tcPr>
            <w:tcW w:w="2749" w:type="dxa"/>
          </w:tcPr>
          <w:p w14:paraId="769D07B6" w14:textId="77777777" w:rsidR="00A10D14" w:rsidRDefault="00951273">
            <w:pPr>
              <w:pStyle w:val="TableParagraph"/>
              <w:spacing w:before="13" w:line="242" w:lineRule="exact"/>
              <w:ind w:right="495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37" w:type="dxa"/>
          </w:tcPr>
          <w:p w14:paraId="013DC69C" w14:textId="77777777" w:rsidR="00A10D14" w:rsidRDefault="00951273">
            <w:pPr>
              <w:pStyle w:val="TableParagraph"/>
              <w:spacing w:before="13" w:line="242" w:lineRule="exact"/>
              <w:ind w:right="49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4A914D4C" wp14:editId="434F4CA1">
                  <wp:extent cx="126365" cy="126365"/>
                  <wp:effectExtent l="0" t="0" r="0" b="0"/>
                  <wp:docPr id="15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5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3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A10D14" w14:paraId="7800DF91" w14:textId="77777777">
        <w:trPr>
          <w:trHeight w:val="275"/>
        </w:trPr>
        <w:tc>
          <w:tcPr>
            <w:tcW w:w="6028" w:type="dxa"/>
          </w:tcPr>
          <w:p w14:paraId="1FC049E5" w14:textId="77777777" w:rsidR="00A10D14" w:rsidRDefault="00951273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dlhodobému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finančnému majetku</w:t>
            </w:r>
          </w:p>
        </w:tc>
        <w:tc>
          <w:tcPr>
            <w:tcW w:w="2749" w:type="dxa"/>
          </w:tcPr>
          <w:p w14:paraId="2EDFA0AC" w14:textId="77777777" w:rsidR="00A10D14" w:rsidRDefault="00951273">
            <w:pPr>
              <w:pStyle w:val="TableParagraph"/>
              <w:spacing w:before="13" w:line="242" w:lineRule="exact"/>
              <w:ind w:right="495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37" w:type="dxa"/>
          </w:tcPr>
          <w:p w14:paraId="5423AF17" w14:textId="77777777" w:rsidR="00A10D14" w:rsidRDefault="00951273">
            <w:pPr>
              <w:pStyle w:val="TableParagraph"/>
              <w:spacing w:before="13" w:line="242" w:lineRule="exact"/>
              <w:ind w:right="49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543B852B" wp14:editId="0A70A3CF">
                  <wp:extent cx="126365" cy="126365"/>
                  <wp:effectExtent l="0" t="0" r="0" b="0"/>
                  <wp:docPr id="17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image1.png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3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A10D14" w14:paraId="31824341" w14:textId="77777777">
        <w:trPr>
          <w:trHeight w:val="276"/>
        </w:trPr>
        <w:tc>
          <w:tcPr>
            <w:tcW w:w="6028" w:type="dxa"/>
          </w:tcPr>
          <w:p w14:paraId="548DB230" w14:textId="77777777" w:rsidR="00A10D14" w:rsidRDefault="00951273">
            <w:pPr>
              <w:pStyle w:val="TableParagraph"/>
              <w:tabs>
                <w:tab w:val="left" w:pos="409"/>
              </w:tabs>
              <w:spacing w:line="256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zásobám</w:t>
            </w:r>
          </w:p>
        </w:tc>
        <w:tc>
          <w:tcPr>
            <w:tcW w:w="2749" w:type="dxa"/>
          </w:tcPr>
          <w:p w14:paraId="5AF9C6A9" w14:textId="77777777" w:rsidR="00A10D14" w:rsidRDefault="00951273">
            <w:pPr>
              <w:pStyle w:val="TableParagraph"/>
              <w:spacing w:before="13" w:line="242" w:lineRule="exact"/>
              <w:ind w:right="495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37" w:type="dxa"/>
          </w:tcPr>
          <w:p w14:paraId="3B471876" w14:textId="77777777" w:rsidR="00A10D14" w:rsidRDefault="00951273">
            <w:pPr>
              <w:pStyle w:val="TableParagraph"/>
              <w:spacing w:before="13" w:line="242" w:lineRule="exact"/>
              <w:ind w:right="49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1E48DFDE" wp14:editId="6CC10CCE">
                  <wp:extent cx="126365" cy="126365"/>
                  <wp:effectExtent l="0" t="0" r="0" b="0"/>
                  <wp:docPr id="19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" name="image5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3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  <w:tr w:rsidR="00A10D14" w14:paraId="3E336FE2" w14:textId="77777777">
        <w:trPr>
          <w:trHeight w:val="270"/>
        </w:trPr>
        <w:tc>
          <w:tcPr>
            <w:tcW w:w="6028" w:type="dxa"/>
          </w:tcPr>
          <w:p w14:paraId="6D5AED07" w14:textId="77777777" w:rsidR="00A10D14" w:rsidRDefault="00951273">
            <w:pPr>
              <w:pStyle w:val="TableParagraph"/>
              <w:tabs>
                <w:tab w:val="left" w:pos="409"/>
              </w:tabs>
              <w:spacing w:line="251" w:lineRule="exact"/>
              <w:ind w:left="50"/>
              <w:rPr>
                <w:sz w:val="24"/>
              </w:rPr>
            </w:pPr>
            <w:r>
              <w:t>-</w:t>
            </w:r>
            <w:r>
              <w:tab/>
            </w:r>
            <w:r>
              <w:rPr>
                <w:sz w:val="24"/>
              </w:rPr>
              <w:t>pohľadávkam</w:t>
            </w:r>
          </w:p>
        </w:tc>
        <w:tc>
          <w:tcPr>
            <w:tcW w:w="2749" w:type="dxa"/>
          </w:tcPr>
          <w:p w14:paraId="54440C45" w14:textId="77777777" w:rsidR="00A10D14" w:rsidRDefault="00951273">
            <w:pPr>
              <w:pStyle w:val="TableParagraph"/>
              <w:spacing w:before="13" w:line="237" w:lineRule="exact"/>
              <w:ind w:right="495"/>
              <w:jc w:val="right"/>
              <w:rPr>
                <w:b/>
              </w:rPr>
            </w:pPr>
            <w:r>
              <w:rPr>
                <w:b/>
              </w:rPr>
              <w:t>áno</w:t>
            </w:r>
          </w:p>
        </w:tc>
        <w:tc>
          <w:tcPr>
            <w:tcW w:w="837" w:type="dxa"/>
          </w:tcPr>
          <w:p w14:paraId="51978E1B" w14:textId="77777777" w:rsidR="00A10D14" w:rsidRDefault="00951273">
            <w:pPr>
              <w:pStyle w:val="TableParagraph"/>
              <w:spacing w:before="13" w:line="237" w:lineRule="exact"/>
              <w:ind w:right="49"/>
              <w:jc w:val="right"/>
              <w:rPr>
                <w:b/>
              </w:rPr>
            </w:pPr>
            <w:r>
              <w:rPr>
                <w:noProof/>
                <w:position w:val="-2"/>
              </w:rPr>
              <w:drawing>
                <wp:inline distT="0" distB="0" distL="0" distR="0" wp14:anchorId="45152DC7" wp14:editId="5889F758">
                  <wp:extent cx="126365" cy="126365"/>
                  <wp:effectExtent l="0" t="0" r="0" b="0"/>
                  <wp:docPr id="21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image5.pn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6493" cy="1264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0"/>
              </w:rPr>
              <w:t xml:space="preserve">  </w:t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b/>
              </w:rPr>
              <w:t>nie</w:t>
            </w:r>
          </w:p>
        </w:tc>
      </w:tr>
    </w:tbl>
    <w:p w14:paraId="56581548" w14:textId="77777777" w:rsidR="00A10D14" w:rsidRDefault="00A10D14">
      <w:pPr>
        <w:pStyle w:val="Zkladntext"/>
      </w:pPr>
    </w:p>
    <w:p w14:paraId="0C353F61" w14:textId="6DAE5A1C" w:rsidR="00A10D14" w:rsidRDefault="00951273">
      <w:pPr>
        <w:pStyle w:val="Nadpis1"/>
        <w:numPr>
          <w:ilvl w:val="0"/>
          <w:numId w:val="2"/>
        </w:numPr>
        <w:tabs>
          <w:tab w:val="left" w:pos="397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1" locked="0" layoutInCell="1" allowOverlap="1" wp14:anchorId="3FE2D2D2" wp14:editId="3BEF7D80">
                <wp:simplePos x="0" y="0"/>
                <wp:positionH relativeFrom="page">
                  <wp:posOffset>5725160</wp:posOffset>
                </wp:positionH>
                <wp:positionV relativeFrom="paragraph">
                  <wp:posOffset>-485140</wp:posOffset>
                </wp:positionV>
                <wp:extent cx="116840" cy="116840"/>
                <wp:effectExtent l="0" t="0" r="0" b="0"/>
                <wp:wrapNone/>
                <wp:docPr id="90371972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7160195B" w14:textId="77777777" w:rsidR="00A10D14" w:rsidRDefault="00A10D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FE2D2D2" id="Rectangle 11" o:spid="_x0000_s1035" style="position:absolute;left:0;text-align:left;margin-left:450.8pt;margin-top:-38.2pt;width:9.2pt;height:9.2pt;z-index:-251654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" filled="f" strokeweight=".72pt">
                <v:textbox>
                  <w:txbxContent>
                    <w:p w14:paraId="7160195B" w14:textId="77777777" w:rsidR="00A10D14" w:rsidRDefault="00A10D14"/>
                  </w:txbxContent>
                </v:textbox>
                <w10:wrap anchorx="page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7BBE92AF" wp14:editId="6BCEAD4A">
                <wp:simplePos x="0" y="0"/>
                <wp:positionH relativeFrom="page">
                  <wp:posOffset>5725160</wp:posOffset>
                </wp:positionH>
                <wp:positionV relativeFrom="paragraph">
                  <wp:posOffset>-309880</wp:posOffset>
                </wp:positionV>
                <wp:extent cx="116840" cy="116840"/>
                <wp:effectExtent l="0" t="0" r="0" b="0"/>
                <wp:wrapNone/>
                <wp:docPr id="251481643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6840" cy="116840"/>
                        </a:xfrm>
                        <a:prstGeom prst="rect">
                          <a:avLst/>
                        </a:prstGeom>
                        <a:noFill/>
                        <a:ln w="9144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0401898F" w14:textId="77777777" w:rsidR="00A10D14" w:rsidRDefault="00A10D14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BBE92AF" id="Rectangle 12" o:spid="_x0000_s1036" style="position:absolute;left:0;text-align:left;margin-left:450.8pt;margin-top:-24.4pt;width:9.2pt;height:9.2pt;z-index:-251653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" filled="f" strokeweight=".72pt">
                <v:textbox>
                  <w:txbxContent>
                    <w:p w14:paraId="0401898F" w14:textId="77777777" w:rsidR="00A10D14" w:rsidRDefault="00A10D14"/>
                  </w:txbxContent>
                </v:textbox>
                <w10:wrap anchorx="page"/>
              </v:rect>
            </w:pict>
          </mc:Fallback>
        </mc:AlternateContent>
      </w:r>
      <w:r>
        <w:t>Zásady</w:t>
      </w:r>
      <w:r>
        <w:rPr>
          <w:spacing w:val="-3"/>
        </w:rPr>
        <w:t xml:space="preserve"> </w:t>
      </w:r>
      <w:r>
        <w:t>pre</w:t>
      </w:r>
      <w:r>
        <w:rPr>
          <w:spacing w:val="-3"/>
        </w:rPr>
        <w:t xml:space="preserve"> </w:t>
      </w:r>
      <w:r>
        <w:t>vykazovanie</w:t>
      </w:r>
      <w:r>
        <w:rPr>
          <w:spacing w:val="-3"/>
        </w:rPr>
        <w:t xml:space="preserve"> </w:t>
      </w:r>
      <w:r>
        <w:t>transferov.</w:t>
      </w:r>
    </w:p>
    <w:p w14:paraId="71CD2601" w14:textId="77777777" w:rsidR="00A10D14" w:rsidRDefault="00951273">
      <w:pPr>
        <w:pStyle w:val="Zkladntext"/>
        <w:ind w:left="113"/>
      </w:pPr>
      <w:r>
        <w:t>O</w:t>
      </w:r>
      <w:r>
        <w:rPr>
          <w:spacing w:val="-2"/>
        </w:rPr>
        <w:t xml:space="preserve"> </w:t>
      </w:r>
      <w:r>
        <w:t>nároku</w:t>
      </w:r>
      <w:r>
        <w:rPr>
          <w:spacing w:val="33"/>
        </w:rPr>
        <w:t xml:space="preserve"> </w:t>
      </w:r>
      <w:r>
        <w:t>na</w:t>
      </w:r>
      <w:r>
        <w:rPr>
          <w:spacing w:val="33"/>
        </w:rPr>
        <w:t xml:space="preserve"> </w:t>
      </w:r>
      <w:r>
        <w:t>dotácie</w:t>
      </w:r>
      <w:r>
        <w:rPr>
          <w:spacing w:val="33"/>
        </w:rPr>
        <w:t xml:space="preserve"> </w:t>
      </w:r>
      <w:r>
        <w:t>zo</w:t>
      </w:r>
      <w:r>
        <w:rPr>
          <w:spacing w:val="37"/>
        </w:rPr>
        <w:t xml:space="preserve"> </w:t>
      </w:r>
      <w:r>
        <w:t>štátneho</w:t>
      </w:r>
      <w:r>
        <w:rPr>
          <w:spacing w:val="34"/>
        </w:rPr>
        <w:t xml:space="preserve"> </w:t>
      </w:r>
      <w:r>
        <w:t>rozpočtu</w:t>
      </w:r>
      <w:r>
        <w:rPr>
          <w:spacing w:val="34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účtuje,</w:t>
      </w:r>
      <w:r>
        <w:rPr>
          <w:spacing w:val="33"/>
        </w:rPr>
        <w:t xml:space="preserve"> </w:t>
      </w:r>
      <w:r>
        <w:t>ak</w:t>
      </w:r>
      <w:r>
        <w:rPr>
          <w:spacing w:val="38"/>
        </w:rPr>
        <w:t xml:space="preserve"> </w:t>
      </w:r>
      <w:r>
        <w:t>je</w:t>
      </w:r>
      <w:r>
        <w:rPr>
          <w:spacing w:val="33"/>
        </w:rPr>
        <w:t xml:space="preserve"> </w:t>
      </w:r>
      <w:r>
        <w:t>takmer</w:t>
      </w:r>
      <w:r>
        <w:rPr>
          <w:spacing w:val="34"/>
        </w:rPr>
        <w:t xml:space="preserve"> </w:t>
      </w:r>
      <w:r>
        <w:t>isté,</w:t>
      </w:r>
      <w:r>
        <w:rPr>
          <w:spacing w:val="34"/>
        </w:rPr>
        <w:t xml:space="preserve"> </w:t>
      </w:r>
      <w:r>
        <w:t>že</w:t>
      </w:r>
      <w:r>
        <w:rPr>
          <w:spacing w:val="32"/>
        </w:rPr>
        <w:t xml:space="preserve"> </w:t>
      </w:r>
      <w:r>
        <w:t>sa</w:t>
      </w:r>
      <w:r>
        <w:rPr>
          <w:spacing w:val="34"/>
        </w:rPr>
        <w:t xml:space="preserve"> </w:t>
      </w:r>
      <w:r>
        <w:t>splnia</w:t>
      </w:r>
      <w:r>
        <w:rPr>
          <w:spacing w:val="32"/>
        </w:rPr>
        <w:t xml:space="preserve"> </w:t>
      </w:r>
      <w:r>
        <w:t>všetky</w:t>
      </w:r>
      <w:r>
        <w:rPr>
          <w:spacing w:val="35"/>
        </w:rPr>
        <w:t xml:space="preserve"> </w:t>
      </w:r>
      <w:r>
        <w:t>podmienky</w:t>
      </w:r>
      <w:r>
        <w:rPr>
          <w:spacing w:val="-57"/>
        </w:rPr>
        <w:t xml:space="preserve"> </w:t>
      </w:r>
      <w:r>
        <w:t>súvisiace</w:t>
      </w:r>
      <w:r>
        <w:rPr>
          <w:spacing w:val="-2"/>
        </w:rPr>
        <w:t xml:space="preserve"> </w:t>
      </w:r>
      <w:r>
        <w:t>s dotáciou a</w:t>
      </w:r>
      <w:r>
        <w:rPr>
          <w:spacing w:val="-1"/>
        </w:rPr>
        <w:t xml:space="preserve"> </w:t>
      </w:r>
      <w:r>
        <w:t>súčasne, že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dotácia</w:t>
      </w:r>
      <w:r>
        <w:rPr>
          <w:spacing w:val="-1"/>
        </w:rPr>
        <w:t xml:space="preserve"> </w:t>
      </w:r>
      <w:r>
        <w:t>poskytne.</w:t>
      </w:r>
    </w:p>
    <w:p w14:paraId="6637F649" w14:textId="77777777" w:rsidR="00A10D14" w:rsidRDefault="00A10D14">
      <w:pPr>
        <w:pStyle w:val="Zkladntext"/>
      </w:pPr>
    </w:p>
    <w:p w14:paraId="0BF04D87" w14:textId="77777777" w:rsidR="00A10D14" w:rsidRDefault="00951273">
      <w:pPr>
        <w:pStyle w:val="Nadpis1"/>
        <w:ind w:left="113" w:firstLine="0"/>
      </w:pPr>
      <w:r>
        <w:t>Bežný</w:t>
      </w:r>
      <w:r>
        <w:rPr>
          <w:spacing w:val="-4"/>
        </w:rPr>
        <w:t xml:space="preserve"> </w:t>
      </w:r>
      <w:r>
        <w:t>transfer</w:t>
      </w:r>
    </w:p>
    <w:p w14:paraId="1CDAE2F3" w14:textId="77777777" w:rsidR="00A10D14" w:rsidRDefault="00951273">
      <w:pPr>
        <w:pStyle w:val="Odsekzoznamu"/>
        <w:numPr>
          <w:ilvl w:val="1"/>
          <w:numId w:val="2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1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cudzích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subjektov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1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1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 s</w:t>
      </w:r>
      <w:r>
        <w:rPr>
          <w:spacing w:val="2"/>
          <w:sz w:val="24"/>
        </w:rPr>
        <w:t xml:space="preserve"> </w:t>
      </w:r>
      <w:r>
        <w:rPr>
          <w:sz w:val="24"/>
        </w:rPr>
        <w:t>nákladmi</w:t>
      </w:r>
    </w:p>
    <w:p w14:paraId="144152E1" w14:textId="77777777" w:rsidR="00A10D14" w:rsidRDefault="00951273">
      <w:pPr>
        <w:pStyle w:val="Odsekzoznamu"/>
        <w:numPr>
          <w:ilvl w:val="1"/>
          <w:numId w:val="2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prijatý</w:t>
      </w:r>
      <w:r>
        <w:rPr>
          <w:spacing w:val="-2"/>
          <w:sz w:val="24"/>
        </w:rPr>
        <w:t xml:space="preserve"> </w:t>
      </w:r>
      <w:r>
        <w:rPr>
          <w:sz w:val="24"/>
        </w:rPr>
        <w:t>od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zriaďovateľa</w:t>
      </w:r>
      <w:r>
        <w:rPr>
          <w:spacing w:val="-1"/>
          <w:sz w:val="24"/>
        </w:rPr>
        <w:t xml:space="preserve"> </w:t>
      </w:r>
      <w:r>
        <w:rPr>
          <w:sz w:val="24"/>
        </w:rPr>
        <w:t>- 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výnosov</w:t>
      </w:r>
      <w:r>
        <w:rPr>
          <w:spacing w:val="58"/>
          <w:sz w:val="24"/>
        </w:rPr>
        <w:t xml:space="preserve"> </w:t>
      </w:r>
      <w:r>
        <w:rPr>
          <w:sz w:val="24"/>
        </w:rPr>
        <w:t>vo</w:t>
      </w:r>
      <w:r>
        <w:rPr>
          <w:spacing w:val="-2"/>
          <w:sz w:val="24"/>
        </w:rPr>
        <w:t xml:space="preserve"> </w:t>
      </w:r>
      <w:r>
        <w:rPr>
          <w:sz w:val="24"/>
        </w:rPr>
        <w:t>vecnej</w:t>
      </w:r>
      <w:r>
        <w:rPr>
          <w:spacing w:val="-1"/>
          <w:sz w:val="24"/>
        </w:rPr>
        <w:t xml:space="preserve"> </w:t>
      </w:r>
      <w:r>
        <w:rPr>
          <w:sz w:val="24"/>
        </w:rPr>
        <w:t>a časovej</w:t>
      </w:r>
      <w:r>
        <w:rPr>
          <w:spacing w:val="-1"/>
          <w:sz w:val="24"/>
        </w:rPr>
        <w:t xml:space="preserve"> </w:t>
      </w:r>
      <w:r>
        <w:rPr>
          <w:sz w:val="24"/>
        </w:rPr>
        <w:t>súvislosti</w:t>
      </w:r>
      <w:r>
        <w:rPr>
          <w:spacing w:val="-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výdavkami</w:t>
      </w:r>
    </w:p>
    <w:p w14:paraId="291549F9" w14:textId="77777777" w:rsidR="00A10D14" w:rsidRDefault="00951273">
      <w:pPr>
        <w:pStyle w:val="Odsekzoznamu"/>
        <w:numPr>
          <w:ilvl w:val="1"/>
          <w:numId w:val="2"/>
        </w:numPr>
        <w:tabs>
          <w:tab w:val="left" w:pos="789"/>
          <w:tab w:val="left" w:pos="791"/>
        </w:tabs>
        <w:spacing w:before="1"/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</w:t>
      </w:r>
    </w:p>
    <w:p w14:paraId="30C38CD5" w14:textId="77777777" w:rsidR="00A10D14" w:rsidRDefault="00951273">
      <w:pPr>
        <w:pStyle w:val="Odsekzoznamu"/>
        <w:numPr>
          <w:ilvl w:val="1"/>
          <w:numId w:val="2"/>
        </w:numPr>
        <w:tabs>
          <w:tab w:val="left" w:pos="789"/>
          <w:tab w:val="left" w:pos="791"/>
        </w:tabs>
        <w:ind w:hanging="361"/>
        <w:rPr>
          <w:sz w:val="24"/>
        </w:rPr>
      </w:pPr>
      <w:r>
        <w:rPr>
          <w:sz w:val="24"/>
        </w:rPr>
        <w:t>poskytnutý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z w:val="24"/>
        </w:rPr>
        <w:t xml:space="preserve"> 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7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pri</w:t>
      </w:r>
      <w:r>
        <w:rPr>
          <w:spacing w:val="-1"/>
          <w:sz w:val="24"/>
        </w:rPr>
        <w:t xml:space="preserve"> </w:t>
      </w:r>
      <w:r>
        <w:rPr>
          <w:sz w:val="24"/>
        </w:rPr>
        <w:t>poskytnutí</w:t>
      </w:r>
      <w:r>
        <w:rPr>
          <w:spacing w:val="58"/>
          <w:sz w:val="24"/>
        </w:rPr>
        <w:t xml:space="preserve"> </w:t>
      </w:r>
      <w:r>
        <w:rPr>
          <w:sz w:val="24"/>
        </w:rPr>
        <w:t>transferu</w:t>
      </w:r>
    </w:p>
    <w:p w14:paraId="58FE83C5" w14:textId="77777777" w:rsidR="00A10D14" w:rsidRDefault="00A10D14">
      <w:pPr>
        <w:pStyle w:val="Zkladntext"/>
        <w:spacing w:before="2"/>
        <w:rPr>
          <w:sz w:val="16"/>
        </w:rPr>
      </w:pPr>
    </w:p>
    <w:p w14:paraId="371205D7" w14:textId="77777777" w:rsidR="00A10D14" w:rsidRDefault="00951273">
      <w:pPr>
        <w:pStyle w:val="Nadpis1"/>
        <w:spacing w:before="90"/>
        <w:ind w:left="113" w:firstLine="0"/>
        <w:jc w:val="both"/>
      </w:pPr>
      <w:r>
        <w:t>Kapitálový</w:t>
      </w:r>
      <w:r>
        <w:rPr>
          <w:spacing w:val="-3"/>
        </w:rPr>
        <w:t xml:space="preserve"> </w:t>
      </w:r>
      <w:r>
        <w:t>transfer</w:t>
      </w:r>
    </w:p>
    <w:p w14:paraId="4976EAD0" w14:textId="77777777" w:rsidR="00A10D14" w:rsidRDefault="00951273">
      <w:pPr>
        <w:pStyle w:val="Odsekzoznamu"/>
        <w:numPr>
          <w:ilvl w:val="1"/>
          <w:numId w:val="2"/>
        </w:numPr>
        <w:tabs>
          <w:tab w:val="left" w:pos="791"/>
        </w:tabs>
        <w:ind w:right="565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cudzích subjektov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</w:t>
      </w:r>
      <w:r>
        <w:rPr>
          <w:spacing w:val="1"/>
          <w:sz w:val="24"/>
        </w:rPr>
        <w:t xml:space="preserve"> </w:t>
      </w:r>
      <w:r>
        <w:rPr>
          <w:sz w:val="24"/>
        </w:rPr>
        <w:t>(napr.</w:t>
      </w:r>
      <w:r>
        <w:rPr>
          <w:spacing w:val="1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1"/>
          <w:sz w:val="24"/>
        </w:rPr>
        <w:t xml:space="preserve"> </w:t>
      </w:r>
      <w:r>
        <w:rPr>
          <w:sz w:val="24"/>
        </w:rPr>
        <w:t>s opravnou</w:t>
      </w:r>
      <w:r>
        <w:rPr>
          <w:spacing w:val="1"/>
          <w:sz w:val="24"/>
        </w:rPr>
        <w:t xml:space="preserve"> </w:t>
      </w:r>
      <w:r>
        <w:rPr>
          <w:sz w:val="24"/>
        </w:rPr>
        <w:t>položkou,</w:t>
      </w:r>
      <w:r>
        <w:rPr>
          <w:spacing w:val="1"/>
          <w:sz w:val="24"/>
        </w:rPr>
        <w:t xml:space="preserve"> </w:t>
      </w:r>
      <w:r>
        <w:rPr>
          <w:sz w:val="24"/>
        </w:rPr>
        <w:t>so</w:t>
      </w:r>
      <w:r>
        <w:rPr>
          <w:spacing w:val="1"/>
          <w:sz w:val="24"/>
        </w:rPr>
        <w:t xml:space="preserve"> </w:t>
      </w:r>
      <w:r>
        <w:rPr>
          <w:sz w:val="24"/>
        </w:rPr>
        <w:t>zostatkovou</w:t>
      </w:r>
      <w:r>
        <w:rPr>
          <w:spacing w:val="1"/>
          <w:sz w:val="24"/>
        </w:rPr>
        <w:t xml:space="preserve"> </w:t>
      </w:r>
      <w:r>
        <w:rPr>
          <w:sz w:val="24"/>
        </w:rPr>
        <w:t>hodnotou</w:t>
      </w:r>
      <w:r>
        <w:rPr>
          <w:spacing w:val="1"/>
          <w:sz w:val="24"/>
        </w:rPr>
        <w:t xml:space="preserve"> </w:t>
      </w:r>
      <w:r>
        <w:rPr>
          <w:sz w:val="24"/>
        </w:rPr>
        <w:t>vyradeného</w:t>
      </w:r>
      <w:r>
        <w:rPr>
          <w:spacing w:val="60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majetku).</w:t>
      </w:r>
    </w:p>
    <w:p w14:paraId="721B0201" w14:textId="77777777" w:rsidR="00A10D14" w:rsidRDefault="00951273">
      <w:pPr>
        <w:pStyle w:val="Odsekzoznamu"/>
        <w:numPr>
          <w:ilvl w:val="1"/>
          <w:numId w:val="2"/>
        </w:numPr>
        <w:tabs>
          <w:tab w:val="left" w:pos="791"/>
        </w:tabs>
        <w:ind w:right="562"/>
        <w:jc w:val="both"/>
        <w:rPr>
          <w:sz w:val="24"/>
        </w:rPr>
      </w:pPr>
      <w:r>
        <w:rPr>
          <w:sz w:val="24"/>
        </w:rPr>
        <w:t xml:space="preserve">prijatý od </w:t>
      </w:r>
      <w:r>
        <w:rPr>
          <w:sz w:val="24"/>
          <w:u w:val="single"/>
        </w:rPr>
        <w:t>zriaďovateľa</w:t>
      </w:r>
      <w:r>
        <w:rPr>
          <w:sz w:val="24"/>
        </w:rPr>
        <w:t xml:space="preserve"> - 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 do výnosov</w:t>
      </w:r>
      <w:r>
        <w:rPr>
          <w:spacing w:val="1"/>
          <w:sz w:val="24"/>
        </w:rPr>
        <w:t xml:space="preserve"> </w:t>
      </w:r>
      <w:r>
        <w:rPr>
          <w:sz w:val="24"/>
        </w:rPr>
        <w:t>vo vecnej a časovej súvislosti s nákladmi (napr. s</w:t>
      </w:r>
      <w:r>
        <w:rPr>
          <w:spacing w:val="1"/>
          <w:sz w:val="24"/>
        </w:rPr>
        <w:t xml:space="preserve"> </w:t>
      </w:r>
      <w:r>
        <w:rPr>
          <w:sz w:val="24"/>
        </w:rPr>
        <w:t>odpismi,</w:t>
      </w:r>
      <w:r>
        <w:rPr>
          <w:spacing w:val="-1"/>
          <w:sz w:val="24"/>
        </w:rPr>
        <w:t xml:space="preserve"> </w:t>
      </w:r>
      <w:r>
        <w:rPr>
          <w:sz w:val="24"/>
        </w:rPr>
        <w:t>s opravnou položkou,</w:t>
      </w:r>
      <w:r>
        <w:rPr>
          <w:spacing w:val="-1"/>
          <w:sz w:val="24"/>
        </w:rPr>
        <w:t xml:space="preserve"> </w:t>
      </w:r>
      <w:r>
        <w:rPr>
          <w:sz w:val="24"/>
        </w:rPr>
        <w:t>so</w:t>
      </w:r>
      <w:r>
        <w:rPr>
          <w:spacing w:val="-1"/>
          <w:sz w:val="24"/>
        </w:rPr>
        <w:t xml:space="preserve"> </w:t>
      </w:r>
      <w:r>
        <w:rPr>
          <w:sz w:val="24"/>
        </w:rPr>
        <w:t>zostatkovou hodnotou</w:t>
      </w:r>
      <w:r>
        <w:rPr>
          <w:spacing w:val="-1"/>
          <w:sz w:val="24"/>
        </w:rPr>
        <w:t xml:space="preserve"> </w:t>
      </w:r>
      <w:r>
        <w:rPr>
          <w:sz w:val="24"/>
        </w:rPr>
        <w:t>vyradeného dlhodobého majetku).</w:t>
      </w:r>
    </w:p>
    <w:p w14:paraId="1128D568" w14:textId="77777777" w:rsidR="00A10D14" w:rsidRDefault="00951273">
      <w:pPr>
        <w:pStyle w:val="Odsekzoznamu"/>
        <w:numPr>
          <w:ilvl w:val="1"/>
          <w:numId w:val="2"/>
        </w:numPr>
        <w:tabs>
          <w:tab w:val="left" w:pos="791"/>
        </w:tabs>
        <w:ind w:hanging="361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-2"/>
          <w:sz w:val="24"/>
        </w:rPr>
        <w:t xml:space="preserve"> </w:t>
      </w:r>
      <w:r>
        <w:rPr>
          <w:sz w:val="24"/>
          <w:u w:val="single"/>
        </w:rPr>
        <w:t>cudzím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sa</w:t>
      </w:r>
      <w:r>
        <w:rPr>
          <w:spacing w:val="56"/>
          <w:sz w:val="24"/>
        </w:rPr>
        <w:t xml:space="preserve"> </w:t>
      </w:r>
      <w:r>
        <w:rPr>
          <w:sz w:val="24"/>
        </w:rPr>
        <w:t>zúčtuje</w:t>
      </w:r>
      <w:r>
        <w:rPr>
          <w:spacing w:val="-2"/>
          <w:sz w:val="24"/>
        </w:rPr>
        <w:t xml:space="preserve"> </w:t>
      </w:r>
      <w:r>
        <w:rPr>
          <w:sz w:val="24"/>
        </w:rPr>
        <w:t>do</w:t>
      </w:r>
      <w:r>
        <w:rPr>
          <w:spacing w:val="-1"/>
          <w:sz w:val="24"/>
        </w:rPr>
        <w:t xml:space="preserve"> </w:t>
      </w:r>
      <w:r>
        <w:rPr>
          <w:sz w:val="24"/>
        </w:rPr>
        <w:t>nákladov</w:t>
      </w:r>
      <w:r>
        <w:rPr>
          <w:spacing w:val="-1"/>
          <w:sz w:val="24"/>
        </w:rPr>
        <w:t xml:space="preserve"> </w:t>
      </w:r>
      <w:r>
        <w:rPr>
          <w:sz w:val="24"/>
        </w:rPr>
        <w:t>po</w:t>
      </w:r>
      <w:r>
        <w:rPr>
          <w:spacing w:val="-2"/>
          <w:sz w:val="24"/>
        </w:rPr>
        <w:t xml:space="preserve"> </w:t>
      </w:r>
      <w:r>
        <w:rPr>
          <w:sz w:val="24"/>
        </w:rPr>
        <w:t>splnení</w:t>
      </w:r>
      <w:r>
        <w:rPr>
          <w:spacing w:val="-2"/>
          <w:sz w:val="24"/>
        </w:rPr>
        <w:t xml:space="preserve"> </w:t>
      </w:r>
      <w:r>
        <w:rPr>
          <w:sz w:val="24"/>
        </w:rPr>
        <w:t>podmienok.</w:t>
      </w:r>
    </w:p>
    <w:p w14:paraId="668F9FC4" w14:textId="77777777" w:rsidR="00A10D14" w:rsidRDefault="00951273">
      <w:pPr>
        <w:pStyle w:val="Odsekzoznamu"/>
        <w:numPr>
          <w:ilvl w:val="1"/>
          <w:numId w:val="2"/>
        </w:numPr>
        <w:tabs>
          <w:tab w:val="left" w:pos="791"/>
        </w:tabs>
        <w:ind w:right="565"/>
        <w:jc w:val="both"/>
        <w:rPr>
          <w:sz w:val="24"/>
        </w:rPr>
      </w:pPr>
      <w:r>
        <w:rPr>
          <w:sz w:val="24"/>
        </w:rPr>
        <w:t>poskytnutý</w:t>
      </w:r>
      <w:r>
        <w:rPr>
          <w:spacing w:val="1"/>
          <w:sz w:val="24"/>
        </w:rPr>
        <w:t xml:space="preserve"> </w:t>
      </w:r>
      <w:r>
        <w:rPr>
          <w:sz w:val="24"/>
          <w:u w:val="single"/>
        </w:rPr>
        <w:t>vlastným</w:t>
      </w:r>
      <w:r>
        <w:rPr>
          <w:spacing w:val="1"/>
          <w:sz w:val="24"/>
          <w:u w:val="single"/>
        </w:rPr>
        <w:t xml:space="preserve"> </w:t>
      </w:r>
      <w:r>
        <w:rPr>
          <w:sz w:val="24"/>
          <w:u w:val="single"/>
        </w:rPr>
        <w:t>subjektom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sa</w:t>
      </w:r>
      <w:r>
        <w:rPr>
          <w:spacing w:val="1"/>
          <w:sz w:val="24"/>
        </w:rPr>
        <w:t xml:space="preserve"> </w:t>
      </w:r>
      <w:r>
        <w:rPr>
          <w:sz w:val="24"/>
        </w:rPr>
        <w:t>zúčtuje</w:t>
      </w:r>
      <w:r>
        <w:rPr>
          <w:spacing w:val="1"/>
          <w:sz w:val="24"/>
        </w:rPr>
        <w:t xml:space="preserve"> </w:t>
      </w:r>
      <w:r>
        <w:rPr>
          <w:sz w:val="24"/>
        </w:rPr>
        <w:t>do</w:t>
      </w:r>
      <w:r>
        <w:rPr>
          <w:spacing w:val="1"/>
          <w:sz w:val="24"/>
        </w:rPr>
        <w:t xml:space="preserve"> </w:t>
      </w:r>
      <w:r>
        <w:rPr>
          <w:sz w:val="24"/>
        </w:rPr>
        <w:t>nákladov</w:t>
      </w:r>
      <w:r>
        <w:rPr>
          <w:spacing w:val="1"/>
          <w:sz w:val="24"/>
        </w:rPr>
        <w:t xml:space="preserve"> </w:t>
      </w:r>
      <w:r>
        <w:rPr>
          <w:sz w:val="24"/>
        </w:rPr>
        <w:t>vo</w:t>
      </w:r>
      <w:r>
        <w:rPr>
          <w:spacing w:val="1"/>
          <w:sz w:val="24"/>
        </w:rPr>
        <w:t xml:space="preserve"> </w:t>
      </w:r>
      <w:r>
        <w:rPr>
          <w:sz w:val="24"/>
        </w:rPr>
        <w:t>vecnej</w:t>
      </w:r>
      <w:r>
        <w:rPr>
          <w:spacing w:val="60"/>
          <w:sz w:val="24"/>
        </w:rPr>
        <w:t xml:space="preserve"> </w:t>
      </w:r>
      <w:r>
        <w:rPr>
          <w:sz w:val="24"/>
        </w:rPr>
        <w:t>a časovej</w:t>
      </w:r>
      <w:r>
        <w:rPr>
          <w:spacing w:val="60"/>
          <w:sz w:val="24"/>
        </w:rPr>
        <w:t xml:space="preserve"> </w:t>
      </w:r>
      <w:r>
        <w:rPr>
          <w:sz w:val="24"/>
        </w:rPr>
        <w:t>súvislosti</w:t>
      </w:r>
      <w:r>
        <w:rPr>
          <w:spacing w:val="60"/>
          <w:sz w:val="24"/>
        </w:rPr>
        <w:t xml:space="preserve"> </w:t>
      </w:r>
      <w:r>
        <w:rPr>
          <w:sz w:val="24"/>
        </w:rPr>
        <w:t>s</w:t>
      </w:r>
      <w:r>
        <w:rPr>
          <w:spacing w:val="1"/>
          <w:sz w:val="24"/>
        </w:rPr>
        <w:t xml:space="preserve"> </w:t>
      </w:r>
      <w:r>
        <w:rPr>
          <w:sz w:val="24"/>
        </w:rPr>
        <w:t>nákladmi</w:t>
      </w:r>
      <w:r>
        <w:rPr>
          <w:spacing w:val="-1"/>
          <w:sz w:val="24"/>
        </w:rPr>
        <w:t xml:space="preserve"> </w:t>
      </w:r>
      <w:r>
        <w:rPr>
          <w:sz w:val="24"/>
        </w:rPr>
        <w:t>účtovanými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1"/>
          <w:sz w:val="24"/>
        </w:rPr>
        <w:t xml:space="preserve"> </w:t>
      </w:r>
      <w:r>
        <w:rPr>
          <w:sz w:val="24"/>
        </w:rPr>
        <w:t>organizáciách</w:t>
      </w:r>
      <w:r>
        <w:rPr>
          <w:spacing w:val="-1"/>
          <w:sz w:val="24"/>
        </w:rPr>
        <w:t xml:space="preserve"> </w:t>
      </w:r>
      <w:r>
        <w:rPr>
          <w:sz w:val="24"/>
        </w:rPr>
        <w:t>v</w:t>
      </w:r>
      <w:r>
        <w:rPr>
          <w:spacing w:val="3"/>
          <w:sz w:val="24"/>
        </w:rPr>
        <w:t xml:space="preserve"> </w:t>
      </w:r>
      <w:r>
        <w:rPr>
          <w:sz w:val="24"/>
        </w:rPr>
        <w:t>zriaďovateľskej</w:t>
      </w:r>
      <w:r>
        <w:rPr>
          <w:spacing w:val="-1"/>
          <w:sz w:val="24"/>
        </w:rPr>
        <w:t xml:space="preserve"> </w:t>
      </w:r>
      <w:r>
        <w:rPr>
          <w:sz w:val="24"/>
        </w:rPr>
        <w:t>pôsobnosti obce/mesta.</w:t>
      </w:r>
    </w:p>
    <w:p w14:paraId="2EF109C1" w14:textId="77777777" w:rsidR="00A10D14" w:rsidRDefault="00A10D14">
      <w:pPr>
        <w:pStyle w:val="Zkladntext"/>
      </w:pPr>
    </w:p>
    <w:p w14:paraId="70100C00" w14:textId="77777777" w:rsidR="00A10D14" w:rsidRDefault="00951273">
      <w:pPr>
        <w:pStyle w:val="Nadpis1"/>
        <w:numPr>
          <w:ilvl w:val="0"/>
          <w:numId w:val="2"/>
        </w:numPr>
        <w:tabs>
          <w:tab w:val="left" w:pos="397"/>
        </w:tabs>
        <w:jc w:val="both"/>
      </w:pPr>
      <w:r>
        <w:t>Spôsob</w:t>
      </w:r>
      <w:r>
        <w:rPr>
          <w:spacing w:val="-3"/>
        </w:rPr>
        <w:t xml:space="preserve"> </w:t>
      </w:r>
      <w:r>
        <w:t>prepočtu</w:t>
      </w:r>
      <w:r>
        <w:rPr>
          <w:spacing w:val="-1"/>
        </w:rPr>
        <w:t xml:space="preserve"> </w:t>
      </w:r>
      <w:r>
        <w:t>údajov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cudzích</w:t>
      </w:r>
      <w:r>
        <w:rPr>
          <w:spacing w:val="-1"/>
        </w:rPr>
        <w:t xml:space="preserve"> </w:t>
      </w:r>
      <w:r>
        <w:t>menách</w:t>
      </w:r>
      <w:r>
        <w:rPr>
          <w:spacing w:val="-1"/>
        </w:rPr>
        <w:t xml:space="preserve"> </w:t>
      </w:r>
      <w:r>
        <w:t>na</w:t>
      </w:r>
      <w:r>
        <w:rPr>
          <w:spacing w:val="-3"/>
        </w:rPr>
        <w:t xml:space="preserve"> </w:t>
      </w:r>
      <w:r>
        <w:t>menu</w:t>
      </w:r>
      <w:r>
        <w:rPr>
          <w:spacing w:val="-1"/>
        </w:rPr>
        <w:t xml:space="preserve"> </w:t>
      </w:r>
      <w:r>
        <w:t>euro.</w:t>
      </w:r>
    </w:p>
    <w:p w14:paraId="32A94281" w14:textId="77777777" w:rsidR="00A10D14" w:rsidRDefault="00951273">
      <w:pPr>
        <w:pStyle w:val="Zkladntext"/>
        <w:ind w:left="113" w:right="566"/>
        <w:jc w:val="both"/>
      </w:pPr>
      <w:r>
        <w:t>Majetok a záväzky vyjadrené v cudzej mene sa ku dňu uskutočnenia účtovného prípadu prepočítavajú na</w:t>
      </w:r>
      <w:r>
        <w:rPr>
          <w:spacing w:val="1"/>
        </w:rPr>
        <w:t xml:space="preserve"> </w:t>
      </w:r>
      <w:r>
        <w:t>menu euro referenčným výmenným kurzom určeným a vyhláseným Európskou centrálnou bankou alebo</w:t>
      </w:r>
      <w:r>
        <w:rPr>
          <w:spacing w:val="1"/>
        </w:rPr>
        <w:t xml:space="preserve"> </w:t>
      </w:r>
      <w:r>
        <w:t>Národnou</w:t>
      </w:r>
      <w:r>
        <w:rPr>
          <w:spacing w:val="-1"/>
        </w:rPr>
        <w:t xml:space="preserve"> </w:t>
      </w:r>
      <w:r>
        <w:t>bankou Slovenska</w:t>
      </w:r>
      <w:r>
        <w:rPr>
          <w:spacing w:val="-2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deň predchádzajúci</w:t>
      </w:r>
      <w:r>
        <w:rPr>
          <w:spacing w:val="1"/>
        </w:rPr>
        <w:t xml:space="preserve"> </w:t>
      </w:r>
      <w:r>
        <w:t>dňu uskutočnenia účtovného</w:t>
      </w:r>
      <w:r>
        <w:rPr>
          <w:spacing w:val="-1"/>
        </w:rPr>
        <w:t xml:space="preserve"> </w:t>
      </w:r>
      <w:r>
        <w:t>prípadu.</w:t>
      </w:r>
    </w:p>
    <w:p w14:paraId="226914EC" w14:textId="77777777" w:rsidR="00A10D14" w:rsidRDefault="00951273">
      <w:pPr>
        <w:pStyle w:val="Zkladntext"/>
        <w:ind w:left="113" w:right="560"/>
        <w:jc w:val="both"/>
      </w:pPr>
      <w:r>
        <w:t>Na ocenenie prírastku cudzej meny nakúpenej za euro sa použije kurz, za ktorý bola táto cudzia mena</w:t>
      </w:r>
      <w:r>
        <w:rPr>
          <w:spacing w:val="1"/>
        </w:rPr>
        <w:t xml:space="preserve"> </w:t>
      </w:r>
      <w:r>
        <w:t>nakúpená.</w:t>
      </w:r>
    </w:p>
    <w:p w14:paraId="34547535" w14:textId="77777777" w:rsidR="00A10D14" w:rsidRDefault="00951273">
      <w:pPr>
        <w:pStyle w:val="Zkladntext"/>
        <w:ind w:left="113" w:right="566"/>
        <w:jc w:val="both"/>
      </w:pPr>
      <w:r>
        <w:t>Na úbytok rovnakej cudzej meny v hotovosti alebo z devízového účtu sa na prepočet cudzej meny na eurá</w:t>
      </w:r>
      <w:r>
        <w:rPr>
          <w:spacing w:val="-57"/>
        </w:rPr>
        <w:t xml:space="preserve"> </w:t>
      </w:r>
      <w:r>
        <w:t>použije referenčný výmenný kurz určený a vyhlásený Európskou centrálnou bankou alebo Národnou</w:t>
      </w:r>
      <w:r>
        <w:rPr>
          <w:spacing w:val="1"/>
        </w:rPr>
        <w:t xml:space="preserve"> </w:t>
      </w:r>
      <w:r>
        <w:t>bankou</w:t>
      </w:r>
      <w:r>
        <w:rPr>
          <w:spacing w:val="-1"/>
        </w:rPr>
        <w:t xml:space="preserve"> </w:t>
      </w:r>
      <w:r>
        <w:t>Slovenska</w:t>
      </w:r>
      <w:r>
        <w:rPr>
          <w:spacing w:val="-2"/>
        </w:rPr>
        <w:t xml:space="preserve"> </w:t>
      </w:r>
      <w:r>
        <w:t>v deň</w:t>
      </w:r>
      <w:r>
        <w:rPr>
          <w:spacing w:val="2"/>
        </w:rPr>
        <w:t xml:space="preserve"> </w:t>
      </w:r>
      <w:r>
        <w:t>predchádzajúci dňu uskutočnenia účtovného prípadu.</w:t>
      </w:r>
    </w:p>
    <w:p w14:paraId="27213312" w14:textId="77777777" w:rsidR="00A10D14" w:rsidRDefault="00951273">
      <w:pPr>
        <w:pStyle w:val="Zkladntext"/>
        <w:ind w:left="113" w:right="565"/>
        <w:jc w:val="both"/>
      </w:pPr>
      <w:r>
        <w:t>Majetok a záväzky vyjadrené v cudzej mene (okrem prijatých a poskytnutých preddavkov) sa ku dňu, ku</w:t>
      </w:r>
      <w:r>
        <w:rPr>
          <w:spacing w:val="1"/>
        </w:rPr>
        <w:t xml:space="preserve"> </w:t>
      </w:r>
      <w:r>
        <w:t>ktorému sa zostavuje účtovná závierka, prepočítavajú na menu euro referenčným výmenným 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alebo</w:t>
      </w:r>
      <w:r>
        <w:rPr>
          <w:spacing w:val="1"/>
        </w:rPr>
        <w:t xml:space="preserve"> </w:t>
      </w:r>
      <w:r>
        <w:t>Národnou</w:t>
      </w:r>
      <w:r>
        <w:rPr>
          <w:spacing w:val="1"/>
        </w:rPr>
        <w:t xml:space="preserve"> </w:t>
      </w:r>
      <w:r>
        <w:t>bankou</w:t>
      </w:r>
      <w:r>
        <w:rPr>
          <w:spacing w:val="1"/>
        </w:rPr>
        <w:t xml:space="preserve"> </w:t>
      </w:r>
      <w:r>
        <w:t>Slovenska</w:t>
      </w:r>
      <w:r>
        <w:rPr>
          <w:spacing w:val="1"/>
        </w:rPr>
        <w:t xml:space="preserve"> </w:t>
      </w:r>
      <w:r>
        <w:t>v deň,</w:t>
      </w:r>
      <w:r>
        <w:rPr>
          <w:spacing w:val="1"/>
        </w:rPr>
        <w:t xml:space="preserve"> </w:t>
      </w:r>
      <w:r>
        <w:t>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</w:t>
      </w:r>
      <w:r>
        <w:rPr>
          <w:spacing w:val="-1"/>
        </w:rPr>
        <w:t xml:space="preserve"> </w:t>
      </w:r>
      <w:r>
        <w:t>závierka, a účtujú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s</w:t>
      </w:r>
      <w:r>
        <w:rPr>
          <w:spacing w:val="1"/>
        </w:rPr>
        <w:t xml:space="preserve"> </w:t>
      </w:r>
      <w:r>
        <w:t>vplyvom na</w:t>
      </w:r>
      <w:r>
        <w:rPr>
          <w:spacing w:val="-2"/>
        </w:rPr>
        <w:t xml:space="preserve"> </w:t>
      </w:r>
      <w:r>
        <w:t>výsledok hospodárenia.</w:t>
      </w:r>
    </w:p>
    <w:p w14:paraId="3FB0F196" w14:textId="77777777" w:rsidR="00A10D14" w:rsidRDefault="00951273">
      <w:pPr>
        <w:pStyle w:val="Zkladntext"/>
        <w:ind w:left="113" w:right="562"/>
        <w:jc w:val="both"/>
      </w:pPr>
      <w:r>
        <w:t>Prijaté a poskytnuté preddavky v cudzej mene prostredníctvom účtu vedeného v tejto cudzej mene sa</w:t>
      </w:r>
      <w:r>
        <w:rPr>
          <w:spacing w:val="1"/>
        </w:rPr>
        <w:t xml:space="preserve"> </w:t>
      </w:r>
      <w:r>
        <w:t>prepočítavajú</w:t>
      </w:r>
      <w:r>
        <w:rPr>
          <w:spacing w:val="1"/>
        </w:rPr>
        <w:t xml:space="preserve"> </w:t>
      </w:r>
      <w:r>
        <w:t>na</w:t>
      </w:r>
      <w:r>
        <w:rPr>
          <w:spacing w:val="1"/>
        </w:rPr>
        <w:t xml:space="preserve"> </w:t>
      </w:r>
      <w:r>
        <w:t>menu</w:t>
      </w:r>
      <w:r>
        <w:rPr>
          <w:spacing w:val="1"/>
        </w:rPr>
        <w:t xml:space="preserve"> </w:t>
      </w:r>
      <w:r>
        <w:t>euro</w:t>
      </w:r>
      <w:r>
        <w:rPr>
          <w:spacing w:val="1"/>
        </w:rPr>
        <w:t xml:space="preserve"> </w:t>
      </w:r>
      <w:r>
        <w:t>referenčným</w:t>
      </w:r>
      <w:r>
        <w:rPr>
          <w:spacing w:val="1"/>
        </w:rPr>
        <w:t xml:space="preserve"> </w:t>
      </w:r>
      <w:r>
        <w:t>výmenným</w:t>
      </w:r>
      <w:r>
        <w:rPr>
          <w:spacing w:val="1"/>
        </w:rPr>
        <w:t xml:space="preserve"> </w:t>
      </w:r>
      <w:r>
        <w:t>kurzom</w:t>
      </w:r>
      <w:r>
        <w:rPr>
          <w:spacing w:val="1"/>
        </w:rPr>
        <w:t xml:space="preserve"> </w:t>
      </w:r>
      <w:r>
        <w:t>určeným</w:t>
      </w:r>
      <w:r>
        <w:rPr>
          <w:spacing w:val="1"/>
        </w:rPr>
        <w:t xml:space="preserve"> </w:t>
      </w:r>
      <w:r>
        <w:t>a vyhláseným</w:t>
      </w:r>
      <w:r>
        <w:rPr>
          <w:spacing w:val="1"/>
        </w:rPr>
        <w:t xml:space="preserve"> </w:t>
      </w:r>
      <w:r>
        <w:t>Európskou</w:t>
      </w:r>
      <w:r>
        <w:rPr>
          <w:spacing w:val="1"/>
        </w:rPr>
        <w:t xml:space="preserve"> </w:t>
      </w:r>
      <w:r>
        <w:t>centrálnou bankou alebo Národnou bankou Slovenska v deň predchádzajúci dňu uskutočnenia účtovného</w:t>
      </w:r>
      <w:r>
        <w:rPr>
          <w:spacing w:val="1"/>
        </w:rPr>
        <w:t xml:space="preserve"> </w:t>
      </w:r>
      <w:r>
        <w:t>prípadu.</w:t>
      </w:r>
      <w:r>
        <w:rPr>
          <w:spacing w:val="-1"/>
        </w:rPr>
        <w:t xml:space="preserve"> </w:t>
      </w:r>
      <w:r>
        <w:t>Ku</w:t>
      </w:r>
      <w:r>
        <w:rPr>
          <w:spacing w:val="-1"/>
        </w:rPr>
        <w:t xml:space="preserve"> </w:t>
      </w:r>
      <w:r>
        <w:t>dňu, ku ktorému sa</w:t>
      </w:r>
      <w:r>
        <w:rPr>
          <w:spacing w:val="-1"/>
        </w:rPr>
        <w:t xml:space="preserve"> </w:t>
      </w:r>
      <w:r>
        <w:t>zostavuje</w:t>
      </w:r>
      <w:r>
        <w:rPr>
          <w:spacing w:val="-2"/>
        </w:rPr>
        <w:t xml:space="preserve"> </w:t>
      </w:r>
      <w:r>
        <w:t>účtovná závierka, sa</w:t>
      </w:r>
      <w:r>
        <w:rPr>
          <w:spacing w:val="-1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 w14:paraId="0230DC3D" w14:textId="77777777" w:rsidR="00A10D14" w:rsidRDefault="00951273">
      <w:pPr>
        <w:pStyle w:val="Zkladntext"/>
        <w:ind w:left="113" w:right="562"/>
        <w:jc w:val="both"/>
      </w:pPr>
      <w:r>
        <w:t>Prijaté a poskytnuté preddavky v cudzej mene na účet zriadený v eurách a z účtu zriadeného v eurách sa</w:t>
      </w:r>
      <w:r>
        <w:rPr>
          <w:spacing w:val="1"/>
        </w:rPr>
        <w:t xml:space="preserve"> </w:t>
      </w:r>
      <w:r>
        <w:t>prepočítavajú na menu euro kurzom, za ktorý boli tieto hodnoty nakúpené alebo predané. Ku dňu, ku</w:t>
      </w:r>
      <w:r>
        <w:rPr>
          <w:spacing w:val="1"/>
        </w:rPr>
        <w:t xml:space="preserve"> </w:t>
      </w:r>
      <w:r>
        <w:t>ktorému</w:t>
      </w:r>
      <w:r>
        <w:rPr>
          <w:spacing w:val="-1"/>
        </w:rPr>
        <w:t xml:space="preserve"> </w:t>
      </w:r>
      <w:r>
        <w:t>sa</w:t>
      </w:r>
      <w:r>
        <w:rPr>
          <w:spacing w:val="-1"/>
        </w:rPr>
        <w:t xml:space="preserve"> </w:t>
      </w:r>
      <w:r>
        <w:t>zostavuje</w:t>
      </w:r>
      <w:r>
        <w:rPr>
          <w:spacing w:val="-1"/>
        </w:rPr>
        <w:t xml:space="preserve"> </w:t>
      </w:r>
      <w:r>
        <w:t>účtovná závierka, sa</w:t>
      </w:r>
      <w:r>
        <w:rPr>
          <w:spacing w:val="-1"/>
        </w:rPr>
        <w:t xml:space="preserve"> </w:t>
      </w:r>
      <w:r>
        <w:t>už</w:t>
      </w:r>
      <w:r>
        <w:rPr>
          <w:spacing w:val="-1"/>
        </w:rPr>
        <w:t xml:space="preserve"> </w:t>
      </w:r>
      <w:r>
        <w:t>neprepočítavajú.</w:t>
      </w:r>
    </w:p>
    <w:p w14:paraId="277DD459" w14:textId="77777777" w:rsidR="00A10D14" w:rsidRDefault="00A10D14">
      <w:pPr>
        <w:jc w:val="both"/>
        <w:sectPr w:rsidR="00A10D14" w:rsidSect="004E7864">
          <w:pgSz w:w="11910" w:h="16840"/>
          <w:pgMar w:top="1480" w:right="0" w:bottom="840" w:left="1020" w:header="717" w:footer="647" w:gutter="0"/>
          <w:cols w:space="720"/>
        </w:sectPr>
      </w:pPr>
    </w:p>
    <w:p w14:paraId="2148190D" w14:textId="77777777" w:rsidR="00A10D14" w:rsidRDefault="00951273">
      <w:pPr>
        <w:pStyle w:val="Nadpis1"/>
        <w:spacing w:before="80"/>
        <w:ind w:left="497" w:right="946" w:firstLine="0"/>
        <w:jc w:val="center"/>
      </w:pPr>
      <w:r>
        <w:lastRenderedPageBreak/>
        <w:t>Čl.</w:t>
      </w:r>
      <w:r>
        <w:rPr>
          <w:spacing w:val="-4"/>
        </w:rPr>
        <w:t xml:space="preserve"> </w:t>
      </w:r>
      <w:r>
        <w:t>III</w:t>
      </w:r>
    </w:p>
    <w:p w14:paraId="65F5D379" w14:textId="77777777" w:rsidR="00A10D14" w:rsidRDefault="00951273">
      <w:pPr>
        <w:ind w:left="497" w:right="95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údajoch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na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strane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aktív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súvahy</w:t>
      </w:r>
    </w:p>
    <w:p w14:paraId="22BEBB4D" w14:textId="77777777" w:rsidR="00A10D14" w:rsidRDefault="00A10D14">
      <w:pPr>
        <w:pStyle w:val="Zkladntext"/>
        <w:spacing w:before="11"/>
        <w:rPr>
          <w:b/>
          <w:sz w:val="23"/>
        </w:rPr>
      </w:pPr>
    </w:p>
    <w:p w14:paraId="0A24337F" w14:textId="77777777" w:rsidR="00A10D14" w:rsidRDefault="00951273">
      <w:pPr>
        <w:pStyle w:val="Nadpis1"/>
        <w:ind w:left="113" w:firstLine="0"/>
      </w:pPr>
      <w:r>
        <w:t>A</w:t>
      </w:r>
      <w:r>
        <w:rPr>
          <w:spacing w:val="-3"/>
        </w:rPr>
        <w:t xml:space="preserve"> </w:t>
      </w:r>
      <w:r>
        <w:t>Neobežný</w:t>
      </w:r>
      <w:r>
        <w:rPr>
          <w:spacing w:val="-2"/>
        </w:rPr>
        <w:t xml:space="preserve"> </w:t>
      </w:r>
      <w:r>
        <w:t>majetok</w:t>
      </w:r>
    </w:p>
    <w:p w14:paraId="29D83D4B" w14:textId="77777777" w:rsidR="00A10D14" w:rsidRDefault="00951273">
      <w:pPr>
        <w:pStyle w:val="Odsekzoznamu"/>
        <w:numPr>
          <w:ilvl w:val="0"/>
          <w:numId w:val="3"/>
        </w:numPr>
        <w:tabs>
          <w:tab w:val="left" w:pos="397"/>
        </w:tabs>
        <w:spacing w:before="137"/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nehmotný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majetok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dlhodobý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hmotný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majetok</w:t>
      </w:r>
    </w:p>
    <w:p w14:paraId="67B43BE3" w14:textId="77777777" w:rsidR="00A10D14" w:rsidRDefault="00951273">
      <w:pPr>
        <w:pStyle w:val="Odsekzoznamu"/>
        <w:numPr>
          <w:ilvl w:val="0"/>
          <w:numId w:val="4"/>
        </w:numPr>
        <w:tabs>
          <w:tab w:val="left" w:pos="540"/>
          <w:tab w:val="left" w:pos="541"/>
        </w:tabs>
        <w:spacing w:before="139"/>
        <w:rPr>
          <w:sz w:val="24"/>
        </w:rPr>
      </w:pPr>
      <w:r>
        <w:rPr>
          <w:b/>
          <w:sz w:val="24"/>
        </w:rPr>
        <w:t>prehľad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(tabuľka</w:t>
      </w:r>
      <w:r>
        <w:rPr>
          <w:spacing w:val="-3"/>
          <w:sz w:val="24"/>
        </w:rPr>
        <w:t xml:space="preserve"> </w:t>
      </w:r>
      <w:r>
        <w:rPr>
          <w:sz w:val="24"/>
        </w:rPr>
        <w:t>č.1)</w:t>
      </w:r>
    </w:p>
    <w:p w14:paraId="086A64E9" w14:textId="77777777" w:rsidR="00A10D14" w:rsidRDefault="00951273">
      <w:pPr>
        <w:pStyle w:val="Odsekzoznamu"/>
        <w:numPr>
          <w:ilvl w:val="0"/>
          <w:numId w:val="4"/>
        </w:numPr>
        <w:tabs>
          <w:tab w:val="left" w:pos="540"/>
          <w:tab w:val="left" w:pos="541"/>
        </w:tabs>
        <w:spacing w:before="137"/>
        <w:rPr>
          <w:sz w:val="24"/>
        </w:rPr>
      </w:pPr>
      <w:r>
        <w:rPr>
          <w:b/>
          <w:sz w:val="24"/>
        </w:rPr>
        <w:t>spôsob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výška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poistenia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-1"/>
          <w:sz w:val="24"/>
        </w:rPr>
        <w:t xml:space="preserve"> </w:t>
      </w:r>
      <w:r>
        <w:rPr>
          <w:sz w:val="24"/>
        </w:rPr>
        <w:t>nehmotného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 a</w:t>
      </w:r>
      <w:r>
        <w:rPr>
          <w:spacing w:val="-1"/>
          <w:sz w:val="24"/>
        </w:rPr>
        <w:t xml:space="preserve"> </w:t>
      </w:r>
      <w:r>
        <w:rPr>
          <w:sz w:val="24"/>
        </w:rPr>
        <w:t>dlhodobého</w:t>
      </w:r>
      <w:r>
        <w:rPr>
          <w:spacing w:val="1"/>
          <w:sz w:val="24"/>
        </w:rPr>
        <w:t xml:space="preserve"> </w:t>
      </w:r>
      <w:r>
        <w:rPr>
          <w:sz w:val="24"/>
        </w:rPr>
        <w:t>hmotného</w:t>
      </w:r>
      <w:r>
        <w:rPr>
          <w:spacing w:val="-1"/>
          <w:sz w:val="24"/>
        </w:rPr>
        <w:t xml:space="preserve"> </w:t>
      </w:r>
      <w:r>
        <w:rPr>
          <w:sz w:val="24"/>
        </w:rPr>
        <w:t>majetku</w:t>
      </w:r>
    </w:p>
    <w:p w14:paraId="74ADF244" w14:textId="77777777" w:rsidR="00A10D14" w:rsidRDefault="00951273">
      <w:pPr>
        <w:pStyle w:val="Odsekzoznamu"/>
        <w:numPr>
          <w:ilvl w:val="0"/>
          <w:numId w:val="4"/>
        </w:numPr>
        <w:tabs>
          <w:tab w:val="left" w:pos="540"/>
          <w:tab w:val="left" w:pos="541"/>
        </w:tabs>
        <w:spacing w:before="139"/>
        <w:ind w:left="396" w:right="562" w:hanging="284"/>
        <w:rPr>
          <w:sz w:val="24"/>
        </w:rPr>
      </w:pPr>
      <w:r>
        <w:rPr>
          <w:b/>
          <w:sz w:val="24"/>
        </w:rPr>
        <w:t>zriadenie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záložného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práva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dlhodobý</w:t>
      </w:r>
      <w:r>
        <w:rPr>
          <w:spacing w:val="1"/>
          <w:sz w:val="24"/>
        </w:rPr>
        <w:t xml:space="preserve"> </w:t>
      </w:r>
      <w:r>
        <w:rPr>
          <w:sz w:val="24"/>
        </w:rPr>
        <w:t>nehmotný</w:t>
      </w:r>
      <w:r>
        <w:rPr>
          <w:spacing w:val="1"/>
          <w:sz w:val="24"/>
        </w:rPr>
        <w:t xml:space="preserve"> </w:t>
      </w:r>
      <w:r>
        <w:rPr>
          <w:sz w:val="24"/>
        </w:rPr>
        <w:t>majetok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1"/>
          <w:sz w:val="24"/>
        </w:rPr>
        <w:t xml:space="preserve"> </w:t>
      </w:r>
      <w:r>
        <w:rPr>
          <w:sz w:val="24"/>
        </w:rPr>
        <w:t>dlhodobý</w:t>
      </w:r>
      <w:r>
        <w:rPr>
          <w:spacing w:val="1"/>
          <w:sz w:val="24"/>
        </w:rPr>
        <w:t xml:space="preserve"> </w:t>
      </w:r>
      <w:r>
        <w:rPr>
          <w:sz w:val="24"/>
        </w:rPr>
        <w:t>hmotný</w:t>
      </w:r>
      <w:r>
        <w:rPr>
          <w:spacing w:val="1"/>
          <w:sz w:val="24"/>
        </w:rPr>
        <w:t xml:space="preserve"> </w:t>
      </w:r>
      <w:r>
        <w:rPr>
          <w:sz w:val="24"/>
        </w:rPr>
        <w:t>majetok</w:t>
      </w:r>
      <w:r>
        <w:rPr>
          <w:spacing w:val="1"/>
          <w:sz w:val="24"/>
        </w:rPr>
        <w:t xml:space="preserve"> </w:t>
      </w:r>
      <w:r>
        <w:rPr>
          <w:sz w:val="24"/>
        </w:rPr>
        <w:t>alebo</w:t>
      </w:r>
      <w:r>
        <w:rPr>
          <w:spacing w:val="-58"/>
          <w:sz w:val="24"/>
        </w:rPr>
        <w:t xml:space="preserve"> </w:t>
      </w:r>
      <w:r>
        <w:rPr>
          <w:sz w:val="24"/>
        </w:rPr>
        <w:t>obmedzenie</w:t>
      </w:r>
      <w:r>
        <w:rPr>
          <w:spacing w:val="-1"/>
          <w:sz w:val="24"/>
        </w:rPr>
        <w:t xml:space="preserve"> </w:t>
      </w:r>
      <w:r>
        <w:rPr>
          <w:sz w:val="24"/>
        </w:rPr>
        <w:t>práva</w:t>
      </w:r>
      <w:r>
        <w:rPr>
          <w:spacing w:val="-1"/>
          <w:sz w:val="24"/>
        </w:rPr>
        <w:t xml:space="preserve"> </w:t>
      </w:r>
      <w:r>
        <w:rPr>
          <w:sz w:val="24"/>
        </w:rPr>
        <w:t>nakladať</w:t>
      </w:r>
      <w:r>
        <w:rPr>
          <w:spacing w:val="-1"/>
          <w:sz w:val="24"/>
        </w:rPr>
        <w:t xml:space="preserve"> </w:t>
      </w:r>
      <w:r>
        <w:rPr>
          <w:sz w:val="24"/>
        </w:rPr>
        <w:t>s dlhodobým majetkom</w:t>
      </w:r>
    </w:p>
    <w:p w14:paraId="503420AD" w14:textId="77777777" w:rsidR="00A10D14" w:rsidRDefault="00951273">
      <w:pPr>
        <w:pStyle w:val="Nadpis1"/>
        <w:numPr>
          <w:ilvl w:val="0"/>
          <w:numId w:val="4"/>
        </w:numPr>
        <w:tabs>
          <w:tab w:val="left" w:pos="540"/>
          <w:tab w:val="left" w:pos="541"/>
        </w:tabs>
        <w:spacing w:before="137"/>
        <w:ind w:left="396" w:right="561" w:hanging="284"/>
      </w:pPr>
      <w:r>
        <w:t>opis</w:t>
      </w:r>
      <w:r>
        <w:rPr>
          <w:spacing w:val="27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hodnota</w:t>
      </w:r>
      <w:r>
        <w:rPr>
          <w:spacing w:val="26"/>
        </w:rPr>
        <w:t xml:space="preserve"> </w:t>
      </w:r>
      <w:r>
        <w:t>dlhodobého</w:t>
      </w:r>
      <w:r>
        <w:rPr>
          <w:spacing w:val="26"/>
        </w:rPr>
        <w:t xml:space="preserve"> </w:t>
      </w:r>
      <w:r>
        <w:t>majetku</w:t>
      </w:r>
      <w:r>
        <w:rPr>
          <w:spacing w:val="28"/>
        </w:rPr>
        <w:t xml:space="preserve"> </w:t>
      </w:r>
      <w:r>
        <w:t>vo</w:t>
      </w:r>
      <w:r>
        <w:rPr>
          <w:spacing w:val="26"/>
        </w:rPr>
        <w:t xml:space="preserve"> </w:t>
      </w:r>
      <w:r>
        <w:t>vlastníctve</w:t>
      </w:r>
      <w:r>
        <w:rPr>
          <w:spacing w:val="25"/>
        </w:rPr>
        <w:t xml:space="preserve"> </w:t>
      </w:r>
      <w:r>
        <w:t>účtovnej</w:t>
      </w:r>
      <w:r>
        <w:rPr>
          <w:spacing w:val="25"/>
        </w:rPr>
        <w:t xml:space="preserve"> </w:t>
      </w:r>
      <w:r>
        <w:t>jednotky</w:t>
      </w:r>
      <w:r>
        <w:rPr>
          <w:spacing w:val="27"/>
        </w:rPr>
        <w:t xml:space="preserve"> </w:t>
      </w:r>
      <w:r>
        <w:t>alebo</w:t>
      </w:r>
      <w:r>
        <w:rPr>
          <w:spacing w:val="27"/>
        </w:rPr>
        <w:t xml:space="preserve"> </w:t>
      </w:r>
      <w:r>
        <w:t>v</w:t>
      </w:r>
      <w:r>
        <w:rPr>
          <w:spacing w:val="5"/>
        </w:rPr>
        <w:t xml:space="preserve"> </w:t>
      </w:r>
      <w:r>
        <w:t>správe</w:t>
      </w:r>
      <w:r>
        <w:rPr>
          <w:spacing w:val="26"/>
        </w:rPr>
        <w:t xml:space="preserve"> </w:t>
      </w:r>
      <w:r>
        <w:t>účtovnej</w:t>
      </w:r>
      <w:r>
        <w:rPr>
          <w:spacing w:val="-57"/>
        </w:rPr>
        <w:t xml:space="preserve"> </w:t>
      </w:r>
      <w:r>
        <w:t>jednotky</w:t>
      </w:r>
    </w:p>
    <w:p w14:paraId="7AD65DFE" w14:textId="77777777" w:rsidR="00A10D14" w:rsidRDefault="00A10D14">
      <w:pPr>
        <w:pStyle w:val="Zkladntext"/>
        <w:spacing w:before="3"/>
        <w:rPr>
          <w:b/>
          <w:sz w:val="12"/>
        </w:rPr>
      </w:pPr>
    </w:p>
    <w:tbl>
      <w:tblPr>
        <w:tblW w:w="0" w:type="auto"/>
        <w:tblInd w:w="75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221"/>
        <w:gridCol w:w="3714"/>
      </w:tblGrid>
      <w:tr w:rsidR="00A10D14" w14:paraId="3D249533" w14:textId="77777777">
        <w:trPr>
          <w:trHeight w:val="760"/>
        </w:trPr>
        <w:tc>
          <w:tcPr>
            <w:tcW w:w="5221" w:type="dxa"/>
            <w:tcBorders>
              <w:bottom w:val="double" w:sz="0" w:space="0" w:color="000000"/>
            </w:tcBorders>
            <w:shd w:val="clear" w:color="auto" w:fill="F1F1F1"/>
          </w:tcPr>
          <w:p w14:paraId="0CE0CE9D" w14:textId="77777777" w:rsidR="00A10D14" w:rsidRDefault="00951273">
            <w:pPr>
              <w:pStyle w:val="TableParagraph"/>
              <w:spacing w:before="154"/>
              <w:ind w:left="585" w:right="57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Majetok,</w:t>
            </w:r>
          </w:p>
          <w:p w14:paraId="276321E5" w14:textId="77777777" w:rsidR="00A10D14" w:rsidRDefault="00951273">
            <w:pPr>
              <w:pStyle w:val="TableParagraph"/>
              <w:ind w:left="585" w:right="573"/>
              <w:jc w:val="center"/>
              <w:rPr>
                <w:sz w:val="20"/>
              </w:rPr>
            </w:pPr>
            <w:r>
              <w:rPr>
                <w:sz w:val="20"/>
              </w:rPr>
              <w:t>ku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ktorému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má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účtovná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jednotka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vlastnícke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právo</w:t>
            </w:r>
          </w:p>
        </w:tc>
        <w:tc>
          <w:tcPr>
            <w:tcW w:w="3714" w:type="dxa"/>
            <w:tcBorders>
              <w:bottom w:val="double" w:sz="0" w:space="0" w:color="000000"/>
            </w:tcBorders>
            <w:shd w:val="clear" w:color="auto" w:fill="F1F1F1"/>
          </w:tcPr>
          <w:p w14:paraId="21182543" w14:textId="77777777" w:rsidR="00A10D14" w:rsidRDefault="00A10D14">
            <w:pPr>
              <w:pStyle w:val="TableParagraph"/>
              <w:spacing w:before="4"/>
              <w:rPr>
                <w:b/>
                <w:sz w:val="23"/>
              </w:rPr>
            </w:pPr>
          </w:p>
          <w:p w14:paraId="365A315D" w14:textId="77777777" w:rsidR="00A10D14" w:rsidRDefault="00951273">
            <w:pPr>
              <w:pStyle w:val="TableParagraph"/>
              <w:ind w:left="1592" w:right="158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</w:p>
        </w:tc>
      </w:tr>
      <w:tr w:rsidR="00A10D14" w14:paraId="04C738E0" w14:textId="77777777">
        <w:trPr>
          <w:trHeight w:val="378"/>
        </w:trPr>
        <w:tc>
          <w:tcPr>
            <w:tcW w:w="5221" w:type="dxa"/>
            <w:tcBorders>
              <w:top w:val="double" w:sz="0" w:space="0" w:color="000000"/>
            </w:tcBorders>
          </w:tcPr>
          <w:p w14:paraId="3F7CAC41" w14:textId="77777777" w:rsidR="00A10D14" w:rsidRDefault="00951273">
            <w:pPr>
              <w:pStyle w:val="TableParagraph"/>
              <w:spacing w:before="79"/>
              <w:ind w:left="110"/>
              <w:rPr>
                <w:sz w:val="20"/>
              </w:rPr>
            </w:pPr>
            <w:r>
              <w:rPr>
                <w:sz w:val="20"/>
              </w:rPr>
              <w:t>Pozemky</w:t>
            </w:r>
          </w:p>
        </w:tc>
        <w:tc>
          <w:tcPr>
            <w:tcW w:w="3714" w:type="dxa"/>
            <w:tcBorders>
              <w:top w:val="double" w:sz="0" w:space="0" w:color="000000"/>
            </w:tcBorders>
          </w:tcPr>
          <w:p w14:paraId="2CE91494" w14:textId="77777777" w:rsidR="00A10D14" w:rsidRDefault="00951273">
            <w:pPr>
              <w:pStyle w:val="TableParagraph"/>
              <w:wordWrap w:val="0"/>
              <w:spacing w:before="56"/>
              <w:ind w:right="1157"/>
              <w:jc w:val="right"/>
              <w:rPr>
                <w:sz w:val="24"/>
              </w:rPr>
            </w:pPr>
            <w:r>
              <w:rPr>
                <w:sz w:val="24"/>
              </w:rPr>
              <w:t>354 904,08</w:t>
            </w:r>
          </w:p>
        </w:tc>
      </w:tr>
      <w:tr w:rsidR="00A10D14" w14:paraId="7D5D7AEF" w14:textId="77777777">
        <w:trPr>
          <w:trHeight w:val="369"/>
        </w:trPr>
        <w:tc>
          <w:tcPr>
            <w:tcW w:w="5221" w:type="dxa"/>
          </w:tcPr>
          <w:p w14:paraId="69DDAB4F" w14:textId="77777777" w:rsidR="00A10D14" w:rsidRDefault="00951273">
            <w:pPr>
              <w:pStyle w:val="TableParagraph"/>
              <w:spacing w:before="70"/>
              <w:ind w:left="110"/>
              <w:rPr>
                <w:sz w:val="20"/>
              </w:rPr>
            </w:pPr>
            <w:r>
              <w:rPr>
                <w:sz w:val="20"/>
              </w:rPr>
              <w:t>Budovy,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stavby</w:t>
            </w:r>
          </w:p>
        </w:tc>
        <w:tc>
          <w:tcPr>
            <w:tcW w:w="3714" w:type="dxa"/>
          </w:tcPr>
          <w:p w14:paraId="7801EFE7" w14:textId="5C0A159F" w:rsidR="00A10D14" w:rsidRDefault="00B25D82">
            <w:pPr>
              <w:pStyle w:val="TableParagraph"/>
              <w:wordWrap w:val="0"/>
              <w:spacing w:before="47"/>
              <w:ind w:right="1157"/>
              <w:jc w:val="right"/>
              <w:rPr>
                <w:sz w:val="24"/>
              </w:rPr>
            </w:pPr>
            <w:r>
              <w:rPr>
                <w:sz w:val="24"/>
              </w:rPr>
              <w:t>96 724,23</w:t>
            </w:r>
          </w:p>
        </w:tc>
      </w:tr>
      <w:tr w:rsidR="00A10D14" w14:paraId="068A676D" w14:textId="77777777">
        <w:trPr>
          <w:trHeight w:val="369"/>
        </w:trPr>
        <w:tc>
          <w:tcPr>
            <w:tcW w:w="5221" w:type="dxa"/>
          </w:tcPr>
          <w:p w14:paraId="06421325" w14:textId="77777777" w:rsidR="00A10D14" w:rsidRDefault="00951273">
            <w:pPr>
              <w:pStyle w:val="TableParagraph"/>
              <w:spacing w:before="70"/>
              <w:ind w:left="110"/>
              <w:rPr>
                <w:sz w:val="20"/>
              </w:rPr>
            </w:pPr>
            <w:r>
              <w:rPr>
                <w:sz w:val="20"/>
              </w:rPr>
              <w:t>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prístroje,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zariadenia,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inventár</w:t>
            </w:r>
          </w:p>
        </w:tc>
        <w:tc>
          <w:tcPr>
            <w:tcW w:w="3714" w:type="dxa"/>
          </w:tcPr>
          <w:p w14:paraId="2FE530B5" w14:textId="77777777" w:rsidR="00A10D14" w:rsidRDefault="00951273">
            <w:pPr>
              <w:pStyle w:val="TableParagraph"/>
              <w:spacing w:before="44"/>
              <w:ind w:right="1157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  <w:tr w:rsidR="00A10D14" w14:paraId="6202F5B0" w14:textId="77777777">
        <w:trPr>
          <w:trHeight w:val="369"/>
        </w:trPr>
        <w:tc>
          <w:tcPr>
            <w:tcW w:w="5221" w:type="dxa"/>
          </w:tcPr>
          <w:p w14:paraId="06AE61A5" w14:textId="77777777" w:rsidR="00A10D14" w:rsidRDefault="00951273">
            <w:pPr>
              <w:pStyle w:val="TableParagraph"/>
              <w:spacing w:before="70"/>
              <w:ind w:left="110"/>
              <w:rPr>
                <w:sz w:val="20"/>
              </w:rPr>
            </w:pPr>
            <w:r>
              <w:rPr>
                <w:sz w:val="20"/>
              </w:rPr>
              <w:t>Dopravné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prostriedky</w:t>
            </w:r>
          </w:p>
        </w:tc>
        <w:tc>
          <w:tcPr>
            <w:tcW w:w="3714" w:type="dxa"/>
          </w:tcPr>
          <w:p w14:paraId="6AE4AE63" w14:textId="77777777" w:rsidR="00A10D14" w:rsidRDefault="00951273">
            <w:pPr>
              <w:pStyle w:val="TableParagraph"/>
              <w:spacing w:before="44"/>
              <w:ind w:right="1157"/>
              <w:jc w:val="right"/>
              <w:rPr>
                <w:sz w:val="24"/>
              </w:rPr>
            </w:pPr>
            <w:r>
              <w:rPr>
                <w:sz w:val="24"/>
              </w:rPr>
              <w:t>0,00</w:t>
            </w:r>
          </w:p>
        </w:tc>
      </w:tr>
    </w:tbl>
    <w:p w14:paraId="2698462B" w14:textId="77777777" w:rsidR="00A10D14" w:rsidRDefault="00A10D14">
      <w:pPr>
        <w:pStyle w:val="Zkladntext"/>
        <w:spacing w:before="10"/>
        <w:rPr>
          <w:b/>
          <w:sz w:val="23"/>
        </w:rPr>
      </w:pPr>
    </w:p>
    <w:p w14:paraId="3AC8A24F" w14:textId="77777777" w:rsidR="00A10D14" w:rsidRDefault="00951273">
      <w:pPr>
        <w:pStyle w:val="Odsekzoznamu"/>
        <w:numPr>
          <w:ilvl w:val="0"/>
          <w:numId w:val="3"/>
        </w:numPr>
        <w:tabs>
          <w:tab w:val="left" w:pos="397"/>
        </w:tabs>
        <w:rPr>
          <w:b/>
          <w:sz w:val="24"/>
        </w:rPr>
      </w:pPr>
      <w:r>
        <w:rPr>
          <w:b/>
          <w:sz w:val="24"/>
        </w:rPr>
        <w:t>Dlhodobý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majetok</w:t>
      </w:r>
    </w:p>
    <w:p w14:paraId="3E077D80" w14:textId="77777777" w:rsidR="00A10D14" w:rsidRDefault="00951273">
      <w:pPr>
        <w:tabs>
          <w:tab w:val="left" w:pos="540"/>
        </w:tabs>
        <w:spacing w:before="137"/>
        <w:ind w:left="113"/>
        <w:rPr>
          <w:sz w:val="24"/>
        </w:rPr>
      </w:pPr>
      <w:r>
        <w:rPr>
          <w:sz w:val="24"/>
        </w:rPr>
        <w:t>a)</w:t>
      </w:r>
      <w:r>
        <w:rPr>
          <w:sz w:val="24"/>
        </w:rPr>
        <w:tab/>
      </w:r>
      <w:r>
        <w:rPr>
          <w:b/>
          <w:sz w:val="24"/>
        </w:rPr>
        <w:t>prehľad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pohybe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dlhodobého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majetku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3"/>
          <w:sz w:val="24"/>
        </w:rPr>
        <w:t xml:space="preserve"> </w:t>
      </w:r>
      <w:r>
        <w:rPr>
          <w:sz w:val="24"/>
        </w:rPr>
        <w:t>tabuľka</w:t>
      </w:r>
      <w:r>
        <w:rPr>
          <w:spacing w:val="-1"/>
          <w:sz w:val="24"/>
        </w:rPr>
        <w:t xml:space="preserve"> </w:t>
      </w:r>
      <w:r>
        <w:rPr>
          <w:sz w:val="24"/>
        </w:rPr>
        <w:t>č.1</w:t>
      </w:r>
    </w:p>
    <w:p w14:paraId="4066784F" w14:textId="77777777" w:rsidR="00A10D14" w:rsidRDefault="00A10D14">
      <w:pPr>
        <w:pStyle w:val="Zkladntext"/>
      </w:pPr>
    </w:p>
    <w:p w14:paraId="36223C40" w14:textId="77777777" w:rsidR="00A10D14" w:rsidRDefault="00951273">
      <w:pPr>
        <w:pStyle w:val="Nadpis1"/>
        <w:numPr>
          <w:ilvl w:val="0"/>
          <w:numId w:val="3"/>
        </w:numPr>
        <w:tabs>
          <w:tab w:val="left" w:pos="397"/>
        </w:tabs>
        <w:spacing w:before="1"/>
      </w:pPr>
      <w:r>
        <w:t>Majetkové</w:t>
      </w:r>
      <w:r>
        <w:rPr>
          <w:spacing w:val="-3"/>
        </w:rPr>
        <w:t xml:space="preserve"> </w:t>
      </w:r>
      <w:r>
        <w:t>podiely</w:t>
      </w:r>
      <w:r>
        <w:rPr>
          <w:spacing w:val="-1"/>
        </w:rPr>
        <w:t xml:space="preserve"> </w:t>
      </w:r>
      <w:r>
        <w:t>účtovnej</w:t>
      </w:r>
      <w:r>
        <w:rPr>
          <w:spacing w:val="-2"/>
        </w:rPr>
        <w:t xml:space="preserve"> </w:t>
      </w:r>
      <w:r>
        <w:t>jednotky</w:t>
      </w:r>
      <w:r>
        <w:rPr>
          <w:spacing w:val="-1"/>
        </w:rPr>
        <w:t xml:space="preserve"> </w:t>
      </w:r>
      <w:r>
        <w:t>v</w:t>
      </w:r>
      <w:r>
        <w:rPr>
          <w:spacing w:val="1"/>
        </w:rPr>
        <w:t xml:space="preserve"> </w:t>
      </w:r>
      <w:r>
        <w:t>iných</w:t>
      </w:r>
      <w:r>
        <w:rPr>
          <w:spacing w:val="-2"/>
        </w:rPr>
        <w:t xml:space="preserve"> </w:t>
      </w:r>
      <w:r>
        <w:t>spoločnostiach</w:t>
      </w:r>
    </w:p>
    <w:p w14:paraId="5A6E3D03" w14:textId="77777777" w:rsidR="00A10D14" w:rsidRDefault="00A10D14">
      <w:pPr>
        <w:pStyle w:val="Zkladntext"/>
        <w:spacing w:before="11"/>
        <w:rPr>
          <w:b/>
          <w:sz w:val="23"/>
        </w:rPr>
      </w:pPr>
    </w:p>
    <w:p w14:paraId="52278D28" w14:textId="77777777" w:rsidR="00A10D14" w:rsidRDefault="00951273">
      <w:pPr>
        <w:pStyle w:val="Odsekzoznamu"/>
        <w:numPr>
          <w:ilvl w:val="0"/>
          <w:numId w:val="3"/>
        </w:numPr>
        <w:tabs>
          <w:tab w:val="left" w:pos="397"/>
        </w:tabs>
        <w:ind w:right="563"/>
        <w:rPr>
          <w:b/>
          <w:sz w:val="24"/>
        </w:rPr>
      </w:pPr>
      <w:r>
        <w:rPr>
          <w:b/>
          <w:sz w:val="24"/>
        </w:rPr>
        <w:t>Dlhové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papiere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realizovateľné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cenné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papiere,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dlhodobé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pôžičky</w:t>
      </w:r>
      <w:r>
        <w:rPr>
          <w:b/>
          <w:spacing w:val="6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ostatný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dlhodobý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finančný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majetok</w:t>
      </w:r>
    </w:p>
    <w:p w14:paraId="525F150A" w14:textId="77777777" w:rsidR="00A10D14" w:rsidRDefault="00A10D14">
      <w:pPr>
        <w:pStyle w:val="Zkladntext"/>
        <w:rPr>
          <w:b/>
        </w:rPr>
      </w:pPr>
    </w:p>
    <w:p w14:paraId="24B714D9" w14:textId="77777777" w:rsidR="00A10D14" w:rsidRDefault="00951273">
      <w:pPr>
        <w:pStyle w:val="Nadpis1"/>
        <w:ind w:left="113" w:firstLine="0"/>
      </w:pPr>
      <w:r>
        <w:t>B</w:t>
      </w:r>
      <w:r>
        <w:rPr>
          <w:spacing w:val="59"/>
        </w:rPr>
        <w:t xml:space="preserve"> </w:t>
      </w:r>
      <w:r>
        <w:t>Obežný</w:t>
      </w:r>
      <w:r>
        <w:rPr>
          <w:spacing w:val="-1"/>
        </w:rPr>
        <w:t xml:space="preserve"> </w:t>
      </w:r>
      <w:r>
        <w:t>majetok</w:t>
      </w:r>
    </w:p>
    <w:p w14:paraId="1EA7981C" w14:textId="77777777" w:rsidR="00A10D14" w:rsidRDefault="00951273">
      <w:pPr>
        <w:pStyle w:val="Odsekzoznamu"/>
        <w:numPr>
          <w:ilvl w:val="0"/>
          <w:numId w:val="5"/>
        </w:numPr>
        <w:tabs>
          <w:tab w:val="left" w:pos="397"/>
        </w:tabs>
        <w:spacing w:before="139"/>
        <w:rPr>
          <w:b/>
          <w:sz w:val="24"/>
        </w:rPr>
      </w:pPr>
      <w:r>
        <w:rPr>
          <w:b/>
          <w:sz w:val="24"/>
        </w:rPr>
        <w:t>Zásoby</w:t>
      </w:r>
    </w:p>
    <w:p w14:paraId="1E832465" w14:textId="77777777" w:rsidR="00A10D14" w:rsidRDefault="00A10D14">
      <w:pPr>
        <w:pStyle w:val="Zkladntext"/>
        <w:rPr>
          <w:b/>
        </w:rPr>
      </w:pPr>
    </w:p>
    <w:p w14:paraId="2817EF57" w14:textId="77777777" w:rsidR="00A10D14" w:rsidRDefault="00951273">
      <w:pPr>
        <w:pStyle w:val="Nadpis1"/>
        <w:numPr>
          <w:ilvl w:val="0"/>
          <w:numId w:val="5"/>
        </w:numPr>
        <w:tabs>
          <w:tab w:val="left" w:pos="397"/>
        </w:tabs>
        <w:spacing w:before="1"/>
      </w:pPr>
      <w:r>
        <w:t>Pohľadávky</w:t>
      </w:r>
    </w:p>
    <w:p w14:paraId="39459C5F" w14:textId="77777777" w:rsidR="00A10D14" w:rsidRDefault="00951273">
      <w:pPr>
        <w:pStyle w:val="Odsekzoznamu"/>
        <w:numPr>
          <w:ilvl w:val="0"/>
          <w:numId w:val="6"/>
        </w:numPr>
        <w:tabs>
          <w:tab w:val="left" w:pos="540"/>
          <w:tab w:val="left" w:pos="541"/>
        </w:tabs>
        <w:spacing w:before="136"/>
        <w:rPr>
          <w:sz w:val="24"/>
        </w:rPr>
      </w:pPr>
      <w:r>
        <w:rPr>
          <w:b/>
          <w:sz w:val="24"/>
        </w:rPr>
        <w:t>opis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významných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pohľadávok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podľa</w:t>
      </w:r>
      <w:r>
        <w:rPr>
          <w:spacing w:val="-3"/>
          <w:sz w:val="24"/>
        </w:rPr>
        <w:t xml:space="preserve"> </w:t>
      </w:r>
      <w:r>
        <w:rPr>
          <w:sz w:val="24"/>
        </w:rPr>
        <w:t>jednotlivých</w:t>
      </w:r>
      <w:r>
        <w:rPr>
          <w:spacing w:val="-2"/>
          <w:sz w:val="24"/>
        </w:rPr>
        <w:t xml:space="preserve"> </w:t>
      </w:r>
      <w:r>
        <w:rPr>
          <w:sz w:val="24"/>
        </w:rPr>
        <w:t>položiek</w:t>
      </w:r>
      <w:r>
        <w:rPr>
          <w:spacing w:val="-2"/>
          <w:sz w:val="24"/>
        </w:rPr>
        <w:t xml:space="preserve"> </w:t>
      </w:r>
      <w:r>
        <w:rPr>
          <w:sz w:val="24"/>
        </w:rPr>
        <w:t>súvahy</w:t>
      </w:r>
    </w:p>
    <w:p w14:paraId="3E8CB217" w14:textId="77777777" w:rsidR="00A10D14" w:rsidRDefault="00951273">
      <w:pPr>
        <w:pStyle w:val="Odsekzoznamu"/>
        <w:numPr>
          <w:ilvl w:val="0"/>
          <w:numId w:val="6"/>
        </w:numPr>
        <w:tabs>
          <w:tab w:val="left" w:pos="540"/>
          <w:tab w:val="left" w:pos="541"/>
        </w:tabs>
        <w:spacing w:before="207"/>
        <w:rPr>
          <w:sz w:val="24"/>
        </w:rPr>
      </w:pPr>
      <w:r>
        <w:rPr>
          <w:b/>
          <w:sz w:val="24"/>
        </w:rPr>
        <w:t>vývoj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opravnej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položky </w:t>
      </w:r>
      <w:r>
        <w:rPr>
          <w:sz w:val="24"/>
        </w:rPr>
        <w:t>k</w:t>
      </w:r>
      <w:r>
        <w:rPr>
          <w:spacing w:val="-1"/>
          <w:sz w:val="24"/>
        </w:rPr>
        <w:t xml:space="preserve"> </w:t>
      </w:r>
      <w:r>
        <w:rPr>
          <w:sz w:val="24"/>
        </w:rPr>
        <w:t>pohľadávkam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</w:t>
      </w:r>
      <w:r>
        <w:rPr>
          <w:spacing w:val="-1"/>
          <w:sz w:val="24"/>
        </w:rPr>
        <w:t xml:space="preserve"> </w:t>
      </w:r>
      <w:r>
        <w:rPr>
          <w:sz w:val="24"/>
        </w:rPr>
        <w:t>3</w:t>
      </w:r>
    </w:p>
    <w:p w14:paraId="3699046F" w14:textId="77777777" w:rsidR="00A10D14" w:rsidRDefault="00951273">
      <w:pPr>
        <w:pStyle w:val="Odsekzoznamu"/>
        <w:numPr>
          <w:ilvl w:val="0"/>
          <w:numId w:val="6"/>
        </w:numPr>
        <w:tabs>
          <w:tab w:val="left" w:pos="540"/>
          <w:tab w:val="left" w:pos="541"/>
        </w:tabs>
        <w:spacing w:before="140"/>
        <w:rPr>
          <w:sz w:val="24"/>
        </w:rPr>
      </w:pPr>
      <w:r>
        <w:rPr>
          <w:sz w:val="24"/>
        </w:rPr>
        <w:t>pohľadávky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048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060</w:t>
      </w:r>
      <w:r>
        <w:rPr>
          <w:spacing w:val="-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</w:t>
      </w:r>
      <w:r>
        <w:rPr>
          <w:spacing w:val="1"/>
          <w:sz w:val="24"/>
        </w:rPr>
        <w:t xml:space="preserve"> </w:t>
      </w:r>
      <w:r>
        <w:rPr>
          <w:sz w:val="24"/>
        </w:rPr>
        <w:t>4</w:t>
      </w:r>
    </w:p>
    <w:p w14:paraId="274BD544" w14:textId="77777777" w:rsidR="00A10D14" w:rsidRDefault="00A10D14">
      <w:pPr>
        <w:pStyle w:val="Zkladntext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418"/>
        <w:gridCol w:w="1419"/>
        <w:gridCol w:w="2873"/>
      </w:tblGrid>
      <w:tr w:rsidR="00A10D14" w14:paraId="05E2F5FB" w14:textId="77777777">
        <w:trPr>
          <w:trHeight w:val="925"/>
        </w:trPr>
        <w:tc>
          <w:tcPr>
            <w:tcW w:w="4395" w:type="dxa"/>
            <w:tcBorders>
              <w:bottom w:val="double" w:sz="0" w:space="0" w:color="000000"/>
            </w:tcBorders>
            <w:shd w:val="clear" w:color="auto" w:fill="F1F1F1"/>
          </w:tcPr>
          <w:p w14:paraId="23415B5C" w14:textId="77777777" w:rsidR="00A10D14" w:rsidRDefault="00A10D14">
            <w:pPr>
              <w:pStyle w:val="TableParagraph"/>
              <w:spacing w:before="8"/>
              <w:rPr>
                <w:sz w:val="30"/>
              </w:rPr>
            </w:pPr>
          </w:p>
          <w:p w14:paraId="1D5AA11B" w14:textId="77777777" w:rsidR="00A10D14" w:rsidRDefault="00951273">
            <w:pPr>
              <w:pStyle w:val="TableParagraph"/>
              <w:ind w:left="1654" w:right="164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8" w:type="dxa"/>
            <w:tcBorders>
              <w:bottom w:val="double" w:sz="0" w:space="0" w:color="000000"/>
            </w:tcBorders>
            <w:shd w:val="clear" w:color="auto" w:fill="F1F1F1"/>
          </w:tcPr>
          <w:p w14:paraId="38E343A1" w14:textId="77777777" w:rsidR="00A10D14" w:rsidRDefault="00A10D14">
            <w:pPr>
              <w:pStyle w:val="TableParagraph"/>
              <w:spacing w:before="7"/>
              <w:rPr>
                <w:sz w:val="20"/>
              </w:rPr>
            </w:pPr>
          </w:p>
          <w:p w14:paraId="01A64186" w14:textId="77777777" w:rsidR="00A10D14" w:rsidRDefault="00951273">
            <w:pPr>
              <w:pStyle w:val="TableParagraph"/>
              <w:spacing w:before="1"/>
              <w:ind w:left="108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622C5079" w14:textId="77777777" w:rsidR="00A10D14" w:rsidRDefault="00951273">
            <w:pPr>
              <w:pStyle w:val="TableParagraph"/>
              <w:ind w:left="110" w:right="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2022</w:t>
            </w:r>
          </w:p>
        </w:tc>
        <w:tc>
          <w:tcPr>
            <w:tcW w:w="1419" w:type="dxa"/>
            <w:tcBorders>
              <w:bottom w:val="double" w:sz="0" w:space="0" w:color="000000"/>
            </w:tcBorders>
            <w:shd w:val="clear" w:color="auto" w:fill="F1F1F1"/>
          </w:tcPr>
          <w:p w14:paraId="591824E6" w14:textId="77777777" w:rsidR="00A10D14" w:rsidRDefault="00A10D14">
            <w:pPr>
              <w:pStyle w:val="TableParagraph"/>
              <w:spacing w:before="7"/>
              <w:rPr>
                <w:sz w:val="20"/>
              </w:rPr>
            </w:pPr>
          </w:p>
          <w:p w14:paraId="0E4C62ED" w14:textId="77777777" w:rsidR="00A10D14" w:rsidRDefault="00951273">
            <w:pPr>
              <w:pStyle w:val="TableParagraph"/>
              <w:spacing w:before="1"/>
              <w:ind w:left="106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237BC9A2" w14:textId="4BD4E17E" w:rsidR="00A10D14" w:rsidRDefault="00951273">
            <w:pPr>
              <w:pStyle w:val="TableParagraph"/>
              <w:ind w:left="108" w:right="101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B25D82">
              <w:rPr>
                <w:b/>
                <w:sz w:val="20"/>
              </w:rPr>
              <w:t>3</w:t>
            </w:r>
          </w:p>
        </w:tc>
        <w:tc>
          <w:tcPr>
            <w:tcW w:w="2873" w:type="dxa"/>
            <w:tcBorders>
              <w:bottom w:val="double" w:sz="0" w:space="0" w:color="000000"/>
            </w:tcBorders>
            <w:shd w:val="clear" w:color="auto" w:fill="F1F1F1"/>
          </w:tcPr>
          <w:p w14:paraId="5EF313C8" w14:textId="77777777" w:rsidR="00A10D14" w:rsidRDefault="00951273">
            <w:pPr>
              <w:pStyle w:val="TableParagraph"/>
              <w:spacing w:before="122"/>
              <w:ind w:left="199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toho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lehote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splatnosti</w:t>
            </w:r>
          </w:p>
          <w:p w14:paraId="2E4AC7E2" w14:textId="77777777" w:rsidR="00A10D14" w:rsidRDefault="00951273">
            <w:pPr>
              <w:pStyle w:val="TableParagraph"/>
              <w:spacing w:before="1"/>
              <w:ind w:left="198" w:right="19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suma,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popis</w:t>
            </w:r>
          </w:p>
        </w:tc>
      </w:tr>
      <w:tr w:rsidR="00A10D14" w14:paraId="4A64532D" w14:textId="77777777">
        <w:trPr>
          <w:trHeight w:val="294"/>
        </w:trPr>
        <w:tc>
          <w:tcPr>
            <w:tcW w:w="4395" w:type="dxa"/>
            <w:tcBorders>
              <w:top w:val="double" w:sz="0" w:space="0" w:color="000000"/>
            </w:tcBorders>
          </w:tcPr>
          <w:p w14:paraId="6F035F98" w14:textId="77777777" w:rsidR="00A10D14" w:rsidRDefault="00951273">
            <w:pPr>
              <w:pStyle w:val="TableParagraph"/>
              <w:spacing w:before="38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  <w:tcBorders>
              <w:top w:val="double" w:sz="0" w:space="0" w:color="000000"/>
            </w:tcBorders>
          </w:tcPr>
          <w:p w14:paraId="6F773A02" w14:textId="77777777" w:rsidR="00A10D14" w:rsidRDefault="00A10D14">
            <w:pPr>
              <w:pStyle w:val="TableParagraph"/>
            </w:pPr>
          </w:p>
        </w:tc>
        <w:tc>
          <w:tcPr>
            <w:tcW w:w="1419" w:type="dxa"/>
            <w:tcBorders>
              <w:top w:val="double" w:sz="0" w:space="0" w:color="000000"/>
            </w:tcBorders>
          </w:tcPr>
          <w:p w14:paraId="4BF95F3A" w14:textId="77777777" w:rsidR="00A10D14" w:rsidRDefault="00A10D14">
            <w:pPr>
              <w:pStyle w:val="TableParagraph"/>
            </w:pPr>
          </w:p>
        </w:tc>
        <w:tc>
          <w:tcPr>
            <w:tcW w:w="2873" w:type="dxa"/>
            <w:tcBorders>
              <w:top w:val="double" w:sz="0" w:space="0" w:color="000000"/>
            </w:tcBorders>
          </w:tcPr>
          <w:p w14:paraId="38C721B1" w14:textId="77777777" w:rsidR="00A10D14" w:rsidRDefault="00A10D14">
            <w:pPr>
              <w:pStyle w:val="TableParagraph"/>
            </w:pPr>
          </w:p>
        </w:tc>
      </w:tr>
      <w:tr w:rsidR="00A10D14" w14:paraId="4603DCED" w14:textId="77777777">
        <w:trPr>
          <w:trHeight w:val="282"/>
        </w:trPr>
        <w:tc>
          <w:tcPr>
            <w:tcW w:w="4395" w:type="dxa"/>
          </w:tcPr>
          <w:p w14:paraId="05D7B0F4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3EAC3EAF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70ED8255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873" w:type="dxa"/>
          </w:tcPr>
          <w:p w14:paraId="62ADF103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60B5F299" w14:textId="77777777">
        <w:trPr>
          <w:trHeight w:val="285"/>
        </w:trPr>
        <w:tc>
          <w:tcPr>
            <w:tcW w:w="4395" w:type="dxa"/>
          </w:tcPr>
          <w:p w14:paraId="1D3F4BF6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418" w:type="dxa"/>
          </w:tcPr>
          <w:p w14:paraId="2051EA5F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419" w:type="dxa"/>
          </w:tcPr>
          <w:p w14:paraId="0198F55D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873" w:type="dxa"/>
          </w:tcPr>
          <w:p w14:paraId="6409A2C3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B25D82" w14:paraId="598B3728" w14:textId="77777777">
        <w:trPr>
          <w:trHeight w:val="282"/>
        </w:trPr>
        <w:tc>
          <w:tcPr>
            <w:tcW w:w="4395" w:type="dxa"/>
          </w:tcPr>
          <w:p w14:paraId="3F28C221" w14:textId="77777777" w:rsidR="00B25D82" w:rsidRDefault="00B25D82" w:rsidP="00B25D82">
            <w:pPr>
              <w:pStyle w:val="TableParagraph"/>
              <w:spacing w:before="26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pohľadávky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8" w:type="dxa"/>
          </w:tcPr>
          <w:p w14:paraId="19AC5112" w14:textId="3858A8D6" w:rsidR="00B25D82" w:rsidRDefault="00B25D82" w:rsidP="00B25D8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32,81</w:t>
            </w:r>
          </w:p>
        </w:tc>
        <w:tc>
          <w:tcPr>
            <w:tcW w:w="1419" w:type="dxa"/>
          </w:tcPr>
          <w:p w14:paraId="02AED44B" w14:textId="3C51EAE4" w:rsidR="00B25D82" w:rsidRDefault="00B25D82" w:rsidP="00B25D82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8 977,67</w:t>
            </w:r>
          </w:p>
        </w:tc>
        <w:tc>
          <w:tcPr>
            <w:tcW w:w="2873" w:type="dxa"/>
          </w:tcPr>
          <w:p w14:paraId="0812EFEE" w14:textId="77777777" w:rsidR="00B25D82" w:rsidRDefault="00B25D82" w:rsidP="00B25D82">
            <w:pPr>
              <w:pStyle w:val="TableParagraph"/>
              <w:rPr>
                <w:sz w:val="20"/>
              </w:rPr>
            </w:pPr>
          </w:p>
        </w:tc>
      </w:tr>
      <w:tr w:rsidR="00A10D14" w14:paraId="4841C1B6" w14:textId="77777777">
        <w:trPr>
          <w:trHeight w:val="285"/>
        </w:trPr>
        <w:tc>
          <w:tcPr>
            <w:tcW w:w="4395" w:type="dxa"/>
          </w:tcPr>
          <w:p w14:paraId="4CCFE51E" w14:textId="179BC4E9" w:rsidR="00A10D14" w:rsidRDefault="00951273">
            <w:pPr>
              <w:pStyle w:val="TableParagraph"/>
              <w:spacing w:before="29"/>
              <w:ind w:left="7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 w:rsidR="00B25D82">
              <w:rPr>
                <w:spacing w:val="-1"/>
                <w:sz w:val="20"/>
              </w:rPr>
              <w:t>odberatelia</w:t>
            </w:r>
          </w:p>
        </w:tc>
        <w:tc>
          <w:tcPr>
            <w:tcW w:w="1418" w:type="dxa"/>
          </w:tcPr>
          <w:p w14:paraId="5E959A85" w14:textId="3212F5DD" w:rsidR="00A10D14" w:rsidRDefault="00A10D14">
            <w:pPr>
              <w:pStyle w:val="TableParagraph"/>
              <w:spacing w:before="29"/>
              <w:ind w:left="403"/>
              <w:rPr>
                <w:sz w:val="20"/>
              </w:rPr>
            </w:pPr>
          </w:p>
        </w:tc>
        <w:tc>
          <w:tcPr>
            <w:tcW w:w="1419" w:type="dxa"/>
          </w:tcPr>
          <w:p w14:paraId="2C55CC5D" w14:textId="36617077" w:rsidR="00A10D14" w:rsidRDefault="00B25D82">
            <w:pPr>
              <w:pStyle w:val="TableParagraph"/>
              <w:spacing w:before="29"/>
              <w:ind w:left="502"/>
              <w:rPr>
                <w:sz w:val="20"/>
              </w:rPr>
            </w:pPr>
            <w:r>
              <w:rPr>
                <w:sz w:val="20"/>
              </w:rPr>
              <w:t>120,00</w:t>
            </w:r>
          </w:p>
        </w:tc>
        <w:tc>
          <w:tcPr>
            <w:tcW w:w="2873" w:type="dxa"/>
          </w:tcPr>
          <w:p w14:paraId="728DE2C6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</w:tbl>
    <w:p w14:paraId="1DB13FA8" w14:textId="77777777" w:rsidR="00A10D14" w:rsidRDefault="00A10D14">
      <w:pPr>
        <w:rPr>
          <w:sz w:val="20"/>
        </w:rPr>
        <w:sectPr w:rsidR="00A10D14" w:rsidSect="004E7864">
          <w:pgSz w:w="11910" w:h="16840"/>
          <w:pgMar w:top="1480" w:right="0" w:bottom="840" w:left="1020" w:header="717" w:footer="647" w:gutter="0"/>
          <w:cols w:space="720"/>
        </w:sectPr>
      </w:pPr>
    </w:p>
    <w:p w14:paraId="33E3D005" w14:textId="77777777" w:rsidR="00A10D14" w:rsidRDefault="00A10D14">
      <w:pPr>
        <w:pStyle w:val="Zkladntext"/>
        <w:spacing w:before="11"/>
        <w:rPr>
          <w:sz w:val="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395"/>
        <w:gridCol w:w="1418"/>
        <w:gridCol w:w="1419"/>
        <w:gridCol w:w="2873"/>
      </w:tblGrid>
      <w:tr w:rsidR="00A10D14" w14:paraId="49DD11BB" w14:textId="77777777">
        <w:trPr>
          <w:trHeight w:val="285"/>
        </w:trPr>
        <w:tc>
          <w:tcPr>
            <w:tcW w:w="4395" w:type="dxa"/>
          </w:tcPr>
          <w:p w14:paraId="45B02E4D" w14:textId="77777777" w:rsidR="00A10D14" w:rsidRDefault="00951273">
            <w:pPr>
              <w:pStyle w:val="TableParagraph"/>
              <w:spacing w:before="27"/>
              <w:ind w:left="7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obcí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VŮC</w:t>
            </w:r>
          </w:p>
        </w:tc>
        <w:tc>
          <w:tcPr>
            <w:tcW w:w="1418" w:type="dxa"/>
          </w:tcPr>
          <w:p w14:paraId="12ED1BB0" w14:textId="77777777" w:rsidR="00A10D14" w:rsidRDefault="00951273">
            <w:pPr>
              <w:pStyle w:val="TableParagraph"/>
              <w:spacing w:before="27"/>
              <w:ind w:left="504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  <w:tc>
          <w:tcPr>
            <w:tcW w:w="1419" w:type="dxa"/>
          </w:tcPr>
          <w:p w14:paraId="2D4BEF01" w14:textId="7187C40C" w:rsidR="00A10D14" w:rsidRDefault="00D42895">
            <w:pPr>
              <w:pStyle w:val="TableParagraph"/>
              <w:spacing w:before="27"/>
              <w:ind w:left="70"/>
              <w:rPr>
                <w:sz w:val="20"/>
              </w:rPr>
            </w:pPr>
            <w:r>
              <w:rPr>
                <w:sz w:val="20"/>
              </w:rPr>
              <w:t xml:space="preserve"> 8 857,67</w:t>
            </w:r>
          </w:p>
        </w:tc>
        <w:tc>
          <w:tcPr>
            <w:tcW w:w="2873" w:type="dxa"/>
          </w:tcPr>
          <w:p w14:paraId="551CB874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</w:tbl>
    <w:p w14:paraId="40FE19BC" w14:textId="77777777" w:rsidR="00A10D14" w:rsidRDefault="00951273">
      <w:pPr>
        <w:pStyle w:val="Odsekzoznamu"/>
        <w:numPr>
          <w:ilvl w:val="0"/>
          <w:numId w:val="6"/>
        </w:numPr>
        <w:tabs>
          <w:tab w:val="left" w:pos="540"/>
          <w:tab w:val="left" w:pos="541"/>
        </w:tabs>
        <w:ind w:left="113" w:right="1874" w:firstLine="0"/>
        <w:rPr>
          <w:sz w:val="24"/>
        </w:rPr>
      </w:pPr>
      <w:r>
        <w:rPr>
          <w:sz w:val="24"/>
        </w:rPr>
        <w:t xml:space="preserve">pohľadávky podľa </w:t>
      </w:r>
      <w:r>
        <w:rPr>
          <w:b/>
          <w:sz w:val="24"/>
        </w:rPr>
        <w:t xml:space="preserve">zostatkovej doby splatnosti </w:t>
      </w:r>
      <w:r>
        <w:rPr>
          <w:sz w:val="24"/>
        </w:rPr>
        <w:t>(riadky 048 a 060 súvahy) - tabuľka č.4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  4</w:t>
      </w:r>
    </w:p>
    <w:p w14:paraId="6F2E233A" w14:textId="77777777" w:rsidR="00A10D14" w:rsidRDefault="00A10D14">
      <w:pPr>
        <w:pStyle w:val="Zkladntext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3"/>
        <w:gridCol w:w="1416"/>
        <w:gridCol w:w="1457"/>
      </w:tblGrid>
      <w:tr w:rsidR="00A10D14" w14:paraId="094817AE" w14:textId="77777777">
        <w:trPr>
          <w:trHeight w:val="637"/>
        </w:trPr>
        <w:tc>
          <w:tcPr>
            <w:tcW w:w="7233" w:type="dxa"/>
            <w:tcBorders>
              <w:bottom w:val="double" w:sz="0" w:space="0" w:color="000000"/>
            </w:tcBorders>
            <w:shd w:val="clear" w:color="auto" w:fill="F1F1F1"/>
          </w:tcPr>
          <w:p w14:paraId="580A516B" w14:textId="77777777" w:rsidR="00A10D14" w:rsidRDefault="00A10D14">
            <w:pPr>
              <w:pStyle w:val="TableParagraph"/>
              <w:spacing w:before="8"/>
              <w:rPr>
                <w:sz w:val="17"/>
              </w:rPr>
            </w:pPr>
          </w:p>
          <w:p w14:paraId="1EE25EB3" w14:textId="77777777" w:rsidR="00A10D14" w:rsidRDefault="00951273">
            <w:pPr>
              <w:pStyle w:val="TableParagraph"/>
              <w:ind w:left="3071" w:right="30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</w:p>
        </w:tc>
        <w:tc>
          <w:tcPr>
            <w:tcW w:w="1416" w:type="dxa"/>
            <w:tcBorders>
              <w:bottom w:val="double" w:sz="0" w:space="0" w:color="000000"/>
            </w:tcBorders>
            <w:shd w:val="clear" w:color="auto" w:fill="F1F1F1"/>
          </w:tcPr>
          <w:p w14:paraId="6D57B0EC" w14:textId="77777777" w:rsidR="00A10D14" w:rsidRDefault="00951273">
            <w:pPr>
              <w:pStyle w:val="TableParagraph"/>
              <w:spacing w:before="89"/>
              <w:ind w:left="105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582B3AE7" w14:textId="77777777" w:rsidR="00A10D14" w:rsidRDefault="00951273">
            <w:pPr>
              <w:pStyle w:val="TableParagraph"/>
              <w:ind w:left="107" w:right="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2022</w:t>
            </w:r>
          </w:p>
        </w:tc>
        <w:tc>
          <w:tcPr>
            <w:tcW w:w="1457" w:type="dxa"/>
            <w:tcBorders>
              <w:bottom w:val="double" w:sz="0" w:space="0" w:color="000000"/>
            </w:tcBorders>
            <w:shd w:val="clear" w:color="auto" w:fill="F1F1F1"/>
          </w:tcPr>
          <w:p w14:paraId="0D7FA2C9" w14:textId="77777777" w:rsidR="00A10D14" w:rsidRDefault="00951273">
            <w:pPr>
              <w:pStyle w:val="TableParagraph"/>
              <w:spacing w:before="89"/>
              <w:ind w:left="127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7494BDF3" w14:textId="3A4E8622" w:rsidR="00A10D14" w:rsidRDefault="00951273">
            <w:pPr>
              <w:pStyle w:val="TableParagraph"/>
              <w:ind w:left="129" w:right="11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D42895">
              <w:rPr>
                <w:b/>
                <w:sz w:val="20"/>
              </w:rPr>
              <w:t>3</w:t>
            </w:r>
          </w:p>
        </w:tc>
      </w:tr>
      <w:tr w:rsidR="00A10D14" w14:paraId="5F5E1FFB" w14:textId="77777777">
        <w:trPr>
          <w:trHeight w:val="311"/>
        </w:trPr>
        <w:tc>
          <w:tcPr>
            <w:tcW w:w="7233" w:type="dxa"/>
            <w:tcBorders>
              <w:top w:val="double" w:sz="0" w:space="0" w:color="000000"/>
            </w:tcBorders>
          </w:tcPr>
          <w:p w14:paraId="2DC12031" w14:textId="77777777" w:rsidR="00A10D14" w:rsidRDefault="00951273">
            <w:pPr>
              <w:pStyle w:val="TableParagraph"/>
              <w:spacing w:before="40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Pohľadávky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416" w:type="dxa"/>
            <w:tcBorders>
              <w:top w:val="double" w:sz="0" w:space="0" w:color="000000"/>
            </w:tcBorders>
          </w:tcPr>
          <w:p w14:paraId="64FCB132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  <w:tcBorders>
              <w:top w:val="double" w:sz="0" w:space="0" w:color="000000"/>
            </w:tcBorders>
          </w:tcPr>
          <w:p w14:paraId="4D26AA3F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5EF3BE74" w14:textId="77777777">
        <w:trPr>
          <w:trHeight w:val="314"/>
        </w:trPr>
        <w:tc>
          <w:tcPr>
            <w:tcW w:w="7233" w:type="dxa"/>
          </w:tcPr>
          <w:p w14:paraId="38FDCC02" w14:textId="77777777" w:rsidR="00A10D14" w:rsidRDefault="00951273">
            <w:pPr>
              <w:pStyle w:val="TableParagraph"/>
              <w:spacing w:before="43"/>
              <w:ind w:left="143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dobou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splatnosti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 roka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6" w:type="dxa"/>
          </w:tcPr>
          <w:p w14:paraId="7B882ACF" w14:textId="77777777" w:rsidR="00A10D14" w:rsidRDefault="00951273">
            <w:pPr>
              <w:pStyle w:val="TableParagraph"/>
              <w:spacing w:before="43"/>
              <w:ind w:left="486"/>
              <w:rPr>
                <w:sz w:val="20"/>
              </w:rPr>
            </w:pPr>
            <w:r>
              <w:rPr>
                <w:sz w:val="20"/>
              </w:rPr>
              <w:t>32,81</w:t>
            </w:r>
          </w:p>
        </w:tc>
        <w:tc>
          <w:tcPr>
            <w:tcW w:w="1457" w:type="dxa"/>
          </w:tcPr>
          <w:p w14:paraId="31DF4F58" w14:textId="7A169C73" w:rsidR="00A10D14" w:rsidRDefault="00D42895">
            <w:pPr>
              <w:pStyle w:val="TableParagraph"/>
              <w:spacing w:before="43"/>
              <w:ind w:left="191"/>
              <w:rPr>
                <w:sz w:val="20"/>
              </w:rPr>
            </w:pPr>
            <w:r>
              <w:rPr>
                <w:sz w:val="20"/>
              </w:rPr>
              <w:t>8 977,67</w:t>
            </w:r>
          </w:p>
        </w:tc>
      </w:tr>
      <w:tr w:rsidR="00A10D14" w14:paraId="317B3ED0" w14:textId="77777777">
        <w:trPr>
          <w:trHeight w:val="311"/>
        </w:trPr>
        <w:tc>
          <w:tcPr>
            <w:tcW w:w="7233" w:type="dxa"/>
          </w:tcPr>
          <w:p w14:paraId="47DE6007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3916B7FF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379D881B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1995EA2A" w14:textId="77777777">
        <w:trPr>
          <w:trHeight w:val="311"/>
        </w:trPr>
        <w:tc>
          <w:tcPr>
            <w:tcW w:w="7233" w:type="dxa"/>
          </w:tcPr>
          <w:p w14:paraId="60258495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1A5C2BDC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5D0B67B1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56F6EDDA" w14:textId="77777777">
        <w:trPr>
          <w:trHeight w:val="311"/>
        </w:trPr>
        <w:tc>
          <w:tcPr>
            <w:tcW w:w="7233" w:type="dxa"/>
          </w:tcPr>
          <w:p w14:paraId="27450036" w14:textId="77777777" w:rsidR="00A10D14" w:rsidRDefault="00951273">
            <w:pPr>
              <w:pStyle w:val="TableParagraph"/>
              <w:spacing w:before="41"/>
              <w:ind w:left="143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 1 roka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do 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6" w:type="dxa"/>
          </w:tcPr>
          <w:p w14:paraId="1D25DEE0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50E4073F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4A65865E" w14:textId="77777777">
        <w:trPr>
          <w:trHeight w:val="312"/>
        </w:trPr>
        <w:tc>
          <w:tcPr>
            <w:tcW w:w="7233" w:type="dxa"/>
          </w:tcPr>
          <w:p w14:paraId="5A0FA899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25C3DEB5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66439986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5C1F294D" w14:textId="77777777">
        <w:trPr>
          <w:trHeight w:val="311"/>
        </w:trPr>
        <w:tc>
          <w:tcPr>
            <w:tcW w:w="7233" w:type="dxa"/>
          </w:tcPr>
          <w:p w14:paraId="33E09213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</w:tcPr>
          <w:p w14:paraId="4950B925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38DB9CE7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50E1CF89" w14:textId="77777777">
        <w:trPr>
          <w:trHeight w:val="313"/>
        </w:trPr>
        <w:tc>
          <w:tcPr>
            <w:tcW w:w="7233" w:type="dxa"/>
          </w:tcPr>
          <w:p w14:paraId="32805194" w14:textId="77777777" w:rsidR="00A10D14" w:rsidRDefault="00951273">
            <w:pPr>
              <w:pStyle w:val="TableParagraph"/>
              <w:spacing w:before="43"/>
              <w:ind w:left="143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nad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rokov 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416" w:type="dxa"/>
          </w:tcPr>
          <w:p w14:paraId="7FC6761A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457" w:type="dxa"/>
          </w:tcPr>
          <w:p w14:paraId="7BADAD64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</w:tbl>
    <w:p w14:paraId="01E39E81" w14:textId="77777777" w:rsidR="00A10D14" w:rsidRDefault="00A10D14">
      <w:pPr>
        <w:pStyle w:val="Zkladntext"/>
        <w:spacing w:before="10"/>
        <w:rPr>
          <w:sz w:val="23"/>
        </w:rPr>
      </w:pPr>
    </w:p>
    <w:p w14:paraId="14446547" w14:textId="77777777" w:rsidR="00A10D14" w:rsidRDefault="00951273">
      <w:pPr>
        <w:pStyle w:val="Nadpis1"/>
        <w:numPr>
          <w:ilvl w:val="0"/>
          <w:numId w:val="5"/>
        </w:numPr>
        <w:tabs>
          <w:tab w:val="left" w:pos="397"/>
        </w:tabs>
      </w:pPr>
      <w:r>
        <w:t>Finančný</w:t>
      </w:r>
      <w:r>
        <w:rPr>
          <w:spacing w:val="-4"/>
        </w:rPr>
        <w:t xml:space="preserve"> </w:t>
      </w:r>
      <w:r>
        <w:t>majetok</w:t>
      </w:r>
    </w:p>
    <w:p w14:paraId="1EEE00EE" w14:textId="77777777" w:rsidR="00A10D14" w:rsidRDefault="00951273">
      <w:pPr>
        <w:tabs>
          <w:tab w:val="left" w:pos="540"/>
        </w:tabs>
        <w:spacing w:before="137"/>
        <w:ind w:left="113"/>
        <w:rPr>
          <w:b/>
          <w:sz w:val="24"/>
        </w:rPr>
      </w:pPr>
      <w:r>
        <w:rPr>
          <w:sz w:val="24"/>
        </w:rPr>
        <w:t>a)</w:t>
      </w:r>
      <w:r>
        <w:rPr>
          <w:sz w:val="24"/>
        </w:rPr>
        <w:tab/>
        <w:t>opis</w:t>
      </w:r>
      <w:r>
        <w:rPr>
          <w:spacing w:val="-3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zložiek </w:t>
      </w:r>
      <w:r>
        <w:rPr>
          <w:b/>
          <w:sz w:val="24"/>
        </w:rPr>
        <w:t>krátkodobého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finančného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majetku</w:t>
      </w:r>
    </w:p>
    <w:p w14:paraId="2BA6746B" w14:textId="77777777" w:rsidR="00A10D14" w:rsidRDefault="00A10D14">
      <w:pPr>
        <w:pStyle w:val="Zkladntext"/>
        <w:spacing w:before="2"/>
        <w:rPr>
          <w:b/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4"/>
        <w:gridCol w:w="2693"/>
        <w:gridCol w:w="2731"/>
      </w:tblGrid>
      <w:tr w:rsidR="00A10D14" w14:paraId="2D6EF256" w14:textId="77777777">
        <w:trPr>
          <w:trHeight w:val="534"/>
        </w:trPr>
        <w:tc>
          <w:tcPr>
            <w:tcW w:w="4964" w:type="dxa"/>
            <w:tcBorders>
              <w:bottom w:val="double" w:sz="0" w:space="0" w:color="000000"/>
            </w:tcBorders>
            <w:shd w:val="clear" w:color="auto" w:fill="F1F1F1"/>
          </w:tcPr>
          <w:p w14:paraId="2BCCEB10" w14:textId="77777777" w:rsidR="00A10D14" w:rsidRDefault="00951273">
            <w:pPr>
              <w:pStyle w:val="TableParagraph"/>
              <w:spacing w:before="156"/>
              <w:ind w:left="116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Krátkodobý</w:t>
            </w:r>
            <w:r>
              <w:rPr>
                <w:b/>
                <w:spacing w:val="42"/>
                <w:sz w:val="20"/>
              </w:rPr>
              <w:t xml:space="preserve"> </w:t>
            </w:r>
            <w:r>
              <w:rPr>
                <w:b/>
                <w:sz w:val="20"/>
              </w:rPr>
              <w:t>finančný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majetok</w:t>
            </w:r>
          </w:p>
        </w:tc>
        <w:tc>
          <w:tcPr>
            <w:tcW w:w="2693" w:type="dxa"/>
            <w:tcBorders>
              <w:bottom w:val="double" w:sz="0" w:space="0" w:color="000000"/>
            </w:tcBorders>
            <w:shd w:val="clear" w:color="auto" w:fill="F1F1F1"/>
          </w:tcPr>
          <w:p w14:paraId="6F629582" w14:textId="77777777" w:rsidR="00A10D14" w:rsidRDefault="00951273">
            <w:pPr>
              <w:pStyle w:val="TableParagraph"/>
              <w:spacing w:before="156"/>
              <w:ind w:left="362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12 .2022</w:t>
            </w:r>
          </w:p>
        </w:tc>
        <w:tc>
          <w:tcPr>
            <w:tcW w:w="2731" w:type="dxa"/>
            <w:tcBorders>
              <w:bottom w:val="double" w:sz="0" w:space="0" w:color="000000"/>
            </w:tcBorders>
            <w:shd w:val="clear" w:color="auto" w:fill="F1F1F1"/>
          </w:tcPr>
          <w:p w14:paraId="340E8E1E" w14:textId="6301B82C" w:rsidR="00A10D14" w:rsidRDefault="00951273">
            <w:pPr>
              <w:pStyle w:val="TableParagraph"/>
              <w:spacing w:before="156"/>
              <w:ind w:left="381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D42895">
              <w:rPr>
                <w:b/>
                <w:sz w:val="20"/>
              </w:rPr>
              <w:t>3</w:t>
            </w:r>
          </w:p>
        </w:tc>
      </w:tr>
      <w:tr w:rsidR="00A10D14" w14:paraId="063BA3B7" w14:textId="77777777">
        <w:trPr>
          <w:trHeight w:val="349"/>
        </w:trPr>
        <w:tc>
          <w:tcPr>
            <w:tcW w:w="4964" w:type="dxa"/>
            <w:tcBorders>
              <w:top w:val="double" w:sz="0" w:space="0" w:color="000000"/>
            </w:tcBorders>
          </w:tcPr>
          <w:p w14:paraId="14539421" w14:textId="77777777" w:rsidR="00A10D14" w:rsidRDefault="00951273">
            <w:pPr>
              <w:pStyle w:val="TableParagraph"/>
              <w:spacing w:before="64"/>
              <w:ind w:left="71"/>
              <w:rPr>
                <w:sz w:val="20"/>
              </w:rPr>
            </w:pPr>
            <w:r>
              <w:rPr>
                <w:sz w:val="20"/>
              </w:rPr>
              <w:t>Pokladnica</w:t>
            </w:r>
          </w:p>
        </w:tc>
        <w:tc>
          <w:tcPr>
            <w:tcW w:w="2693" w:type="dxa"/>
            <w:tcBorders>
              <w:top w:val="double" w:sz="0" w:space="0" w:color="000000"/>
            </w:tcBorders>
          </w:tcPr>
          <w:p w14:paraId="65666305" w14:textId="77777777" w:rsidR="00A10D14" w:rsidRDefault="00951273">
            <w:pPr>
              <w:pStyle w:val="TableParagraph"/>
              <w:spacing w:before="64"/>
              <w:ind w:left="1257"/>
              <w:rPr>
                <w:sz w:val="20"/>
              </w:rPr>
            </w:pPr>
            <w:r>
              <w:rPr>
                <w:sz w:val="20"/>
              </w:rPr>
              <w:t>82,07</w:t>
            </w:r>
          </w:p>
        </w:tc>
        <w:tc>
          <w:tcPr>
            <w:tcW w:w="2731" w:type="dxa"/>
            <w:tcBorders>
              <w:top w:val="double" w:sz="0" w:space="0" w:color="000000"/>
            </w:tcBorders>
          </w:tcPr>
          <w:p w14:paraId="23F19707" w14:textId="2217A8CF" w:rsidR="00A10D14" w:rsidRDefault="00D42895">
            <w:pPr>
              <w:pStyle w:val="TableParagraph"/>
              <w:spacing w:before="64"/>
              <w:ind w:left="988" w:right="643"/>
              <w:jc w:val="center"/>
              <w:rPr>
                <w:sz w:val="20"/>
              </w:rPr>
            </w:pPr>
            <w:r>
              <w:rPr>
                <w:sz w:val="20"/>
              </w:rPr>
              <w:t>236,97</w:t>
            </w:r>
          </w:p>
        </w:tc>
      </w:tr>
      <w:tr w:rsidR="00A10D14" w14:paraId="0E5E7796" w14:textId="77777777">
        <w:trPr>
          <w:trHeight w:val="340"/>
        </w:trPr>
        <w:tc>
          <w:tcPr>
            <w:tcW w:w="4964" w:type="dxa"/>
          </w:tcPr>
          <w:p w14:paraId="3904517D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Ceniny</w:t>
            </w:r>
          </w:p>
        </w:tc>
        <w:tc>
          <w:tcPr>
            <w:tcW w:w="2693" w:type="dxa"/>
          </w:tcPr>
          <w:p w14:paraId="75B6F01D" w14:textId="77777777" w:rsidR="00A10D14" w:rsidRDefault="00951273">
            <w:pPr>
              <w:pStyle w:val="TableParagraph"/>
              <w:spacing w:before="55"/>
              <w:ind w:firstLineChars="700" w:firstLine="1400"/>
              <w:rPr>
                <w:sz w:val="20"/>
              </w:rPr>
            </w:pPr>
            <w:r>
              <w:rPr>
                <w:sz w:val="20"/>
              </w:rPr>
              <w:t>3,75</w:t>
            </w:r>
          </w:p>
        </w:tc>
        <w:tc>
          <w:tcPr>
            <w:tcW w:w="2731" w:type="dxa"/>
          </w:tcPr>
          <w:p w14:paraId="06268239" w14:textId="77777777" w:rsidR="00A10D14" w:rsidRDefault="00951273">
            <w:pPr>
              <w:pStyle w:val="TableParagraph"/>
              <w:spacing w:before="55"/>
              <w:ind w:left="988" w:right="439"/>
              <w:jc w:val="center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A10D14" w14:paraId="2E289B1F" w14:textId="77777777">
        <w:trPr>
          <w:trHeight w:val="340"/>
        </w:trPr>
        <w:tc>
          <w:tcPr>
            <w:tcW w:w="4964" w:type="dxa"/>
          </w:tcPr>
          <w:p w14:paraId="591E75C8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Bankové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účty</w:t>
            </w:r>
          </w:p>
        </w:tc>
        <w:tc>
          <w:tcPr>
            <w:tcW w:w="2693" w:type="dxa"/>
          </w:tcPr>
          <w:p w14:paraId="00994DA8" w14:textId="77777777" w:rsidR="00A10D14" w:rsidRDefault="00951273">
            <w:pPr>
              <w:pStyle w:val="TableParagraph"/>
              <w:spacing w:before="55"/>
              <w:ind w:left="1007"/>
              <w:rPr>
                <w:sz w:val="20"/>
              </w:rPr>
            </w:pPr>
            <w:r>
              <w:rPr>
                <w:sz w:val="20"/>
              </w:rPr>
              <w:t>16 404,52</w:t>
            </w:r>
          </w:p>
        </w:tc>
        <w:tc>
          <w:tcPr>
            <w:tcW w:w="2731" w:type="dxa"/>
          </w:tcPr>
          <w:p w14:paraId="1444CAE6" w14:textId="3011419D" w:rsidR="00A10D14" w:rsidRDefault="00D42895">
            <w:pPr>
              <w:pStyle w:val="TableParagraph"/>
              <w:spacing w:before="55"/>
              <w:ind w:left="985" w:right="891"/>
              <w:jc w:val="center"/>
              <w:rPr>
                <w:sz w:val="20"/>
              </w:rPr>
            </w:pPr>
            <w:r>
              <w:rPr>
                <w:sz w:val="20"/>
              </w:rPr>
              <w:t>23 310,12</w:t>
            </w:r>
          </w:p>
        </w:tc>
      </w:tr>
    </w:tbl>
    <w:p w14:paraId="66D3B0C4" w14:textId="77777777" w:rsidR="00A10D14" w:rsidRDefault="00A10D14">
      <w:pPr>
        <w:pStyle w:val="Zkladntext"/>
        <w:spacing w:before="11"/>
        <w:rPr>
          <w:b/>
          <w:sz w:val="23"/>
        </w:rPr>
      </w:pPr>
    </w:p>
    <w:p w14:paraId="62312FBF" w14:textId="77777777" w:rsidR="00A10D14" w:rsidRDefault="00951273">
      <w:pPr>
        <w:pStyle w:val="Odsekzoznamu"/>
        <w:numPr>
          <w:ilvl w:val="0"/>
          <w:numId w:val="5"/>
        </w:numPr>
        <w:tabs>
          <w:tab w:val="left" w:pos="397"/>
        </w:tabs>
        <w:spacing w:line="360" w:lineRule="auto"/>
        <w:ind w:left="113" w:right="3728" w:firstLine="0"/>
        <w:rPr>
          <w:sz w:val="24"/>
        </w:rPr>
      </w:pPr>
      <w:r>
        <w:rPr>
          <w:b/>
          <w:sz w:val="24"/>
        </w:rPr>
        <w:t xml:space="preserve">Poskytnuté návratné finančné výpomoci </w:t>
      </w:r>
      <w:r>
        <w:rPr>
          <w:sz w:val="24"/>
        </w:rPr>
        <w:t>(riadky 098 a 104 súvahy):</w:t>
      </w:r>
      <w:r>
        <w:rPr>
          <w:spacing w:val="-57"/>
          <w:sz w:val="24"/>
        </w:rPr>
        <w:t xml:space="preserve"> </w:t>
      </w:r>
      <w:r>
        <w:rPr>
          <w:sz w:val="24"/>
        </w:rPr>
        <w:t>Obec</w:t>
      </w:r>
      <w:r>
        <w:rPr>
          <w:spacing w:val="-2"/>
          <w:sz w:val="24"/>
        </w:rPr>
        <w:t xml:space="preserve"> </w:t>
      </w:r>
      <w:r>
        <w:rPr>
          <w:sz w:val="24"/>
        </w:rPr>
        <w:t>neposkytla</w:t>
      </w:r>
      <w:r>
        <w:rPr>
          <w:spacing w:val="1"/>
          <w:sz w:val="24"/>
        </w:rPr>
        <w:t xml:space="preserve"> </w:t>
      </w:r>
      <w:r>
        <w:rPr>
          <w:sz w:val="24"/>
        </w:rPr>
        <w:t>finančné</w:t>
      </w:r>
      <w:r>
        <w:rPr>
          <w:spacing w:val="-1"/>
          <w:sz w:val="24"/>
        </w:rPr>
        <w:t xml:space="preserve"> </w:t>
      </w:r>
      <w:r>
        <w:rPr>
          <w:sz w:val="24"/>
        </w:rPr>
        <w:t>výpomoci.</w:t>
      </w:r>
    </w:p>
    <w:p w14:paraId="1401A122" w14:textId="77777777" w:rsidR="00A10D14" w:rsidRDefault="00951273">
      <w:pPr>
        <w:pStyle w:val="Nadpis1"/>
        <w:numPr>
          <w:ilvl w:val="0"/>
          <w:numId w:val="5"/>
        </w:numPr>
        <w:tabs>
          <w:tab w:val="left" w:pos="397"/>
        </w:tabs>
        <w:spacing w:before="137"/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 w14:paraId="1D8F5AAA" w14:textId="77777777" w:rsidR="00A10D14" w:rsidRDefault="00951273">
      <w:pPr>
        <w:spacing w:before="139"/>
        <w:ind w:left="113"/>
        <w:rPr>
          <w:b/>
          <w:sz w:val="24"/>
        </w:rPr>
      </w:pPr>
      <w:r>
        <w:rPr>
          <w:sz w:val="24"/>
        </w:rPr>
        <w:t>Významné</w:t>
      </w:r>
      <w:r>
        <w:rPr>
          <w:spacing w:val="-2"/>
          <w:sz w:val="24"/>
        </w:rPr>
        <w:t xml:space="preserve"> </w:t>
      </w:r>
      <w:r>
        <w:rPr>
          <w:sz w:val="24"/>
        </w:rPr>
        <w:t>položky časového</w:t>
      </w:r>
      <w:r>
        <w:rPr>
          <w:spacing w:val="-2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nákladov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príjmov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období</w:t>
      </w:r>
    </w:p>
    <w:p w14:paraId="1F95DFE9" w14:textId="77777777" w:rsidR="00A10D14" w:rsidRDefault="00A10D14">
      <w:pPr>
        <w:pStyle w:val="Zkladntext"/>
        <w:spacing w:before="11"/>
        <w:rPr>
          <w:b/>
          <w:sz w:val="11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72"/>
        <w:gridCol w:w="2410"/>
        <w:gridCol w:w="2165"/>
      </w:tblGrid>
      <w:tr w:rsidR="00A10D14" w14:paraId="17A84502" w14:textId="77777777">
        <w:trPr>
          <w:trHeight w:val="313"/>
        </w:trPr>
        <w:tc>
          <w:tcPr>
            <w:tcW w:w="5672" w:type="dxa"/>
            <w:tcBorders>
              <w:bottom w:val="double" w:sz="0" w:space="0" w:color="000000"/>
            </w:tcBorders>
            <w:shd w:val="clear" w:color="auto" w:fill="F1F1F1"/>
          </w:tcPr>
          <w:p w14:paraId="53BBB14E" w14:textId="77777777" w:rsidR="00A10D14" w:rsidRDefault="00951273">
            <w:pPr>
              <w:pStyle w:val="TableParagraph"/>
              <w:spacing w:before="48"/>
              <w:ind w:left="295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jednotlivých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významných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položiek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0" w:type="dxa"/>
            <w:tcBorders>
              <w:bottom w:val="double" w:sz="0" w:space="0" w:color="000000"/>
            </w:tcBorders>
            <w:shd w:val="clear" w:color="auto" w:fill="F1F1F1"/>
          </w:tcPr>
          <w:p w14:paraId="628DD7FF" w14:textId="77777777" w:rsidR="00A10D14" w:rsidRDefault="00951273">
            <w:pPr>
              <w:pStyle w:val="TableParagraph"/>
              <w:spacing w:before="48"/>
              <w:ind w:left="220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2022</w:t>
            </w:r>
          </w:p>
        </w:tc>
        <w:tc>
          <w:tcPr>
            <w:tcW w:w="2165" w:type="dxa"/>
            <w:tcBorders>
              <w:bottom w:val="double" w:sz="0" w:space="0" w:color="000000"/>
            </w:tcBorders>
            <w:shd w:val="clear" w:color="auto" w:fill="F1F1F1"/>
          </w:tcPr>
          <w:p w14:paraId="76A44998" w14:textId="1338F5AF" w:rsidR="00A10D14" w:rsidRDefault="00951273">
            <w:pPr>
              <w:pStyle w:val="TableParagraph"/>
              <w:spacing w:before="48"/>
              <w:ind w:left="98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D42895">
              <w:rPr>
                <w:b/>
                <w:sz w:val="20"/>
              </w:rPr>
              <w:t>3</w:t>
            </w:r>
          </w:p>
        </w:tc>
      </w:tr>
      <w:tr w:rsidR="00A10D14" w14:paraId="7AC6DD56" w14:textId="77777777">
        <w:trPr>
          <w:trHeight w:val="352"/>
        </w:trPr>
        <w:tc>
          <w:tcPr>
            <w:tcW w:w="5672" w:type="dxa"/>
            <w:tcBorders>
              <w:top w:val="double" w:sz="0" w:space="0" w:color="000000"/>
            </w:tcBorders>
          </w:tcPr>
          <w:p w14:paraId="2D6C09B6" w14:textId="77777777" w:rsidR="00A10D14" w:rsidRDefault="00951273">
            <w:pPr>
              <w:pStyle w:val="TableParagraph"/>
              <w:spacing w:before="64"/>
              <w:ind w:left="71"/>
              <w:rPr>
                <w:sz w:val="20"/>
              </w:rPr>
            </w:pP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spolu 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0" w:type="dxa"/>
            <w:tcBorders>
              <w:top w:val="double" w:sz="0" w:space="0" w:color="000000"/>
            </w:tcBorders>
          </w:tcPr>
          <w:p w14:paraId="24BD567F" w14:textId="77777777" w:rsidR="00A10D14" w:rsidRDefault="00951273">
            <w:pPr>
              <w:pStyle w:val="TableParagraph"/>
              <w:spacing w:before="64"/>
              <w:ind w:left="1051" w:right="858"/>
              <w:jc w:val="center"/>
              <w:rPr>
                <w:sz w:val="20"/>
              </w:rPr>
            </w:pPr>
            <w:r>
              <w:rPr>
                <w:sz w:val="20"/>
              </w:rPr>
              <w:t>49,13</w:t>
            </w:r>
          </w:p>
        </w:tc>
        <w:tc>
          <w:tcPr>
            <w:tcW w:w="2165" w:type="dxa"/>
            <w:tcBorders>
              <w:top w:val="double" w:sz="0" w:space="0" w:color="000000"/>
            </w:tcBorders>
          </w:tcPr>
          <w:p w14:paraId="0EAC15A4" w14:textId="73FFCE8A" w:rsidR="00A10D14" w:rsidRDefault="00D42895">
            <w:pPr>
              <w:pStyle w:val="TableParagraph"/>
              <w:spacing w:before="64"/>
              <w:ind w:left="914" w:right="750"/>
              <w:jc w:val="center"/>
              <w:rPr>
                <w:sz w:val="20"/>
              </w:rPr>
            </w:pPr>
            <w:r>
              <w:rPr>
                <w:sz w:val="20"/>
              </w:rPr>
              <w:t>23,41</w:t>
            </w:r>
          </w:p>
        </w:tc>
      </w:tr>
    </w:tbl>
    <w:p w14:paraId="3A262541" w14:textId="77777777" w:rsidR="00A10D14" w:rsidRDefault="00A10D14">
      <w:pPr>
        <w:jc w:val="center"/>
        <w:rPr>
          <w:sz w:val="20"/>
        </w:rPr>
        <w:sectPr w:rsidR="00A10D14" w:rsidSect="004E7864">
          <w:pgSz w:w="11910" w:h="16840"/>
          <w:pgMar w:top="1480" w:right="0" w:bottom="840" w:left="1020" w:header="717" w:footer="647" w:gutter="0"/>
          <w:cols w:space="720"/>
        </w:sectPr>
      </w:pPr>
    </w:p>
    <w:p w14:paraId="646FEF93" w14:textId="77777777" w:rsidR="00A10D14" w:rsidRDefault="00951273">
      <w:pPr>
        <w:pStyle w:val="Nadpis1"/>
        <w:spacing w:before="80"/>
        <w:ind w:left="497" w:right="945" w:firstLine="0"/>
        <w:jc w:val="center"/>
      </w:pPr>
      <w:r>
        <w:lastRenderedPageBreak/>
        <w:t>Čl.</w:t>
      </w:r>
      <w:r>
        <w:rPr>
          <w:spacing w:val="-3"/>
        </w:rPr>
        <w:t xml:space="preserve"> </w:t>
      </w:r>
      <w:r>
        <w:t>IV</w:t>
      </w:r>
    </w:p>
    <w:p w14:paraId="3546C6C0" w14:textId="77777777" w:rsidR="00A10D14" w:rsidRDefault="00951273">
      <w:pPr>
        <w:spacing w:line="360" w:lineRule="auto"/>
        <w:ind w:left="113" w:right="3359" w:firstLine="2810"/>
        <w:rPr>
          <w:sz w:val="24"/>
        </w:rPr>
      </w:pPr>
      <w:r>
        <w:rPr>
          <w:b/>
          <w:sz w:val="24"/>
        </w:rPr>
        <w:t>Informácie o údajoch na strane pasív súvahy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Vlastné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imanie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 č.5</w:t>
      </w:r>
    </w:p>
    <w:p w14:paraId="77438040" w14:textId="77777777" w:rsidR="00A10D14" w:rsidRDefault="00951273">
      <w:pPr>
        <w:pStyle w:val="Nadpis1"/>
        <w:ind w:left="113" w:firstLine="0"/>
      </w:pPr>
      <w:r>
        <w:t>B</w:t>
      </w:r>
      <w:r>
        <w:rPr>
          <w:spacing w:val="59"/>
        </w:rPr>
        <w:t xml:space="preserve"> </w:t>
      </w:r>
      <w:r>
        <w:t>Záväzky</w:t>
      </w:r>
    </w:p>
    <w:p w14:paraId="2665EB48" w14:textId="77777777" w:rsidR="00D42895" w:rsidRPr="00D42895" w:rsidRDefault="00951273">
      <w:pPr>
        <w:pStyle w:val="Odsekzoznamu"/>
        <w:numPr>
          <w:ilvl w:val="0"/>
          <w:numId w:val="7"/>
        </w:numPr>
        <w:tabs>
          <w:tab w:val="left" w:pos="397"/>
        </w:tabs>
        <w:spacing w:before="136"/>
        <w:ind w:right="7701" w:hanging="720"/>
        <w:rPr>
          <w:sz w:val="24"/>
        </w:rPr>
      </w:pPr>
      <w:r>
        <w:rPr>
          <w:b/>
          <w:sz w:val="24"/>
        </w:rPr>
        <w:t xml:space="preserve">Rezervy </w:t>
      </w:r>
      <w:r>
        <w:rPr>
          <w:sz w:val="24"/>
        </w:rPr>
        <w:t>- tabuľka č.6-7</w:t>
      </w:r>
      <w:r>
        <w:rPr>
          <w:spacing w:val="1"/>
          <w:sz w:val="24"/>
        </w:rPr>
        <w:t xml:space="preserve"> </w:t>
      </w:r>
    </w:p>
    <w:p w14:paraId="057350F1" w14:textId="77777777" w:rsidR="00D42895" w:rsidRDefault="00D42895">
      <w:pPr>
        <w:pStyle w:val="Zkladntext"/>
      </w:pPr>
      <w:r>
        <w:t xml:space="preserve">       V roku 2023 bola vytvorená krátkodobá rezerva na účtovný audit, ktorá bude vyčerpaná v priebehu                        </w:t>
      </w:r>
    </w:p>
    <w:p w14:paraId="5627272B" w14:textId="2B920FAB" w:rsidR="00D42895" w:rsidRDefault="00D42895">
      <w:pPr>
        <w:pStyle w:val="Zkladntext"/>
      </w:pPr>
      <w:r>
        <w:t xml:space="preserve">       Roka 2024.</w:t>
      </w:r>
    </w:p>
    <w:p w14:paraId="431A92E5" w14:textId="6BFB744D" w:rsidR="00A10D14" w:rsidRDefault="00A10D14">
      <w:pPr>
        <w:pStyle w:val="Zkladntext"/>
      </w:pPr>
    </w:p>
    <w:p w14:paraId="6D823388" w14:textId="77777777" w:rsidR="00A10D14" w:rsidRDefault="00951273">
      <w:pPr>
        <w:pStyle w:val="Nadpis1"/>
        <w:numPr>
          <w:ilvl w:val="0"/>
          <w:numId w:val="7"/>
        </w:numPr>
        <w:tabs>
          <w:tab w:val="left" w:pos="397"/>
        </w:tabs>
        <w:ind w:left="396"/>
      </w:pPr>
      <w:r>
        <w:t>Záväzky</w:t>
      </w:r>
      <w:r>
        <w:rPr>
          <w:spacing w:val="-1"/>
        </w:rPr>
        <w:t xml:space="preserve"> </w:t>
      </w:r>
      <w:r>
        <w:t>podľa</w:t>
      </w:r>
      <w:r>
        <w:rPr>
          <w:spacing w:val="-4"/>
        </w:rPr>
        <w:t xml:space="preserve"> </w:t>
      </w:r>
      <w:r>
        <w:t>doby</w:t>
      </w:r>
      <w:r>
        <w:rPr>
          <w:spacing w:val="-1"/>
        </w:rPr>
        <w:t xml:space="preserve"> </w:t>
      </w:r>
      <w:r>
        <w:t>splatnosti</w:t>
      </w:r>
    </w:p>
    <w:p w14:paraId="36FFC82A" w14:textId="77777777" w:rsidR="00A10D14" w:rsidRDefault="00951273">
      <w:pPr>
        <w:pStyle w:val="Odsekzoznamu"/>
        <w:numPr>
          <w:ilvl w:val="0"/>
          <w:numId w:val="8"/>
        </w:numPr>
        <w:tabs>
          <w:tab w:val="left" w:pos="540"/>
          <w:tab w:val="left" w:pos="541"/>
        </w:tabs>
        <w:spacing w:before="140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splatnosti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</w:t>
      </w:r>
      <w:r>
        <w:rPr>
          <w:spacing w:val="-1"/>
          <w:sz w:val="24"/>
        </w:rPr>
        <w:t xml:space="preserve"> </w:t>
      </w: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151</w:t>
      </w:r>
      <w:r>
        <w:rPr>
          <w:spacing w:val="1"/>
          <w:sz w:val="24"/>
        </w:rPr>
        <w:t xml:space="preserve"> </w:t>
      </w:r>
      <w:r>
        <w:rPr>
          <w:sz w:val="24"/>
        </w:rPr>
        <w:t>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 č.</w:t>
      </w:r>
      <w:r>
        <w:rPr>
          <w:spacing w:val="-1"/>
          <w:sz w:val="24"/>
        </w:rPr>
        <w:t xml:space="preserve"> </w:t>
      </w:r>
      <w:r>
        <w:rPr>
          <w:sz w:val="24"/>
        </w:rPr>
        <w:t>8</w:t>
      </w:r>
    </w:p>
    <w:p w14:paraId="0DAED27F" w14:textId="77777777" w:rsidR="00A10D14" w:rsidRDefault="00A10D14">
      <w:pPr>
        <w:pStyle w:val="Zkladntext"/>
        <w:spacing w:before="11"/>
        <w:rPr>
          <w:sz w:val="11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467"/>
        <w:gridCol w:w="1875"/>
        <w:gridCol w:w="1906"/>
      </w:tblGrid>
      <w:tr w:rsidR="00A10D14" w14:paraId="147A59EC" w14:textId="77777777">
        <w:trPr>
          <w:trHeight w:val="760"/>
        </w:trPr>
        <w:tc>
          <w:tcPr>
            <w:tcW w:w="6467" w:type="dxa"/>
            <w:tcBorders>
              <w:bottom w:val="double" w:sz="0" w:space="0" w:color="000000"/>
            </w:tcBorders>
            <w:shd w:val="clear" w:color="auto" w:fill="F1F1F1"/>
          </w:tcPr>
          <w:p w14:paraId="06CE0072" w14:textId="77777777" w:rsidR="00A10D14" w:rsidRDefault="00A10D14">
            <w:pPr>
              <w:pStyle w:val="TableParagraph"/>
              <w:spacing w:before="2"/>
              <w:rPr>
                <w:sz w:val="23"/>
              </w:rPr>
            </w:pPr>
          </w:p>
          <w:p w14:paraId="27F3D2A2" w14:textId="77777777" w:rsidR="00A10D14" w:rsidRDefault="00951273">
            <w:pPr>
              <w:pStyle w:val="TableParagraph"/>
              <w:ind w:left="2846" w:right="283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875" w:type="dxa"/>
            <w:tcBorders>
              <w:bottom w:val="double" w:sz="0" w:space="0" w:color="000000"/>
            </w:tcBorders>
            <w:shd w:val="clear" w:color="auto" w:fill="F1F1F1"/>
          </w:tcPr>
          <w:p w14:paraId="4FE453B0" w14:textId="77777777" w:rsidR="00A10D14" w:rsidRDefault="00951273">
            <w:pPr>
              <w:pStyle w:val="TableParagraph"/>
              <w:spacing w:before="151"/>
              <w:ind w:left="333" w:right="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056B61AE" w14:textId="77777777" w:rsidR="00A10D14" w:rsidRDefault="00951273">
            <w:pPr>
              <w:pStyle w:val="TableParagraph"/>
              <w:spacing w:before="1"/>
              <w:ind w:left="336" w:right="3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2022</w:t>
            </w:r>
          </w:p>
        </w:tc>
        <w:tc>
          <w:tcPr>
            <w:tcW w:w="1906" w:type="dxa"/>
            <w:tcBorders>
              <w:bottom w:val="double" w:sz="0" w:space="0" w:color="000000"/>
            </w:tcBorders>
            <w:shd w:val="clear" w:color="auto" w:fill="F1F1F1"/>
          </w:tcPr>
          <w:p w14:paraId="038F026B" w14:textId="77777777" w:rsidR="00A10D14" w:rsidRDefault="00951273">
            <w:pPr>
              <w:pStyle w:val="TableParagraph"/>
              <w:spacing w:before="151"/>
              <w:ind w:left="352"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205C6ACF" w14:textId="0F1616E9" w:rsidR="00A10D14" w:rsidRDefault="00951273">
            <w:pPr>
              <w:pStyle w:val="TableParagraph"/>
              <w:spacing w:before="1"/>
              <w:ind w:left="355" w:right="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D42895">
              <w:rPr>
                <w:b/>
                <w:sz w:val="20"/>
              </w:rPr>
              <w:t>3</w:t>
            </w:r>
          </w:p>
        </w:tc>
      </w:tr>
      <w:tr w:rsidR="00A10D14" w14:paraId="35D8A1E2" w14:textId="77777777">
        <w:trPr>
          <w:trHeight w:val="368"/>
        </w:trPr>
        <w:tc>
          <w:tcPr>
            <w:tcW w:w="6467" w:type="dxa"/>
            <w:tcBorders>
              <w:top w:val="double" w:sz="0" w:space="0" w:color="000000"/>
            </w:tcBorders>
          </w:tcPr>
          <w:p w14:paraId="34D87A97" w14:textId="77777777" w:rsidR="00A10D14" w:rsidRDefault="00951273">
            <w:pPr>
              <w:pStyle w:val="TableParagraph"/>
              <w:spacing w:before="69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Dlhodobé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875" w:type="dxa"/>
            <w:tcBorders>
              <w:top w:val="double" w:sz="0" w:space="0" w:color="000000"/>
            </w:tcBorders>
          </w:tcPr>
          <w:p w14:paraId="6FE3D41C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  <w:tcBorders>
              <w:top w:val="double" w:sz="0" w:space="0" w:color="000000"/>
            </w:tcBorders>
          </w:tcPr>
          <w:p w14:paraId="124D2D89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7F83CC49" w14:textId="77777777">
        <w:trPr>
          <w:trHeight w:val="369"/>
        </w:trPr>
        <w:tc>
          <w:tcPr>
            <w:tcW w:w="6467" w:type="dxa"/>
          </w:tcPr>
          <w:p w14:paraId="52C72F05" w14:textId="77777777" w:rsidR="00A10D14" w:rsidRDefault="00951273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fondu</w:t>
            </w:r>
          </w:p>
        </w:tc>
        <w:tc>
          <w:tcPr>
            <w:tcW w:w="1875" w:type="dxa"/>
          </w:tcPr>
          <w:p w14:paraId="3E63BD71" w14:textId="77777777" w:rsidR="00A10D14" w:rsidRDefault="00951273">
            <w:pPr>
              <w:pStyle w:val="TableParagraph"/>
              <w:spacing w:before="70"/>
              <w:ind w:right="425"/>
              <w:jc w:val="right"/>
              <w:rPr>
                <w:sz w:val="20"/>
              </w:rPr>
            </w:pPr>
            <w:r>
              <w:rPr>
                <w:sz w:val="20"/>
              </w:rPr>
              <w:t>725,74</w:t>
            </w:r>
          </w:p>
        </w:tc>
        <w:tc>
          <w:tcPr>
            <w:tcW w:w="1906" w:type="dxa"/>
          </w:tcPr>
          <w:p w14:paraId="13675DBD" w14:textId="5E2BCB98" w:rsidR="00A10D14" w:rsidRDefault="00D42895">
            <w:pPr>
              <w:pStyle w:val="TableParagraph"/>
              <w:spacing w:before="70"/>
              <w:ind w:right="453"/>
              <w:jc w:val="right"/>
              <w:rPr>
                <w:sz w:val="20"/>
              </w:rPr>
            </w:pPr>
            <w:r>
              <w:rPr>
                <w:sz w:val="20"/>
              </w:rPr>
              <w:t>981,22</w:t>
            </w:r>
          </w:p>
        </w:tc>
      </w:tr>
      <w:tr w:rsidR="00A10D14" w14:paraId="054A6720" w14:textId="77777777">
        <w:trPr>
          <w:trHeight w:val="369"/>
        </w:trPr>
        <w:tc>
          <w:tcPr>
            <w:tcW w:w="6467" w:type="dxa"/>
          </w:tcPr>
          <w:p w14:paraId="7E41084C" w14:textId="77777777" w:rsidR="00A10D14" w:rsidRDefault="00951273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poskytnutého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ŠFRB</w:t>
            </w:r>
          </w:p>
        </w:tc>
        <w:tc>
          <w:tcPr>
            <w:tcW w:w="1875" w:type="dxa"/>
          </w:tcPr>
          <w:p w14:paraId="1FE84E83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2E18B7A8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417CB81A" w14:textId="77777777">
        <w:trPr>
          <w:trHeight w:val="369"/>
        </w:trPr>
        <w:tc>
          <w:tcPr>
            <w:tcW w:w="6467" w:type="dxa"/>
          </w:tcPr>
          <w:p w14:paraId="1262E7DB" w14:textId="77777777" w:rsidR="00A10D14" w:rsidRDefault="00951273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investičného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</w:p>
        </w:tc>
        <w:tc>
          <w:tcPr>
            <w:tcW w:w="1875" w:type="dxa"/>
          </w:tcPr>
          <w:p w14:paraId="77657CFE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0B792492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5415FB37" w14:textId="77777777">
        <w:trPr>
          <w:trHeight w:val="369"/>
        </w:trPr>
        <w:tc>
          <w:tcPr>
            <w:tcW w:w="6467" w:type="dxa"/>
          </w:tcPr>
          <w:p w14:paraId="68AF86B9" w14:textId="77777777" w:rsidR="00A10D14" w:rsidRDefault="00951273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neinvestičného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dodávateľského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úveru</w:t>
            </w:r>
          </w:p>
        </w:tc>
        <w:tc>
          <w:tcPr>
            <w:tcW w:w="1875" w:type="dxa"/>
          </w:tcPr>
          <w:p w14:paraId="30D059C6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4410D05B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28FED564" w14:textId="77777777">
        <w:trPr>
          <w:trHeight w:val="369"/>
        </w:trPr>
        <w:tc>
          <w:tcPr>
            <w:tcW w:w="6467" w:type="dxa"/>
          </w:tcPr>
          <w:p w14:paraId="6A5343BF" w14:textId="77777777" w:rsidR="00A10D14" w:rsidRDefault="00951273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finančnej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zábezpeky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nájomné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bytovkách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ŠFRB</w:t>
            </w:r>
          </w:p>
        </w:tc>
        <w:tc>
          <w:tcPr>
            <w:tcW w:w="1875" w:type="dxa"/>
          </w:tcPr>
          <w:p w14:paraId="175ADD44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13E73C3E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4B1D18C9" w14:textId="77777777">
        <w:trPr>
          <w:trHeight w:val="369"/>
        </w:trPr>
        <w:tc>
          <w:tcPr>
            <w:tcW w:w="6467" w:type="dxa"/>
          </w:tcPr>
          <w:p w14:paraId="534D2003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875" w:type="dxa"/>
          </w:tcPr>
          <w:p w14:paraId="50D20641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2446CC6C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61E03FB1" w14:textId="77777777">
        <w:trPr>
          <w:trHeight w:val="369"/>
        </w:trPr>
        <w:tc>
          <w:tcPr>
            <w:tcW w:w="6467" w:type="dxa"/>
          </w:tcPr>
          <w:p w14:paraId="364CB0C9" w14:textId="77777777" w:rsidR="00A10D14" w:rsidRDefault="00951273">
            <w:pPr>
              <w:pStyle w:val="TableParagraph"/>
              <w:spacing w:before="70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Krátkodobé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toho:</w:t>
            </w:r>
          </w:p>
        </w:tc>
        <w:tc>
          <w:tcPr>
            <w:tcW w:w="1875" w:type="dxa"/>
          </w:tcPr>
          <w:p w14:paraId="3726D9B9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906" w:type="dxa"/>
          </w:tcPr>
          <w:p w14:paraId="687B6BB7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57C1C666" w14:textId="77777777">
        <w:trPr>
          <w:trHeight w:val="369"/>
        </w:trPr>
        <w:tc>
          <w:tcPr>
            <w:tcW w:w="6467" w:type="dxa"/>
          </w:tcPr>
          <w:p w14:paraId="72F85EEF" w14:textId="77777777" w:rsidR="00A10D14" w:rsidRDefault="00951273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dodávateľom</w:t>
            </w:r>
          </w:p>
        </w:tc>
        <w:tc>
          <w:tcPr>
            <w:tcW w:w="1875" w:type="dxa"/>
          </w:tcPr>
          <w:p w14:paraId="3D5EFDC5" w14:textId="77777777" w:rsidR="00A10D14" w:rsidRDefault="00951273">
            <w:pPr>
              <w:pStyle w:val="TableParagraph"/>
              <w:spacing w:before="70"/>
              <w:ind w:right="425"/>
              <w:jc w:val="right"/>
              <w:rPr>
                <w:sz w:val="20"/>
              </w:rPr>
            </w:pPr>
            <w:r>
              <w:rPr>
                <w:sz w:val="20"/>
              </w:rPr>
              <w:t>600,00</w:t>
            </w:r>
          </w:p>
        </w:tc>
        <w:tc>
          <w:tcPr>
            <w:tcW w:w="1906" w:type="dxa"/>
          </w:tcPr>
          <w:p w14:paraId="003A4DA8" w14:textId="72350D28" w:rsidR="00A10D14" w:rsidRDefault="00D42895">
            <w:pPr>
              <w:pStyle w:val="TableParagraph"/>
              <w:spacing w:before="70"/>
              <w:ind w:right="453"/>
              <w:jc w:val="right"/>
              <w:rPr>
                <w:sz w:val="20"/>
              </w:rPr>
            </w:pPr>
            <w:r>
              <w:rPr>
                <w:sz w:val="20"/>
              </w:rPr>
              <w:t>676,</w:t>
            </w:r>
            <w:r w:rsidR="00951273">
              <w:rPr>
                <w:sz w:val="20"/>
              </w:rPr>
              <w:t>00</w:t>
            </w:r>
          </w:p>
        </w:tc>
      </w:tr>
      <w:tr w:rsidR="00A10D14" w14:paraId="7FF313BE" w14:textId="77777777">
        <w:trPr>
          <w:trHeight w:val="369"/>
        </w:trPr>
        <w:tc>
          <w:tcPr>
            <w:tcW w:w="6467" w:type="dxa"/>
          </w:tcPr>
          <w:p w14:paraId="3FE522E1" w14:textId="77777777" w:rsidR="00A10D14" w:rsidRDefault="00951273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zamestnancom</w:t>
            </w:r>
          </w:p>
        </w:tc>
        <w:tc>
          <w:tcPr>
            <w:tcW w:w="1875" w:type="dxa"/>
          </w:tcPr>
          <w:p w14:paraId="5477E236" w14:textId="77777777" w:rsidR="00A10D14" w:rsidRDefault="00951273">
            <w:pPr>
              <w:pStyle w:val="TableParagraph"/>
              <w:wordWrap w:val="0"/>
              <w:spacing w:before="70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1 512,94</w:t>
            </w:r>
          </w:p>
        </w:tc>
        <w:tc>
          <w:tcPr>
            <w:tcW w:w="1906" w:type="dxa"/>
          </w:tcPr>
          <w:p w14:paraId="162E0E9B" w14:textId="2AF0D322" w:rsidR="00A10D14" w:rsidRDefault="00951273">
            <w:pPr>
              <w:pStyle w:val="TableParagraph"/>
              <w:wordWrap w:val="0"/>
              <w:spacing w:before="70"/>
              <w:ind w:right="451"/>
              <w:jc w:val="right"/>
              <w:rPr>
                <w:sz w:val="20"/>
              </w:rPr>
            </w:pPr>
            <w:r>
              <w:rPr>
                <w:sz w:val="20"/>
              </w:rPr>
              <w:t xml:space="preserve">1 </w:t>
            </w:r>
            <w:r w:rsidR="00D42895">
              <w:rPr>
                <w:sz w:val="20"/>
              </w:rPr>
              <w:t>9</w:t>
            </w:r>
            <w:r>
              <w:rPr>
                <w:sz w:val="20"/>
              </w:rPr>
              <w:t>7</w:t>
            </w:r>
            <w:r w:rsidR="00D42895">
              <w:rPr>
                <w:sz w:val="20"/>
              </w:rPr>
              <w:t>6</w:t>
            </w:r>
            <w:r>
              <w:rPr>
                <w:sz w:val="20"/>
              </w:rPr>
              <w:t>,</w:t>
            </w:r>
            <w:r w:rsidR="00D42895">
              <w:rPr>
                <w:sz w:val="20"/>
              </w:rPr>
              <w:t>12</w:t>
            </w:r>
          </w:p>
        </w:tc>
      </w:tr>
      <w:tr w:rsidR="00A10D14" w14:paraId="03F9E049" w14:textId="77777777">
        <w:trPr>
          <w:trHeight w:val="369"/>
        </w:trPr>
        <w:tc>
          <w:tcPr>
            <w:tcW w:w="6467" w:type="dxa"/>
          </w:tcPr>
          <w:p w14:paraId="2B494C26" w14:textId="77777777" w:rsidR="00A10D14" w:rsidRDefault="00951273">
            <w:pPr>
              <w:pStyle w:val="TableParagraph"/>
              <w:tabs>
                <w:tab w:val="left" w:pos="791"/>
              </w:tabs>
              <w:spacing w:before="70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poisťovniam</w:t>
            </w:r>
          </w:p>
        </w:tc>
        <w:tc>
          <w:tcPr>
            <w:tcW w:w="1875" w:type="dxa"/>
          </w:tcPr>
          <w:p w14:paraId="35FB057A" w14:textId="77777777" w:rsidR="00A10D14" w:rsidRDefault="00951273">
            <w:pPr>
              <w:pStyle w:val="TableParagraph"/>
              <w:spacing w:before="70"/>
              <w:ind w:right="423"/>
              <w:jc w:val="right"/>
              <w:rPr>
                <w:sz w:val="20"/>
              </w:rPr>
            </w:pPr>
            <w:r>
              <w:rPr>
                <w:sz w:val="20"/>
              </w:rPr>
              <w:t>861,69</w:t>
            </w:r>
          </w:p>
        </w:tc>
        <w:tc>
          <w:tcPr>
            <w:tcW w:w="1906" w:type="dxa"/>
          </w:tcPr>
          <w:p w14:paraId="7A0DF195" w14:textId="35BFEA2A" w:rsidR="00A10D14" w:rsidRDefault="00951273">
            <w:pPr>
              <w:pStyle w:val="TableParagraph"/>
              <w:wordWrap w:val="0"/>
              <w:spacing w:before="70"/>
              <w:ind w:right="453"/>
              <w:jc w:val="right"/>
              <w:rPr>
                <w:sz w:val="20"/>
              </w:rPr>
            </w:pPr>
            <w:r>
              <w:rPr>
                <w:sz w:val="20"/>
              </w:rPr>
              <w:t>1</w:t>
            </w:r>
            <w:r w:rsidR="00D42895">
              <w:rPr>
                <w:sz w:val="20"/>
              </w:rPr>
              <w:t> 196,8</w:t>
            </w:r>
            <w:r>
              <w:rPr>
                <w:sz w:val="20"/>
              </w:rPr>
              <w:t>0</w:t>
            </w:r>
          </w:p>
        </w:tc>
      </w:tr>
      <w:tr w:rsidR="00A10D14" w14:paraId="5C9F0121" w14:textId="77777777">
        <w:trPr>
          <w:trHeight w:val="369"/>
        </w:trPr>
        <w:tc>
          <w:tcPr>
            <w:tcW w:w="6467" w:type="dxa"/>
          </w:tcPr>
          <w:p w14:paraId="241E0D70" w14:textId="77777777" w:rsidR="00A10D14" w:rsidRDefault="00951273">
            <w:pPr>
              <w:pStyle w:val="TableParagraph"/>
              <w:tabs>
                <w:tab w:val="left" w:pos="791"/>
              </w:tabs>
              <w:spacing w:before="67"/>
              <w:ind w:left="246"/>
              <w:rPr>
                <w:sz w:val="20"/>
              </w:rPr>
            </w:pPr>
            <w:r>
              <w:rPr>
                <w:sz w:val="20"/>
              </w:rPr>
              <w:t>-         záväzky iné</w:t>
            </w:r>
          </w:p>
        </w:tc>
        <w:tc>
          <w:tcPr>
            <w:tcW w:w="1875" w:type="dxa"/>
          </w:tcPr>
          <w:p w14:paraId="2FF64F04" w14:textId="77777777" w:rsidR="00A10D14" w:rsidRDefault="00951273">
            <w:pPr>
              <w:pStyle w:val="TableParagraph"/>
              <w:spacing w:before="67"/>
              <w:ind w:right="425"/>
              <w:jc w:val="right"/>
              <w:rPr>
                <w:sz w:val="20"/>
              </w:rPr>
            </w:pPr>
            <w:r>
              <w:rPr>
                <w:sz w:val="20"/>
              </w:rPr>
              <w:t>15,00</w:t>
            </w:r>
          </w:p>
        </w:tc>
        <w:tc>
          <w:tcPr>
            <w:tcW w:w="1906" w:type="dxa"/>
          </w:tcPr>
          <w:p w14:paraId="17421151" w14:textId="77777777" w:rsidR="00A10D14" w:rsidRDefault="00951273">
            <w:pPr>
              <w:pStyle w:val="TableParagraph"/>
              <w:spacing w:before="67"/>
              <w:ind w:right="453"/>
              <w:jc w:val="right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  <w:tr w:rsidR="00A10D14" w14:paraId="5BD94EB5" w14:textId="77777777">
        <w:trPr>
          <w:trHeight w:val="369"/>
        </w:trPr>
        <w:tc>
          <w:tcPr>
            <w:tcW w:w="6467" w:type="dxa"/>
          </w:tcPr>
          <w:p w14:paraId="5AFB2B60" w14:textId="77777777" w:rsidR="00A10D14" w:rsidRDefault="00951273">
            <w:pPr>
              <w:pStyle w:val="TableParagraph"/>
              <w:tabs>
                <w:tab w:val="left" w:pos="791"/>
              </w:tabs>
              <w:spacing w:before="67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záväzky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voči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daňovému úradu</w:t>
            </w:r>
          </w:p>
        </w:tc>
        <w:tc>
          <w:tcPr>
            <w:tcW w:w="1875" w:type="dxa"/>
          </w:tcPr>
          <w:p w14:paraId="70BBDA4A" w14:textId="77777777" w:rsidR="00A10D14" w:rsidRDefault="00951273">
            <w:pPr>
              <w:pStyle w:val="TableParagraph"/>
              <w:spacing w:before="67"/>
              <w:ind w:right="425"/>
              <w:jc w:val="right"/>
              <w:rPr>
                <w:sz w:val="20"/>
              </w:rPr>
            </w:pPr>
            <w:r>
              <w:rPr>
                <w:sz w:val="20"/>
              </w:rPr>
              <w:t>175,86</w:t>
            </w:r>
          </w:p>
        </w:tc>
        <w:tc>
          <w:tcPr>
            <w:tcW w:w="1906" w:type="dxa"/>
          </w:tcPr>
          <w:p w14:paraId="71B22F9B" w14:textId="5C57E5ED" w:rsidR="00A10D14" w:rsidRDefault="00951273">
            <w:pPr>
              <w:pStyle w:val="TableParagraph"/>
              <w:spacing w:before="67"/>
              <w:ind w:right="453"/>
              <w:jc w:val="right"/>
              <w:rPr>
                <w:sz w:val="20"/>
              </w:rPr>
            </w:pPr>
            <w:r>
              <w:rPr>
                <w:sz w:val="20"/>
              </w:rPr>
              <w:t>37</w:t>
            </w:r>
            <w:r w:rsidR="00D42895">
              <w:rPr>
                <w:sz w:val="20"/>
              </w:rPr>
              <w:t>0</w:t>
            </w:r>
            <w:r>
              <w:rPr>
                <w:sz w:val="20"/>
              </w:rPr>
              <w:t>,</w:t>
            </w:r>
            <w:r w:rsidR="00D42895">
              <w:rPr>
                <w:sz w:val="20"/>
              </w:rPr>
              <w:t>36</w:t>
            </w:r>
          </w:p>
        </w:tc>
      </w:tr>
    </w:tbl>
    <w:p w14:paraId="3AAD6A45" w14:textId="77777777" w:rsidR="00A10D14" w:rsidRDefault="00A10D14">
      <w:pPr>
        <w:pStyle w:val="Zkladntext"/>
        <w:spacing w:before="10"/>
        <w:rPr>
          <w:sz w:val="23"/>
        </w:rPr>
      </w:pPr>
    </w:p>
    <w:p w14:paraId="29D29DDA" w14:textId="77777777" w:rsidR="00A10D14" w:rsidRDefault="00951273">
      <w:pPr>
        <w:pStyle w:val="Odsekzoznamu"/>
        <w:numPr>
          <w:ilvl w:val="0"/>
          <w:numId w:val="8"/>
        </w:numPr>
        <w:tabs>
          <w:tab w:val="left" w:pos="600"/>
          <w:tab w:val="left" w:pos="601"/>
        </w:tabs>
        <w:ind w:left="600" w:hanging="488"/>
        <w:rPr>
          <w:sz w:val="24"/>
        </w:rPr>
      </w:pPr>
      <w:r>
        <w:rPr>
          <w:sz w:val="24"/>
        </w:rPr>
        <w:t>záväzky</w:t>
      </w:r>
      <w:r>
        <w:rPr>
          <w:spacing w:val="-1"/>
          <w:sz w:val="24"/>
        </w:rPr>
        <w:t xml:space="preserve"> </w:t>
      </w:r>
      <w:r>
        <w:rPr>
          <w:sz w:val="24"/>
        </w:rPr>
        <w:t>podľa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zostatkovej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doby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splatnosti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(riadky</w:t>
      </w:r>
      <w:r>
        <w:rPr>
          <w:spacing w:val="-1"/>
          <w:sz w:val="24"/>
        </w:rPr>
        <w:t xml:space="preserve"> </w:t>
      </w:r>
      <w:r>
        <w:rPr>
          <w:sz w:val="24"/>
        </w:rPr>
        <w:t>140 a</w:t>
      </w:r>
      <w:r>
        <w:rPr>
          <w:spacing w:val="-3"/>
          <w:sz w:val="24"/>
        </w:rPr>
        <w:t xml:space="preserve"> </w:t>
      </w:r>
      <w:r>
        <w:rPr>
          <w:sz w:val="24"/>
        </w:rPr>
        <w:t>151 súvahy)</w:t>
      </w:r>
      <w:r>
        <w:rPr>
          <w:spacing w:val="-2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tabuľka</w:t>
      </w:r>
      <w:r>
        <w:rPr>
          <w:spacing w:val="-2"/>
          <w:sz w:val="24"/>
        </w:rPr>
        <w:t xml:space="preserve"> </w:t>
      </w:r>
      <w:r>
        <w:rPr>
          <w:sz w:val="24"/>
        </w:rPr>
        <w:t>č. 8</w:t>
      </w:r>
    </w:p>
    <w:p w14:paraId="0FFE844C" w14:textId="77777777" w:rsidR="00A10D14" w:rsidRDefault="00A10D14">
      <w:pPr>
        <w:pStyle w:val="Zkladntext"/>
        <w:spacing w:before="1"/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3"/>
        <w:gridCol w:w="1558"/>
        <w:gridCol w:w="1599"/>
      </w:tblGrid>
      <w:tr w:rsidR="00A10D14" w14:paraId="15C96B8D" w14:textId="77777777">
        <w:trPr>
          <w:trHeight w:val="695"/>
        </w:trPr>
        <w:tc>
          <w:tcPr>
            <w:tcW w:w="7233" w:type="dxa"/>
            <w:tcBorders>
              <w:bottom w:val="double" w:sz="0" w:space="0" w:color="000000"/>
            </w:tcBorders>
            <w:shd w:val="clear" w:color="auto" w:fill="F1F1F1"/>
          </w:tcPr>
          <w:p w14:paraId="322611C1" w14:textId="77777777" w:rsidR="00A10D14" w:rsidRDefault="00A10D14">
            <w:pPr>
              <w:pStyle w:val="TableParagraph"/>
              <w:spacing w:before="3"/>
              <w:rPr>
                <w:sz w:val="20"/>
              </w:rPr>
            </w:pPr>
          </w:p>
          <w:p w14:paraId="7983F127" w14:textId="77777777" w:rsidR="00A10D14" w:rsidRDefault="00951273">
            <w:pPr>
              <w:pStyle w:val="TableParagraph"/>
              <w:ind w:left="3071" w:right="306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</w:p>
        </w:tc>
        <w:tc>
          <w:tcPr>
            <w:tcW w:w="1558" w:type="dxa"/>
            <w:tcBorders>
              <w:bottom w:val="double" w:sz="0" w:space="0" w:color="000000"/>
              <w:right w:val="single" w:sz="6" w:space="0" w:color="000000"/>
            </w:tcBorders>
            <w:shd w:val="clear" w:color="auto" w:fill="F1F1F1"/>
          </w:tcPr>
          <w:p w14:paraId="55C74F6A" w14:textId="77777777" w:rsidR="00A10D14" w:rsidRDefault="00951273">
            <w:pPr>
              <w:pStyle w:val="TableParagraph"/>
              <w:spacing w:before="118"/>
              <w:ind w:left="174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5A3E853A" w14:textId="77777777" w:rsidR="00A10D14" w:rsidRDefault="00951273">
            <w:pPr>
              <w:pStyle w:val="TableParagraph"/>
              <w:ind w:left="177" w:right="16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2022</w:t>
            </w:r>
          </w:p>
        </w:tc>
        <w:tc>
          <w:tcPr>
            <w:tcW w:w="1599" w:type="dxa"/>
            <w:tcBorders>
              <w:left w:val="single" w:sz="6" w:space="0" w:color="000000"/>
              <w:bottom w:val="double" w:sz="0" w:space="0" w:color="000000"/>
            </w:tcBorders>
            <w:shd w:val="clear" w:color="auto" w:fill="F1F1F1"/>
          </w:tcPr>
          <w:p w14:paraId="2B89D53E" w14:textId="77777777" w:rsidR="00A10D14" w:rsidRDefault="00951273">
            <w:pPr>
              <w:pStyle w:val="TableParagraph"/>
              <w:spacing w:before="118"/>
              <w:ind w:left="196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</w:p>
          <w:p w14:paraId="61C676D3" w14:textId="6AA43359" w:rsidR="00A10D14" w:rsidRDefault="00951273">
            <w:pPr>
              <w:pStyle w:val="TableParagraph"/>
              <w:ind w:left="199" w:right="1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k 31.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D42895">
              <w:rPr>
                <w:b/>
                <w:sz w:val="20"/>
              </w:rPr>
              <w:t>3</w:t>
            </w:r>
          </w:p>
        </w:tc>
      </w:tr>
      <w:tr w:rsidR="00A10D14" w14:paraId="10D2C3FF" w14:textId="77777777">
        <w:trPr>
          <w:trHeight w:val="339"/>
        </w:trPr>
        <w:tc>
          <w:tcPr>
            <w:tcW w:w="7233" w:type="dxa"/>
            <w:tcBorders>
              <w:top w:val="double" w:sz="0" w:space="0" w:color="000000"/>
            </w:tcBorders>
          </w:tcPr>
          <w:p w14:paraId="6B2FAD1A" w14:textId="77777777" w:rsidR="00A10D14" w:rsidRDefault="00951273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Záväzky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 toho:</w:t>
            </w:r>
          </w:p>
        </w:tc>
        <w:tc>
          <w:tcPr>
            <w:tcW w:w="1558" w:type="dxa"/>
            <w:tcBorders>
              <w:top w:val="double" w:sz="0" w:space="0" w:color="000000"/>
              <w:right w:val="single" w:sz="6" w:space="0" w:color="000000"/>
            </w:tcBorders>
          </w:tcPr>
          <w:p w14:paraId="1F10B715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tcBorders>
              <w:top w:val="double" w:sz="0" w:space="0" w:color="000000"/>
              <w:left w:val="single" w:sz="6" w:space="0" w:color="000000"/>
            </w:tcBorders>
          </w:tcPr>
          <w:p w14:paraId="5F4C6530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25374823" w14:textId="77777777">
        <w:trPr>
          <w:trHeight w:val="340"/>
        </w:trPr>
        <w:tc>
          <w:tcPr>
            <w:tcW w:w="7233" w:type="dxa"/>
          </w:tcPr>
          <w:p w14:paraId="00B5D426" w14:textId="77777777" w:rsidR="00A10D14" w:rsidRDefault="00951273">
            <w:pPr>
              <w:pStyle w:val="TableParagraph"/>
              <w:spacing w:before="55"/>
              <w:ind w:left="143"/>
              <w:rPr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do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5A98665B" w14:textId="77777777" w:rsidR="00A10D14" w:rsidRDefault="00951273">
            <w:pPr>
              <w:pStyle w:val="TableParagraph"/>
              <w:spacing w:before="55"/>
              <w:ind w:left="69" w:firstLineChars="200" w:firstLine="400"/>
              <w:rPr>
                <w:sz w:val="20"/>
              </w:rPr>
            </w:pPr>
            <w:r>
              <w:rPr>
                <w:sz w:val="20"/>
              </w:rPr>
              <w:t>3 165,49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14:paraId="239BA5E0" w14:textId="5D631159" w:rsidR="00A10D14" w:rsidRDefault="00951273">
            <w:pPr>
              <w:pStyle w:val="TableParagraph"/>
              <w:spacing w:before="55"/>
              <w:ind w:left="69" w:firstLineChars="150" w:firstLine="300"/>
              <w:rPr>
                <w:sz w:val="20"/>
              </w:rPr>
            </w:pPr>
            <w:r>
              <w:rPr>
                <w:sz w:val="20"/>
              </w:rPr>
              <w:t>4</w:t>
            </w:r>
            <w:r w:rsidR="00D42895">
              <w:rPr>
                <w:sz w:val="20"/>
              </w:rPr>
              <w:t> 219,28</w:t>
            </w:r>
          </w:p>
        </w:tc>
      </w:tr>
      <w:tr w:rsidR="00A10D14" w14:paraId="229F41B6" w14:textId="77777777">
        <w:trPr>
          <w:trHeight w:val="340"/>
        </w:trPr>
        <w:tc>
          <w:tcPr>
            <w:tcW w:w="7233" w:type="dxa"/>
          </w:tcPr>
          <w:p w14:paraId="54D71E50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5BB2B45C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14:paraId="71BE0A55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45D4E966" w14:textId="77777777">
        <w:trPr>
          <w:trHeight w:val="338"/>
        </w:trPr>
        <w:tc>
          <w:tcPr>
            <w:tcW w:w="7233" w:type="dxa"/>
          </w:tcPr>
          <w:p w14:paraId="52A8AD12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2C047018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14:paraId="414D196B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429C14E1" w14:textId="77777777">
        <w:trPr>
          <w:trHeight w:val="340"/>
        </w:trPr>
        <w:tc>
          <w:tcPr>
            <w:tcW w:w="7233" w:type="dxa"/>
          </w:tcPr>
          <w:p w14:paraId="140ACB7E" w14:textId="77777777" w:rsidR="00A10D14" w:rsidRDefault="00951273">
            <w:pPr>
              <w:pStyle w:val="TableParagraph"/>
              <w:spacing w:before="55"/>
              <w:ind w:left="143"/>
              <w:rPr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od 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 rokov 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7D2D67A7" w14:textId="77777777" w:rsidR="00A10D14" w:rsidRDefault="00951273">
            <w:pPr>
              <w:pStyle w:val="TableParagraph"/>
              <w:spacing w:before="55"/>
              <w:ind w:left="69" w:firstLineChars="250" w:firstLine="500"/>
              <w:rPr>
                <w:sz w:val="20"/>
              </w:rPr>
            </w:pPr>
            <w:r>
              <w:rPr>
                <w:sz w:val="20"/>
              </w:rPr>
              <w:t>725,74</w:t>
            </w: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14:paraId="51EE6B6D" w14:textId="77777777" w:rsidR="00A10D14" w:rsidRDefault="00951273">
            <w:pPr>
              <w:pStyle w:val="TableParagraph"/>
              <w:spacing w:before="55"/>
              <w:ind w:left="69" w:firstLineChars="200" w:firstLine="400"/>
              <w:rPr>
                <w:sz w:val="20"/>
              </w:rPr>
            </w:pPr>
            <w:r>
              <w:rPr>
                <w:sz w:val="20"/>
              </w:rPr>
              <w:t>488,19</w:t>
            </w:r>
          </w:p>
        </w:tc>
      </w:tr>
      <w:tr w:rsidR="00A10D14" w14:paraId="0B9661BE" w14:textId="77777777">
        <w:trPr>
          <w:trHeight w:val="340"/>
        </w:trPr>
        <w:tc>
          <w:tcPr>
            <w:tcW w:w="7233" w:type="dxa"/>
          </w:tcPr>
          <w:p w14:paraId="78D9E53C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5A3C2568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14:paraId="5073F54D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0AE9CE63" w14:textId="77777777">
        <w:trPr>
          <w:trHeight w:val="340"/>
        </w:trPr>
        <w:tc>
          <w:tcPr>
            <w:tcW w:w="7233" w:type="dxa"/>
          </w:tcPr>
          <w:p w14:paraId="2330768A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15404EAC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14:paraId="5F16DB59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721EDD86" w14:textId="77777777">
        <w:trPr>
          <w:trHeight w:val="340"/>
        </w:trPr>
        <w:tc>
          <w:tcPr>
            <w:tcW w:w="7233" w:type="dxa"/>
          </w:tcPr>
          <w:p w14:paraId="469F5267" w14:textId="77777777" w:rsidR="00A10D14" w:rsidRDefault="00951273">
            <w:pPr>
              <w:pStyle w:val="TableParagraph"/>
              <w:spacing w:before="55"/>
              <w:ind w:left="143"/>
              <w:rPr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so zostatkovou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dobou splatnosti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nad 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rokov z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1558" w:type="dxa"/>
            <w:tcBorders>
              <w:right w:val="single" w:sz="6" w:space="0" w:color="000000"/>
            </w:tcBorders>
          </w:tcPr>
          <w:p w14:paraId="69291A39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1599" w:type="dxa"/>
            <w:tcBorders>
              <w:left w:val="single" w:sz="6" w:space="0" w:color="000000"/>
            </w:tcBorders>
          </w:tcPr>
          <w:p w14:paraId="68DFF09E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</w:tbl>
    <w:p w14:paraId="25254EC0" w14:textId="77777777" w:rsidR="00A10D14" w:rsidRDefault="00A10D14">
      <w:pPr>
        <w:pStyle w:val="Zkladntext"/>
        <w:spacing w:before="10"/>
        <w:rPr>
          <w:sz w:val="23"/>
        </w:rPr>
      </w:pPr>
    </w:p>
    <w:p w14:paraId="234AD2F9" w14:textId="77777777" w:rsidR="00A10D14" w:rsidRDefault="00951273">
      <w:pPr>
        <w:pStyle w:val="Nadpis1"/>
        <w:numPr>
          <w:ilvl w:val="0"/>
          <w:numId w:val="7"/>
        </w:numPr>
        <w:tabs>
          <w:tab w:val="left" w:pos="397"/>
        </w:tabs>
        <w:ind w:left="396"/>
      </w:pPr>
      <w:r>
        <w:t>Bankové</w:t>
      </w:r>
      <w:r>
        <w:rPr>
          <w:spacing w:val="-2"/>
        </w:rPr>
        <w:t xml:space="preserve"> </w:t>
      </w:r>
      <w:r>
        <w:t>úvery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ostatné</w:t>
      </w:r>
      <w:r>
        <w:rPr>
          <w:spacing w:val="-1"/>
        </w:rPr>
        <w:t xml:space="preserve"> </w:t>
      </w:r>
      <w:r>
        <w:t>prijaté</w:t>
      </w:r>
      <w:r>
        <w:rPr>
          <w:spacing w:val="-2"/>
        </w:rPr>
        <w:t xml:space="preserve"> </w:t>
      </w:r>
      <w:r>
        <w:t>návratné</w:t>
      </w:r>
      <w:r>
        <w:rPr>
          <w:spacing w:val="-2"/>
        </w:rPr>
        <w:t xml:space="preserve"> </w:t>
      </w:r>
      <w:r>
        <w:t>finančné</w:t>
      </w:r>
      <w:r>
        <w:rPr>
          <w:spacing w:val="-2"/>
        </w:rPr>
        <w:t xml:space="preserve"> </w:t>
      </w:r>
      <w:r>
        <w:t>výpomoci</w:t>
      </w:r>
    </w:p>
    <w:p w14:paraId="088C6F48" w14:textId="77777777" w:rsidR="00A10D14" w:rsidRDefault="00951273">
      <w:pPr>
        <w:pStyle w:val="Odsekzoznamu"/>
        <w:numPr>
          <w:ilvl w:val="0"/>
          <w:numId w:val="9"/>
        </w:numPr>
        <w:tabs>
          <w:tab w:val="left" w:pos="540"/>
          <w:tab w:val="left" w:pos="541"/>
        </w:tabs>
        <w:spacing w:before="137"/>
        <w:rPr>
          <w:sz w:val="24"/>
        </w:rPr>
      </w:pPr>
      <w:r>
        <w:rPr>
          <w:sz w:val="24"/>
        </w:rPr>
        <w:t>dlhodobé</w:t>
      </w:r>
      <w:r>
        <w:rPr>
          <w:spacing w:val="-1"/>
          <w:sz w:val="24"/>
        </w:rPr>
        <w:t xml:space="preserve"> </w:t>
      </w:r>
      <w:r>
        <w:rPr>
          <w:sz w:val="24"/>
        </w:rPr>
        <w:t>bankové</w:t>
      </w:r>
      <w:r>
        <w:rPr>
          <w:spacing w:val="-1"/>
          <w:sz w:val="24"/>
        </w:rPr>
        <w:t xml:space="preserve"> </w:t>
      </w:r>
      <w:r>
        <w:rPr>
          <w:sz w:val="24"/>
        </w:rPr>
        <w:t>úvery</w:t>
      </w:r>
      <w:r>
        <w:rPr>
          <w:spacing w:val="1"/>
          <w:sz w:val="24"/>
        </w:rPr>
        <w:t xml:space="preserve"> </w:t>
      </w:r>
      <w:r>
        <w:rPr>
          <w:sz w:val="24"/>
        </w:rPr>
        <w:t>a</w:t>
      </w:r>
      <w:r>
        <w:rPr>
          <w:spacing w:val="-1"/>
          <w:sz w:val="24"/>
        </w:rPr>
        <w:t xml:space="preserve"> </w:t>
      </w:r>
      <w:r>
        <w:rPr>
          <w:sz w:val="24"/>
        </w:rPr>
        <w:t>krátkodobé bankové</w:t>
      </w:r>
      <w:r>
        <w:rPr>
          <w:spacing w:val="-1"/>
          <w:sz w:val="24"/>
        </w:rPr>
        <w:t xml:space="preserve"> </w:t>
      </w:r>
      <w:r>
        <w:rPr>
          <w:sz w:val="24"/>
        </w:rPr>
        <w:t>úvery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tabuľka</w:t>
      </w:r>
      <w:r>
        <w:rPr>
          <w:spacing w:val="1"/>
          <w:sz w:val="24"/>
        </w:rPr>
        <w:t xml:space="preserve"> </w:t>
      </w:r>
      <w:r>
        <w:rPr>
          <w:sz w:val="24"/>
        </w:rPr>
        <w:t>č. 9</w:t>
      </w:r>
    </w:p>
    <w:p w14:paraId="0E95C1F3" w14:textId="77777777" w:rsidR="00A10D14" w:rsidRDefault="00A10D14">
      <w:pPr>
        <w:rPr>
          <w:sz w:val="24"/>
        </w:rPr>
        <w:sectPr w:rsidR="00A10D14" w:rsidSect="004E7864">
          <w:pgSz w:w="11910" w:h="16840"/>
          <w:pgMar w:top="1480" w:right="0" w:bottom="840" w:left="1020" w:header="717" w:footer="647" w:gutter="0"/>
          <w:cols w:space="720"/>
        </w:sectPr>
      </w:pPr>
    </w:p>
    <w:p w14:paraId="223E41E0" w14:textId="77777777" w:rsidR="00A10D14" w:rsidRDefault="00951273">
      <w:pPr>
        <w:pStyle w:val="Odsekzoznamu"/>
        <w:numPr>
          <w:ilvl w:val="0"/>
          <w:numId w:val="9"/>
        </w:numPr>
        <w:tabs>
          <w:tab w:val="left" w:pos="540"/>
          <w:tab w:val="left" w:pos="541"/>
        </w:tabs>
        <w:spacing w:before="80"/>
        <w:ind w:left="833" w:right="1888" w:hanging="720"/>
        <w:rPr>
          <w:sz w:val="24"/>
        </w:rPr>
      </w:pPr>
      <w:r>
        <w:rPr>
          <w:sz w:val="24"/>
        </w:rPr>
        <w:lastRenderedPageBreak/>
        <w:t>prijaté dlhodobé návratné finančné výpomoci a krátkodobé návratné finančné výpomoci</w:t>
      </w:r>
      <w:r>
        <w:rPr>
          <w:spacing w:val="-57"/>
          <w:sz w:val="24"/>
        </w:rPr>
        <w:t xml:space="preserve"> </w:t>
      </w:r>
      <w:r>
        <w:rPr>
          <w:sz w:val="24"/>
        </w:rPr>
        <w:t>Obec</w:t>
      </w:r>
      <w:r>
        <w:rPr>
          <w:spacing w:val="-2"/>
          <w:sz w:val="24"/>
        </w:rPr>
        <w:t xml:space="preserve"> </w:t>
      </w:r>
      <w:r>
        <w:rPr>
          <w:sz w:val="24"/>
        </w:rPr>
        <w:t>neprijala žiadne</w:t>
      </w:r>
      <w:r>
        <w:rPr>
          <w:spacing w:val="-1"/>
          <w:sz w:val="24"/>
        </w:rPr>
        <w:t xml:space="preserve"> </w:t>
      </w:r>
      <w:r>
        <w:rPr>
          <w:sz w:val="24"/>
        </w:rPr>
        <w:t>finančné</w:t>
      </w:r>
      <w:r>
        <w:rPr>
          <w:spacing w:val="-1"/>
          <w:sz w:val="24"/>
        </w:rPr>
        <w:t xml:space="preserve"> </w:t>
      </w:r>
      <w:r>
        <w:rPr>
          <w:sz w:val="24"/>
        </w:rPr>
        <w:t>výpomoci.</w:t>
      </w:r>
    </w:p>
    <w:p w14:paraId="4971E380" w14:textId="77777777" w:rsidR="00A10D14" w:rsidRDefault="00A10D14">
      <w:pPr>
        <w:pStyle w:val="Zkladntext"/>
        <w:spacing w:before="11"/>
        <w:rPr>
          <w:sz w:val="23"/>
        </w:rPr>
      </w:pPr>
    </w:p>
    <w:p w14:paraId="31317706" w14:textId="77777777" w:rsidR="00A10D14" w:rsidRDefault="00951273">
      <w:pPr>
        <w:pStyle w:val="Nadpis1"/>
        <w:numPr>
          <w:ilvl w:val="0"/>
          <w:numId w:val="7"/>
        </w:numPr>
        <w:tabs>
          <w:tab w:val="left" w:pos="397"/>
        </w:tabs>
        <w:ind w:left="396"/>
      </w:pPr>
      <w:r>
        <w:t>Časové</w:t>
      </w:r>
      <w:r>
        <w:rPr>
          <w:spacing w:val="-6"/>
        </w:rPr>
        <w:t xml:space="preserve"> </w:t>
      </w:r>
      <w:r>
        <w:t>rozlíšenie</w:t>
      </w:r>
    </w:p>
    <w:p w14:paraId="51AFECA2" w14:textId="77777777" w:rsidR="00A10D14" w:rsidRDefault="00951273">
      <w:pPr>
        <w:tabs>
          <w:tab w:val="left" w:pos="540"/>
        </w:tabs>
        <w:spacing w:before="137"/>
        <w:ind w:left="396" w:right="562" w:hanging="284"/>
        <w:rPr>
          <w:b/>
          <w:sz w:val="24"/>
        </w:rPr>
      </w:pPr>
      <w:r>
        <w:rPr>
          <w:sz w:val="24"/>
        </w:rPr>
        <w:t>a)</w:t>
      </w:r>
      <w:r>
        <w:rPr>
          <w:sz w:val="24"/>
        </w:rPr>
        <w:tab/>
      </w:r>
      <w:r>
        <w:rPr>
          <w:sz w:val="24"/>
        </w:rPr>
        <w:tab/>
        <w:t>opis</w:t>
      </w:r>
      <w:r>
        <w:rPr>
          <w:spacing w:val="40"/>
          <w:sz w:val="24"/>
        </w:rPr>
        <w:t xml:space="preserve"> </w:t>
      </w:r>
      <w:r>
        <w:rPr>
          <w:sz w:val="24"/>
        </w:rPr>
        <w:t>významných</w:t>
      </w:r>
      <w:r>
        <w:rPr>
          <w:spacing w:val="40"/>
          <w:sz w:val="24"/>
        </w:rPr>
        <w:t xml:space="preserve"> </w:t>
      </w:r>
      <w:r>
        <w:rPr>
          <w:sz w:val="24"/>
        </w:rPr>
        <w:t>položiek</w:t>
      </w:r>
      <w:r>
        <w:rPr>
          <w:spacing w:val="39"/>
          <w:sz w:val="24"/>
        </w:rPr>
        <w:t xml:space="preserve"> </w:t>
      </w:r>
      <w:r>
        <w:rPr>
          <w:sz w:val="24"/>
        </w:rPr>
        <w:t>časového</w:t>
      </w:r>
      <w:r>
        <w:rPr>
          <w:spacing w:val="40"/>
          <w:sz w:val="24"/>
        </w:rPr>
        <w:t xml:space="preserve"> </w:t>
      </w:r>
      <w:r>
        <w:rPr>
          <w:sz w:val="24"/>
        </w:rPr>
        <w:t>rozlíšenia</w:t>
      </w:r>
      <w:r>
        <w:rPr>
          <w:spacing w:val="44"/>
          <w:sz w:val="24"/>
        </w:rPr>
        <w:t xml:space="preserve"> </w:t>
      </w:r>
      <w:r>
        <w:rPr>
          <w:b/>
          <w:sz w:val="24"/>
        </w:rPr>
        <w:t>výdavkov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období</w:t>
      </w:r>
      <w:r>
        <w:rPr>
          <w:b/>
          <w:spacing w:val="44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výnosov</w:t>
      </w:r>
      <w:r>
        <w:rPr>
          <w:b/>
          <w:spacing w:val="38"/>
          <w:sz w:val="24"/>
        </w:rPr>
        <w:t xml:space="preserve"> </w:t>
      </w:r>
      <w:r>
        <w:rPr>
          <w:b/>
          <w:sz w:val="24"/>
        </w:rPr>
        <w:t>budúcich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období</w:t>
      </w:r>
    </w:p>
    <w:p w14:paraId="6515D951" w14:textId="77777777" w:rsidR="00A10D14" w:rsidRDefault="00A10D14">
      <w:pPr>
        <w:pStyle w:val="Zkladntext"/>
        <w:spacing w:before="2"/>
        <w:rPr>
          <w:b/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31"/>
        <w:gridCol w:w="2411"/>
        <w:gridCol w:w="2449"/>
      </w:tblGrid>
      <w:tr w:rsidR="00A10D14" w14:paraId="4F52D699" w14:textId="77777777">
        <w:trPr>
          <w:trHeight w:val="522"/>
        </w:trPr>
        <w:tc>
          <w:tcPr>
            <w:tcW w:w="5531" w:type="dxa"/>
            <w:tcBorders>
              <w:bottom w:val="double" w:sz="0" w:space="0" w:color="000000"/>
            </w:tcBorders>
            <w:shd w:val="clear" w:color="auto" w:fill="F1F1F1"/>
          </w:tcPr>
          <w:p w14:paraId="123EE9CC" w14:textId="77777777" w:rsidR="00A10D14" w:rsidRDefault="00951273">
            <w:pPr>
              <w:pStyle w:val="TableParagraph"/>
              <w:spacing w:before="151"/>
              <w:ind w:left="870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významnej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411" w:type="dxa"/>
            <w:tcBorders>
              <w:bottom w:val="double" w:sz="0" w:space="0" w:color="000000"/>
            </w:tcBorders>
            <w:shd w:val="clear" w:color="auto" w:fill="F1F1F1"/>
          </w:tcPr>
          <w:p w14:paraId="129BE3C5" w14:textId="77777777" w:rsidR="00A10D14" w:rsidRDefault="00951273">
            <w:pPr>
              <w:pStyle w:val="TableParagraph"/>
              <w:spacing w:before="151"/>
              <w:ind w:left="193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2022</w:t>
            </w:r>
          </w:p>
        </w:tc>
        <w:tc>
          <w:tcPr>
            <w:tcW w:w="2449" w:type="dxa"/>
            <w:tcBorders>
              <w:bottom w:val="double" w:sz="0" w:space="0" w:color="000000"/>
            </w:tcBorders>
            <w:shd w:val="clear" w:color="auto" w:fill="F1F1F1"/>
          </w:tcPr>
          <w:p w14:paraId="017DB9F0" w14:textId="7BF8138F" w:rsidR="00A10D14" w:rsidRDefault="00951273">
            <w:pPr>
              <w:pStyle w:val="TableParagraph"/>
              <w:spacing w:before="151"/>
              <w:ind w:left="214"/>
              <w:rPr>
                <w:b/>
                <w:sz w:val="20"/>
              </w:rPr>
            </w:pPr>
            <w:r>
              <w:rPr>
                <w:b/>
                <w:sz w:val="20"/>
              </w:rPr>
              <w:t>Zostatok</w:t>
            </w:r>
            <w:r>
              <w:rPr>
                <w:b/>
                <w:spacing w:val="49"/>
                <w:sz w:val="20"/>
              </w:rPr>
              <w:t xml:space="preserve"> </w:t>
            </w:r>
            <w:r>
              <w:rPr>
                <w:b/>
                <w:sz w:val="20"/>
              </w:rPr>
              <w:t>k 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202</w:t>
            </w:r>
            <w:r w:rsidR="00D42895">
              <w:rPr>
                <w:b/>
                <w:sz w:val="20"/>
              </w:rPr>
              <w:t>3</w:t>
            </w:r>
          </w:p>
        </w:tc>
      </w:tr>
      <w:tr w:rsidR="00A10D14" w14:paraId="3B49CC1C" w14:textId="77777777">
        <w:trPr>
          <w:trHeight w:val="349"/>
        </w:trPr>
        <w:tc>
          <w:tcPr>
            <w:tcW w:w="5531" w:type="dxa"/>
            <w:tcBorders>
              <w:top w:val="double" w:sz="0" w:space="0" w:color="000000"/>
            </w:tcBorders>
          </w:tcPr>
          <w:p w14:paraId="37FF7E14" w14:textId="77777777" w:rsidR="00A10D14" w:rsidRDefault="00951273">
            <w:pPr>
              <w:pStyle w:val="TableParagraph"/>
              <w:spacing w:before="64"/>
              <w:ind w:left="71"/>
              <w:rPr>
                <w:sz w:val="20"/>
              </w:rPr>
            </w:pP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budúcich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období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411" w:type="dxa"/>
            <w:tcBorders>
              <w:top w:val="double" w:sz="0" w:space="0" w:color="000000"/>
            </w:tcBorders>
          </w:tcPr>
          <w:p w14:paraId="5F94AA0B" w14:textId="77777777" w:rsidR="00A10D14" w:rsidRDefault="00951273">
            <w:pPr>
              <w:pStyle w:val="TableParagraph"/>
              <w:spacing w:before="64"/>
              <w:ind w:left="868"/>
              <w:rPr>
                <w:b/>
                <w:sz w:val="20"/>
              </w:rPr>
            </w:pPr>
            <w:r>
              <w:rPr>
                <w:b/>
                <w:sz w:val="20"/>
              </w:rPr>
              <w:t>14 163,83</w:t>
            </w:r>
          </w:p>
        </w:tc>
        <w:tc>
          <w:tcPr>
            <w:tcW w:w="2449" w:type="dxa"/>
            <w:tcBorders>
              <w:top w:val="double" w:sz="0" w:space="0" w:color="000000"/>
            </w:tcBorders>
          </w:tcPr>
          <w:p w14:paraId="654C4D99" w14:textId="5432B3E2" w:rsidR="00A10D14" w:rsidRDefault="00951273">
            <w:pPr>
              <w:pStyle w:val="TableParagraph"/>
              <w:spacing w:before="64"/>
              <w:ind w:left="720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  <w:r w:rsidR="00D42895">
              <w:rPr>
                <w:b/>
                <w:sz w:val="20"/>
              </w:rPr>
              <w:t>2 140,39</w:t>
            </w:r>
          </w:p>
        </w:tc>
      </w:tr>
    </w:tbl>
    <w:p w14:paraId="19282CBC" w14:textId="77777777" w:rsidR="00A10D14" w:rsidRDefault="00A10D14">
      <w:pPr>
        <w:rPr>
          <w:sz w:val="20"/>
        </w:rPr>
        <w:sectPr w:rsidR="00A10D14" w:rsidSect="004E7864">
          <w:pgSz w:w="11910" w:h="16840"/>
          <w:pgMar w:top="1480" w:right="0" w:bottom="840" w:left="1020" w:header="717" w:footer="647" w:gutter="0"/>
          <w:cols w:space="720"/>
        </w:sectPr>
      </w:pPr>
    </w:p>
    <w:p w14:paraId="3548E49D" w14:textId="77777777" w:rsidR="00A10D14" w:rsidRDefault="00951273">
      <w:pPr>
        <w:pStyle w:val="Nadpis1"/>
        <w:spacing w:before="80"/>
        <w:ind w:left="497" w:right="947" w:firstLine="0"/>
        <w:jc w:val="center"/>
      </w:pPr>
      <w:r>
        <w:lastRenderedPageBreak/>
        <w:t>Čl.</w:t>
      </w:r>
      <w:r>
        <w:rPr>
          <w:spacing w:val="-2"/>
        </w:rPr>
        <w:t xml:space="preserve"> </w:t>
      </w:r>
      <w:r>
        <w:t>V</w:t>
      </w:r>
    </w:p>
    <w:p w14:paraId="48773D57" w14:textId="77777777" w:rsidR="00A10D14" w:rsidRDefault="00951273">
      <w:pPr>
        <w:ind w:left="497" w:right="947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výnosoch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 nákladoch</w:t>
      </w:r>
    </w:p>
    <w:p w14:paraId="2179186F" w14:textId="77777777" w:rsidR="00A10D14" w:rsidRDefault="00A10D14">
      <w:pPr>
        <w:pStyle w:val="Zkladntext"/>
        <w:spacing w:before="11"/>
        <w:rPr>
          <w:b/>
          <w:sz w:val="23"/>
        </w:rPr>
      </w:pPr>
    </w:p>
    <w:p w14:paraId="3DAB2E65" w14:textId="77777777" w:rsidR="00A10D14" w:rsidRDefault="00951273">
      <w:pPr>
        <w:pStyle w:val="Nadpis1"/>
        <w:numPr>
          <w:ilvl w:val="0"/>
          <w:numId w:val="10"/>
        </w:numPr>
        <w:tabs>
          <w:tab w:val="left" w:pos="397"/>
        </w:tabs>
      </w:pPr>
      <w:r>
        <w:t>Výnosy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2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výnosov</w:t>
      </w:r>
    </w:p>
    <w:p w14:paraId="6B1FAAE3" w14:textId="77777777" w:rsidR="00A10D14" w:rsidRDefault="00A10D14">
      <w:pPr>
        <w:pStyle w:val="Zkladntext"/>
        <w:rPr>
          <w:b/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7"/>
        <w:gridCol w:w="2269"/>
        <w:gridCol w:w="2024"/>
      </w:tblGrid>
      <w:tr w:rsidR="00A10D14" w14:paraId="06F3F818" w14:textId="77777777">
        <w:trPr>
          <w:trHeight w:val="398"/>
        </w:trPr>
        <w:tc>
          <w:tcPr>
            <w:tcW w:w="6097" w:type="dxa"/>
            <w:shd w:val="clear" w:color="auto" w:fill="F1F1F1"/>
          </w:tcPr>
          <w:p w14:paraId="38EBAA45" w14:textId="77777777" w:rsidR="00A10D14" w:rsidRDefault="00951273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2269" w:type="dxa"/>
            <w:shd w:val="clear" w:color="auto" w:fill="F1F1F1"/>
          </w:tcPr>
          <w:p w14:paraId="43EFF0CF" w14:textId="77777777" w:rsidR="00A10D14" w:rsidRDefault="00951273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  <w:tc>
          <w:tcPr>
            <w:tcW w:w="2024" w:type="dxa"/>
            <w:shd w:val="clear" w:color="auto" w:fill="F1F1F1"/>
          </w:tcPr>
          <w:p w14:paraId="66F60392" w14:textId="056AC5A2" w:rsidR="00A10D14" w:rsidRDefault="00951273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D42895">
              <w:rPr>
                <w:b/>
                <w:sz w:val="20"/>
              </w:rPr>
              <w:t>3</w:t>
            </w:r>
          </w:p>
        </w:tc>
      </w:tr>
      <w:tr w:rsidR="00A10D14" w14:paraId="5FE13CBA" w14:textId="77777777">
        <w:trPr>
          <w:trHeight w:val="397"/>
        </w:trPr>
        <w:tc>
          <w:tcPr>
            <w:tcW w:w="6097" w:type="dxa"/>
            <w:shd w:val="clear" w:color="auto" w:fill="F1F1F1"/>
          </w:tcPr>
          <w:p w14:paraId="58817474" w14:textId="77777777" w:rsidR="00A10D14" w:rsidRDefault="00951273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a)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tržby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vlastné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výkony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b/>
                <w:sz w:val="20"/>
              </w:rPr>
              <w:t>tovar</w:t>
            </w:r>
          </w:p>
        </w:tc>
        <w:tc>
          <w:tcPr>
            <w:tcW w:w="2269" w:type="dxa"/>
          </w:tcPr>
          <w:p w14:paraId="795D67C5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0F62E469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5304168F" w14:textId="77777777">
        <w:trPr>
          <w:trHeight w:val="395"/>
        </w:trPr>
        <w:tc>
          <w:tcPr>
            <w:tcW w:w="6097" w:type="dxa"/>
          </w:tcPr>
          <w:p w14:paraId="5EE38854" w14:textId="77777777" w:rsidR="00A10D14" w:rsidRDefault="00951273">
            <w:pPr>
              <w:pStyle w:val="TableParagraph"/>
              <w:spacing w:before="82"/>
              <w:ind w:left="71"/>
              <w:rPr>
                <w:sz w:val="20"/>
              </w:rPr>
            </w:pPr>
            <w:r>
              <w:rPr>
                <w:sz w:val="20"/>
              </w:rPr>
              <w:t>602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59F1F9C5" w14:textId="77777777" w:rsidR="00A10D14" w:rsidRDefault="00951273">
            <w:pPr>
              <w:pStyle w:val="TableParagraph"/>
              <w:spacing w:before="82"/>
              <w:ind w:left="977"/>
              <w:rPr>
                <w:sz w:val="20"/>
              </w:rPr>
            </w:pPr>
            <w:r>
              <w:rPr>
                <w:sz w:val="20"/>
              </w:rPr>
              <w:t>101,35</w:t>
            </w:r>
          </w:p>
        </w:tc>
        <w:tc>
          <w:tcPr>
            <w:tcW w:w="2024" w:type="dxa"/>
          </w:tcPr>
          <w:p w14:paraId="3307F30D" w14:textId="09E2E3B1" w:rsidR="00A10D14" w:rsidRDefault="00951273">
            <w:pPr>
              <w:pStyle w:val="TableParagraph"/>
              <w:spacing w:before="82"/>
              <w:ind w:left="976"/>
              <w:rPr>
                <w:sz w:val="20"/>
              </w:rPr>
            </w:pPr>
            <w:r>
              <w:rPr>
                <w:sz w:val="20"/>
              </w:rPr>
              <w:t>0,0</w:t>
            </w:r>
            <w:r w:rsidR="00D42895">
              <w:rPr>
                <w:sz w:val="20"/>
              </w:rPr>
              <w:t>0</w:t>
            </w:r>
          </w:p>
        </w:tc>
      </w:tr>
      <w:tr w:rsidR="00A10D14" w14:paraId="4DA8DE05" w14:textId="77777777">
        <w:trPr>
          <w:trHeight w:val="398"/>
        </w:trPr>
        <w:tc>
          <w:tcPr>
            <w:tcW w:w="6097" w:type="dxa"/>
          </w:tcPr>
          <w:p w14:paraId="5EE247CF" w14:textId="77777777" w:rsidR="00A10D14" w:rsidRDefault="00951273">
            <w:pPr>
              <w:pStyle w:val="TableParagraph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604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tovar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29E9C491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0826A587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1FB079E7" w14:textId="77777777">
        <w:trPr>
          <w:trHeight w:val="395"/>
        </w:trPr>
        <w:tc>
          <w:tcPr>
            <w:tcW w:w="6097" w:type="dxa"/>
          </w:tcPr>
          <w:p w14:paraId="625A4593" w14:textId="77777777" w:rsidR="00A10D14" w:rsidRDefault="00951273">
            <w:pPr>
              <w:pStyle w:val="TableParagraph"/>
              <w:spacing w:before="82"/>
              <w:ind w:left="71"/>
              <w:rPr>
                <w:sz w:val="20"/>
              </w:rPr>
            </w:pPr>
            <w:r>
              <w:rPr>
                <w:sz w:val="20"/>
              </w:rPr>
              <w:t>607 -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nehnuteľnosti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3C2BF77D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7DC23D24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2E1EEB64" w14:textId="77777777">
        <w:trPr>
          <w:trHeight w:val="398"/>
        </w:trPr>
        <w:tc>
          <w:tcPr>
            <w:tcW w:w="6097" w:type="dxa"/>
            <w:shd w:val="clear" w:color="auto" w:fill="F1F1F1"/>
          </w:tcPr>
          <w:p w14:paraId="50415514" w14:textId="77777777" w:rsidR="00A10D14" w:rsidRDefault="00951273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b)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z w:val="20"/>
              </w:rPr>
              <w:t>zmena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stavu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vnútroorganizačných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zásob</w:t>
            </w:r>
          </w:p>
        </w:tc>
        <w:tc>
          <w:tcPr>
            <w:tcW w:w="2269" w:type="dxa"/>
          </w:tcPr>
          <w:p w14:paraId="7569C903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765175BE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7571AB43" w14:textId="77777777">
        <w:trPr>
          <w:trHeight w:val="395"/>
        </w:trPr>
        <w:tc>
          <w:tcPr>
            <w:tcW w:w="6097" w:type="dxa"/>
            <w:shd w:val="clear" w:color="auto" w:fill="F1F1F1"/>
          </w:tcPr>
          <w:p w14:paraId="73392E6C" w14:textId="77777777" w:rsidR="00A10D14" w:rsidRDefault="00951273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c)</w:t>
            </w:r>
            <w:r>
              <w:rPr>
                <w:b/>
                <w:spacing w:val="28"/>
                <w:sz w:val="20"/>
              </w:rPr>
              <w:t xml:space="preserve"> </w:t>
            </w:r>
            <w:r>
              <w:rPr>
                <w:b/>
                <w:sz w:val="20"/>
              </w:rPr>
              <w:t>aktivácia</w:t>
            </w:r>
          </w:p>
        </w:tc>
        <w:tc>
          <w:tcPr>
            <w:tcW w:w="2269" w:type="dxa"/>
          </w:tcPr>
          <w:p w14:paraId="73B6CFEE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4753D07A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6D34AF00" w14:textId="77777777">
        <w:trPr>
          <w:trHeight w:val="397"/>
        </w:trPr>
        <w:tc>
          <w:tcPr>
            <w:tcW w:w="6097" w:type="dxa"/>
          </w:tcPr>
          <w:p w14:paraId="24C42C77" w14:textId="77777777" w:rsidR="00A10D14" w:rsidRDefault="00951273">
            <w:pPr>
              <w:pStyle w:val="TableParagraph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622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vnútroorganizačných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služieb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14EAA647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08F9AB7E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54E6531E" w14:textId="77777777">
        <w:trPr>
          <w:trHeight w:val="397"/>
        </w:trPr>
        <w:tc>
          <w:tcPr>
            <w:tcW w:w="6097" w:type="dxa"/>
          </w:tcPr>
          <w:p w14:paraId="192A95FA" w14:textId="77777777" w:rsidR="00A10D14" w:rsidRDefault="00951273">
            <w:pPr>
              <w:pStyle w:val="TableParagraph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624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Aktivácia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11C85EC8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4EE8D2A8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551F4AD3" w14:textId="77777777">
        <w:trPr>
          <w:trHeight w:val="395"/>
        </w:trPr>
        <w:tc>
          <w:tcPr>
            <w:tcW w:w="6097" w:type="dxa"/>
            <w:shd w:val="clear" w:color="auto" w:fill="F1F1F1"/>
          </w:tcPr>
          <w:p w14:paraId="230F88CE" w14:textId="77777777" w:rsidR="00A10D14" w:rsidRDefault="00951273">
            <w:pPr>
              <w:pStyle w:val="TableParagraph"/>
              <w:spacing w:before="82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d)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daňové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colné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poplatkov</w:t>
            </w:r>
          </w:p>
        </w:tc>
        <w:tc>
          <w:tcPr>
            <w:tcW w:w="2269" w:type="dxa"/>
          </w:tcPr>
          <w:p w14:paraId="260017AF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6C996E09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69D0E840" w14:textId="77777777">
        <w:trPr>
          <w:trHeight w:val="1098"/>
        </w:trPr>
        <w:tc>
          <w:tcPr>
            <w:tcW w:w="6097" w:type="dxa"/>
          </w:tcPr>
          <w:p w14:paraId="2C866EB9" w14:textId="77777777" w:rsidR="00A10D14" w:rsidRDefault="00951273">
            <w:pPr>
              <w:pStyle w:val="TableParagraph"/>
              <w:spacing w:before="89"/>
              <w:ind w:left="71"/>
              <w:rPr>
                <w:sz w:val="20"/>
              </w:rPr>
            </w:pPr>
            <w:r>
              <w:rPr>
                <w:sz w:val="20"/>
              </w:rPr>
              <w:t>632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C528287" w14:textId="77777777" w:rsidR="00A10D14" w:rsidRDefault="00951273">
            <w:pPr>
              <w:pStyle w:val="TableParagraph"/>
              <w:numPr>
                <w:ilvl w:val="0"/>
                <w:numId w:val="11"/>
              </w:numPr>
              <w:tabs>
                <w:tab w:val="left" w:pos="791"/>
                <w:tab w:val="left" w:pos="792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podielové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dane</w:t>
            </w:r>
          </w:p>
          <w:p w14:paraId="44664E48" w14:textId="77777777" w:rsidR="00A10D14" w:rsidRDefault="00951273">
            <w:pPr>
              <w:pStyle w:val="TableParagraph"/>
              <w:numPr>
                <w:ilvl w:val="0"/>
                <w:numId w:val="11"/>
              </w:numPr>
              <w:tabs>
                <w:tab w:val="left" w:pos="791"/>
                <w:tab w:val="left" w:pos="792"/>
              </w:tabs>
              <w:spacing w:before="1"/>
              <w:ind w:hanging="546"/>
              <w:rPr>
                <w:sz w:val="20"/>
              </w:rPr>
            </w:pPr>
            <w:r>
              <w:rPr>
                <w:sz w:val="20"/>
              </w:rPr>
              <w:t>daň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nehnuteľností</w:t>
            </w:r>
          </w:p>
          <w:p w14:paraId="23D606CF" w14:textId="77777777" w:rsidR="00A10D14" w:rsidRDefault="00951273">
            <w:pPr>
              <w:pStyle w:val="TableParagraph"/>
              <w:numPr>
                <w:ilvl w:val="0"/>
                <w:numId w:val="11"/>
              </w:numPr>
              <w:tabs>
                <w:tab w:val="left" w:pos="791"/>
                <w:tab w:val="left" w:pos="792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daň za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psa</w:t>
            </w:r>
          </w:p>
        </w:tc>
        <w:tc>
          <w:tcPr>
            <w:tcW w:w="2269" w:type="dxa"/>
          </w:tcPr>
          <w:p w14:paraId="64D00731" w14:textId="77777777" w:rsidR="00A10D14" w:rsidRDefault="00951273">
            <w:pPr>
              <w:pStyle w:val="TableParagraph"/>
              <w:ind w:left="727"/>
              <w:rPr>
                <w:sz w:val="20"/>
              </w:rPr>
            </w:pPr>
            <w:r>
              <w:rPr>
                <w:sz w:val="20"/>
              </w:rPr>
              <w:t>53 803,70</w:t>
            </w:r>
          </w:p>
        </w:tc>
        <w:tc>
          <w:tcPr>
            <w:tcW w:w="2024" w:type="dxa"/>
          </w:tcPr>
          <w:p w14:paraId="1BB0D465" w14:textId="0891168C" w:rsidR="00A10D14" w:rsidRDefault="00951273">
            <w:pPr>
              <w:pStyle w:val="TableParagraph"/>
              <w:ind w:left="726"/>
              <w:rPr>
                <w:sz w:val="20"/>
              </w:rPr>
            </w:pPr>
            <w:r>
              <w:rPr>
                <w:sz w:val="20"/>
              </w:rPr>
              <w:t>5</w:t>
            </w:r>
            <w:r w:rsidR="00D42895">
              <w:rPr>
                <w:sz w:val="20"/>
              </w:rPr>
              <w:t>1 962,80</w:t>
            </w:r>
          </w:p>
        </w:tc>
      </w:tr>
      <w:tr w:rsidR="00A10D14" w14:paraId="24A40376" w14:textId="77777777">
        <w:trPr>
          <w:trHeight w:val="844"/>
        </w:trPr>
        <w:tc>
          <w:tcPr>
            <w:tcW w:w="6097" w:type="dxa"/>
          </w:tcPr>
          <w:p w14:paraId="0E6ADCFC" w14:textId="77777777" w:rsidR="00A10D14" w:rsidRDefault="00951273">
            <w:pPr>
              <w:pStyle w:val="TableParagraph"/>
              <w:spacing w:before="77"/>
              <w:ind w:left="71"/>
              <w:rPr>
                <w:sz w:val="20"/>
              </w:rPr>
            </w:pPr>
            <w:r>
              <w:rPr>
                <w:sz w:val="20"/>
              </w:rPr>
              <w:t>633 -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poplatkov z toho:</w:t>
            </w:r>
          </w:p>
          <w:p w14:paraId="34AC5B15" w14:textId="77777777" w:rsidR="00A10D14" w:rsidRDefault="00951273">
            <w:pPr>
              <w:pStyle w:val="TableParagraph"/>
              <w:numPr>
                <w:ilvl w:val="0"/>
                <w:numId w:val="12"/>
              </w:numPr>
              <w:tabs>
                <w:tab w:val="left" w:pos="791"/>
                <w:tab w:val="left" w:pos="792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správne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</w:p>
          <w:p w14:paraId="532EFC8F" w14:textId="77777777" w:rsidR="00A10D14" w:rsidRDefault="00951273">
            <w:pPr>
              <w:pStyle w:val="TableParagraph"/>
              <w:numPr>
                <w:ilvl w:val="0"/>
                <w:numId w:val="12"/>
              </w:numPr>
              <w:tabs>
                <w:tab w:val="left" w:pos="791"/>
                <w:tab w:val="left" w:pos="792"/>
              </w:tabs>
              <w:spacing w:before="1"/>
              <w:ind w:hanging="546"/>
              <w:rPr>
                <w:sz w:val="20"/>
              </w:rPr>
            </w:pPr>
            <w:r>
              <w:rPr>
                <w:sz w:val="20"/>
              </w:rPr>
              <w:t>KO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DSO</w:t>
            </w:r>
          </w:p>
        </w:tc>
        <w:tc>
          <w:tcPr>
            <w:tcW w:w="2269" w:type="dxa"/>
          </w:tcPr>
          <w:p w14:paraId="4C9BE22D" w14:textId="77777777" w:rsidR="00A10D14" w:rsidRDefault="00A10D14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1340A53A" w14:textId="77777777" w:rsidR="00A10D14" w:rsidRDefault="00951273">
            <w:pPr>
              <w:pStyle w:val="TableParagraph"/>
              <w:ind w:left="828"/>
              <w:rPr>
                <w:sz w:val="20"/>
              </w:rPr>
            </w:pPr>
            <w:r>
              <w:rPr>
                <w:sz w:val="20"/>
              </w:rPr>
              <w:t>2 952,53</w:t>
            </w:r>
          </w:p>
        </w:tc>
        <w:tc>
          <w:tcPr>
            <w:tcW w:w="2024" w:type="dxa"/>
          </w:tcPr>
          <w:p w14:paraId="320F637C" w14:textId="77777777" w:rsidR="00A10D14" w:rsidRDefault="00A10D14">
            <w:pPr>
              <w:pStyle w:val="TableParagraph"/>
              <w:spacing w:before="8"/>
              <w:rPr>
                <w:b/>
                <w:sz w:val="26"/>
              </w:rPr>
            </w:pPr>
          </w:p>
          <w:p w14:paraId="1368557B" w14:textId="2D8A1150" w:rsidR="00A10D14" w:rsidRDefault="00951273">
            <w:pPr>
              <w:pStyle w:val="TableParagraph"/>
              <w:ind w:left="827"/>
              <w:rPr>
                <w:sz w:val="20"/>
              </w:rPr>
            </w:pPr>
            <w:r>
              <w:rPr>
                <w:sz w:val="20"/>
              </w:rPr>
              <w:t>1</w:t>
            </w:r>
            <w:r w:rsidR="00D42895">
              <w:rPr>
                <w:sz w:val="20"/>
              </w:rPr>
              <w:t>2 976,05</w:t>
            </w:r>
          </w:p>
        </w:tc>
      </w:tr>
      <w:tr w:rsidR="00A10D14" w14:paraId="73A3BFA5" w14:textId="77777777">
        <w:trPr>
          <w:trHeight w:val="395"/>
        </w:trPr>
        <w:tc>
          <w:tcPr>
            <w:tcW w:w="6097" w:type="dxa"/>
            <w:shd w:val="clear" w:color="auto" w:fill="F1F1F1"/>
          </w:tcPr>
          <w:p w14:paraId="43258D0D" w14:textId="77777777" w:rsidR="00A10D14" w:rsidRDefault="00951273">
            <w:pPr>
              <w:pStyle w:val="TableParagraph"/>
              <w:spacing w:before="82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e)</w:t>
            </w:r>
            <w:r>
              <w:rPr>
                <w:b/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12A0F4A2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43D59436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1AE573E5" w14:textId="77777777">
        <w:trPr>
          <w:trHeight w:val="580"/>
        </w:trPr>
        <w:tc>
          <w:tcPr>
            <w:tcW w:w="6097" w:type="dxa"/>
          </w:tcPr>
          <w:p w14:paraId="6BFC0996" w14:textId="77777777" w:rsidR="00A10D14" w:rsidRDefault="00951273">
            <w:pPr>
              <w:pStyle w:val="TableParagraph"/>
              <w:spacing w:before="60"/>
              <w:ind w:left="71"/>
              <w:rPr>
                <w:sz w:val="20"/>
              </w:rPr>
            </w:pPr>
            <w:r>
              <w:rPr>
                <w:sz w:val="20"/>
              </w:rPr>
              <w:t>661 -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3F08A804" w14:textId="77777777" w:rsidR="00A10D14" w:rsidRDefault="00951273">
            <w:pPr>
              <w:pStyle w:val="TableParagraph"/>
              <w:tabs>
                <w:tab w:val="left" w:pos="791"/>
              </w:tabs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predaj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akcií</w:t>
            </w:r>
          </w:p>
        </w:tc>
        <w:tc>
          <w:tcPr>
            <w:tcW w:w="2269" w:type="dxa"/>
          </w:tcPr>
          <w:p w14:paraId="4A228A47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2A1FA40E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678E0154" w14:textId="77777777">
        <w:trPr>
          <w:trHeight w:val="395"/>
        </w:trPr>
        <w:tc>
          <w:tcPr>
            <w:tcW w:w="6097" w:type="dxa"/>
          </w:tcPr>
          <w:p w14:paraId="6F9BE49E" w14:textId="77777777" w:rsidR="00A10D14" w:rsidRDefault="00951273">
            <w:pPr>
              <w:pStyle w:val="TableParagraph"/>
              <w:spacing w:before="82"/>
              <w:ind w:left="71"/>
              <w:rPr>
                <w:sz w:val="20"/>
              </w:rPr>
            </w:pPr>
            <w:r>
              <w:rPr>
                <w:sz w:val="20"/>
              </w:rPr>
              <w:t>662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 z toho:</w:t>
            </w:r>
          </w:p>
        </w:tc>
        <w:tc>
          <w:tcPr>
            <w:tcW w:w="2269" w:type="dxa"/>
          </w:tcPr>
          <w:p w14:paraId="4A9E65BA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39B172CD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39DBD9BC" w14:textId="77777777">
        <w:trPr>
          <w:trHeight w:val="397"/>
        </w:trPr>
        <w:tc>
          <w:tcPr>
            <w:tcW w:w="6097" w:type="dxa"/>
          </w:tcPr>
          <w:p w14:paraId="4DD5F212" w14:textId="77777777" w:rsidR="00A10D14" w:rsidRDefault="00951273">
            <w:pPr>
              <w:pStyle w:val="TableParagraph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668 -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23B46E5D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5BFAA6BF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235A1732" w14:textId="77777777">
        <w:trPr>
          <w:trHeight w:val="395"/>
        </w:trPr>
        <w:tc>
          <w:tcPr>
            <w:tcW w:w="6097" w:type="dxa"/>
            <w:shd w:val="clear" w:color="auto" w:fill="F1F1F1"/>
          </w:tcPr>
          <w:p w14:paraId="423CCDCD" w14:textId="77777777" w:rsidR="00A10D14" w:rsidRDefault="00951273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f)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31AFF668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468CD1D1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0C27B7F8" w14:textId="77777777">
        <w:trPr>
          <w:trHeight w:val="549"/>
        </w:trPr>
        <w:tc>
          <w:tcPr>
            <w:tcW w:w="6097" w:type="dxa"/>
          </w:tcPr>
          <w:p w14:paraId="52388B97" w14:textId="77777777" w:rsidR="00A10D14" w:rsidRDefault="00951273">
            <w:pPr>
              <w:pStyle w:val="TableParagraph"/>
              <w:spacing w:before="161"/>
              <w:ind w:left="71"/>
              <w:rPr>
                <w:sz w:val="20"/>
              </w:rPr>
            </w:pPr>
            <w:r>
              <w:rPr>
                <w:sz w:val="20"/>
              </w:rPr>
              <w:t>672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Náhrady škôd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5E50030F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3E92432C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071EDDF0" w14:textId="77777777">
        <w:trPr>
          <w:trHeight w:val="698"/>
        </w:trPr>
        <w:tc>
          <w:tcPr>
            <w:tcW w:w="6097" w:type="dxa"/>
            <w:shd w:val="clear" w:color="auto" w:fill="F1F1F1"/>
          </w:tcPr>
          <w:p w14:paraId="6AC9556C" w14:textId="77777777" w:rsidR="00A10D14" w:rsidRDefault="00951273">
            <w:pPr>
              <w:pStyle w:val="TableParagraph"/>
              <w:spacing w:before="120"/>
              <w:ind w:left="256" w:right="641" w:hanging="185"/>
              <w:rPr>
                <w:b/>
                <w:sz w:val="20"/>
              </w:rPr>
            </w:pPr>
            <w:r>
              <w:rPr>
                <w:b/>
                <w:sz w:val="20"/>
              </w:rPr>
              <w:t>g) výnosy z transferov a rozpočtových príjmov v obciach, VÚC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a v RO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PO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zriadených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obcou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alebo VÚC</w:t>
            </w:r>
          </w:p>
        </w:tc>
        <w:tc>
          <w:tcPr>
            <w:tcW w:w="2269" w:type="dxa"/>
          </w:tcPr>
          <w:p w14:paraId="48DEF024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2BAF821A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290221E4" w14:textId="77777777">
        <w:trPr>
          <w:trHeight w:val="822"/>
        </w:trPr>
        <w:tc>
          <w:tcPr>
            <w:tcW w:w="6097" w:type="dxa"/>
          </w:tcPr>
          <w:p w14:paraId="46350665" w14:textId="77777777" w:rsidR="00A10D14" w:rsidRDefault="00951273">
            <w:pPr>
              <w:pStyle w:val="TableParagraph"/>
              <w:spacing w:before="67"/>
              <w:ind w:left="71"/>
              <w:rPr>
                <w:sz w:val="20"/>
              </w:rPr>
            </w:pPr>
            <w:r>
              <w:rPr>
                <w:sz w:val="20"/>
              </w:rPr>
              <w:t>691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bežných transferov z rozpočtu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B433218" w14:textId="77777777" w:rsidR="00A10D14" w:rsidRDefault="00951273">
            <w:pPr>
              <w:pStyle w:val="TableParagraph"/>
              <w:numPr>
                <w:ilvl w:val="0"/>
                <w:numId w:val="13"/>
              </w:numPr>
              <w:tabs>
                <w:tab w:val="left" w:pos="791"/>
                <w:tab w:val="left" w:pos="792"/>
              </w:tabs>
              <w:spacing w:before="1"/>
              <w:ind w:hanging="546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klub</w:t>
            </w:r>
          </w:p>
          <w:p w14:paraId="5BE5C804" w14:textId="77777777" w:rsidR="00A10D14" w:rsidRDefault="00951273">
            <w:pPr>
              <w:pStyle w:val="TableParagraph"/>
              <w:numPr>
                <w:ilvl w:val="0"/>
                <w:numId w:val="13"/>
              </w:numPr>
              <w:tabs>
                <w:tab w:val="left" w:pos="791"/>
                <w:tab w:val="left" w:pos="792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školskú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jedáleň</w:t>
            </w:r>
          </w:p>
        </w:tc>
        <w:tc>
          <w:tcPr>
            <w:tcW w:w="2269" w:type="dxa"/>
          </w:tcPr>
          <w:p w14:paraId="193720B1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72EDD49B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386B0964" w14:textId="77777777">
        <w:trPr>
          <w:trHeight w:val="566"/>
        </w:trPr>
        <w:tc>
          <w:tcPr>
            <w:tcW w:w="6097" w:type="dxa"/>
          </w:tcPr>
          <w:p w14:paraId="51DAEABD" w14:textId="77777777" w:rsidR="00A10D14" w:rsidRDefault="00951273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692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kapitálových transferov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rozpočtu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obce,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66C365E" w14:textId="77777777" w:rsidR="00A10D14" w:rsidRDefault="00951273">
            <w:pPr>
              <w:pStyle w:val="TableParagraph"/>
              <w:tabs>
                <w:tab w:val="left" w:pos="748"/>
              </w:tabs>
              <w:spacing w:before="1"/>
              <w:ind w:left="388"/>
              <w:rPr>
                <w:sz w:val="20"/>
              </w:rPr>
            </w:pPr>
            <w:r>
              <w:t>-</w:t>
            </w:r>
            <w:r>
              <w:tab/>
            </w: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zriaďovateľa</w:t>
            </w:r>
          </w:p>
        </w:tc>
        <w:tc>
          <w:tcPr>
            <w:tcW w:w="2269" w:type="dxa"/>
          </w:tcPr>
          <w:p w14:paraId="106E8899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7B7AFDE4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3E8B1B11" w14:textId="77777777">
        <w:trPr>
          <w:trHeight w:val="573"/>
        </w:trPr>
        <w:tc>
          <w:tcPr>
            <w:tcW w:w="6097" w:type="dxa"/>
          </w:tcPr>
          <w:p w14:paraId="7D541B04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693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bežných 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E9D528E" w14:textId="77777777" w:rsidR="00A10D14" w:rsidRDefault="00951273">
            <w:pPr>
              <w:pStyle w:val="TableParagraph"/>
              <w:tabs>
                <w:tab w:val="left" w:pos="791"/>
              </w:tabs>
              <w:spacing w:before="1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 transfer na</w:t>
            </w:r>
          </w:p>
        </w:tc>
        <w:tc>
          <w:tcPr>
            <w:tcW w:w="2269" w:type="dxa"/>
          </w:tcPr>
          <w:p w14:paraId="1474CCDB" w14:textId="77777777" w:rsidR="00A10D14" w:rsidRDefault="00951273">
            <w:pPr>
              <w:pStyle w:val="TableParagraph"/>
              <w:spacing w:before="170"/>
              <w:ind w:left="828"/>
              <w:rPr>
                <w:sz w:val="20"/>
              </w:rPr>
            </w:pPr>
            <w:r>
              <w:rPr>
                <w:sz w:val="20"/>
              </w:rPr>
              <w:t>1 836,84</w:t>
            </w:r>
          </w:p>
        </w:tc>
        <w:tc>
          <w:tcPr>
            <w:tcW w:w="2024" w:type="dxa"/>
          </w:tcPr>
          <w:p w14:paraId="5FE3BB08" w14:textId="01F81D6C" w:rsidR="00A10D14" w:rsidRDefault="00D42895">
            <w:pPr>
              <w:pStyle w:val="TableParagraph"/>
              <w:spacing w:before="170"/>
              <w:ind w:left="827"/>
              <w:rPr>
                <w:sz w:val="20"/>
              </w:rPr>
            </w:pPr>
            <w:r>
              <w:rPr>
                <w:sz w:val="20"/>
              </w:rPr>
              <w:t>17 164,29</w:t>
            </w:r>
          </w:p>
        </w:tc>
      </w:tr>
      <w:tr w:rsidR="00A10D14" w14:paraId="14F8F1C4" w14:textId="77777777">
        <w:trPr>
          <w:trHeight w:val="551"/>
        </w:trPr>
        <w:tc>
          <w:tcPr>
            <w:tcW w:w="6097" w:type="dxa"/>
          </w:tcPr>
          <w:p w14:paraId="799A29FF" w14:textId="77777777" w:rsidR="00A10D14" w:rsidRDefault="00951273">
            <w:pPr>
              <w:pStyle w:val="TableParagraph"/>
              <w:spacing w:before="46"/>
              <w:ind w:left="71"/>
              <w:rPr>
                <w:sz w:val="20"/>
              </w:rPr>
            </w:pPr>
            <w:r>
              <w:rPr>
                <w:sz w:val="20"/>
              </w:rPr>
              <w:t>694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samosprávy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kapitálových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transferov zo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ŠR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2A4A1F23" w14:textId="77777777" w:rsidR="00A10D14" w:rsidRDefault="00951273">
            <w:pPr>
              <w:pStyle w:val="TableParagraph"/>
              <w:tabs>
                <w:tab w:val="left" w:pos="791"/>
              </w:tabs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zo ŠR</w:t>
            </w:r>
          </w:p>
        </w:tc>
        <w:tc>
          <w:tcPr>
            <w:tcW w:w="2269" w:type="dxa"/>
          </w:tcPr>
          <w:p w14:paraId="78995329" w14:textId="77777777" w:rsidR="00A10D14" w:rsidRDefault="00951273">
            <w:pPr>
              <w:pStyle w:val="TableParagraph"/>
              <w:spacing w:before="161"/>
              <w:ind w:left="828"/>
              <w:rPr>
                <w:sz w:val="20"/>
              </w:rPr>
            </w:pPr>
            <w:r>
              <w:rPr>
                <w:sz w:val="20"/>
              </w:rPr>
              <w:t>1 392,00</w:t>
            </w:r>
          </w:p>
        </w:tc>
        <w:tc>
          <w:tcPr>
            <w:tcW w:w="2024" w:type="dxa"/>
          </w:tcPr>
          <w:p w14:paraId="2D1836BE" w14:textId="77777777" w:rsidR="00A10D14" w:rsidRDefault="00951273">
            <w:pPr>
              <w:pStyle w:val="TableParagraph"/>
              <w:spacing w:before="161"/>
              <w:ind w:firstLineChars="400" w:firstLine="800"/>
              <w:rPr>
                <w:sz w:val="20"/>
              </w:rPr>
            </w:pPr>
            <w:r>
              <w:rPr>
                <w:sz w:val="20"/>
              </w:rPr>
              <w:t>2 023,44</w:t>
            </w:r>
          </w:p>
        </w:tc>
      </w:tr>
      <w:tr w:rsidR="00A10D14" w14:paraId="7A23F68C" w14:textId="77777777">
        <w:trPr>
          <w:trHeight w:val="546"/>
        </w:trPr>
        <w:tc>
          <w:tcPr>
            <w:tcW w:w="6097" w:type="dxa"/>
          </w:tcPr>
          <w:p w14:paraId="2D5F9E68" w14:textId="77777777" w:rsidR="00A10D14" w:rsidRDefault="00951273">
            <w:pPr>
              <w:pStyle w:val="TableParagraph"/>
              <w:spacing w:before="158"/>
              <w:ind w:left="71"/>
              <w:rPr>
                <w:sz w:val="20"/>
              </w:rPr>
            </w:pPr>
            <w:r>
              <w:rPr>
                <w:sz w:val="20"/>
              </w:rPr>
              <w:t>695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bežných 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 EÚ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484CCA15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44F15A5A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</w:tbl>
    <w:p w14:paraId="50B6607B" w14:textId="77777777" w:rsidR="00A10D14" w:rsidRDefault="00A10D14">
      <w:pPr>
        <w:rPr>
          <w:sz w:val="20"/>
        </w:rPr>
        <w:sectPr w:rsidR="00A10D14" w:rsidSect="004E7864">
          <w:pgSz w:w="11910" w:h="16840"/>
          <w:pgMar w:top="1480" w:right="0" w:bottom="840" w:left="1020" w:header="717" w:footer="647" w:gutter="0"/>
          <w:cols w:space="720"/>
        </w:sectPr>
      </w:pPr>
    </w:p>
    <w:p w14:paraId="7FA01FD4" w14:textId="77777777" w:rsidR="00A10D14" w:rsidRDefault="00A10D14">
      <w:pPr>
        <w:pStyle w:val="Zkladntext"/>
        <w:spacing w:before="11"/>
        <w:rPr>
          <w:b/>
          <w:sz w:val="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7"/>
        <w:gridCol w:w="2269"/>
        <w:gridCol w:w="2024"/>
      </w:tblGrid>
      <w:tr w:rsidR="00A10D14" w14:paraId="01CE8B14" w14:textId="77777777">
        <w:trPr>
          <w:trHeight w:val="396"/>
        </w:trPr>
        <w:tc>
          <w:tcPr>
            <w:tcW w:w="6097" w:type="dxa"/>
            <w:shd w:val="clear" w:color="auto" w:fill="F1F1F1"/>
          </w:tcPr>
          <w:p w14:paraId="3CF1FD5B" w14:textId="77777777" w:rsidR="00A10D14" w:rsidRDefault="00951273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 názov/</w:t>
            </w:r>
          </w:p>
        </w:tc>
        <w:tc>
          <w:tcPr>
            <w:tcW w:w="2269" w:type="dxa"/>
            <w:shd w:val="clear" w:color="auto" w:fill="F1F1F1"/>
          </w:tcPr>
          <w:p w14:paraId="2A9150EB" w14:textId="77777777" w:rsidR="00A10D14" w:rsidRDefault="00951273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31.12.2022</w:t>
            </w:r>
          </w:p>
        </w:tc>
        <w:tc>
          <w:tcPr>
            <w:tcW w:w="2024" w:type="dxa"/>
            <w:shd w:val="clear" w:color="auto" w:fill="F1F1F1"/>
          </w:tcPr>
          <w:p w14:paraId="23DA1E71" w14:textId="58D97C8D" w:rsidR="00A10D14" w:rsidRDefault="00951273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Suma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k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31.12.202</w:t>
            </w:r>
            <w:r w:rsidR="00CC181A">
              <w:rPr>
                <w:b/>
                <w:sz w:val="20"/>
              </w:rPr>
              <w:t>3</w:t>
            </w:r>
          </w:p>
        </w:tc>
      </w:tr>
      <w:tr w:rsidR="00A10D14" w14:paraId="249B5D3D" w14:textId="77777777">
        <w:trPr>
          <w:trHeight w:val="544"/>
        </w:trPr>
        <w:tc>
          <w:tcPr>
            <w:tcW w:w="6097" w:type="dxa"/>
          </w:tcPr>
          <w:p w14:paraId="6BBA3051" w14:textId="77777777" w:rsidR="00A10D14" w:rsidRDefault="00951273">
            <w:pPr>
              <w:pStyle w:val="TableParagraph"/>
              <w:spacing w:before="43"/>
              <w:ind w:left="71"/>
              <w:rPr>
                <w:sz w:val="20"/>
              </w:rPr>
            </w:pPr>
            <w:r>
              <w:rPr>
                <w:sz w:val="20"/>
              </w:rPr>
              <w:t>696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kapitálových transferov 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0DC7A27" w14:textId="77777777" w:rsidR="00A10D14" w:rsidRDefault="00951273">
            <w:pPr>
              <w:pStyle w:val="TableParagraph"/>
              <w:tabs>
                <w:tab w:val="left" w:pos="791"/>
              </w:tabs>
              <w:spacing w:before="1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 transferu 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EÚ</w:t>
            </w:r>
          </w:p>
        </w:tc>
        <w:tc>
          <w:tcPr>
            <w:tcW w:w="2269" w:type="dxa"/>
          </w:tcPr>
          <w:p w14:paraId="05471C23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140F28C2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602A9E0C" w14:textId="77777777">
        <w:trPr>
          <w:trHeight w:val="481"/>
        </w:trPr>
        <w:tc>
          <w:tcPr>
            <w:tcW w:w="6097" w:type="dxa"/>
          </w:tcPr>
          <w:p w14:paraId="7754C0ED" w14:textId="77777777" w:rsidR="00A10D14" w:rsidRDefault="00951273">
            <w:pPr>
              <w:pStyle w:val="TableParagraph"/>
              <w:spacing w:before="2" w:line="230" w:lineRule="atLeast"/>
              <w:ind w:left="71" w:right="304"/>
              <w:rPr>
                <w:sz w:val="20"/>
              </w:rPr>
            </w:pPr>
            <w:r>
              <w:rPr>
                <w:sz w:val="20"/>
              </w:rPr>
              <w:t>697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bežných transferov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mimo verejnej 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097A4727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33084ACE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76F6D5D3" w14:textId="77777777">
        <w:trPr>
          <w:trHeight w:val="1266"/>
        </w:trPr>
        <w:tc>
          <w:tcPr>
            <w:tcW w:w="6097" w:type="dxa"/>
          </w:tcPr>
          <w:p w14:paraId="5DFE0AB3" w14:textId="77777777" w:rsidR="00A10D14" w:rsidRDefault="00951273">
            <w:pPr>
              <w:pStyle w:val="TableParagraph"/>
              <w:spacing w:before="173"/>
              <w:ind w:left="71" w:right="752"/>
              <w:rPr>
                <w:sz w:val="20"/>
              </w:rPr>
            </w:pPr>
            <w:r>
              <w:rPr>
                <w:sz w:val="20"/>
              </w:rPr>
              <w:t>698 - Výnosy samosprávy z kapitálových transferov od ostatných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subjektov mimo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verejnej správy z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5ED54C8" w14:textId="77777777" w:rsidR="00A10D14" w:rsidRDefault="00951273">
            <w:pPr>
              <w:pStyle w:val="TableParagraph"/>
              <w:tabs>
                <w:tab w:val="left" w:pos="791"/>
              </w:tabs>
              <w:spacing w:before="1"/>
              <w:ind w:left="388" w:right="175" w:hanging="14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subjektov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</w:p>
        </w:tc>
        <w:tc>
          <w:tcPr>
            <w:tcW w:w="2269" w:type="dxa"/>
          </w:tcPr>
          <w:p w14:paraId="2CDA821B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55BE0C9D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11551252" w14:textId="77777777">
        <w:trPr>
          <w:trHeight w:val="563"/>
        </w:trPr>
        <w:tc>
          <w:tcPr>
            <w:tcW w:w="6097" w:type="dxa"/>
          </w:tcPr>
          <w:p w14:paraId="7675E3FA" w14:textId="77777777" w:rsidR="00A10D14" w:rsidRDefault="00951273">
            <w:pPr>
              <w:pStyle w:val="TableParagraph"/>
              <w:spacing w:before="50"/>
              <w:ind w:left="71"/>
              <w:rPr>
                <w:sz w:val="20"/>
              </w:rPr>
            </w:pPr>
            <w:r>
              <w:rPr>
                <w:sz w:val="20"/>
              </w:rPr>
              <w:t>699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samosprávy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odvodu rozpočtových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23B7F66B" w14:textId="77777777" w:rsidR="00A10D14" w:rsidRDefault="00951273">
            <w:pPr>
              <w:pStyle w:val="TableParagraph"/>
              <w:tabs>
                <w:tab w:val="left" w:pos="791"/>
              </w:tabs>
              <w:spacing w:before="1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zinkasované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príjmy RO</w:t>
            </w:r>
          </w:p>
        </w:tc>
        <w:tc>
          <w:tcPr>
            <w:tcW w:w="2269" w:type="dxa"/>
          </w:tcPr>
          <w:p w14:paraId="63751F71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1F441136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556AF571" w14:textId="77777777">
        <w:trPr>
          <w:trHeight w:val="396"/>
        </w:trPr>
        <w:tc>
          <w:tcPr>
            <w:tcW w:w="6097" w:type="dxa"/>
            <w:shd w:val="clear" w:color="auto" w:fill="F1F1F1"/>
          </w:tcPr>
          <w:p w14:paraId="07AC9521" w14:textId="77777777" w:rsidR="00A10D14" w:rsidRDefault="00951273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h)</w:t>
            </w:r>
            <w:r>
              <w:rPr>
                <w:b/>
                <w:spacing w:val="5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výnosy</w:t>
            </w:r>
          </w:p>
        </w:tc>
        <w:tc>
          <w:tcPr>
            <w:tcW w:w="2269" w:type="dxa"/>
          </w:tcPr>
          <w:p w14:paraId="02E1D574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2CC67B0A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71AD6701" w14:textId="77777777">
        <w:trPr>
          <w:trHeight w:val="397"/>
        </w:trPr>
        <w:tc>
          <w:tcPr>
            <w:tcW w:w="6097" w:type="dxa"/>
          </w:tcPr>
          <w:p w14:paraId="0356D37C" w14:textId="77777777" w:rsidR="00A10D14" w:rsidRDefault="00951273">
            <w:pPr>
              <w:pStyle w:val="TableParagraph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641 -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Tržby z 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34FBF0F2" w14:textId="77777777" w:rsidR="00A10D14" w:rsidRDefault="00A10D14">
            <w:pPr>
              <w:pStyle w:val="TableParagraph"/>
              <w:spacing w:before="84"/>
              <w:ind w:left="1178"/>
              <w:rPr>
                <w:sz w:val="20"/>
              </w:rPr>
            </w:pPr>
          </w:p>
        </w:tc>
        <w:tc>
          <w:tcPr>
            <w:tcW w:w="2024" w:type="dxa"/>
          </w:tcPr>
          <w:p w14:paraId="405756E5" w14:textId="77777777" w:rsidR="00A10D14" w:rsidRDefault="00A10D14">
            <w:pPr>
              <w:pStyle w:val="TableParagraph"/>
              <w:spacing w:before="84"/>
              <w:ind w:left="726"/>
              <w:rPr>
                <w:sz w:val="20"/>
              </w:rPr>
            </w:pPr>
          </w:p>
        </w:tc>
      </w:tr>
      <w:tr w:rsidR="00A10D14" w14:paraId="5478F928" w14:textId="77777777">
        <w:trPr>
          <w:trHeight w:val="395"/>
        </w:trPr>
        <w:tc>
          <w:tcPr>
            <w:tcW w:w="6097" w:type="dxa"/>
          </w:tcPr>
          <w:p w14:paraId="24558D12" w14:textId="77777777" w:rsidR="00A10D14" w:rsidRDefault="00951273">
            <w:pPr>
              <w:pStyle w:val="TableParagraph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Tržby z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predaja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0111C130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212CF328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24E7F840" w14:textId="77777777">
        <w:trPr>
          <w:trHeight w:val="398"/>
        </w:trPr>
        <w:tc>
          <w:tcPr>
            <w:tcW w:w="6097" w:type="dxa"/>
          </w:tcPr>
          <w:p w14:paraId="3FFB5EA4" w14:textId="77777777" w:rsidR="00A10D14" w:rsidRDefault="00951273">
            <w:pPr>
              <w:pStyle w:val="TableParagraph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296A9957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79895753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250669A4" w14:textId="77777777">
        <w:trPr>
          <w:trHeight w:val="397"/>
        </w:trPr>
        <w:tc>
          <w:tcPr>
            <w:tcW w:w="6097" w:type="dxa"/>
          </w:tcPr>
          <w:p w14:paraId="722B74B5" w14:textId="77777777" w:rsidR="00A10D14" w:rsidRDefault="00951273">
            <w:pPr>
              <w:pStyle w:val="TableParagraph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úroky z 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08292C35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2E91A8D3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31756707" w14:textId="77777777">
        <w:trPr>
          <w:trHeight w:val="395"/>
        </w:trPr>
        <w:tc>
          <w:tcPr>
            <w:tcW w:w="6097" w:type="dxa"/>
          </w:tcPr>
          <w:p w14:paraId="020F7AE5" w14:textId="77777777" w:rsidR="00A10D14" w:rsidRDefault="00951273">
            <w:pPr>
              <w:pStyle w:val="TableParagraph"/>
              <w:spacing w:before="82"/>
              <w:ind w:left="71"/>
              <w:rPr>
                <w:sz w:val="20"/>
              </w:rPr>
            </w:pPr>
            <w:r>
              <w:rPr>
                <w:sz w:val="20"/>
              </w:rPr>
              <w:t>646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Výnosy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odpísaných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pohľadávok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26EA4D27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059EA039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0D91417C" w14:textId="77777777">
        <w:trPr>
          <w:trHeight w:val="398"/>
        </w:trPr>
        <w:tc>
          <w:tcPr>
            <w:tcW w:w="6097" w:type="dxa"/>
          </w:tcPr>
          <w:p w14:paraId="7FFE337B" w14:textId="77777777" w:rsidR="00A10D14" w:rsidRDefault="00951273">
            <w:pPr>
              <w:pStyle w:val="TableParagraph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648 -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výnosy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560A01E0" w14:textId="77777777" w:rsidR="00A10D14" w:rsidRDefault="00951273">
            <w:pPr>
              <w:pStyle w:val="TableParagraph"/>
              <w:spacing w:before="84"/>
              <w:ind w:left="977"/>
              <w:rPr>
                <w:sz w:val="20"/>
              </w:rPr>
            </w:pPr>
            <w:r>
              <w:rPr>
                <w:sz w:val="20"/>
              </w:rPr>
              <w:t>1 833,04</w:t>
            </w:r>
          </w:p>
        </w:tc>
        <w:tc>
          <w:tcPr>
            <w:tcW w:w="2024" w:type="dxa"/>
          </w:tcPr>
          <w:p w14:paraId="58F6C285" w14:textId="5F068FD0" w:rsidR="00A10D14" w:rsidRDefault="00951273">
            <w:pPr>
              <w:pStyle w:val="TableParagraph"/>
              <w:spacing w:before="84"/>
              <w:ind w:left="827"/>
              <w:rPr>
                <w:sz w:val="20"/>
              </w:rPr>
            </w:pPr>
            <w:r>
              <w:rPr>
                <w:sz w:val="20"/>
              </w:rPr>
              <w:t>2</w:t>
            </w:r>
            <w:r w:rsidR="00D42895">
              <w:rPr>
                <w:sz w:val="20"/>
              </w:rPr>
              <w:t> 660,00</w:t>
            </w:r>
          </w:p>
        </w:tc>
      </w:tr>
      <w:tr w:rsidR="00A10D14" w14:paraId="02E1D71D" w14:textId="77777777">
        <w:trPr>
          <w:trHeight w:val="395"/>
        </w:trPr>
        <w:tc>
          <w:tcPr>
            <w:tcW w:w="6097" w:type="dxa"/>
            <w:shd w:val="clear" w:color="auto" w:fill="F1F1F1"/>
          </w:tcPr>
          <w:p w14:paraId="1889EB5F" w14:textId="77777777" w:rsidR="00A10D14" w:rsidRDefault="00951273">
            <w:pPr>
              <w:pStyle w:val="TableParagraph"/>
              <w:spacing w:before="84"/>
              <w:ind w:left="71"/>
              <w:rPr>
                <w:b/>
                <w:sz w:val="20"/>
              </w:rPr>
            </w:pPr>
            <w:r>
              <w:rPr>
                <w:b/>
                <w:sz w:val="20"/>
              </w:rPr>
              <w:t>i)</w:t>
            </w:r>
            <w:r>
              <w:rPr>
                <w:b/>
                <w:spacing w:val="10"/>
                <w:sz w:val="20"/>
              </w:rPr>
              <w:t xml:space="preserve"> </w:t>
            </w:r>
            <w:r>
              <w:rPr>
                <w:b/>
                <w:sz w:val="20"/>
              </w:rPr>
              <w:t>zúčtovanie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rezerv,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opravných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položiek,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časového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rozlíšenia</w:t>
            </w:r>
          </w:p>
        </w:tc>
        <w:tc>
          <w:tcPr>
            <w:tcW w:w="2269" w:type="dxa"/>
          </w:tcPr>
          <w:p w14:paraId="7E174D43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5EFBF48E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0CEE5B12" w14:textId="77777777">
        <w:trPr>
          <w:trHeight w:val="397"/>
        </w:trPr>
        <w:tc>
          <w:tcPr>
            <w:tcW w:w="6097" w:type="dxa"/>
          </w:tcPr>
          <w:p w14:paraId="2D0619C0" w14:textId="77777777" w:rsidR="00A10D14" w:rsidRDefault="00951273">
            <w:pPr>
              <w:pStyle w:val="TableParagraph"/>
              <w:spacing w:before="84"/>
              <w:ind w:left="71"/>
              <w:rPr>
                <w:sz w:val="20"/>
              </w:rPr>
            </w:pPr>
            <w:r>
              <w:rPr>
                <w:sz w:val="20"/>
              </w:rPr>
              <w:t>653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Zúčtovanie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rezerv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prevádzkovej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činnosti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5E16A6A7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26044596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5AC6FA8A" w14:textId="77777777">
        <w:trPr>
          <w:trHeight w:val="580"/>
        </w:trPr>
        <w:tc>
          <w:tcPr>
            <w:tcW w:w="6097" w:type="dxa"/>
          </w:tcPr>
          <w:p w14:paraId="2F287145" w14:textId="77777777" w:rsidR="00A10D14" w:rsidRDefault="00951273">
            <w:pPr>
              <w:pStyle w:val="TableParagraph"/>
              <w:spacing w:before="60"/>
              <w:ind w:left="71" w:right="231"/>
              <w:rPr>
                <w:sz w:val="20"/>
              </w:rPr>
            </w:pPr>
            <w:r>
              <w:rPr>
                <w:sz w:val="20"/>
              </w:rPr>
              <w:t>658 - Zúčtovanie ostatných opravných položiek z prevádzkovej činnosti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3D8E3297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024" w:type="dxa"/>
          </w:tcPr>
          <w:p w14:paraId="1337B27C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</w:tbl>
    <w:p w14:paraId="1E866284" w14:textId="77777777" w:rsidR="00A10D14" w:rsidRDefault="00A10D14">
      <w:pPr>
        <w:pStyle w:val="Zkladntext"/>
        <w:spacing w:before="1"/>
        <w:rPr>
          <w:b/>
          <w:sz w:val="16"/>
        </w:rPr>
      </w:pPr>
    </w:p>
    <w:p w14:paraId="247E2863" w14:textId="7826EA2E" w:rsidR="00A10D14" w:rsidRPr="00D42895" w:rsidRDefault="00951273" w:rsidP="00D42895">
      <w:pPr>
        <w:pStyle w:val="Zkladntext"/>
        <w:rPr>
          <w:sz w:val="22"/>
        </w:rPr>
      </w:pPr>
      <w:r>
        <w:t>Celková</w:t>
      </w:r>
      <w:r>
        <w:rPr>
          <w:spacing w:val="28"/>
        </w:rPr>
        <w:t xml:space="preserve"> </w:t>
      </w:r>
      <w:r>
        <w:t>výška</w:t>
      </w:r>
      <w:r>
        <w:rPr>
          <w:spacing w:val="27"/>
        </w:rPr>
        <w:t xml:space="preserve"> </w:t>
      </w:r>
      <w:r>
        <w:t>výnosov</w:t>
      </w:r>
      <w:r>
        <w:rPr>
          <w:spacing w:val="28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28"/>
        </w:rPr>
        <w:t xml:space="preserve"> </w:t>
      </w:r>
      <w:r>
        <w:t>12.</w:t>
      </w:r>
      <w:r>
        <w:rPr>
          <w:spacing w:val="28"/>
        </w:rPr>
        <w:t xml:space="preserve"> </w:t>
      </w:r>
      <w:r>
        <w:t>202</w:t>
      </w:r>
      <w:r w:rsidR="00D42895">
        <w:t>3</w:t>
      </w:r>
      <w:r>
        <w:rPr>
          <w:spacing w:val="28"/>
        </w:rPr>
        <w:t xml:space="preserve"> </w:t>
      </w:r>
      <w:r>
        <w:t>bola</w:t>
      </w:r>
      <w:r>
        <w:rPr>
          <w:spacing w:val="28"/>
        </w:rPr>
        <w:t xml:space="preserve"> </w:t>
      </w:r>
      <w:r>
        <w:t>vykázaná</w:t>
      </w:r>
      <w:r>
        <w:rPr>
          <w:spacing w:val="27"/>
        </w:rPr>
        <w:t xml:space="preserve"> </w:t>
      </w:r>
      <w:r>
        <w:t>vo</w:t>
      </w:r>
      <w:r>
        <w:rPr>
          <w:spacing w:val="28"/>
        </w:rPr>
        <w:t xml:space="preserve"> </w:t>
      </w:r>
      <w:r>
        <w:t>výške</w:t>
      </w:r>
      <w:r>
        <w:rPr>
          <w:spacing w:val="29"/>
        </w:rPr>
        <w:t xml:space="preserve"> </w:t>
      </w:r>
      <w:r w:rsidR="00D42895">
        <w:rPr>
          <w:sz w:val="22"/>
        </w:rPr>
        <w:t xml:space="preserve">86 806,58 </w:t>
      </w:r>
      <w:r>
        <w:t>€,</w:t>
      </w:r>
      <w:r>
        <w:rPr>
          <w:spacing w:val="28"/>
        </w:rPr>
        <w:t xml:space="preserve"> </w:t>
      </w:r>
      <w:r>
        <w:t>čo</w:t>
      </w:r>
      <w:r>
        <w:rPr>
          <w:spacing w:val="28"/>
        </w:rPr>
        <w:t xml:space="preserve"> </w:t>
      </w:r>
      <w:r>
        <w:t>predstavuje</w:t>
      </w:r>
      <w:r>
        <w:rPr>
          <w:spacing w:val="29"/>
        </w:rPr>
        <w:t xml:space="preserve"> </w:t>
      </w:r>
      <w:r>
        <w:t>nárast</w:t>
      </w:r>
      <w:r w:rsidR="00D42895">
        <w:t xml:space="preserve">      </w:t>
      </w:r>
      <w:r>
        <w:rPr>
          <w:spacing w:val="-57"/>
        </w:rPr>
        <w:t xml:space="preserve"> </w:t>
      </w:r>
      <w:r>
        <w:t>výnosov</w:t>
      </w:r>
      <w:r>
        <w:rPr>
          <w:spacing w:val="-1"/>
        </w:rPr>
        <w:t xml:space="preserve"> </w:t>
      </w:r>
      <w:r>
        <w:t>oproti roku 202</w:t>
      </w:r>
      <w:r w:rsidR="00D42895">
        <w:t>2</w:t>
      </w:r>
      <w:r>
        <w:t>, keď bola celková výška</w:t>
      </w:r>
      <w:r>
        <w:rPr>
          <w:spacing w:val="-1"/>
        </w:rPr>
        <w:t xml:space="preserve"> </w:t>
      </w:r>
      <w:r>
        <w:t>výnosov vykázaná</w:t>
      </w:r>
      <w:r>
        <w:rPr>
          <w:spacing w:val="-1"/>
        </w:rPr>
        <w:t xml:space="preserve"> </w:t>
      </w:r>
      <w:r>
        <w:t>vo</w:t>
      </w:r>
      <w:r>
        <w:rPr>
          <w:spacing w:val="-1"/>
        </w:rPr>
        <w:t xml:space="preserve"> </w:t>
      </w:r>
      <w:r>
        <w:t>výške</w:t>
      </w:r>
      <w:r>
        <w:rPr>
          <w:spacing w:val="1"/>
        </w:rPr>
        <w:t xml:space="preserve"> </w:t>
      </w:r>
      <w:r w:rsidR="00C6009C">
        <w:rPr>
          <w:spacing w:val="1"/>
        </w:rPr>
        <w:t>61 949,46</w:t>
      </w:r>
      <w:r>
        <w:t xml:space="preserve"> €.</w:t>
      </w:r>
    </w:p>
    <w:p w14:paraId="16E02DEB" w14:textId="77777777" w:rsidR="00A10D14" w:rsidRDefault="00A10D14">
      <w:pPr>
        <w:pStyle w:val="Zkladntext"/>
        <w:rPr>
          <w:sz w:val="26"/>
        </w:rPr>
      </w:pPr>
    </w:p>
    <w:p w14:paraId="2176DA0D" w14:textId="77777777" w:rsidR="00A10D14" w:rsidRDefault="00951273">
      <w:pPr>
        <w:pStyle w:val="Nadpis1"/>
        <w:numPr>
          <w:ilvl w:val="0"/>
          <w:numId w:val="10"/>
        </w:numPr>
        <w:tabs>
          <w:tab w:val="left" w:pos="397"/>
        </w:tabs>
      </w:pPr>
      <w:r>
        <w:t>Náklady</w:t>
      </w:r>
      <w:r>
        <w:rPr>
          <w:spacing w:val="-2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opis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výška</w:t>
      </w:r>
      <w:r>
        <w:rPr>
          <w:spacing w:val="-5"/>
        </w:rPr>
        <w:t xml:space="preserve"> </w:t>
      </w:r>
      <w:r>
        <w:t>významných</w:t>
      </w:r>
      <w:r>
        <w:rPr>
          <w:spacing w:val="-1"/>
        </w:rPr>
        <w:t xml:space="preserve"> </w:t>
      </w:r>
      <w:r>
        <w:t>položiek</w:t>
      </w:r>
      <w:r>
        <w:rPr>
          <w:spacing w:val="-2"/>
        </w:rPr>
        <w:t xml:space="preserve"> </w:t>
      </w:r>
      <w:r>
        <w:t>nákladov</w:t>
      </w:r>
    </w:p>
    <w:p w14:paraId="6797E7DB" w14:textId="77777777" w:rsidR="00A10D14" w:rsidRDefault="00A10D14">
      <w:pPr>
        <w:pStyle w:val="Zkladntext"/>
        <w:rPr>
          <w:b/>
          <w:sz w:val="12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7"/>
        <w:gridCol w:w="2269"/>
        <w:gridCol w:w="2310"/>
      </w:tblGrid>
      <w:tr w:rsidR="00A10D14" w14:paraId="1C782975" w14:textId="77777777">
        <w:trPr>
          <w:trHeight w:val="438"/>
        </w:trPr>
        <w:tc>
          <w:tcPr>
            <w:tcW w:w="6097" w:type="dxa"/>
            <w:shd w:val="clear" w:color="auto" w:fill="F1F1F1"/>
          </w:tcPr>
          <w:p w14:paraId="49A6B32B" w14:textId="77777777" w:rsidR="00A10D14" w:rsidRDefault="00951273">
            <w:pPr>
              <w:pStyle w:val="TableParagraph"/>
              <w:spacing w:before="106"/>
              <w:ind w:left="1999" w:right="19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1F1F1"/>
          </w:tcPr>
          <w:p w14:paraId="1B346711" w14:textId="77777777" w:rsidR="00A10D14" w:rsidRDefault="00951273">
            <w:pPr>
              <w:pStyle w:val="TableParagraph"/>
              <w:spacing w:before="106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12 .2022</w:t>
            </w:r>
          </w:p>
        </w:tc>
        <w:tc>
          <w:tcPr>
            <w:tcW w:w="2310" w:type="dxa"/>
            <w:shd w:val="clear" w:color="auto" w:fill="F1F1F1"/>
          </w:tcPr>
          <w:p w14:paraId="4462C6F9" w14:textId="09C5B109" w:rsidR="00A10D14" w:rsidRDefault="00951273">
            <w:pPr>
              <w:pStyle w:val="TableParagraph"/>
              <w:spacing w:before="106"/>
              <w:ind w:left="304"/>
              <w:rPr>
                <w:b/>
                <w:sz w:val="20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C6009C">
              <w:rPr>
                <w:b/>
                <w:sz w:val="20"/>
              </w:rPr>
              <w:t>3</w:t>
            </w:r>
          </w:p>
        </w:tc>
      </w:tr>
      <w:tr w:rsidR="00A10D14" w14:paraId="6D87603E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48DB2FAA" w14:textId="77777777" w:rsidR="00A10D14" w:rsidRDefault="00951273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a)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b/>
                <w:sz w:val="20"/>
              </w:rPr>
              <w:t>spotrebované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nákupy</w:t>
            </w:r>
          </w:p>
        </w:tc>
        <w:tc>
          <w:tcPr>
            <w:tcW w:w="2269" w:type="dxa"/>
          </w:tcPr>
          <w:p w14:paraId="1BC07583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4168D385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09E105B0" w14:textId="77777777">
        <w:trPr>
          <w:trHeight w:val="340"/>
        </w:trPr>
        <w:tc>
          <w:tcPr>
            <w:tcW w:w="6097" w:type="dxa"/>
          </w:tcPr>
          <w:p w14:paraId="7D841CEF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501 -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materiálu</w:t>
            </w:r>
          </w:p>
        </w:tc>
        <w:tc>
          <w:tcPr>
            <w:tcW w:w="2269" w:type="dxa"/>
          </w:tcPr>
          <w:p w14:paraId="50570B1D" w14:textId="77777777" w:rsidR="00A10D14" w:rsidRDefault="00951273">
            <w:pPr>
              <w:pStyle w:val="TableParagraph"/>
              <w:spacing w:before="55"/>
              <w:ind w:left="933"/>
              <w:rPr>
                <w:sz w:val="20"/>
              </w:rPr>
            </w:pPr>
            <w:r>
              <w:rPr>
                <w:sz w:val="20"/>
              </w:rPr>
              <w:t>566,52</w:t>
            </w:r>
          </w:p>
        </w:tc>
        <w:tc>
          <w:tcPr>
            <w:tcW w:w="2310" w:type="dxa"/>
          </w:tcPr>
          <w:p w14:paraId="36522EFA" w14:textId="256BABCB" w:rsidR="00A10D14" w:rsidRDefault="00C6009C">
            <w:pPr>
              <w:pStyle w:val="TableParagraph"/>
              <w:spacing w:before="55"/>
              <w:ind w:left="933"/>
              <w:rPr>
                <w:sz w:val="20"/>
              </w:rPr>
            </w:pPr>
            <w:r>
              <w:rPr>
                <w:sz w:val="20"/>
              </w:rPr>
              <w:t>1 146,00</w:t>
            </w:r>
          </w:p>
        </w:tc>
      </w:tr>
      <w:tr w:rsidR="00A10D14" w14:paraId="48FDEC13" w14:textId="77777777">
        <w:trPr>
          <w:trHeight w:val="1137"/>
        </w:trPr>
        <w:tc>
          <w:tcPr>
            <w:tcW w:w="6097" w:type="dxa"/>
          </w:tcPr>
          <w:p w14:paraId="18A3F4C0" w14:textId="77777777" w:rsidR="00A10D14" w:rsidRDefault="00A10D14">
            <w:pPr>
              <w:pStyle w:val="TableParagraph"/>
              <w:rPr>
                <w:b/>
              </w:rPr>
            </w:pPr>
          </w:p>
          <w:p w14:paraId="64F12BFC" w14:textId="77777777" w:rsidR="00A10D14" w:rsidRDefault="00A10D14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13315245" w14:textId="77777777" w:rsidR="00A10D14" w:rsidRDefault="0095127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502 -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Spotreba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energie</w:t>
            </w:r>
          </w:p>
        </w:tc>
        <w:tc>
          <w:tcPr>
            <w:tcW w:w="2269" w:type="dxa"/>
          </w:tcPr>
          <w:p w14:paraId="662DCDDF" w14:textId="77777777" w:rsidR="00A10D14" w:rsidRDefault="00A10D14">
            <w:pPr>
              <w:pStyle w:val="TableParagraph"/>
              <w:rPr>
                <w:b/>
              </w:rPr>
            </w:pPr>
          </w:p>
          <w:p w14:paraId="063FD5AF" w14:textId="77777777" w:rsidR="00A10D14" w:rsidRDefault="00A10D14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59F53CBE" w14:textId="77777777" w:rsidR="00A10D14" w:rsidRDefault="00951273">
            <w:pPr>
              <w:pStyle w:val="TableParagraph"/>
              <w:ind w:left="933"/>
              <w:rPr>
                <w:sz w:val="20"/>
              </w:rPr>
            </w:pPr>
            <w:r>
              <w:rPr>
                <w:sz w:val="20"/>
              </w:rPr>
              <w:t>2 460,26</w:t>
            </w:r>
          </w:p>
        </w:tc>
        <w:tc>
          <w:tcPr>
            <w:tcW w:w="2310" w:type="dxa"/>
          </w:tcPr>
          <w:p w14:paraId="30281845" w14:textId="77777777" w:rsidR="00A10D14" w:rsidRDefault="00A10D14">
            <w:pPr>
              <w:pStyle w:val="TableParagraph"/>
              <w:rPr>
                <w:b/>
              </w:rPr>
            </w:pPr>
          </w:p>
          <w:p w14:paraId="0D37E157" w14:textId="77777777" w:rsidR="00A10D14" w:rsidRDefault="00A10D14">
            <w:pPr>
              <w:pStyle w:val="TableParagraph"/>
              <w:spacing w:before="6"/>
              <w:rPr>
                <w:b/>
                <w:sz w:val="17"/>
              </w:rPr>
            </w:pPr>
          </w:p>
          <w:p w14:paraId="33CC8B04" w14:textId="03FB87D4" w:rsidR="00A10D14" w:rsidRDefault="00C6009C">
            <w:pPr>
              <w:pStyle w:val="TableParagraph"/>
              <w:ind w:left="933"/>
              <w:rPr>
                <w:sz w:val="20"/>
              </w:rPr>
            </w:pPr>
            <w:r>
              <w:rPr>
                <w:sz w:val="20"/>
              </w:rPr>
              <w:t>3 487,67</w:t>
            </w:r>
          </w:p>
        </w:tc>
      </w:tr>
      <w:tr w:rsidR="00A10D14" w14:paraId="34DD774D" w14:textId="77777777">
        <w:trPr>
          <w:trHeight w:val="337"/>
        </w:trPr>
        <w:tc>
          <w:tcPr>
            <w:tcW w:w="6097" w:type="dxa"/>
          </w:tcPr>
          <w:p w14:paraId="505663A7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507 -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Predaná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nehnuteľnosť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1D39D3D7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4E808E3C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0523EC60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2F36A734" w14:textId="77777777" w:rsidR="00A10D14" w:rsidRDefault="00951273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b)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služby</w:t>
            </w:r>
          </w:p>
        </w:tc>
        <w:tc>
          <w:tcPr>
            <w:tcW w:w="2269" w:type="dxa"/>
          </w:tcPr>
          <w:p w14:paraId="5EB954C0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06F521F2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23490BDC" w14:textId="77777777">
        <w:trPr>
          <w:trHeight w:val="340"/>
        </w:trPr>
        <w:tc>
          <w:tcPr>
            <w:tcW w:w="6097" w:type="dxa"/>
          </w:tcPr>
          <w:p w14:paraId="4E2FDFD6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511 -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Opravy a udržiavanie</w:t>
            </w:r>
          </w:p>
        </w:tc>
        <w:tc>
          <w:tcPr>
            <w:tcW w:w="2269" w:type="dxa"/>
          </w:tcPr>
          <w:p w14:paraId="1DAB0117" w14:textId="77777777" w:rsidR="00A10D14" w:rsidRDefault="00951273">
            <w:pPr>
              <w:pStyle w:val="TableParagraph"/>
              <w:spacing w:before="55"/>
              <w:ind w:firstLineChars="500" w:firstLine="1000"/>
              <w:rPr>
                <w:sz w:val="20"/>
              </w:rPr>
            </w:pPr>
            <w:r>
              <w:rPr>
                <w:sz w:val="20"/>
              </w:rPr>
              <w:t>1 144,16</w:t>
            </w:r>
          </w:p>
        </w:tc>
        <w:tc>
          <w:tcPr>
            <w:tcW w:w="2310" w:type="dxa"/>
          </w:tcPr>
          <w:p w14:paraId="44559BDB" w14:textId="38BC0E0F" w:rsidR="00A10D14" w:rsidRDefault="00C6009C">
            <w:pPr>
              <w:pStyle w:val="TableParagraph"/>
              <w:spacing w:before="55"/>
              <w:ind w:left="1082"/>
              <w:rPr>
                <w:sz w:val="20"/>
              </w:rPr>
            </w:pPr>
            <w:r>
              <w:rPr>
                <w:sz w:val="20"/>
              </w:rPr>
              <w:t>12 851,59</w:t>
            </w:r>
          </w:p>
        </w:tc>
      </w:tr>
      <w:tr w:rsidR="00A10D14" w14:paraId="63CBCAF2" w14:textId="77777777">
        <w:trPr>
          <w:trHeight w:val="340"/>
        </w:trPr>
        <w:tc>
          <w:tcPr>
            <w:tcW w:w="6097" w:type="dxa"/>
          </w:tcPr>
          <w:p w14:paraId="4458AE98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512 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Cestovné</w:t>
            </w:r>
          </w:p>
        </w:tc>
        <w:tc>
          <w:tcPr>
            <w:tcW w:w="2269" w:type="dxa"/>
          </w:tcPr>
          <w:p w14:paraId="192ED57D" w14:textId="77777777" w:rsidR="00A10D14" w:rsidRDefault="00951273">
            <w:pPr>
              <w:pStyle w:val="TableParagraph"/>
              <w:spacing w:before="55"/>
              <w:ind w:firstLineChars="600" w:firstLine="1200"/>
              <w:rPr>
                <w:sz w:val="20"/>
              </w:rPr>
            </w:pPr>
            <w:r>
              <w:rPr>
                <w:sz w:val="20"/>
              </w:rPr>
              <w:t>119,20</w:t>
            </w:r>
          </w:p>
        </w:tc>
        <w:tc>
          <w:tcPr>
            <w:tcW w:w="2310" w:type="dxa"/>
          </w:tcPr>
          <w:p w14:paraId="34C0CED7" w14:textId="40947969" w:rsidR="00A10D14" w:rsidRDefault="00C6009C">
            <w:pPr>
              <w:pStyle w:val="TableParagraph"/>
              <w:spacing w:before="55"/>
              <w:ind w:left="1082"/>
              <w:rPr>
                <w:sz w:val="20"/>
              </w:rPr>
            </w:pPr>
            <w:r>
              <w:rPr>
                <w:sz w:val="20"/>
              </w:rPr>
              <w:t>182,40</w:t>
            </w:r>
          </w:p>
        </w:tc>
      </w:tr>
      <w:tr w:rsidR="00A10D14" w14:paraId="46397577" w14:textId="77777777">
        <w:trPr>
          <w:trHeight w:val="340"/>
        </w:trPr>
        <w:tc>
          <w:tcPr>
            <w:tcW w:w="6097" w:type="dxa"/>
          </w:tcPr>
          <w:p w14:paraId="1C3592A3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513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reprezentáciu</w:t>
            </w:r>
          </w:p>
        </w:tc>
        <w:tc>
          <w:tcPr>
            <w:tcW w:w="2269" w:type="dxa"/>
          </w:tcPr>
          <w:p w14:paraId="4E474032" w14:textId="77777777" w:rsidR="00A10D14" w:rsidRDefault="00951273">
            <w:pPr>
              <w:pStyle w:val="TableParagraph"/>
              <w:spacing w:before="55"/>
              <w:ind w:firstLineChars="600" w:firstLine="1200"/>
              <w:rPr>
                <w:sz w:val="20"/>
              </w:rPr>
            </w:pPr>
            <w:r>
              <w:rPr>
                <w:sz w:val="20"/>
              </w:rPr>
              <w:t>126,45</w:t>
            </w:r>
          </w:p>
        </w:tc>
        <w:tc>
          <w:tcPr>
            <w:tcW w:w="2310" w:type="dxa"/>
          </w:tcPr>
          <w:p w14:paraId="1E7694DC" w14:textId="08B437B9" w:rsidR="00A10D14" w:rsidRDefault="00C6009C">
            <w:pPr>
              <w:pStyle w:val="TableParagraph"/>
              <w:spacing w:before="55"/>
              <w:ind w:left="1182"/>
              <w:rPr>
                <w:sz w:val="20"/>
              </w:rPr>
            </w:pPr>
            <w:r>
              <w:rPr>
                <w:sz w:val="20"/>
              </w:rPr>
              <w:t>218,05</w:t>
            </w:r>
          </w:p>
        </w:tc>
      </w:tr>
      <w:tr w:rsidR="00A10D14" w14:paraId="59AE6FDC" w14:textId="77777777">
        <w:trPr>
          <w:trHeight w:val="340"/>
        </w:trPr>
        <w:tc>
          <w:tcPr>
            <w:tcW w:w="6097" w:type="dxa"/>
          </w:tcPr>
          <w:p w14:paraId="255C4341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518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služby</w:t>
            </w:r>
          </w:p>
        </w:tc>
        <w:tc>
          <w:tcPr>
            <w:tcW w:w="2269" w:type="dxa"/>
          </w:tcPr>
          <w:p w14:paraId="5F8CD31A" w14:textId="77777777" w:rsidR="00A10D14" w:rsidRDefault="00951273">
            <w:pPr>
              <w:pStyle w:val="TableParagraph"/>
              <w:spacing w:before="55"/>
              <w:ind w:left="833" w:firstLineChars="100" w:firstLine="200"/>
              <w:rPr>
                <w:sz w:val="20"/>
              </w:rPr>
            </w:pPr>
            <w:r>
              <w:rPr>
                <w:sz w:val="20"/>
              </w:rPr>
              <w:t>9 161,36</w:t>
            </w:r>
          </w:p>
        </w:tc>
        <w:tc>
          <w:tcPr>
            <w:tcW w:w="2310" w:type="dxa"/>
          </w:tcPr>
          <w:p w14:paraId="388B7904" w14:textId="5910D154" w:rsidR="00A10D14" w:rsidRDefault="00C6009C">
            <w:pPr>
              <w:pStyle w:val="TableParagraph"/>
              <w:spacing w:before="55"/>
              <w:ind w:left="933"/>
              <w:rPr>
                <w:sz w:val="20"/>
              </w:rPr>
            </w:pPr>
            <w:r>
              <w:rPr>
                <w:sz w:val="20"/>
              </w:rPr>
              <w:t>9 749,24</w:t>
            </w:r>
          </w:p>
        </w:tc>
      </w:tr>
      <w:tr w:rsidR="00A10D14" w14:paraId="58029932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140629DC" w14:textId="77777777" w:rsidR="00A10D14" w:rsidRDefault="00951273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c)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b/>
                <w:sz w:val="20"/>
              </w:rPr>
              <w:t>osobné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4B8095B8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1EFC818C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</w:tbl>
    <w:p w14:paraId="76BBFBFC" w14:textId="77777777" w:rsidR="00A10D14" w:rsidRDefault="00A10D14">
      <w:pPr>
        <w:rPr>
          <w:sz w:val="20"/>
        </w:rPr>
        <w:sectPr w:rsidR="00A10D14" w:rsidSect="004E7864">
          <w:pgSz w:w="11910" w:h="16840"/>
          <w:pgMar w:top="1480" w:right="0" w:bottom="840" w:left="1020" w:header="717" w:footer="647" w:gutter="0"/>
          <w:cols w:space="720"/>
        </w:sectPr>
      </w:pPr>
    </w:p>
    <w:p w14:paraId="24BEF72C" w14:textId="77777777" w:rsidR="00A10D14" w:rsidRDefault="00A10D14">
      <w:pPr>
        <w:pStyle w:val="Zkladntext"/>
        <w:spacing w:before="11"/>
        <w:rPr>
          <w:b/>
          <w:sz w:val="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7"/>
        <w:gridCol w:w="2269"/>
        <w:gridCol w:w="2310"/>
      </w:tblGrid>
      <w:tr w:rsidR="00A10D14" w14:paraId="398E00B3" w14:textId="77777777">
        <w:trPr>
          <w:trHeight w:val="439"/>
        </w:trPr>
        <w:tc>
          <w:tcPr>
            <w:tcW w:w="6097" w:type="dxa"/>
            <w:shd w:val="clear" w:color="auto" w:fill="F1F1F1"/>
          </w:tcPr>
          <w:p w14:paraId="4D1D19F1" w14:textId="77777777" w:rsidR="00A10D14" w:rsidRDefault="00951273">
            <w:pPr>
              <w:pStyle w:val="TableParagraph"/>
              <w:spacing w:before="104"/>
              <w:ind w:left="1999" w:right="19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1F1F1"/>
          </w:tcPr>
          <w:p w14:paraId="70790CE9" w14:textId="77777777" w:rsidR="00A10D14" w:rsidRDefault="00951273">
            <w:pPr>
              <w:pStyle w:val="TableParagraph"/>
              <w:spacing w:before="104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12 .2022</w:t>
            </w:r>
          </w:p>
        </w:tc>
        <w:tc>
          <w:tcPr>
            <w:tcW w:w="2310" w:type="dxa"/>
            <w:shd w:val="clear" w:color="auto" w:fill="F1F1F1"/>
          </w:tcPr>
          <w:p w14:paraId="6EF14918" w14:textId="59BB39B0" w:rsidR="00A10D14" w:rsidRDefault="00951273">
            <w:pPr>
              <w:pStyle w:val="TableParagraph"/>
              <w:spacing w:before="104"/>
              <w:ind w:left="304"/>
              <w:rPr>
                <w:b/>
                <w:sz w:val="20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CC181A">
              <w:rPr>
                <w:b/>
                <w:sz w:val="20"/>
              </w:rPr>
              <w:t>3</w:t>
            </w:r>
          </w:p>
        </w:tc>
      </w:tr>
      <w:tr w:rsidR="00A10D14" w14:paraId="0928E6AB" w14:textId="77777777">
        <w:trPr>
          <w:trHeight w:val="340"/>
        </w:trPr>
        <w:tc>
          <w:tcPr>
            <w:tcW w:w="6097" w:type="dxa"/>
          </w:tcPr>
          <w:p w14:paraId="17BDAAEC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521 -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Mzdové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6252D5AE" w14:textId="77777777" w:rsidR="00A10D14" w:rsidRDefault="00951273">
            <w:pPr>
              <w:pStyle w:val="TableParagraph"/>
              <w:spacing w:before="55"/>
              <w:ind w:left="833"/>
              <w:rPr>
                <w:sz w:val="20"/>
              </w:rPr>
            </w:pPr>
            <w:r>
              <w:rPr>
                <w:sz w:val="20"/>
              </w:rPr>
              <w:t>24 628,11</w:t>
            </w:r>
          </w:p>
        </w:tc>
        <w:tc>
          <w:tcPr>
            <w:tcW w:w="2310" w:type="dxa"/>
          </w:tcPr>
          <w:p w14:paraId="1EDC6C06" w14:textId="5E82C65B" w:rsidR="00A10D14" w:rsidRDefault="00951273">
            <w:pPr>
              <w:pStyle w:val="TableParagraph"/>
              <w:spacing w:before="55"/>
              <w:ind w:left="832"/>
              <w:rPr>
                <w:sz w:val="20"/>
              </w:rPr>
            </w:pPr>
            <w:r>
              <w:rPr>
                <w:sz w:val="20"/>
              </w:rPr>
              <w:t>2</w:t>
            </w:r>
            <w:r w:rsidR="00C6009C">
              <w:rPr>
                <w:sz w:val="20"/>
              </w:rPr>
              <w:t>7 673,33</w:t>
            </w:r>
          </w:p>
        </w:tc>
      </w:tr>
      <w:tr w:rsidR="00A10D14" w14:paraId="3240591E" w14:textId="77777777">
        <w:trPr>
          <w:trHeight w:val="340"/>
        </w:trPr>
        <w:tc>
          <w:tcPr>
            <w:tcW w:w="6097" w:type="dxa"/>
          </w:tcPr>
          <w:p w14:paraId="0125E25A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524 -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25693AF6" w14:textId="77777777" w:rsidR="00A10D14" w:rsidRDefault="00951273">
            <w:pPr>
              <w:pStyle w:val="TableParagraph"/>
              <w:spacing w:before="55"/>
              <w:ind w:left="933"/>
              <w:rPr>
                <w:sz w:val="20"/>
              </w:rPr>
            </w:pPr>
            <w:r>
              <w:rPr>
                <w:sz w:val="20"/>
              </w:rPr>
              <w:t>8 055,05</w:t>
            </w:r>
          </w:p>
        </w:tc>
        <w:tc>
          <w:tcPr>
            <w:tcW w:w="2310" w:type="dxa"/>
          </w:tcPr>
          <w:p w14:paraId="5107C5E9" w14:textId="3D84DF23" w:rsidR="00A10D14" w:rsidRDefault="00C6009C">
            <w:pPr>
              <w:pStyle w:val="TableParagraph"/>
              <w:spacing w:before="55"/>
              <w:ind w:left="933"/>
              <w:rPr>
                <w:sz w:val="20"/>
              </w:rPr>
            </w:pPr>
            <w:r>
              <w:rPr>
                <w:sz w:val="20"/>
              </w:rPr>
              <w:t>8 941,83</w:t>
            </w:r>
          </w:p>
        </w:tc>
      </w:tr>
      <w:tr w:rsidR="00A10D14" w14:paraId="1691A23B" w14:textId="77777777">
        <w:trPr>
          <w:trHeight w:val="338"/>
        </w:trPr>
        <w:tc>
          <w:tcPr>
            <w:tcW w:w="6097" w:type="dxa"/>
          </w:tcPr>
          <w:p w14:paraId="69A7B168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525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614DD6FE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023DC3EA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03459652" w14:textId="77777777">
        <w:trPr>
          <w:trHeight w:val="340"/>
        </w:trPr>
        <w:tc>
          <w:tcPr>
            <w:tcW w:w="6097" w:type="dxa"/>
          </w:tcPr>
          <w:p w14:paraId="6C096A14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527 -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Zákonné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sociálne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</w:p>
        </w:tc>
        <w:tc>
          <w:tcPr>
            <w:tcW w:w="2269" w:type="dxa"/>
          </w:tcPr>
          <w:p w14:paraId="40377E65" w14:textId="77777777" w:rsidR="00A10D14" w:rsidRDefault="00951273">
            <w:pPr>
              <w:pStyle w:val="TableParagraph"/>
              <w:spacing w:before="55"/>
              <w:ind w:left="933"/>
              <w:rPr>
                <w:sz w:val="20"/>
              </w:rPr>
            </w:pPr>
            <w:r>
              <w:rPr>
                <w:sz w:val="20"/>
              </w:rPr>
              <w:t>1 034,56</w:t>
            </w:r>
          </w:p>
        </w:tc>
        <w:tc>
          <w:tcPr>
            <w:tcW w:w="2310" w:type="dxa"/>
          </w:tcPr>
          <w:p w14:paraId="2BF8CFB8" w14:textId="5BAA58F7" w:rsidR="00A10D14" w:rsidRDefault="00C6009C">
            <w:pPr>
              <w:pStyle w:val="TableParagraph"/>
              <w:spacing w:before="55"/>
              <w:ind w:left="1082"/>
              <w:rPr>
                <w:sz w:val="20"/>
              </w:rPr>
            </w:pPr>
            <w:r>
              <w:rPr>
                <w:sz w:val="20"/>
              </w:rPr>
              <w:t>797,17</w:t>
            </w:r>
          </w:p>
        </w:tc>
      </w:tr>
      <w:tr w:rsidR="00A10D14" w14:paraId="4BB464BE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1FA47E6A" w14:textId="77777777" w:rsidR="00A10D14" w:rsidRDefault="00951273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d)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dane 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poplatky</w:t>
            </w:r>
          </w:p>
        </w:tc>
        <w:tc>
          <w:tcPr>
            <w:tcW w:w="2269" w:type="dxa"/>
          </w:tcPr>
          <w:p w14:paraId="04926BF3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0043FFAE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127C4C0B" w14:textId="77777777">
        <w:trPr>
          <w:trHeight w:val="340"/>
        </w:trPr>
        <w:tc>
          <w:tcPr>
            <w:tcW w:w="6097" w:type="dxa"/>
          </w:tcPr>
          <w:p w14:paraId="62899F25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532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Daň z nehnuteľností</w:t>
            </w:r>
          </w:p>
        </w:tc>
        <w:tc>
          <w:tcPr>
            <w:tcW w:w="2269" w:type="dxa"/>
          </w:tcPr>
          <w:p w14:paraId="54AB39AA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47D005D3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597A9B1C" w14:textId="77777777">
        <w:trPr>
          <w:trHeight w:val="340"/>
        </w:trPr>
        <w:tc>
          <w:tcPr>
            <w:tcW w:w="6097" w:type="dxa"/>
          </w:tcPr>
          <w:p w14:paraId="457DF40C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538 -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 dane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poplatky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0C085717" w14:textId="77777777" w:rsidR="00A10D14" w:rsidRDefault="00951273">
            <w:pPr>
              <w:pStyle w:val="TableParagraph"/>
              <w:spacing w:before="55"/>
              <w:ind w:left="1183"/>
              <w:rPr>
                <w:sz w:val="20"/>
              </w:rPr>
            </w:pPr>
            <w:r>
              <w:rPr>
                <w:sz w:val="20"/>
              </w:rPr>
              <w:t>133,58</w:t>
            </w:r>
          </w:p>
        </w:tc>
        <w:tc>
          <w:tcPr>
            <w:tcW w:w="2310" w:type="dxa"/>
          </w:tcPr>
          <w:p w14:paraId="3701C1F5" w14:textId="6BEF27A2" w:rsidR="00A10D14" w:rsidRDefault="00C6009C">
            <w:pPr>
              <w:pStyle w:val="TableParagraph"/>
              <w:spacing w:before="55"/>
              <w:ind w:left="1182"/>
              <w:rPr>
                <w:sz w:val="20"/>
              </w:rPr>
            </w:pPr>
            <w:r>
              <w:rPr>
                <w:sz w:val="20"/>
              </w:rPr>
              <w:t>41,00</w:t>
            </w:r>
          </w:p>
        </w:tc>
      </w:tr>
      <w:tr w:rsidR="00A10D14" w14:paraId="775BD1CA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4F9D6979" w14:textId="77777777" w:rsidR="00A10D14" w:rsidRDefault="00951273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e)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b/>
                <w:sz w:val="20"/>
              </w:rPr>
              <w:t>odpisy,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rezervy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opravné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položky</w:t>
            </w:r>
          </w:p>
        </w:tc>
        <w:tc>
          <w:tcPr>
            <w:tcW w:w="2269" w:type="dxa"/>
          </w:tcPr>
          <w:p w14:paraId="64E41ACD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1DE50E21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1E0F9241" w14:textId="77777777">
        <w:trPr>
          <w:trHeight w:val="696"/>
        </w:trPr>
        <w:tc>
          <w:tcPr>
            <w:tcW w:w="6097" w:type="dxa"/>
          </w:tcPr>
          <w:p w14:paraId="188C2F5E" w14:textId="77777777" w:rsidR="00A10D14" w:rsidRDefault="00A10D14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5501DBB9" w14:textId="77777777" w:rsidR="00A10D14" w:rsidRDefault="00951273">
            <w:pPr>
              <w:pStyle w:val="TableParagraph"/>
              <w:ind w:left="71"/>
              <w:rPr>
                <w:sz w:val="20"/>
              </w:rPr>
            </w:pPr>
            <w:r>
              <w:rPr>
                <w:sz w:val="20"/>
              </w:rPr>
              <w:t>551 -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Odpisy 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</w:p>
        </w:tc>
        <w:tc>
          <w:tcPr>
            <w:tcW w:w="2269" w:type="dxa"/>
          </w:tcPr>
          <w:p w14:paraId="43573959" w14:textId="77777777" w:rsidR="00A10D14" w:rsidRDefault="00A10D14">
            <w:pPr>
              <w:pStyle w:val="TableParagraph"/>
              <w:spacing w:before="3"/>
              <w:rPr>
                <w:b/>
                <w:sz w:val="20"/>
              </w:rPr>
            </w:pPr>
          </w:p>
          <w:p w14:paraId="043FEFD1" w14:textId="77777777" w:rsidR="00A10D14" w:rsidRDefault="00951273">
            <w:pPr>
              <w:pStyle w:val="TableParagraph"/>
              <w:ind w:left="933" w:firstLineChars="50" w:firstLine="100"/>
              <w:rPr>
                <w:sz w:val="20"/>
              </w:rPr>
            </w:pPr>
            <w:r>
              <w:rPr>
                <w:sz w:val="20"/>
              </w:rPr>
              <w:t>3 498,96</w:t>
            </w:r>
          </w:p>
        </w:tc>
        <w:tc>
          <w:tcPr>
            <w:tcW w:w="2310" w:type="dxa"/>
          </w:tcPr>
          <w:p w14:paraId="23DFC84B" w14:textId="77777777" w:rsidR="00A10D14" w:rsidRDefault="00A10D14">
            <w:pPr>
              <w:pStyle w:val="TableParagraph"/>
              <w:spacing w:before="9"/>
              <w:rPr>
                <w:b/>
                <w:sz w:val="19"/>
              </w:rPr>
            </w:pPr>
          </w:p>
          <w:p w14:paraId="5B13B4E5" w14:textId="432B622A" w:rsidR="00A10D14" w:rsidRDefault="00C6009C">
            <w:pPr>
              <w:pStyle w:val="TableParagraph"/>
              <w:ind w:left="933"/>
              <w:rPr>
                <w:sz w:val="20"/>
              </w:rPr>
            </w:pPr>
            <w:r>
              <w:rPr>
                <w:sz w:val="20"/>
              </w:rPr>
              <w:t>7 808,68</w:t>
            </w:r>
          </w:p>
        </w:tc>
      </w:tr>
      <w:tr w:rsidR="00A10D14" w14:paraId="2F987919" w14:textId="77777777">
        <w:trPr>
          <w:trHeight w:val="340"/>
        </w:trPr>
        <w:tc>
          <w:tcPr>
            <w:tcW w:w="6097" w:type="dxa"/>
          </w:tcPr>
          <w:p w14:paraId="566A9204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553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 rezerv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51708B74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65A2BF79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30298062" w14:textId="77777777">
        <w:trPr>
          <w:trHeight w:val="902"/>
        </w:trPr>
        <w:tc>
          <w:tcPr>
            <w:tcW w:w="6097" w:type="dxa"/>
          </w:tcPr>
          <w:p w14:paraId="076A7C64" w14:textId="77777777" w:rsidR="00A10D14" w:rsidRDefault="00951273">
            <w:pPr>
              <w:pStyle w:val="TableParagraph"/>
              <w:spacing w:before="106"/>
              <w:ind w:left="71"/>
              <w:rPr>
                <w:sz w:val="20"/>
              </w:rPr>
            </w:pPr>
            <w:r>
              <w:rPr>
                <w:sz w:val="20"/>
              </w:rPr>
              <w:t>558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Tvorba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ostatných opravných položiek 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B32C6AC" w14:textId="77777777" w:rsidR="00A10D14" w:rsidRDefault="00951273">
            <w:pPr>
              <w:pStyle w:val="TableParagraph"/>
              <w:numPr>
                <w:ilvl w:val="0"/>
                <w:numId w:val="14"/>
              </w:numPr>
              <w:tabs>
                <w:tab w:val="left" w:pos="791"/>
                <w:tab w:val="left" w:pos="792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daňovým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  <w:p w14:paraId="05FC6CC2" w14:textId="77777777" w:rsidR="00A10D14" w:rsidRDefault="00951273">
            <w:pPr>
              <w:pStyle w:val="TableParagraph"/>
              <w:numPr>
                <w:ilvl w:val="0"/>
                <w:numId w:val="14"/>
              </w:numPr>
              <w:tabs>
                <w:tab w:val="left" w:pos="791"/>
                <w:tab w:val="left" w:pos="792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k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nedaňovým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pohľadávkam</w:t>
            </w:r>
          </w:p>
        </w:tc>
        <w:tc>
          <w:tcPr>
            <w:tcW w:w="2269" w:type="dxa"/>
          </w:tcPr>
          <w:p w14:paraId="3FE511C3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51E74406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60A4D9BD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432F0026" w14:textId="77777777" w:rsidR="00A10D14" w:rsidRDefault="00951273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f)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finančné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7D2595C1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25EF1928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5D3EE794" w14:textId="77777777">
        <w:trPr>
          <w:trHeight w:val="340"/>
        </w:trPr>
        <w:tc>
          <w:tcPr>
            <w:tcW w:w="6097" w:type="dxa"/>
          </w:tcPr>
          <w:p w14:paraId="2F420911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561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CP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 podiely 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1362B01D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4C0B0155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76000623" w14:textId="77777777">
        <w:trPr>
          <w:trHeight w:val="340"/>
        </w:trPr>
        <w:tc>
          <w:tcPr>
            <w:tcW w:w="6097" w:type="dxa"/>
          </w:tcPr>
          <w:p w14:paraId="51470077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562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Úroky z toho:</w:t>
            </w:r>
          </w:p>
        </w:tc>
        <w:tc>
          <w:tcPr>
            <w:tcW w:w="2269" w:type="dxa"/>
          </w:tcPr>
          <w:p w14:paraId="2BE9BE0F" w14:textId="77777777" w:rsidR="00A10D14" w:rsidRDefault="00951273">
            <w:pPr>
              <w:pStyle w:val="TableParagraph"/>
              <w:spacing w:before="55"/>
              <w:ind w:left="1183"/>
              <w:rPr>
                <w:sz w:val="20"/>
              </w:rPr>
            </w:pPr>
            <w:r>
              <w:rPr>
                <w:sz w:val="20"/>
              </w:rPr>
              <w:t>161,02</w:t>
            </w:r>
          </w:p>
        </w:tc>
        <w:tc>
          <w:tcPr>
            <w:tcW w:w="2310" w:type="dxa"/>
          </w:tcPr>
          <w:p w14:paraId="412CFD59" w14:textId="61286EB3" w:rsidR="00A10D14" w:rsidRDefault="00C6009C">
            <w:pPr>
              <w:pStyle w:val="TableParagraph"/>
              <w:spacing w:before="55"/>
              <w:ind w:left="1182"/>
              <w:rPr>
                <w:sz w:val="20"/>
              </w:rPr>
            </w:pPr>
            <w:r>
              <w:rPr>
                <w:sz w:val="20"/>
              </w:rPr>
              <w:t>872,61</w:t>
            </w:r>
          </w:p>
        </w:tc>
      </w:tr>
      <w:tr w:rsidR="00A10D14" w14:paraId="4876BFC4" w14:textId="77777777">
        <w:trPr>
          <w:trHeight w:val="340"/>
        </w:trPr>
        <w:tc>
          <w:tcPr>
            <w:tcW w:w="6097" w:type="dxa"/>
          </w:tcPr>
          <w:p w14:paraId="79F85F80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568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finančné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4874BC31" w14:textId="77777777" w:rsidR="00A10D14" w:rsidRDefault="00951273">
            <w:pPr>
              <w:pStyle w:val="TableParagraph"/>
              <w:spacing w:before="55"/>
              <w:ind w:left="1082" w:firstLineChars="50" w:firstLine="100"/>
              <w:rPr>
                <w:sz w:val="20"/>
              </w:rPr>
            </w:pPr>
            <w:r>
              <w:rPr>
                <w:sz w:val="20"/>
              </w:rPr>
              <w:t>619,17</w:t>
            </w:r>
          </w:p>
        </w:tc>
        <w:tc>
          <w:tcPr>
            <w:tcW w:w="2310" w:type="dxa"/>
          </w:tcPr>
          <w:p w14:paraId="41648608" w14:textId="10788BCC" w:rsidR="00A10D14" w:rsidRDefault="00C6009C">
            <w:pPr>
              <w:pStyle w:val="TableParagraph"/>
              <w:spacing w:before="55"/>
              <w:ind w:left="933" w:firstLineChars="100" w:firstLine="200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951273">
              <w:rPr>
                <w:sz w:val="20"/>
              </w:rPr>
              <w:t>8</w:t>
            </w:r>
            <w:r>
              <w:rPr>
                <w:sz w:val="20"/>
              </w:rPr>
              <w:t>7</w:t>
            </w:r>
            <w:r w:rsidR="00951273">
              <w:rPr>
                <w:sz w:val="20"/>
              </w:rPr>
              <w:t>,</w:t>
            </w:r>
            <w:r>
              <w:rPr>
                <w:sz w:val="20"/>
              </w:rPr>
              <w:t>80</w:t>
            </w:r>
          </w:p>
        </w:tc>
      </w:tr>
      <w:tr w:rsidR="00A10D14" w14:paraId="69DDFB5A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0EA79A66" w14:textId="77777777" w:rsidR="00A10D14" w:rsidRDefault="00951273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g)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b/>
                <w:sz w:val="20"/>
              </w:rPr>
              <w:t>mimoriadne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4EDAE683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3ECA16EB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1BFE8301" w14:textId="77777777">
        <w:trPr>
          <w:trHeight w:val="338"/>
        </w:trPr>
        <w:tc>
          <w:tcPr>
            <w:tcW w:w="6097" w:type="dxa"/>
          </w:tcPr>
          <w:p w14:paraId="04009E90" w14:textId="77777777" w:rsidR="00A10D14" w:rsidRDefault="00951273">
            <w:pPr>
              <w:pStyle w:val="TableParagraph"/>
              <w:spacing w:before="56"/>
              <w:ind w:left="71"/>
              <w:rPr>
                <w:sz w:val="20"/>
              </w:rPr>
            </w:pPr>
            <w:r>
              <w:rPr>
                <w:sz w:val="20"/>
              </w:rPr>
              <w:t>572 -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Škody z toho:</w:t>
            </w:r>
          </w:p>
        </w:tc>
        <w:tc>
          <w:tcPr>
            <w:tcW w:w="2269" w:type="dxa"/>
          </w:tcPr>
          <w:p w14:paraId="26CFBF40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0AE8B1ED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7B240508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0DF46FCB" w14:textId="77777777" w:rsidR="00A10D14" w:rsidRDefault="00951273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h)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na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transfery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odvodov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69" w:type="dxa"/>
          </w:tcPr>
          <w:p w14:paraId="75717B96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1D9F1637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0D4755E5" w14:textId="77777777">
        <w:trPr>
          <w:trHeight w:val="1093"/>
        </w:trPr>
        <w:tc>
          <w:tcPr>
            <w:tcW w:w="6097" w:type="dxa"/>
          </w:tcPr>
          <w:p w14:paraId="2FE207EE" w14:textId="77777777" w:rsidR="00A10D14" w:rsidRDefault="00951273">
            <w:pPr>
              <w:pStyle w:val="TableParagraph"/>
              <w:spacing w:before="89"/>
              <w:ind w:left="71" w:right="153"/>
              <w:rPr>
                <w:sz w:val="20"/>
              </w:rPr>
            </w:pPr>
            <w:r>
              <w:rPr>
                <w:sz w:val="20"/>
              </w:rPr>
              <w:t>584 - Náklady na transfery z rozpočtu obce, VÚC do RO, PO zriadených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obcou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alebo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VÚC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0D571167" w14:textId="77777777" w:rsidR="00A10D14" w:rsidRDefault="00951273">
            <w:pPr>
              <w:pStyle w:val="TableParagraph"/>
              <w:numPr>
                <w:ilvl w:val="0"/>
                <w:numId w:val="15"/>
              </w:numPr>
              <w:tabs>
                <w:tab w:val="left" w:pos="791"/>
                <w:tab w:val="left" w:pos="792"/>
              </w:tabs>
              <w:spacing w:line="228" w:lineRule="exact"/>
              <w:ind w:hanging="546"/>
              <w:rPr>
                <w:sz w:val="20"/>
              </w:rPr>
            </w:pPr>
            <w:r>
              <w:rPr>
                <w:sz w:val="20"/>
              </w:rPr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  <w:p w14:paraId="60434B06" w14:textId="77777777" w:rsidR="00A10D14" w:rsidRDefault="00951273">
            <w:pPr>
              <w:pStyle w:val="TableParagraph"/>
              <w:numPr>
                <w:ilvl w:val="0"/>
                <w:numId w:val="15"/>
              </w:numPr>
              <w:tabs>
                <w:tab w:val="left" w:pos="791"/>
                <w:tab w:val="left" w:pos="792"/>
              </w:tabs>
              <w:ind w:hanging="546"/>
              <w:rPr>
                <w:sz w:val="20"/>
              </w:rPr>
            </w:pPr>
            <w:r>
              <w:rPr>
                <w:sz w:val="20"/>
              </w:rPr>
              <w:t>zúčtovanie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kapitálového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u zriaďovateľa</w:t>
            </w:r>
          </w:p>
        </w:tc>
        <w:tc>
          <w:tcPr>
            <w:tcW w:w="2269" w:type="dxa"/>
          </w:tcPr>
          <w:p w14:paraId="10A1FE46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31A475C8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15CFE297" w14:textId="77777777">
        <w:trPr>
          <w:trHeight w:val="854"/>
        </w:trPr>
        <w:tc>
          <w:tcPr>
            <w:tcW w:w="6097" w:type="dxa"/>
          </w:tcPr>
          <w:p w14:paraId="04B6FCAD" w14:textId="77777777" w:rsidR="00A10D14" w:rsidRDefault="00951273">
            <w:pPr>
              <w:pStyle w:val="TableParagraph"/>
              <w:spacing w:before="82"/>
              <w:ind w:left="71" w:right="403"/>
              <w:rPr>
                <w:sz w:val="20"/>
              </w:rPr>
            </w:pPr>
            <w:r>
              <w:rPr>
                <w:sz w:val="20"/>
              </w:rPr>
              <w:t>585 - Náklady na transfery z rozpočtu obce, VÚC ostatným subjektov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7B081B16" w14:textId="77777777" w:rsidR="00A10D14" w:rsidRDefault="00951273">
            <w:pPr>
              <w:pStyle w:val="TableParagraph"/>
              <w:tabs>
                <w:tab w:val="left" w:pos="791"/>
              </w:tabs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01041B93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15A27E31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08472552" w14:textId="77777777">
        <w:trPr>
          <w:trHeight w:val="825"/>
        </w:trPr>
        <w:tc>
          <w:tcPr>
            <w:tcW w:w="6097" w:type="dxa"/>
          </w:tcPr>
          <w:p w14:paraId="63347017" w14:textId="77777777" w:rsidR="00A10D14" w:rsidRDefault="00951273">
            <w:pPr>
              <w:pStyle w:val="TableParagraph"/>
              <w:spacing w:before="67"/>
              <w:ind w:left="71" w:right="669"/>
              <w:rPr>
                <w:sz w:val="20"/>
              </w:rPr>
            </w:pPr>
            <w:r>
              <w:rPr>
                <w:sz w:val="20"/>
              </w:rPr>
              <w:t>586 - Náklady na transfery z rozpočtu obce, VÚC subjektov mimo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verejnej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správy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6DBD1182" w14:textId="77777777" w:rsidR="00A10D14" w:rsidRDefault="00951273">
            <w:pPr>
              <w:pStyle w:val="TableParagraph"/>
              <w:tabs>
                <w:tab w:val="left" w:pos="791"/>
              </w:tabs>
              <w:spacing w:before="1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0955A702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35F4B817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4FC71B0A" w14:textId="77777777">
        <w:trPr>
          <w:trHeight w:val="693"/>
        </w:trPr>
        <w:tc>
          <w:tcPr>
            <w:tcW w:w="6097" w:type="dxa"/>
          </w:tcPr>
          <w:p w14:paraId="2C6F81E6" w14:textId="77777777" w:rsidR="00A10D14" w:rsidRDefault="00951273">
            <w:pPr>
              <w:pStyle w:val="TableParagraph"/>
              <w:spacing w:before="118"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587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4CD7167E" w14:textId="77777777" w:rsidR="00A10D14" w:rsidRDefault="00951273">
            <w:pPr>
              <w:pStyle w:val="TableParagraph"/>
              <w:tabs>
                <w:tab w:val="left" w:pos="791"/>
              </w:tabs>
              <w:spacing w:line="229" w:lineRule="exact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bežný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transfer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xxx</w:t>
            </w:r>
          </w:p>
        </w:tc>
        <w:tc>
          <w:tcPr>
            <w:tcW w:w="2269" w:type="dxa"/>
          </w:tcPr>
          <w:p w14:paraId="7286B39E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34A5980E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61AB563F" w14:textId="77777777">
        <w:trPr>
          <w:trHeight w:val="563"/>
        </w:trPr>
        <w:tc>
          <w:tcPr>
            <w:tcW w:w="6097" w:type="dxa"/>
          </w:tcPr>
          <w:p w14:paraId="24653330" w14:textId="77777777" w:rsidR="00A10D14" w:rsidRDefault="00951273">
            <w:pPr>
              <w:pStyle w:val="TableParagraph"/>
              <w:spacing w:before="53" w:line="229" w:lineRule="exact"/>
              <w:ind w:left="71"/>
              <w:rPr>
                <w:sz w:val="20"/>
              </w:rPr>
            </w:pPr>
            <w:r>
              <w:rPr>
                <w:sz w:val="20"/>
              </w:rPr>
              <w:t>588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 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59698922" w14:textId="77777777" w:rsidR="00A10D14" w:rsidRDefault="00951273">
            <w:pPr>
              <w:pStyle w:val="TableParagraph"/>
              <w:tabs>
                <w:tab w:val="left" w:pos="791"/>
              </w:tabs>
              <w:spacing w:line="229" w:lineRule="exact"/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9" w:type="dxa"/>
          </w:tcPr>
          <w:p w14:paraId="40BECF3E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73215AF5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2186D67B" w14:textId="77777777">
        <w:trPr>
          <w:trHeight w:val="556"/>
        </w:trPr>
        <w:tc>
          <w:tcPr>
            <w:tcW w:w="6097" w:type="dxa"/>
          </w:tcPr>
          <w:p w14:paraId="0518A8CD" w14:textId="77777777" w:rsidR="00A10D14" w:rsidRDefault="00951273">
            <w:pPr>
              <w:pStyle w:val="TableParagraph"/>
              <w:spacing w:before="48"/>
              <w:ind w:left="71"/>
              <w:rPr>
                <w:sz w:val="20"/>
              </w:rPr>
            </w:pPr>
            <w:r>
              <w:rPr>
                <w:sz w:val="20"/>
              </w:rPr>
              <w:t>589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  <w:p w14:paraId="1E1061E5" w14:textId="77777777" w:rsidR="00A10D14" w:rsidRDefault="00951273">
            <w:pPr>
              <w:pStyle w:val="TableParagraph"/>
              <w:tabs>
                <w:tab w:val="left" w:pos="791"/>
              </w:tabs>
              <w:ind w:left="24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predpis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budúceho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odvodu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RO</w:t>
            </w:r>
          </w:p>
        </w:tc>
        <w:tc>
          <w:tcPr>
            <w:tcW w:w="2269" w:type="dxa"/>
          </w:tcPr>
          <w:p w14:paraId="7588421D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075D4E05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1FCFE2E0" w14:textId="77777777">
        <w:trPr>
          <w:trHeight w:val="340"/>
        </w:trPr>
        <w:tc>
          <w:tcPr>
            <w:tcW w:w="6097" w:type="dxa"/>
            <w:shd w:val="clear" w:color="auto" w:fill="F1F1F1"/>
          </w:tcPr>
          <w:p w14:paraId="4CDEFD28" w14:textId="77777777" w:rsidR="00A10D14" w:rsidRDefault="00951273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i)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b/>
                <w:sz w:val="20"/>
              </w:rPr>
              <w:t>ostatné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náklady</w:t>
            </w:r>
          </w:p>
        </w:tc>
        <w:tc>
          <w:tcPr>
            <w:tcW w:w="2269" w:type="dxa"/>
          </w:tcPr>
          <w:p w14:paraId="21A2C485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7C59E5C0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10E3F14A" w14:textId="77777777">
        <w:trPr>
          <w:trHeight w:val="340"/>
        </w:trPr>
        <w:tc>
          <w:tcPr>
            <w:tcW w:w="6097" w:type="dxa"/>
          </w:tcPr>
          <w:p w14:paraId="053F630D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541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ZC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predaného DNM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DHM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6BC79B9F" w14:textId="77777777" w:rsidR="00A10D14" w:rsidRDefault="00A10D14">
            <w:pPr>
              <w:pStyle w:val="TableParagraph"/>
              <w:spacing w:before="55"/>
              <w:ind w:left="1284"/>
              <w:rPr>
                <w:sz w:val="20"/>
              </w:rPr>
            </w:pPr>
          </w:p>
        </w:tc>
        <w:tc>
          <w:tcPr>
            <w:tcW w:w="2310" w:type="dxa"/>
          </w:tcPr>
          <w:p w14:paraId="63AA21EA" w14:textId="77777777" w:rsidR="00A10D14" w:rsidRDefault="00A10D14">
            <w:pPr>
              <w:pStyle w:val="TableParagraph"/>
              <w:spacing w:before="55"/>
              <w:ind w:left="832" w:firstLineChars="150" w:firstLine="300"/>
              <w:rPr>
                <w:sz w:val="20"/>
              </w:rPr>
            </w:pPr>
          </w:p>
        </w:tc>
      </w:tr>
      <w:tr w:rsidR="00A10D14" w14:paraId="1F76E65B" w14:textId="77777777">
        <w:trPr>
          <w:trHeight w:val="340"/>
        </w:trPr>
        <w:tc>
          <w:tcPr>
            <w:tcW w:w="6097" w:type="dxa"/>
          </w:tcPr>
          <w:p w14:paraId="13AC7136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542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Predaný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materiál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597FE97A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1B2CC464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3828C693" w14:textId="77777777">
        <w:trPr>
          <w:trHeight w:val="337"/>
        </w:trPr>
        <w:tc>
          <w:tcPr>
            <w:tcW w:w="6097" w:type="dxa"/>
          </w:tcPr>
          <w:p w14:paraId="2F6FE31D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544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Zmluvné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úroky z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omeškania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72688FE5" w14:textId="77777777" w:rsidR="00A10D14" w:rsidRDefault="00A10D14">
            <w:pPr>
              <w:pStyle w:val="TableParagraph"/>
              <w:rPr>
                <w:sz w:val="20"/>
              </w:rPr>
            </w:pPr>
          </w:p>
        </w:tc>
        <w:tc>
          <w:tcPr>
            <w:tcW w:w="2310" w:type="dxa"/>
          </w:tcPr>
          <w:p w14:paraId="30654585" w14:textId="77777777" w:rsidR="00A10D14" w:rsidRDefault="00A10D14">
            <w:pPr>
              <w:pStyle w:val="TableParagraph"/>
              <w:rPr>
                <w:sz w:val="20"/>
              </w:rPr>
            </w:pPr>
          </w:p>
        </w:tc>
      </w:tr>
      <w:tr w:rsidR="00A10D14" w14:paraId="763C0CD7" w14:textId="77777777">
        <w:trPr>
          <w:trHeight w:val="340"/>
        </w:trPr>
        <w:tc>
          <w:tcPr>
            <w:tcW w:w="6097" w:type="dxa"/>
          </w:tcPr>
          <w:p w14:paraId="0F56C547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545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pokuty,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penále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úroky z omeškania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0EDB0066" w14:textId="77777777" w:rsidR="00A10D14" w:rsidRDefault="00951273">
            <w:pPr>
              <w:pStyle w:val="TableParagraph"/>
              <w:spacing w:before="55"/>
              <w:ind w:left="1284"/>
              <w:rPr>
                <w:sz w:val="20"/>
              </w:rPr>
            </w:pPr>
            <w:r>
              <w:rPr>
                <w:sz w:val="20"/>
              </w:rPr>
              <w:t>19,20</w:t>
            </w:r>
          </w:p>
        </w:tc>
        <w:tc>
          <w:tcPr>
            <w:tcW w:w="2310" w:type="dxa"/>
          </w:tcPr>
          <w:p w14:paraId="02AB0719" w14:textId="77777777" w:rsidR="00A10D14" w:rsidRDefault="00951273">
            <w:pPr>
              <w:pStyle w:val="TableParagraph"/>
              <w:spacing w:before="55"/>
              <w:ind w:left="1082"/>
              <w:rPr>
                <w:sz w:val="20"/>
              </w:rPr>
            </w:pPr>
            <w:r>
              <w:rPr>
                <w:sz w:val="20"/>
              </w:rPr>
              <w:t>0,00</w:t>
            </w:r>
          </w:p>
        </w:tc>
      </w:tr>
    </w:tbl>
    <w:p w14:paraId="78C58E3D" w14:textId="77777777" w:rsidR="00A10D14" w:rsidRDefault="00A10D14">
      <w:pPr>
        <w:rPr>
          <w:sz w:val="20"/>
        </w:rPr>
        <w:sectPr w:rsidR="00A10D14" w:rsidSect="004E7864">
          <w:pgSz w:w="11910" w:h="16840"/>
          <w:pgMar w:top="1480" w:right="0" w:bottom="840" w:left="1020" w:header="717" w:footer="647" w:gutter="0"/>
          <w:cols w:space="720"/>
        </w:sectPr>
      </w:pPr>
    </w:p>
    <w:p w14:paraId="4DEEADED" w14:textId="77777777" w:rsidR="00A10D14" w:rsidRDefault="00A10D14">
      <w:pPr>
        <w:pStyle w:val="Zkladntext"/>
        <w:spacing w:before="11"/>
        <w:rPr>
          <w:b/>
          <w:sz w:val="6"/>
        </w:r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97"/>
        <w:gridCol w:w="2269"/>
        <w:gridCol w:w="2310"/>
      </w:tblGrid>
      <w:tr w:rsidR="00A10D14" w14:paraId="36568893" w14:textId="77777777">
        <w:trPr>
          <w:trHeight w:val="439"/>
        </w:trPr>
        <w:tc>
          <w:tcPr>
            <w:tcW w:w="6097" w:type="dxa"/>
            <w:shd w:val="clear" w:color="auto" w:fill="F1F1F1"/>
          </w:tcPr>
          <w:p w14:paraId="58932900" w14:textId="77777777" w:rsidR="00A10D14" w:rsidRDefault="00951273">
            <w:pPr>
              <w:pStyle w:val="TableParagraph"/>
              <w:spacing w:before="104"/>
              <w:ind w:left="1999" w:right="19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Opis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/číslo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účtu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a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názov/</w:t>
            </w:r>
          </w:p>
        </w:tc>
        <w:tc>
          <w:tcPr>
            <w:tcW w:w="2269" w:type="dxa"/>
            <w:shd w:val="clear" w:color="auto" w:fill="F1F1F1"/>
          </w:tcPr>
          <w:p w14:paraId="2098BEEB" w14:textId="77777777" w:rsidR="00A10D14" w:rsidRDefault="00951273">
            <w:pPr>
              <w:pStyle w:val="TableParagraph"/>
              <w:spacing w:before="104"/>
              <w:ind w:left="285"/>
              <w:rPr>
                <w:b/>
                <w:sz w:val="20"/>
              </w:rPr>
            </w:pPr>
            <w:r>
              <w:rPr>
                <w:b/>
                <w:sz w:val="20"/>
              </w:rPr>
              <w:t>Suma k 31.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12 .2022</w:t>
            </w:r>
          </w:p>
        </w:tc>
        <w:tc>
          <w:tcPr>
            <w:tcW w:w="2310" w:type="dxa"/>
            <w:shd w:val="clear" w:color="auto" w:fill="F1F1F1"/>
          </w:tcPr>
          <w:p w14:paraId="1EE0EFA6" w14:textId="7B97CD59" w:rsidR="00A10D14" w:rsidRDefault="00951273">
            <w:pPr>
              <w:pStyle w:val="TableParagraph"/>
              <w:spacing w:before="104"/>
              <w:ind w:left="304"/>
              <w:rPr>
                <w:b/>
                <w:sz w:val="20"/>
              </w:rPr>
            </w:pPr>
            <w:r>
              <w:rPr>
                <w:b/>
                <w:sz w:val="20"/>
              </w:rPr>
              <w:t>Suma k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31.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12. 202</w:t>
            </w:r>
            <w:r w:rsidR="00C6009C">
              <w:rPr>
                <w:b/>
                <w:sz w:val="20"/>
              </w:rPr>
              <w:t>3</w:t>
            </w:r>
          </w:p>
        </w:tc>
      </w:tr>
      <w:tr w:rsidR="00A10D14" w14:paraId="6A941B65" w14:textId="77777777">
        <w:trPr>
          <w:trHeight w:val="340"/>
        </w:trPr>
        <w:tc>
          <w:tcPr>
            <w:tcW w:w="6097" w:type="dxa"/>
          </w:tcPr>
          <w:p w14:paraId="30C23E01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546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Odpis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pohľadávky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26D17499" w14:textId="77777777" w:rsidR="00A10D14" w:rsidRDefault="00A10D14">
            <w:pPr>
              <w:pStyle w:val="TableParagraph"/>
            </w:pPr>
          </w:p>
        </w:tc>
        <w:tc>
          <w:tcPr>
            <w:tcW w:w="2310" w:type="dxa"/>
          </w:tcPr>
          <w:p w14:paraId="4C72C8F4" w14:textId="77777777" w:rsidR="00A10D14" w:rsidRDefault="00A10D14">
            <w:pPr>
              <w:pStyle w:val="TableParagraph"/>
            </w:pPr>
          </w:p>
        </w:tc>
      </w:tr>
      <w:tr w:rsidR="00A10D14" w14:paraId="604AFF06" w14:textId="77777777">
        <w:trPr>
          <w:trHeight w:val="340"/>
        </w:trPr>
        <w:tc>
          <w:tcPr>
            <w:tcW w:w="6097" w:type="dxa"/>
          </w:tcPr>
          <w:p w14:paraId="4EEBDAF7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548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Ostatné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náklady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na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prevádzkovú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činnosť z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toho:</w:t>
            </w:r>
          </w:p>
        </w:tc>
        <w:tc>
          <w:tcPr>
            <w:tcW w:w="2269" w:type="dxa"/>
          </w:tcPr>
          <w:p w14:paraId="493C1770" w14:textId="77777777" w:rsidR="00A10D14" w:rsidRDefault="00951273">
            <w:pPr>
              <w:pStyle w:val="TableParagraph"/>
              <w:spacing w:before="55"/>
              <w:ind w:left="1284"/>
              <w:rPr>
                <w:sz w:val="20"/>
              </w:rPr>
            </w:pPr>
            <w:r>
              <w:rPr>
                <w:sz w:val="20"/>
              </w:rPr>
              <w:t>1 118,53</w:t>
            </w:r>
          </w:p>
        </w:tc>
        <w:tc>
          <w:tcPr>
            <w:tcW w:w="2310" w:type="dxa"/>
          </w:tcPr>
          <w:p w14:paraId="215BF822" w14:textId="36198E94" w:rsidR="00A10D14" w:rsidRDefault="00C6009C">
            <w:pPr>
              <w:pStyle w:val="TableParagraph"/>
              <w:spacing w:before="55"/>
              <w:ind w:left="933"/>
              <w:rPr>
                <w:sz w:val="20"/>
              </w:rPr>
            </w:pPr>
            <w:r>
              <w:rPr>
                <w:sz w:val="20"/>
              </w:rPr>
              <w:t>1 720,57</w:t>
            </w:r>
          </w:p>
        </w:tc>
      </w:tr>
      <w:tr w:rsidR="00A10D14" w14:paraId="09B3FDBA" w14:textId="77777777">
        <w:trPr>
          <w:trHeight w:val="338"/>
        </w:trPr>
        <w:tc>
          <w:tcPr>
            <w:tcW w:w="6097" w:type="dxa"/>
          </w:tcPr>
          <w:p w14:paraId="38267EBE" w14:textId="77777777" w:rsidR="00A10D14" w:rsidRDefault="00951273">
            <w:pPr>
              <w:pStyle w:val="TableParagraph"/>
              <w:spacing w:before="55"/>
              <w:ind w:left="71"/>
              <w:rPr>
                <w:sz w:val="20"/>
              </w:rPr>
            </w:pPr>
            <w:r>
              <w:rPr>
                <w:sz w:val="20"/>
              </w:rPr>
              <w:t>549 -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Manká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a škody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 toho:</w:t>
            </w:r>
          </w:p>
        </w:tc>
        <w:tc>
          <w:tcPr>
            <w:tcW w:w="2269" w:type="dxa"/>
          </w:tcPr>
          <w:p w14:paraId="37D918A3" w14:textId="77777777" w:rsidR="00A10D14" w:rsidRDefault="00A10D14">
            <w:pPr>
              <w:pStyle w:val="TableParagraph"/>
            </w:pPr>
          </w:p>
        </w:tc>
        <w:tc>
          <w:tcPr>
            <w:tcW w:w="2310" w:type="dxa"/>
          </w:tcPr>
          <w:p w14:paraId="1E930859" w14:textId="77777777" w:rsidR="00A10D14" w:rsidRDefault="00A10D14">
            <w:pPr>
              <w:pStyle w:val="TableParagraph"/>
            </w:pPr>
          </w:p>
        </w:tc>
      </w:tr>
      <w:tr w:rsidR="00A10D14" w14:paraId="19CCC55E" w14:textId="77777777">
        <w:trPr>
          <w:trHeight w:val="340"/>
        </w:trPr>
        <w:tc>
          <w:tcPr>
            <w:tcW w:w="6097" w:type="dxa"/>
          </w:tcPr>
          <w:p w14:paraId="59196F4F" w14:textId="77777777" w:rsidR="00A10D14" w:rsidRDefault="00951273">
            <w:pPr>
              <w:pStyle w:val="TableParagraph"/>
              <w:spacing w:before="55"/>
              <w:ind w:left="71"/>
              <w:rPr>
                <w:b/>
                <w:sz w:val="20"/>
              </w:rPr>
            </w:pPr>
            <w:r>
              <w:rPr>
                <w:sz w:val="20"/>
              </w:rPr>
              <w:t>j)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b/>
                <w:sz w:val="20"/>
              </w:rPr>
              <w:t>dane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z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príjmov</w:t>
            </w:r>
          </w:p>
        </w:tc>
        <w:tc>
          <w:tcPr>
            <w:tcW w:w="2269" w:type="dxa"/>
          </w:tcPr>
          <w:p w14:paraId="3FD00004" w14:textId="77777777" w:rsidR="00A10D14" w:rsidRDefault="00A10D14">
            <w:pPr>
              <w:pStyle w:val="TableParagraph"/>
            </w:pPr>
          </w:p>
        </w:tc>
        <w:tc>
          <w:tcPr>
            <w:tcW w:w="2310" w:type="dxa"/>
          </w:tcPr>
          <w:p w14:paraId="299D7CE2" w14:textId="77777777" w:rsidR="00A10D14" w:rsidRDefault="00A10D14">
            <w:pPr>
              <w:pStyle w:val="TableParagraph"/>
            </w:pPr>
          </w:p>
        </w:tc>
      </w:tr>
      <w:tr w:rsidR="00A10D14" w14:paraId="1FE63977" w14:textId="77777777">
        <w:trPr>
          <w:trHeight w:val="378"/>
        </w:trPr>
        <w:tc>
          <w:tcPr>
            <w:tcW w:w="6097" w:type="dxa"/>
          </w:tcPr>
          <w:p w14:paraId="5FBC63C4" w14:textId="77777777" w:rsidR="00A10D14" w:rsidRDefault="00951273">
            <w:pPr>
              <w:pStyle w:val="TableParagraph"/>
              <w:spacing w:before="74"/>
              <w:ind w:left="71"/>
              <w:rPr>
                <w:sz w:val="20"/>
              </w:rPr>
            </w:pPr>
            <w:r>
              <w:rPr>
                <w:sz w:val="20"/>
              </w:rPr>
              <w:t>591 -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Splatná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daň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z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príjmov</w:t>
            </w:r>
          </w:p>
        </w:tc>
        <w:tc>
          <w:tcPr>
            <w:tcW w:w="2269" w:type="dxa"/>
          </w:tcPr>
          <w:p w14:paraId="594C2E05" w14:textId="77777777" w:rsidR="00A10D14" w:rsidRDefault="00A10D14">
            <w:pPr>
              <w:pStyle w:val="TableParagraph"/>
            </w:pPr>
          </w:p>
        </w:tc>
        <w:tc>
          <w:tcPr>
            <w:tcW w:w="2310" w:type="dxa"/>
          </w:tcPr>
          <w:p w14:paraId="5A8E4B29" w14:textId="77777777" w:rsidR="00A10D14" w:rsidRDefault="00A10D14">
            <w:pPr>
              <w:pStyle w:val="TableParagraph"/>
            </w:pPr>
          </w:p>
        </w:tc>
      </w:tr>
    </w:tbl>
    <w:p w14:paraId="5E374E57" w14:textId="77777777" w:rsidR="00A10D14" w:rsidRDefault="00A10D14">
      <w:pPr>
        <w:pStyle w:val="Zkladntext"/>
        <w:spacing w:before="1"/>
        <w:rPr>
          <w:b/>
          <w:sz w:val="16"/>
        </w:rPr>
      </w:pPr>
    </w:p>
    <w:p w14:paraId="0AC53DB8" w14:textId="72DF8849" w:rsidR="00A10D14" w:rsidRDefault="00951273">
      <w:pPr>
        <w:pStyle w:val="Zkladntext"/>
        <w:spacing w:before="90"/>
        <w:ind w:left="396" w:right="563"/>
      </w:pPr>
      <w:r>
        <w:t>Celková</w:t>
      </w:r>
      <w:r>
        <w:rPr>
          <w:spacing w:val="23"/>
        </w:rPr>
        <w:t xml:space="preserve"> </w:t>
      </w:r>
      <w:r>
        <w:t>výška</w:t>
      </w:r>
      <w:r>
        <w:rPr>
          <w:spacing w:val="23"/>
        </w:rPr>
        <w:t xml:space="preserve"> </w:t>
      </w:r>
      <w:r>
        <w:t>nákladov</w:t>
      </w:r>
      <w:r>
        <w:rPr>
          <w:spacing w:val="25"/>
        </w:rPr>
        <w:t xml:space="preserve"> </w:t>
      </w:r>
      <w:r>
        <w:t>k</w:t>
      </w:r>
      <w:r>
        <w:rPr>
          <w:spacing w:val="1"/>
        </w:rPr>
        <w:t xml:space="preserve"> </w:t>
      </w:r>
      <w:r>
        <w:t>31.</w:t>
      </w:r>
      <w:r>
        <w:rPr>
          <w:spacing w:val="23"/>
        </w:rPr>
        <w:t xml:space="preserve"> </w:t>
      </w:r>
      <w:r>
        <w:t>12.</w:t>
      </w:r>
      <w:r>
        <w:rPr>
          <w:spacing w:val="23"/>
        </w:rPr>
        <w:t xml:space="preserve"> </w:t>
      </w:r>
      <w:r>
        <w:t>202</w:t>
      </w:r>
      <w:r w:rsidR="00C6009C">
        <w:t>3</w:t>
      </w:r>
      <w:r>
        <w:rPr>
          <w:spacing w:val="23"/>
        </w:rPr>
        <w:t xml:space="preserve"> </w:t>
      </w:r>
      <w:r>
        <w:t>bola</w:t>
      </w:r>
      <w:r>
        <w:rPr>
          <w:spacing w:val="23"/>
        </w:rPr>
        <w:t xml:space="preserve"> </w:t>
      </w:r>
      <w:r>
        <w:t>vykázaná</w:t>
      </w:r>
      <w:r>
        <w:rPr>
          <w:spacing w:val="22"/>
        </w:rPr>
        <w:t xml:space="preserve"> </w:t>
      </w:r>
      <w:r>
        <w:t>vo</w:t>
      </w:r>
      <w:r>
        <w:rPr>
          <w:spacing w:val="23"/>
        </w:rPr>
        <w:t xml:space="preserve"> </w:t>
      </w:r>
      <w:r>
        <w:t>výške</w:t>
      </w:r>
      <w:r>
        <w:rPr>
          <w:spacing w:val="23"/>
        </w:rPr>
        <w:t xml:space="preserve"> </w:t>
      </w:r>
      <w:r w:rsidR="00C6009C">
        <w:rPr>
          <w:spacing w:val="23"/>
        </w:rPr>
        <w:t>75 577,94</w:t>
      </w:r>
      <w:r>
        <w:rPr>
          <w:spacing w:val="27"/>
        </w:rPr>
        <w:t xml:space="preserve"> </w:t>
      </w:r>
      <w:r>
        <w:t>€,</w:t>
      </w:r>
      <w:r>
        <w:rPr>
          <w:spacing w:val="23"/>
        </w:rPr>
        <w:t xml:space="preserve"> </w:t>
      </w:r>
      <w:r>
        <w:t>čo</w:t>
      </w:r>
      <w:r>
        <w:rPr>
          <w:spacing w:val="23"/>
        </w:rPr>
        <w:t xml:space="preserve"> </w:t>
      </w:r>
      <w:r>
        <w:t>predstavuje</w:t>
      </w:r>
      <w:r>
        <w:rPr>
          <w:spacing w:val="24"/>
        </w:rPr>
        <w:t xml:space="preserve"> </w:t>
      </w:r>
      <w:r>
        <w:t>nárast</w:t>
      </w:r>
      <w:r w:rsidR="00C6009C">
        <w:t xml:space="preserve"> </w:t>
      </w:r>
      <w:r>
        <w:rPr>
          <w:spacing w:val="-57"/>
        </w:rPr>
        <w:t xml:space="preserve"> </w:t>
      </w:r>
      <w:r>
        <w:t>nákladov</w:t>
      </w:r>
      <w:r>
        <w:rPr>
          <w:spacing w:val="-1"/>
        </w:rPr>
        <w:t xml:space="preserve"> </w:t>
      </w:r>
      <w:r>
        <w:t>oproti roku</w:t>
      </w:r>
      <w:r>
        <w:rPr>
          <w:spacing w:val="-1"/>
        </w:rPr>
        <w:t xml:space="preserve"> </w:t>
      </w:r>
      <w:r>
        <w:t>202</w:t>
      </w:r>
      <w:r w:rsidR="00C6009C">
        <w:t>2</w:t>
      </w:r>
      <w:r>
        <w:t>, keď bola</w:t>
      </w:r>
      <w:r>
        <w:rPr>
          <w:spacing w:val="-1"/>
        </w:rPr>
        <w:t xml:space="preserve"> </w:t>
      </w:r>
      <w:r>
        <w:t>celková výška</w:t>
      </w:r>
      <w:r>
        <w:rPr>
          <w:spacing w:val="-1"/>
        </w:rPr>
        <w:t xml:space="preserve"> </w:t>
      </w:r>
      <w:r>
        <w:t>nákladov vykázaná</w:t>
      </w:r>
      <w:r>
        <w:rPr>
          <w:spacing w:val="-1"/>
        </w:rPr>
        <w:t xml:space="preserve"> </w:t>
      </w:r>
      <w:r>
        <w:t>vo</w:t>
      </w:r>
      <w:r>
        <w:rPr>
          <w:spacing w:val="2"/>
        </w:rPr>
        <w:t xml:space="preserve"> </w:t>
      </w:r>
      <w:r>
        <w:t>výške</w:t>
      </w:r>
      <w:r>
        <w:rPr>
          <w:spacing w:val="1"/>
        </w:rPr>
        <w:t xml:space="preserve"> </w:t>
      </w:r>
      <w:r w:rsidR="00C6009C">
        <w:t xml:space="preserve">52 846,13 </w:t>
      </w:r>
      <w:r>
        <w:t>€.</w:t>
      </w:r>
    </w:p>
    <w:p w14:paraId="322DB9E7" w14:textId="0CF4192B" w:rsidR="00C6009C" w:rsidRDefault="00C6009C">
      <w:pPr>
        <w:pStyle w:val="Zkladntext"/>
        <w:spacing w:before="90"/>
        <w:ind w:left="396" w:right="563"/>
      </w:pPr>
      <w:r>
        <w:t>Nárast nákladov bol ovplyvnený hlavne rastom cien energií.</w:t>
      </w:r>
    </w:p>
    <w:p w14:paraId="4BDD74B7" w14:textId="77777777" w:rsidR="00A10D14" w:rsidRDefault="00A10D14">
      <w:pPr>
        <w:pStyle w:val="Zkladntext"/>
        <w:rPr>
          <w:sz w:val="26"/>
        </w:rPr>
      </w:pPr>
    </w:p>
    <w:p w14:paraId="09D36527" w14:textId="77777777" w:rsidR="00A10D14" w:rsidRDefault="00951273">
      <w:pPr>
        <w:pStyle w:val="Nadpis1"/>
        <w:spacing w:before="206"/>
        <w:ind w:left="497" w:right="945" w:firstLine="0"/>
        <w:jc w:val="center"/>
      </w:pPr>
      <w:r>
        <w:t>Čl.</w:t>
      </w:r>
      <w:r>
        <w:rPr>
          <w:spacing w:val="-3"/>
        </w:rPr>
        <w:t xml:space="preserve"> </w:t>
      </w:r>
      <w:r>
        <w:t>IX</w:t>
      </w:r>
    </w:p>
    <w:p w14:paraId="0DDC4663" w14:textId="77777777" w:rsidR="00A10D14" w:rsidRDefault="00951273">
      <w:pPr>
        <w:ind w:left="497" w:right="950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hodnotenie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plnenia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rozpočtu</w:t>
      </w:r>
    </w:p>
    <w:p w14:paraId="568506CD" w14:textId="77777777" w:rsidR="00A10D14" w:rsidRDefault="00A10D14">
      <w:pPr>
        <w:pStyle w:val="Zkladntext"/>
        <w:rPr>
          <w:b/>
        </w:rPr>
      </w:pPr>
    </w:p>
    <w:p w14:paraId="4862C136" w14:textId="77777777" w:rsidR="00A10D14" w:rsidRDefault="00951273">
      <w:pPr>
        <w:ind w:left="113" w:right="3500"/>
        <w:rPr>
          <w:sz w:val="24"/>
        </w:rPr>
      </w:pPr>
      <w:r>
        <w:rPr>
          <w:b/>
          <w:sz w:val="24"/>
        </w:rPr>
        <w:t xml:space="preserve">Informácie o rozpočte a hodnotenie plnenia rozpočtu - </w:t>
      </w:r>
      <w:r>
        <w:rPr>
          <w:sz w:val="24"/>
        </w:rPr>
        <w:t>tabuľka č.12 - 14</w:t>
      </w:r>
      <w:r>
        <w:rPr>
          <w:spacing w:val="-57"/>
          <w:sz w:val="24"/>
        </w:rPr>
        <w:t xml:space="preserve"> </w:t>
      </w:r>
      <w:r>
        <w:rPr>
          <w:sz w:val="24"/>
        </w:rPr>
        <w:t>Textová</w:t>
      </w:r>
      <w:r>
        <w:rPr>
          <w:spacing w:val="-1"/>
          <w:sz w:val="24"/>
        </w:rPr>
        <w:t xml:space="preserve"> </w:t>
      </w:r>
      <w:r>
        <w:rPr>
          <w:sz w:val="24"/>
        </w:rPr>
        <w:t>časť k tabuľke</w:t>
      </w:r>
      <w:r>
        <w:rPr>
          <w:spacing w:val="1"/>
          <w:sz w:val="24"/>
        </w:rPr>
        <w:t xml:space="preserve"> </w:t>
      </w:r>
      <w:r>
        <w:rPr>
          <w:sz w:val="24"/>
        </w:rPr>
        <w:t>č.12 -</w:t>
      </w:r>
      <w:r>
        <w:rPr>
          <w:spacing w:val="-1"/>
          <w:sz w:val="24"/>
        </w:rPr>
        <w:t xml:space="preserve"> </w:t>
      </w:r>
      <w:r>
        <w:rPr>
          <w:sz w:val="24"/>
        </w:rPr>
        <w:t>14:</w:t>
      </w:r>
    </w:p>
    <w:p w14:paraId="0F9B0D30" w14:textId="1625E234" w:rsidR="00A10D14" w:rsidRDefault="00951273">
      <w:pPr>
        <w:pStyle w:val="Zkladntext"/>
        <w:tabs>
          <w:tab w:val="left" w:pos="396"/>
        </w:tabs>
        <w:ind w:left="113"/>
      </w:pPr>
      <w:r>
        <w:t>Rozpočet obce bol schválený obecným zastupiteľstvom dňa 1</w:t>
      </w:r>
      <w:r w:rsidR="00C6009C">
        <w:t>4</w:t>
      </w:r>
      <w:r>
        <w:t>. 12. 202</w:t>
      </w:r>
      <w:r w:rsidR="00C6009C">
        <w:t>2.</w:t>
      </w:r>
      <w:r>
        <w:rPr>
          <w:spacing w:val="-57"/>
        </w:rPr>
        <w:t xml:space="preserve"> </w:t>
      </w:r>
    </w:p>
    <w:p w14:paraId="4A559260" w14:textId="77777777" w:rsidR="00A10D14" w:rsidRDefault="00A10D14">
      <w:pPr>
        <w:pStyle w:val="Zkladntext"/>
      </w:pPr>
    </w:p>
    <w:p w14:paraId="4FDD3F98" w14:textId="77777777" w:rsidR="00A10D14" w:rsidRDefault="00951273">
      <w:pPr>
        <w:pStyle w:val="Zkladntext"/>
        <w:ind w:left="113" w:right="562"/>
        <w:jc w:val="both"/>
      </w:pPr>
      <w:r>
        <w:rPr>
          <w:b/>
        </w:rPr>
        <w:t xml:space="preserve">Výška dlhu </w:t>
      </w:r>
      <w:r>
        <w:t>obce podľa § 17 ods. 7 - 8 zákona č. 583/2004 Z. z. o rozpočtových pravidlách územnej</w:t>
      </w:r>
      <w:r>
        <w:rPr>
          <w:spacing w:val="1"/>
        </w:rPr>
        <w:t xml:space="preserve"> </w:t>
      </w:r>
      <w:r>
        <w:t>samosprávy</w:t>
      </w:r>
      <w:r>
        <w:rPr>
          <w:spacing w:val="1"/>
        </w:rPr>
        <w:t xml:space="preserve"> </w:t>
      </w:r>
      <w:r>
        <w:t>a o zmene</w:t>
      </w:r>
      <w:r>
        <w:rPr>
          <w:spacing w:val="1"/>
        </w:rPr>
        <w:t xml:space="preserve"> </w:t>
      </w:r>
      <w:r>
        <w:t>a doplnení</w:t>
      </w:r>
      <w:r>
        <w:rPr>
          <w:spacing w:val="1"/>
        </w:rPr>
        <w:t xml:space="preserve"> </w:t>
      </w:r>
      <w:r>
        <w:t>niektorých</w:t>
      </w:r>
      <w:r>
        <w:rPr>
          <w:spacing w:val="1"/>
        </w:rPr>
        <w:t xml:space="preserve"> </w:t>
      </w:r>
      <w:r>
        <w:t>zákonov</w:t>
      </w:r>
      <w:r>
        <w:rPr>
          <w:spacing w:val="1"/>
        </w:rPr>
        <w:t xml:space="preserve"> </w:t>
      </w:r>
      <w:r>
        <w:t>v z.</w:t>
      </w:r>
      <w:r>
        <w:rPr>
          <w:spacing w:val="1"/>
        </w:rPr>
        <w:t xml:space="preserve"> </w:t>
      </w:r>
      <w:r>
        <w:t>n.</w:t>
      </w:r>
      <w:r>
        <w:rPr>
          <w:spacing w:val="1"/>
        </w:rPr>
        <w:t xml:space="preserve"> </w:t>
      </w:r>
      <w:r>
        <w:t>p.</w:t>
      </w:r>
      <w:r>
        <w:rPr>
          <w:spacing w:val="1"/>
        </w:rPr>
        <w:t xml:space="preserve"> </w:t>
      </w:r>
      <w:r>
        <w:t>za</w:t>
      </w:r>
      <w:r>
        <w:rPr>
          <w:spacing w:val="1"/>
        </w:rPr>
        <w:t xml:space="preserve"> </w:t>
      </w:r>
      <w:r>
        <w:t>bežné</w:t>
      </w:r>
      <w:r>
        <w:rPr>
          <w:spacing w:val="1"/>
        </w:rPr>
        <w:t xml:space="preserve"> </w:t>
      </w:r>
      <w:r>
        <w:t>účtovné</w:t>
      </w:r>
      <w:r>
        <w:rPr>
          <w:spacing w:val="60"/>
        </w:rPr>
        <w:t xml:space="preserve"> </w:t>
      </w:r>
      <w:r>
        <w:t>obdobie</w:t>
      </w:r>
      <w:r>
        <w:rPr>
          <w:spacing w:val="60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bezprostredne</w:t>
      </w:r>
      <w:r>
        <w:rPr>
          <w:spacing w:val="-2"/>
        </w:rPr>
        <w:t xml:space="preserve"> </w:t>
      </w:r>
      <w:r>
        <w:t>predchádzajúce</w:t>
      </w:r>
      <w:r>
        <w:rPr>
          <w:spacing w:val="-2"/>
        </w:rPr>
        <w:t xml:space="preserve"> </w:t>
      </w:r>
      <w:r>
        <w:t>účtovné</w:t>
      </w:r>
      <w:r>
        <w:rPr>
          <w:spacing w:val="-1"/>
        </w:rPr>
        <w:t xml:space="preserve"> </w:t>
      </w:r>
      <w:r>
        <w:t>obdobie je</w:t>
      </w:r>
      <w:r>
        <w:rPr>
          <w:spacing w:val="1"/>
        </w:rPr>
        <w:t xml:space="preserve"> </w:t>
      </w:r>
      <w:r>
        <w:t>uvedená</w:t>
      </w:r>
      <w:r>
        <w:rPr>
          <w:spacing w:val="-1"/>
        </w:rPr>
        <w:t xml:space="preserve"> </w:t>
      </w:r>
      <w:r>
        <w:t>v tabuľke</w:t>
      </w:r>
      <w:r>
        <w:rPr>
          <w:spacing w:val="1"/>
        </w:rPr>
        <w:t xml:space="preserve"> </w:t>
      </w:r>
      <w:r>
        <w:t>č.15.</w:t>
      </w:r>
    </w:p>
    <w:p w14:paraId="75DD986F" w14:textId="77777777" w:rsidR="00A10D14" w:rsidRDefault="00A10D14">
      <w:pPr>
        <w:pStyle w:val="Zkladntext"/>
      </w:pPr>
    </w:p>
    <w:p w14:paraId="512DE1F2" w14:textId="77777777" w:rsidR="00A10D14" w:rsidRDefault="00951273">
      <w:pPr>
        <w:pStyle w:val="Nadpis1"/>
        <w:spacing w:before="1"/>
        <w:ind w:left="497" w:right="947" w:firstLine="0"/>
        <w:jc w:val="center"/>
      </w:pPr>
      <w:r>
        <w:t>Čl.</w:t>
      </w:r>
      <w:r>
        <w:rPr>
          <w:spacing w:val="-2"/>
        </w:rPr>
        <w:t xml:space="preserve"> </w:t>
      </w:r>
      <w:r>
        <w:t>X</w:t>
      </w:r>
    </w:p>
    <w:p w14:paraId="6841D20F" w14:textId="77777777" w:rsidR="00A10D14" w:rsidRDefault="00951273">
      <w:pPr>
        <w:ind w:left="497" w:right="951"/>
        <w:jc w:val="center"/>
        <w:rPr>
          <w:b/>
          <w:sz w:val="24"/>
        </w:rPr>
      </w:pPr>
      <w:r>
        <w:rPr>
          <w:b/>
          <w:sz w:val="24"/>
        </w:rPr>
        <w:t>Informácie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skutočnostiach,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ktoré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nastali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po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dni,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ku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ktorému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sa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zostavuje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účtovná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závierka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do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dňa zostavenia účtovnej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závierky</w:t>
      </w:r>
    </w:p>
    <w:p w14:paraId="40247ECA" w14:textId="756BBC51" w:rsidR="00A10D14" w:rsidRDefault="00951273">
      <w:pPr>
        <w:pStyle w:val="Zkladntext"/>
        <w:spacing w:before="230"/>
        <w:ind w:left="113" w:right="568"/>
        <w:jc w:val="both"/>
      </w:pPr>
      <w:r>
        <w:t>Po</w:t>
      </w:r>
      <w:r>
        <w:rPr>
          <w:spacing w:val="60"/>
        </w:rPr>
        <w:t xml:space="preserve"> </w:t>
      </w:r>
      <w:r>
        <w:t>31.</w:t>
      </w:r>
      <w:r>
        <w:rPr>
          <w:spacing w:val="60"/>
        </w:rPr>
        <w:t xml:space="preserve"> </w:t>
      </w:r>
      <w:r>
        <w:t>decembri</w:t>
      </w:r>
      <w:r>
        <w:rPr>
          <w:spacing w:val="60"/>
        </w:rPr>
        <w:t xml:space="preserve"> </w:t>
      </w:r>
      <w:r>
        <w:t>202</w:t>
      </w:r>
      <w:r w:rsidR="00C6009C">
        <w:t>3</w:t>
      </w:r>
      <w:r>
        <w:rPr>
          <w:spacing w:val="60"/>
        </w:rPr>
        <w:t xml:space="preserve"> </w:t>
      </w:r>
      <w:r>
        <w:t>nenastali</w:t>
      </w:r>
      <w:r>
        <w:rPr>
          <w:spacing w:val="60"/>
        </w:rPr>
        <w:t xml:space="preserve"> </w:t>
      </w:r>
      <w:r>
        <w:t>také</w:t>
      </w:r>
      <w:r>
        <w:rPr>
          <w:spacing w:val="60"/>
        </w:rPr>
        <w:t xml:space="preserve"> </w:t>
      </w:r>
      <w:r>
        <w:t>udalosti,</w:t>
      </w:r>
      <w:r>
        <w:rPr>
          <w:spacing w:val="60"/>
        </w:rPr>
        <w:t xml:space="preserve"> </w:t>
      </w:r>
      <w:r>
        <w:t>ktoré</w:t>
      </w:r>
      <w:r>
        <w:rPr>
          <w:spacing w:val="60"/>
        </w:rPr>
        <w:t xml:space="preserve"> </w:t>
      </w:r>
      <w:r>
        <w:t>by</w:t>
      </w:r>
      <w:r>
        <w:rPr>
          <w:spacing w:val="60"/>
        </w:rPr>
        <w:t xml:space="preserve"> </w:t>
      </w:r>
      <w:r>
        <w:t>si</w:t>
      </w:r>
      <w:r>
        <w:rPr>
          <w:spacing w:val="60"/>
        </w:rPr>
        <w:t xml:space="preserve"> </w:t>
      </w:r>
      <w:r>
        <w:t>vyžadovali</w:t>
      </w:r>
      <w:r>
        <w:rPr>
          <w:spacing w:val="60"/>
        </w:rPr>
        <w:t xml:space="preserve"> </w:t>
      </w:r>
      <w:r>
        <w:t>zverejnenie</w:t>
      </w:r>
      <w:r>
        <w:rPr>
          <w:spacing w:val="60"/>
        </w:rPr>
        <w:t xml:space="preserve"> </w:t>
      </w:r>
      <w:r>
        <w:t>alebo</w:t>
      </w:r>
      <w:r>
        <w:rPr>
          <w:spacing w:val="60"/>
        </w:rPr>
        <w:t xml:space="preserve"> </w:t>
      </w:r>
      <w:r>
        <w:t>vykázanie</w:t>
      </w:r>
      <w:r>
        <w:rPr>
          <w:spacing w:val="1"/>
        </w:rPr>
        <w:t xml:space="preserve"> </w:t>
      </w:r>
      <w:r>
        <w:t>v účtovnej závierke</w:t>
      </w:r>
      <w:r>
        <w:rPr>
          <w:spacing w:val="-2"/>
        </w:rPr>
        <w:t xml:space="preserve"> </w:t>
      </w:r>
      <w:r>
        <w:t>za</w:t>
      </w:r>
      <w:r>
        <w:rPr>
          <w:spacing w:val="-1"/>
        </w:rPr>
        <w:t xml:space="preserve"> </w:t>
      </w:r>
      <w:r>
        <w:t>rok 202</w:t>
      </w:r>
      <w:r w:rsidR="00C6009C">
        <w:t>3</w:t>
      </w:r>
      <w:r>
        <w:t>.</w:t>
      </w:r>
    </w:p>
    <w:sectPr w:rsidR="00A10D14">
      <w:pgSz w:w="11910" w:h="16840"/>
      <w:pgMar w:top="1480" w:right="0" w:bottom="840" w:left="1020" w:header="717" w:footer="64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61E241" w14:textId="77777777" w:rsidR="004E7864" w:rsidRDefault="004E7864">
      <w:r>
        <w:separator/>
      </w:r>
    </w:p>
  </w:endnote>
  <w:endnote w:type="continuationSeparator" w:id="0">
    <w:p w14:paraId="6CDE9089" w14:textId="77777777" w:rsidR="004E7864" w:rsidRDefault="004E78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1AFAD" w14:textId="50B35B2D" w:rsidR="00A10D14" w:rsidRDefault="0095127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400A548D" wp14:editId="78A7995C">
              <wp:simplePos x="0" y="0"/>
              <wp:positionH relativeFrom="page">
                <wp:posOffset>7086600</wp:posOffset>
              </wp:positionH>
              <wp:positionV relativeFrom="page">
                <wp:posOffset>10141585</wp:posOffset>
              </wp:positionV>
              <wp:extent cx="204470" cy="165735"/>
              <wp:effectExtent l="0" t="0" r="0" b="0"/>
              <wp:wrapNone/>
              <wp:docPr id="199158435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47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42C6446" w14:textId="77777777" w:rsidR="00A10D14" w:rsidRDefault="00951273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sz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00A548D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9" type="#_x0000_t202" style="position:absolute;margin-left:558pt;margin-top:798.55pt;width:16.1pt;height:13.0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" filled="f" stroked="f">
              <v:textbox inset="0,0,0,0">
                <w:txbxContent>
                  <w:p w14:paraId="042C6446" w14:textId="77777777" w:rsidR="00A10D14" w:rsidRDefault="00951273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fldChar w:fldCharType="begin"/>
                    </w:r>
                    <w:r>
                      <w:rPr>
                        <w:sz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3F8A58" w14:textId="77777777" w:rsidR="004E7864" w:rsidRDefault="004E7864">
      <w:r>
        <w:separator/>
      </w:r>
    </w:p>
  </w:footnote>
  <w:footnote w:type="continuationSeparator" w:id="0">
    <w:p w14:paraId="43F59C44" w14:textId="77777777" w:rsidR="004E7864" w:rsidRDefault="004E786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E3AC61" w14:textId="60A8C8A7" w:rsidR="00A10D14" w:rsidRDefault="00951273">
    <w:pPr>
      <w:pStyle w:val="Zkladn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1" locked="0" layoutInCell="1" allowOverlap="1" wp14:anchorId="35DF48B5" wp14:editId="65A0B0BA">
              <wp:simplePos x="0" y="0"/>
              <wp:positionH relativeFrom="page">
                <wp:posOffset>701040</wp:posOffset>
              </wp:positionH>
              <wp:positionV relativeFrom="page">
                <wp:posOffset>813435</wp:posOffset>
              </wp:positionV>
              <wp:extent cx="6518910" cy="5715"/>
              <wp:effectExtent l="0" t="0" r="0" b="0"/>
              <wp:wrapNone/>
              <wp:docPr id="1578738649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6518910" cy="5715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7F75B5A" w14:textId="77777777" w:rsidR="00A10D14" w:rsidRDefault="00A10D1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5DF48B5" id="Rectangle 1" o:spid="_x0000_s1037" style="position:absolute;margin-left:55.2pt;margin-top:64.05pt;width:513.3pt;height:.45pt;z-index:-251659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" fillcolor="black" stroked="f">
              <v:textbox>
                <w:txbxContent>
                  <w:p w14:paraId="07F75B5A" w14:textId="77777777" w:rsidR="00A10D14" w:rsidRDefault="00A10D14"/>
                </w:txbxContent>
              </v:textbox>
              <w10:wrap anchorx="page" anchory="pag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1F50695" wp14:editId="243C8C8E">
              <wp:simplePos x="0" y="0"/>
              <wp:positionH relativeFrom="page">
                <wp:posOffset>1637665</wp:posOffset>
              </wp:positionH>
              <wp:positionV relativeFrom="page">
                <wp:posOffset>442595</wp:posOffset>
              </wp:positionV>
              <wp:extent cx="4643120" cy="369570"/>
              <wp:effectExtent l="0" t="0" r="0" b="0"/>
              <wp:wrapNone/>
              <wp:docPr id="155140220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43120" cy="3695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96D200F" w14:textId="77777777" w:rsidR="00A10D14" w:rsidRDefault="00951273">
                          <w:pPr>
                            <w:spacing w:before="10"/>
                            <w:ind w:left="87" w:right="3"/>
                            <w:jc w:val="center"/>
                            <w:rPr>
                              <w:i/>
                              <w:sz w:val="24"/>
                            </w:rPr>
                          </w:pPr>
                          <w:r>
                            <w:rPr>
                              <w:i/>
                              <w:sz w:val="24"/>
                            </w:rPr>
                            <w:t>Obec</w:t>
                          </w:r>
                          <w:r>
                            <w:rPr>
                              <w:i/>
                              <w:spacing w:val="5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i/>
                              <w:sz w:val="24"/>
                            </w:rPr>
                            <w:t>Geraltov</w:t>
                          </w:r>
                        </w:p>
                        <w:p w14:paraId="0A7396D3" w14:textId="5BA4E7A6" w:rsidR="00A10D14" w:rsidRDefault="00951273">
                          <w:pPr>
                            <w:pStyle w:val="Zkladntext"/>
                            <w:ind w:left="3" w:right="3"/>
                            <w:jc w:val="center"/>
                          </w:pPr>
                          <w:r>
                            <w:t>Poznámky individuálnej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účtovnej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závierky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zostavenej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k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31.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decembru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t>202</w:t>
                          </w:r>
                          <w:r w:rsidR="00B25D82"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1F50695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38" type="#_x0000_t202" style="position:absolute;margin-left:128.95pt;margin-top:34.85pt;width:365.6pt;height:29.1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" filled="f" stroked="f">
              <v:textbox inset="0,0,0,0">
                <w:txbxContent>
                  <w:p w14:paraId="196D200F" w14:textId="77777777" w:rsidR="00A10D14" w:rsidRDefault="00951273">
                    <w:pPr>
                      <w:spacing w:before="10"/>
                      <w:ind w:left="87" w:right="3"/>
                      <w:jc w:val="center"/>
                      <w:rPr>
                        <w:i/>
                        <w:sz w:val="24"/>
                      </w:rPr>
                    </w:pPr>
                    <w:r>
                      <w:rPr>
                        <w:i/>
                        <w:sz w:val="24"/>
                      </w:rPr>
                      <w:t>Obec</w:t>
                    </w:r>
                    <w:r>
                      <w:rPr>
                        <w:i/>
                        <w:spacing w:val="57"/>
                        <w:sz w:val="24"/>
                      </w:rPr>
                      <w:t xml:space="preserve"> </w:t>
                    </w:r>
                    <w:r>
                      <w:rPr>
                        <w:i/>
                        <w:sz w:val="24"/>
                      </w:rPr>
                      <w:t>Geraltov</w:t>
                    </w:r>
                  </w:p>
                  <w:p w14:paraId="0A7396D3" w14:textId="5BA4E7A6" w:rsidR="00A10D14" w:rsidRDefault="00951273">
                    <w:pPr>
                      <w:pStyle w:val="Zkladntext"/>
                      <w:ind w:left="3" w:right="3"/>
                      <w:jc w:val="center"/>
                    </w:pPr>
                    <w:r>
                      <w:t>Poznámky individuálnej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účtovnej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závierky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zostavenej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k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31.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decembru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t>202</w:t>
                    </w:r>
                    <w:r w:rsidR="00B25D82"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1" w15:restartNumberingAfterBreak="0">
    <w:nsid w:val="B5E306ED"/>
    <w:multiLevelType w:val="multilevel"/>
    <w:tmpl w:val="B5E306ED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2" w15:restartNumberingAfterBreak="0">
    <w:nsid w:val="BF205925"/>
    <w:multiLevelType w:val="multilevel"/>
    <w:tmpl w:val="BF205925"/>
    <w:lvl w:ilvl="0">
      <w:start w:val="1"/>
      <w:numFmt w:val="lowerLetter"/>
      <w:lvlText w:val="%1)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abstractNum w:abstractNumId="3" w15:restartNumberingAfterBreak="0">
    <w:nsid w:val="C8879AEF"/>
    <w:multiLevelType w:val="multilevel"/>
    <w:tmpl w:val="C8879AEF"/>
    <w:lvl w:ilvl="0">
      <w:numFmt w:val="bullet"/>
      <w:lvlText w:val="-"/>
      <w:lvlJc w:val="left"/>
      <w:pPr>
        <w:ind w:left="791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4" w15:restartNumberingAfterBreak="0">
    <w:nsid w:val="CF092B84"/>
    <w:multiLevelType w:val="multilevel"/>
    <w:tmpl w:val="CF092B84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-"/>
      <w:lvlJc w:val="left"/>
      <w:pPr>
        <w:ind w:left="790" w:hanging="360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sk-SK" w:eastAsia="en-US" w:bidi="ar-SA"/>
      </w:rPr>
    </w:lvl>
    <w:lvl w:ilvl="2">
      <w:numFmt w:val="bullet"/>
      <w:lvlText w:val="•"/>
      <w:lvlJc w:val="left"/>
      <w:pPr>
        <w:ind w:left="1920" w:hanging="360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041" w:hanging="360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162" w:hanging="360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282" w:hanging="360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403" w:hanging="360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524" w:hanging="360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644" w:hanging="360"/>
      </w:pPr>
      <w:rPr>
        <w:rFonts w:hint="default"/>
        <w:lang w:val="sk-SK" w:eastAsia="en-US" w:bidi="ar-SA"/>
      </w:rPr>
    </w:lvl>
  </w:abstractNum>
  <w:abstractNum w:abstractNumId="5" w15:restartNumberingAfterBreak="0">
    <w:nsid w:val="F4B5D9F5"/>
    <w:multiLevelType w:val="multilevel"/>
    <w:tmpl w:val="F4B5D9F5"/>
    <w:lvl w:ilvl="0">
      <w:numFmt w:val="bullet"/>
      <w:lvlText w:val="-"/>
      <w:lvlJc w:val="left"/>
      <w:pPr>
        <w:ind w:left="791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6" w15:restartNumberingAfterBreak="0">
    <w:nsid w:val="0053208E"/>
    <w:multiLevelType w:val="multilevel"/>
    <w:tmpl w:val="0053208E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789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178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1568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1957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2347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2736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3125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3515" w:hanging="284"/>
      </w:pPr>
      <w:rPr>
        <w:rFonts w:hint="default"/>
        <w:lang w:val="sk-SK" w:eastAsia="en-US" w:bidi="ar-SA"/>
      </w:rPr>
    </w:lvl>
  </w:abstractNum>
  <w:abstractNum w:abstractNumId="7" w15:restartNumberingAfterBreak="0">
    <w:nsid w:val="0248C179"/>
    <w:multiLevelType w:val="multilevel"/>
    <w:tmpl w:val="0248C179"/>
    <w:lvl w:ilvl="0">
      <w:start w:val="1"/>
      <w:numFmt w:val="lowerLetter"/>
      <w:lvlText w:val="%1)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abstractNum w:abstractNumId="8" w15:restartNumberingAfterBreak="0">
    <w:nsid w:val="03D62ECE"/>
    <w:multiLevelType w:val="multilevel"/>
    <w:tmpl w:val="03D62ECE"/>
    <w:lvl w:ilvl="0">
      <w:start w:val="1"/>
      <w:numFmt w:val="lowerLetter"/>
      <w:lvlText w:val="%1)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abstractNum w:abstractNumId="9" w15:restartNumberingAfterBreak="0">
    <w:nsid w:val="25B654F3"/>
    <w:multiLevelType w:val="multilevel"/>
    <w:tmpl w:val="25B654F3"/>
    <w:lvl w:ilvl="0">
      <w:start w:val="1"/>
      <w:numFmt w:val="decimal"/>
      <w:lvlText w:val="%1."/>
      <w:lvlJc w:val="left"/>
      <w:pPr>
        <w:ind w:left="833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844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849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853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858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86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867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872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77" w:hanging="284"/>
      </w:pPr>
      <w:rPr>
        <w:rFonts w:hint="default"/>
        <w:lang w:val="sk-SK" w:eastAsia="en-US" w:bidi="ar-SA"/>
      </w:rPr>
    </w:lvl>
  </w:abstractNum>
  <w:abstractNum w:abstractNumId="10" w15:restartNumberingAfterBreak="0">
    <w:nsid w:val="2A8F537B"/>
    <w:multiLevelType w:val="multilevel"/>
    <w:tmpl w:val="2A8F537B"/>
    <w:lvl w:ilvl="0">
      <w:numFmt w:val="bullet"/>
      <w:lvlText w:val="-"/>
      <w:lvlJc w:val="left"/>
      <w:pPr>
        <w:ind w:left="791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1" w15:restartNumberingAfterBreak="0">
    <w:nsid w:val="4D4DC07F"/>
    <w:multiLevelType w:val="multilevel"/>
    <w:tmpl w:val="4D4DC07F"/>
    <w:lvl w:ilvl="0">
      <w:numFmt w:val="bullet"/>
      <w:lvlText w:val="-"/>
      <w:lvlJc w:val="left"/>
      <w:pPr>
        <w:ind w:left="791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2" w15:restartNumberingAfterBreak="0">
    <w:nsid w:val="59ADCABA"/>
    <w:multiLevelType w:val="multilevel"/>
    <w:tmpl w:val="59ADCABA"/>
    <w:lvl w:ilvl="0">
      <w:start w:val="1"/>
      <w:numFmt w:val="decimal"/>
      <w:lvlText w:val="%1."/>
      <w:lvlJc w:val="left"/>
      <w:pPr>
        <w:ind w:left="396" w:hanging="284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448" w:hanging="284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497" w:hanging="284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545" w:hanging="284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594" w:hanging="284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643" w:hanging="284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691" w:hanging="284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40" w:hanging="284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789" w:hanging="284"/>
      </w:pPr>
      <w:rPr>
        <w:rFonts w:hint="default"/>
        <w:lang w:val="sk-SK" w:eastAsia="en-US" w:bidi="ar-SA"/>
      </w:rPr>
    </w:lvl>
  </w:abstractNum>
  <w:abstractNum w:abstractNumId="13" w15:restartNumberingAfterBreak="0">
    <w:nsid w:val="5A241D34"/>
    <w:multiLevelType w:val="multilevel"/>
    <w:tmpl w:val="5A241D34"/>
    <w:lvl w:ilvl="0">
      <w:numFmt w:val="bullet"/>
      <w:lvlText w:val="-"/>
      <w:lvlJc w:val="left"/>
      <w:pPr>
        <w:ind w:left="791" w:hanging="545"/>
      </w:pPr>
      <w:rPr>
        <w:rFonts w:ascii="Times New Roman" w:eastAsia="Times New Roman" w:hAnsi="Times New Roman" w:cs="Times New Roman" w:hint="default"/>
        <w:w w:val="99"/>
        <w:sz w:val="20"/>
        <w:szCs w:val="20"/>
        <w:lang w:val="sk-SK" w:eastAsia="en-US" w:bidi="ar-SA"/>
      </w:rPr>
    </w:lvl>
    <w:lvl w:ilvl="1">
      <w:numFmt w:val="bullet"/>
      <w:lvlText w:val="•"/>
      <w:lvlJc w:val="left"/>
      <w:pPr>
        <w:ind w:left="1328" w:hanging="545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1857" w:hanging="545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2386" w:hanging="545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2914" w:hanging="545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3443" w:hanging="545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3972" w:hanging="545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4500" w:hanging="545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5029" w:hanging="545"/>
      </w:pPr>
      <w:rPr>
        <w:rFonts w:hint="default"/>
        <w:lang w:val="sk-SK" w:eastAsia="en-US" w:bidi="ar-SA"/>
      </w:rPr>
    </w:lvl>
  </w:abstractNum>
  <w:abstractNum w:abstractNumId="14" w15:restartNumberingAfterBreak="0">
    <w:nsid w:val="72183CF9"/>
    <w:multiLevelType w:val="multilevel"/>
    <w:tmpl w:val="72183CF9"/>
    <w:lvl w:ilvl="0">
      <w:start w:val="1"/>
      <w:numFmt w:val="lowerLetter"/>
      <w:lvlText w:val="%1)"/>
      <w:lvlJc w:val="left"/>
      <w:pPr>
        <w:ind w:left="540" w:hanging="428"/>
        <w:jc w:val="left"/>
      </w:pPr>
      <w:rPr>
        <w:rFonts w:ascii="Times New Roman" w:eastAsia="Times New Roman" w:hAnsi="Times New Roman" w:cs="Times New Roman" w:hint="default"/>
        <w:spacing w:val="-1"/>
        <w:w w:val="99"/>
        <w:sz w:val="24"/>
        <w:szCs w:val="24"/>
        <w:lang w:val="sk-SK" w:eastAsia="en-US" w:bidi="ar-SA"/>
      </w:rPr>
    </w:lvl>
    <w:lvl w:ilvl="1">
      <w:numFmt w:val="bullet"/>
      <w:lvlText w:val="•"/>
      <w:lvlJc w:val="left"/>
      <w:pPr>
        <w:ind w:left="1574" w:hanging="428"/>
      </w:pPr>
      <w:rPr>
        <w:rFonts w:hint="default"/>
        <w:lang w:val="sk-SK" w:eastAsia="en-US" w:bidi="ar-SA"/>
      </w:rPr>
    </w:lvl>
    <w:lvl w:ilvl="2">
      <w:numFmt w:val="bullet"/>
      <w:lvlText w:val="•"/>
      <w:lvlJc w:val="left"/>
      <w:pPr>
        <w:ind w:left="2609" w:hanging="428"/>
      </w:pPr>
      <w:rPr>
        <w:rFonts w:hint="default"/>
        <w:lang w:val="sk-SK" w:eastAsia="en-US" w:bidi="ar-SA"/>
      </w:rPr>
    </w:lvl>
    <w:lvl w:ilvl="3">
      <w:numFmt w:val="bullet"/>
      <w:lvlText w:val="•"/>
      <w:lvlJc w:val="left"/>
      <w:pPr>
        <w:ind w:left="3643" w:hanging="428"/>
      </w:pPr>
      <w:rPr>
        <w:rFonts w:hint="default"/>
        <w:lang w:val="sk-SK" w:eastAsia="en-US" w:bidi="ar-SA"/>
      </w:rPr>
    </w:lvl>
    <w:lvl w:ilvl="4">
      <w:numFmt w:val="bullet"/>
      <w:lvlText w:val="•"/>
      <w:lvlJc w:val="left"/>
      <w:pPr>
        <w:ind w:left="4678" w:hanging="428"/>
      </w:pPr>
      <w:rPr>
        <w:rFonts w:hint="default"/>
        <w:lang w:val="sk-SK" w:eastAsia="en-US" w:bidi="ar-SA"/>
      </w:rPr>
    </w:lvl>
    <w:lvl w:ilvl="5">
      <w:numFmt w:val="bullet"/>
      <w:lvlText w:val="•"/>
      <w:lvlJc w:val="left"/>
      <w:pPr>
        <w:ind w:left="5713" w:hanging="428"/>
      </w:pPr>
      <w:rPr>
        <w:rFonts w:hint="default"/>
        <w:lang w:val="sk-SK" w:eastAsia="en-US" w:bidi="ar-SA"/>
      </w:rPr>
    </w:lvl>
    <w:lvl w:ilvl="6">
      <w:numFmt w:val="bullet"/>
      <w:lvlText w:val="•"/>
      <w:lvlJc w:val="left"/>
      <w:pPr>
        <w:ind w:left="6747" w:hanging="428"/>
      </w:pPr>
      <w:rPr>
        <w:rFonts w:hint="default"/>
        <w:lang w:val="sk-SK" w:eastAsia="en-US" w:bidi="ar-SA"/>
      </w:rPr>
    </w:lvl>
    <w:lvl w:ilvl="7">
      <w:numFmt w:val="bullet"/>
      <w:lvlText w:val="•"/>
      <w:lvlJc w:val="left"/>
      <w:pPr>
        <w:ind w:left="7782" w:hanging="428"/>
      </w:pPr>
      <w:rPr>
        <w:rFonts w:hint="default"/>
        <w:lang w:val="sk-SK" w:eastAsia="en-US" w:bidi="ar-SA"/>
      </w:rPr>
    </w:lvl>
    <w:lvl w:ilvl="8">
      <w:numFmt w:val="bullet"/>
      <w:lvlText w:val="•"/>
      <w:lvlJc w:val="left"/>
      <w:pPr>
        <w:ind w:left="8817" w:hanging="428"/>
      </w:pPr>
      <w:rPr>
        <w:rFonts w:hint="default"/>
        <w:lang w:val="sk-SK" w:eastAsia="en-US" w:bidi="ar-SA"/>
      </w:rPr>
    </w:lvl>
  </w:abstractNum>
  <w:num w:numId="1" w16cid:durableId="174344997">
    <w:abstractNumId w:val="6"/>
  </w:num>
  <w:num w:numId="2" w16cid:durableId="184634228">
    <w:abstractNumId w:val="4"/>
  </w:num>
  <w:num w:numId="3" w16cid:durableId="1536115432">
    <w:abstractNumId w:val="12"/>
  </w:num>
  <w:num w:numId="4" w16cid:durableId="1425298788">
    <w:abstractNumId w:val="2"/>
  </w:num>
  <w:num w:numId="5" w16cid:durableId="1611354339">
    <w:abstractNumId w:val="1"/>
  </w:num>
  <w:num w:numId="6" w16cid:durableId="2085833773">
    <w:abstractNumId w:val="8"/>
  </w:num>
  <w:num w:numId="7" w16cid:durableId="1586454240">
    <w:abstractNumId w:val="9"/>
  </w:num>
  <w:num w:numId="8" w16cid:durableId="2125806322">
    <w:abstractNumId w:val="14"/>
  </w:num>
  <w:num w:numId="9" w16cid:durableId="999238742">
    <w:abstractNumId w:val="7"/>
  </w:num>
  <w:num w:numId="10" w16cid:durableId="116873577">
    <w:abstractNumId w:val="0"/>
  </w:num>
  <w:num w:numId="11" w16cid:durableId="1521357984">
    <w:abstractNumId w:val="10"/>
  </w:num>
  <w:num w:numId="12" w16cid:durableId="1947492637">
    <w:abstractNumId w:val="13"/>
  </w:num>
  <w:num w:numId="13" w16cid:durableId="525094851">
    <w:abstractNumId w:val="3"/>
  </w:num>
  <w:num w:numId="14" w16cid:durableId="1326475185">
    <w:abstractNumId w:val="11"/>
  </w:num>
  <w:num w:numId="15" w16cid:durableId="9892168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D14"/>
    <w:rsid w:val="000A7D80"/>
    <w:rsid w:val="00281A09"/>
    <w:rsid w:val="004E7864"/>
    <w:rsid w:val="00667A0D"/>
    <w:rsid w:val="00951273"/>
    <w:rsid w:val="00A10D14"/>
    <w:rsid w:val="00B25D82"/>
    <w:rsid w:val="00C6009C"/>
    <w:rsid w:val="00CC181A"/>
    <w:rsid w:val="00D42895"/>
    <w:rsid w:val="00FE060E"/>
    <w:rsid w:val="3B2D3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D4F96C"/>
  <w15:docId w15:val="{DC4BEC89-B02A-4077-8E23-CB2741C385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1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y">
    <w:name w:val="Normal"/>
    <w:uiPriority w:val="1"/>
    <w:qFormat/>
    <w:pPr>
      <w:widowControl w:val="0"/>
      <w:autoSpaceDE w:val="0"/>
      <w:autoSpaceDN w:val="0"/>
    </w:pPr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Nadpis1">
    <w:name w:val="heading 1"/>
    <w:basedOn w:val="Normlny"/>
    <w:next w:val="Normlny"/>
    <w:uiPriority w:val="1"/>
    <w:qFormat/>
    <w:pPr>
      <w:ind w:left="396" w:hanging="284"/>
      <w:outlineLvl w:val="0"/>
    </w:pPr>
    <w:rPr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uiPriority w:val="1"/>
    <w:qFormat/>
    <w:rPr>
      <w:sz w:val="24"/>
      <w:szCs w:val="24"/>
    </w:rPr>
  </w:style>
  <w:style w:type="paragraph" w:styleId="Nzov">
    <w:name w:val="Title"/>
    <w:basedOn w:val="Normlny"/>
    <w:uiPriority w:val="1"/>
    <w:qFormat/>
    <w:pPr>
      <w:spacing w:before="80"/>
      <w:ind w:left="497" w:right="949"/>
      <w:jc w:val="center"/>
    </w:pPr>
    <w:rPr>
      <w:b/>
      <w:bCs/>
      <w:sz w:val="36"/>
      <w:szCs w:val="36"/>
    </w:rPr>
  </w:style>
  <w:style w:type="table" w:customStyle="1" w:styleId="TableNormal1">
    <w:name w:val="Table Normal1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Odsekzoznamu">
    <w:name w:val="List Paragraph"/>
    <w:basedOn w:val="Normlny"/>
    <w:uiPriority w:val="1"/>
    <w:qFormat/>
    <w:pPr>
      <w:ind w:left="396" w:hanging="284"/>
    </w:pPr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rsid w:val="00B25D82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B25D82"/>
    <w:rPr>
      <w:rFonts w:ascii="Times New Roman" w:eastAsia="Times New Roman" w:hAnsi="Times New Roman" w:cs="Times New Roman"/>
      <w:sz w:val="22"/>
      <w:szCs w:val="22"/>
      <w:lang w:eastAsia="en-US"/>
    </w:rPr>
  </w:style>
  <w:style w:type="paragraph" w:styleId="Pta">
    <w:name w:val="footer"/>
    <w:basedOn w:val="Normlny"/>
    <w:link w:val="PtaChar"/>
    <w:rsid w:val="00B25D82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B25D82"/>
    <w:rPr>
      <w:rFonts w:ascii="Times New Roman" w:eastAsia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2049"/>
    <customShpInfo spid="_x0000_s2050"/>
    <customShpInfo spid="_x0000_s2051"/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2699</Words>
  <Characters>15387</Characters>
  <Application>Microsoft Office Word</Application>
  <DocSecurity>0</DocSecurity>
  <Lines>128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18050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Zuzana Kuchárová</cp:lastModifiedBy>
  <cp:revision>6</cp:revision>
  <dcterms:created xsi:type="dcterms:W3CDTF">2024-03-27T20:23:00Z</dcterms:created>
  <dcterms:modified xsi:type="dcterms:W3CDTF">2024-03-28T15:20:00Z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2022-03-12T00:00:00Z</vt:filetime>
  </property>
  <property fmtid="{D5CDD505-2E9C-101B-9397-08002B2CF9AE}" pid="3" name="Creator">
    <vt:lpwstr>Microsoft® Word pre Microsoft 365</vt:lpwstr>
  </property>
  <property fmtid="{D5CDD505-2E9C-101B-9397-08002B2CF9AE}" pid="4" name="LastSaved">
    <vt:filetime>2023-03-23T00:00:00Z</vt:filetime>
  </property>
  <property fmtid="{D5CDD505-2E9C-101B-9397-08002B2CF9AE}" pid="5" name="KSOProductBuildVer">
    <vt:lpwstr>1033-11.2.0.11513</vt:lpwstr>
  </property>
  <property fmtid="{D5CDD505-2E9C-101B-9397-08002B2CF9AE}" pid="6" name="ICV">
    <vt:lpwstr>1BBC62131FF444289EB27FF22EA41FF8</vt:lpwstr>
  </property>
</Properties>
</file>