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9248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2545"/>
        <w:gridCol w:w="2107"/>
        <w:gridCol w:w="340"/>
        <w:gridCol w:w="341"/>
        <w:gridCol w:w="339"/>
        <w:gridCol w:w="341"/>
        <w:gridCol w:w="339"/>
        <w:gridCol w:w="340"/>
        <w:gridCol w:w="341"/>
        <w:gridCol w:w="339"/>
        <w:gridCol w:w="644"/>
        <w:gridCol w:w="308"/>
        <w:gridCol w:w="308"/>
        <w:gridCol w:w="308"/>
        <w:gridCol w:w="308"/>
      </w:tblGrid>
      <w:tr w14:paraId="7E9D3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545" w:type="dxa"/>
            <w:shd w:val="clear" w:color="auto" w:fill="auto"/>
            <w:tcMar>
              <w:left w:w="88" w:type="dxa"/>
            </w:tcMar>
            <w:vAlign w:val="center"/>
          </w:tcPr>
          <w:p w14:paraId="35B7DAE2">
            <w:pPr>
              <w:keepNext/>
              <w:numPr>
                <w:ilvl w:val="0"/>
                <w:numId w:val="0"/>
              </w:numPr>
              <w:spacing w:before="0" w:after="12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107" w:type="dxa"/>
            <w:tcBorders>
              <w:top w:val="nil"/>
              <w:bottom w:val="nil"/>
              <w:insideH w:val="nil"/>
            </w:tcBorders>
            <w:shd w:val="clear" w:color="auto" w:fill="auto"/>
            <w:tcMar>
              <w:left w:w="88" w:type="dxa"/>
            </w:tcMar>
            <w:vAlign w:val="center"/>
          </w:tcPr>
          <w:p w14:paraId="066D13F0">
            <w:pPr>
              <w:keepNext/>
              <w:numPr>
                <w:ilvl w:val="0"/>
                <w:numId w:val="0"/>
              </w:numPr>
              <w:spacing w:before="0" w:after="12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tcMar>
              <w:left w:w="88" w:type="dxa"/>
            </w:tcMar>
          </w:tcPr>
          <w:p w14:paraId="0A4C714E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1" w:type="dxa"/>
            <w:shd w:val="clear" w:color="auto" w:fill="auto"/>
            <w:tcMar>
              <w:left w:w="88" w:type="dxa"/>
            </w:tcMar>
          </w:tcPr>
          <w:p w14:paraId="311C39F4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shd w:val="clear" w:color="auto" w:fill="auto"/>
            <w:tcMar>
              <w:left w:w="88" w:type="dxa"/>
            </w:tcMar>
          </w:tcPr>
          <w:p w14:paraId="522695B7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1" w:type="dxa"/>
            <w:shd w:val="clear" w:color="auto" w:fill="auto"/>
            <w:tcMar>
              <w:left w:w="88" w:type="dxa"/>
            </w:tcMar>
          </w:tcPr>
          <w:p w14:paraId="63EBB618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shd w:val="clear" w:color="auto" w:fill="auto"/>
            <w:tcMar>
              <w:left w:w="88" w:type="dxa"/>
            </w:tcMar>
          </w:tcPr>
          <w:p w14:paraId="0CEC2779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tcMar>
              <w:left w:w="88" w:type="dxa"/>
            </w:tcMar>
          </w:tcPr>
          <w:p w14:paraId="3328D563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1" w:type="dxa"/>
            <w:shd w:val="clear" w:color="auto" w:fill="auto"/>
            <w:tcMar>
              <w:left w:w="88" w:type="dxa"/>
            </w:tcMar>
          </w:tcPr>
          <w:p w14:paraId="6ADCB55F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shd w:val="clear" w:color="auto" w:fill="auto"/>
            <w:tcMar>
              <w:left w:w="88" w:type="dxa"/>
            </w:tcMar>
          </w:tcPr>
          <w:p w14:paraId="279A5CB8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4" w:type="dxa"/>
            <w:tcBorders>
              <w:top w:val="nil"/>
              <w:bottom w:val="nil"/>
              <w:insideH w:val="nil"/>
            </w:tcBorders>
            <w:shd w:val="clear" w:color="auto" w:fill="auto"/>
            <w:tcMar>
              <w:left w:w="88" w:type="dxa"/>
            </w:tcMar>
          </w:tcPr>
          <w:p w14:paraId="6926C467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14:paraId="39F2C4CA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14:paraId="01469402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14:paraId="763414D4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14:paraId="72B9001A">
            <w:pPr>
              <w:keepNext/>
              <w:numPr>
                <w:ilvl w:val="0"/>
                <w:numId w:val="0"/>
              </w:numPr>
              <w:spacing w:before="0" w:after="12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14:paraId="49F21AFD">
      <w:pPr>
        <w:keepNext/>
        <w:numPr>
          <w:ilvl w:val="0"/>
          <w:numId w:val="0"/>
        </w:numPr>
        <w:spacing w:before="0" w:after="120" w:line="240" w:lineRule="auto"/>
        <w:outlineLvl w:val="2"/>
        <w:rPr>
          <w:b/>
          <w:bCs/>
          <w:sz w:val="22"/>
          <w:szCs w:val="22"/>
        </w:rPr>
      </w:pPr>
    </w:p>
    <w:p w14:paraId="1B8B39BE">
      <w:pPr>
        <w:pBdr>
          <w:top w:val="single" w:color="00000A" w:sz="4" w:space="0"/>
          <w:left w:val="single" w:color="00000A" w:sz="4" w:space="4"/>
          <w:bottom w:val="single" w:color="00000A" w:sz="4" w:space="1"/>
          <w:right w:val="single" w:color="00000A" w:sz="4" w:space="6"/>
        </w:pBdr>
        <w:spacing w:before="0" w:after="120" w:line="240" w:lineRule="auto"/>
        <w:jc w:val="center"/>
        <w:rPr>
          <w:b/>
          <w:sz w:val="24"/>
        </w:rPr>
      </w:pPr>
      <w:r>
        <w:rPr>
          <w:b/>
          <w:sz w:val="24"/>
        </w:rPr>
        <w:t>POZNÁMKY K ÚČTOVNEJ ZÁVIERKE 2018</w:t>
      </w:r>
    </w:p>
    <w:p w14:paraId="7A33934E">
      <w:pPr>
        <w:pBdr>
          <w:top w:val="single" w:color="00000A" w:sz="4" w:space="0"/>
          <w:left w:val="single" w:color="00000A" w:sz="4" w:space="4"/>
          <w:bottom w:val="single" w:color="00000A" w:sz="4" w:space="1"/>
          <w:right w:val="single" w:color="00000A" w:sz="4" w:space="6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14:paraId="13022C5B">
      <w:pPr>
        <w:pBdr>
          <w:top w:val="single" w:color="00000A" w:sz="4" w:space="0"/>
          <w:left w:val="single" w:color="00000A" w:sz="4" w:space="4"/>
          <w:bottom w:val="single" w:color="00000A" w:sz="4" w:space="1"/>
          <w:right w:val="single" w:color="00000A" w:sz="4" w:space="6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05F762A5">
      <w:pPr>
        <w:pBdr>
          <w:top w:val="single" w:color="00000A" w:sz="4" w:space="0"/>
          <w:left w:val="single" w:color="00000A" w:sz="4" w:space="4"/>
          <w:bottom w:val="single" w:color="00000A" w:sz="4" w:space="1"/>
          <w:right w:val="single" w:color="00000A" w:sz="4" w:space="6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 sústave podvojného účtovníctva, </w:t>
      </w:r>
    </w:p>
    <w:p w14:paraId="0ECDDB25">
      <w:pPr>
        <w:pBdr>
          <w:top w:val="single" w:color="00000A" w:sz="4" w:space="0"/>
          <w:left w:val="single" w:color="00000A" w:sz="4" w:space="4"/>
          <w:bottom w:val="single" w:color="00000A" w:sz="4" w:space="1"/>
          <w:right w:val="single" w:color="00000A" w:sz="4" w:space="6"/>
        </w:pBdr>
        <w:spacing w:before="0"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ktoré nie sú založené alebo zriadené na účely podnikania </w:t>
      </w:r>
    </w:p>
    <w:p w14:paraId="00FA2974">
      <w:pPr>
        <w:spacing w:before="0" w:after="120" w:line="240" w:lineRule="auto"/>
        <w:rPr>
          <w:sz w:val="22"/>
          <w:szCs w:val="22"/>
        </w:rPr>
      </w:pPr>
    </w:p>
    <w:p w14:paraId="4287D1BC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>
        <w:rPr>
          <w:rFonts w:cs="Arial Narrow"/>
          <w:b/>
          <w:sz w:val="22"/>
          <w:szCs w:val="22"/>
          <w:u w:val="single"/>
        </w:rPr>
        <w:t>Článok I – VŠEOBECNÉ INFORMÁCIE</w:t>
      </w:r>
    </w:p>
    <w:p w14:paraId="6C96D6A6">
      <w:pPr>
        <w:spacing w:before="0" w:after="120"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  <w:u w:val="single"/>
        </w:rPr>
        <w:t>Základné informácie o účtovnej jednotke</w:t>
      </w:r>
      <w:r>
        <w:rPr>
          <w:rFonts w:cs="Arial Narrow"/>
          <w:sz w:val="22"/>
          <w:szCs w:val="22"/>
        </w:rPr>
        <w:t>:</w:t>
      </w:r>
    </w:p>
    <w:tbl>
      <w:tblPr>
        <w:tblStyle w:val="5"/>
        <w:tblW w:w="4900" w:type="pct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3" w:type="dxa"/>
          <w:bottom w:w="0" w:type="dxa"/>
          <w:right w:w="108" w:type="dxa"/>
        </w:tblCellMar>
      </w:tblPr>
      <w:tblGrid>
        <w:gridCol w:w="1241"/>
        <w:gridCol w:w="1247"/>
        <w:gridCol w:w="2"/>
        <w:gridCol w:w="3292"/>
        <w:gridCol w:w="3296"/>
      </w:tblGrid>
      <w:tr w14:paraId="1666DA8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243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0997F11E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645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3B398882">
            <w:pPr>
              <w:spacing w:before="0" w:after="0" w:line="240" w:lineRule="auto"/>
            </w:pPr>
            <w:r>
              <w:rPr>
                <w:rFonts w:cs="Arial Narrow"/>
                <w:b/>
                <w:sz w:val="22"/>
                <w:szCs w:val="22"/>
              </w:rPr>
              <w:t xml:space="preserve">J.D.- Galéria J.L. </w:t>
            </w:r>
          </w:p>
        </w:tc>
      </w:tr>
      <w:tr w14:paraId="3B5B4D5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243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4906068E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645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7B72D56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080 01 Prešov , Hviezdoslavova 7,</w:t>
            </w:r>
          </w:p>
        </w:tc>
      </w:tr>
      <w:tr w14:paraId="7F04834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43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6269D35D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645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50DB876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14:paraId="1A5DC09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43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4B5708D8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645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5723235C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 xml:space="preserve">Registračné číslo </w:t>
            </w:r>
          </w:p>
        </w:tc>
      </w:tr>
      <w:tr w14:paraId="01A7D7F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12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540DA405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122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3042F2FB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3225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071B0ED5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IČO: 42385661</w:t>
            </w:r>
          </w:p>
        </w:tc>
        <w:tc>
          <w:tcPr>
            <w:tcW w:w="32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19F9FC9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DIČ: 2120088927</w:t>
            </w:r>
          </w:p>
        </w:tc>
      </w:tr>
      <w:tr w14:paraId="1D35EBC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2439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18A51013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645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3" w:type="dxa"/>
            </w:tcMar>
            <w:vAlign w:val="bottom"/>
          </w:tcPr>
          <w:p w14:paraId="45E34AD1">
            <w:pPr>
              <w:spacing w:before="0" w:after="0" w:line="240" w:lineRule="auto"/>
              <w:rPr>
                <w:rFonts w:hint="default"/>
                <w:lang w:val="sk-SK"/>
              </w:rPr>
            </w:pPr>
            <w:r>
              <w:rPr>
                <w:rFonts w:cs="Arial Narrow"/>
                <w:sz w:val="22"/>
                <w:szCs w:val="22"/>
              </w:rPr>
              <w:t>Kalendárny rok 202</w:t>
            </w:r>
            <w:r>
              <w:rPr>
                <w:rFonts w:hint="default" w:cs="Arial Narrow"/>
                <w:sz w:val="22"/>
                <w:szCs w:val="22"/>
                <w:lang w:val="sk-SK"/>
              </w:rPr>
              <w:t>3</w:t>
            </w:r>
          </w:p>
        </w:tc>
      </w:tr>
    </w:tbl>
    <w:p w14:paraId="0CFA0C11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7C59F18E">
      <w:pPr>
        <w:spacing w:before="0" w:after="12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>
        <w:rPr>
          <w:rFonts w:cs="Arial Narrow"/>
          <w:sz w:val="22"/>
          <w:szCs w:val="22"/>
          <w:u w:val="single"/>
        </w:rPr>
        <w:t>zakladateľom alebo zriaďovateľom</w:t>
      </w:r>
      <w:r>
        <w:rPr>
          <w:rFonts w:cs="Arial Narrow"/>
          <w:sz w:val="22"/>
          <w:szCs w:val="22"/>
        </w:rPr>
        <w:t xml:space="preserve"> účtovnej jednotky, dátum založenia alebo zriadenia účtovnej jednotky:</w:t>
      </w:r>
    </w:p>
    <w:p w14:paraId="086D4F65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>PhDr. Janette Langová</w:t>
      </w:r>
    </w:p>
    <w:p w14:paraId="0E7C9546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Informácie o členoch štatutárnych orgánov</w:t>
      </w:r>
      <w:r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17673179">
      <w:pPr>
        <w:spacing w:before="0" w:after="120" w:line="240" w:lineRule="auto"/>
      </w:pPr>
      <w:r>
        <w:rPr>
          <w:sz w:val="22"/>
          <w:szCs w:val="22"/>
        </w:rPr>
        <w:t>Ing. Peter Lang, Samuel Lang</w:t>
      </w:r>
    </w:p>
    <w:p w14:paraId="1F7B2EA2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z w:val="22"/>
          <w:szCs w:val="22"/>
          <w:u w:val="single"/>
        </w:rPr>
        <w:t>Opis činnosti</w:t>
      </w:r>
      <w:r>
        <w:rPr>
          <w:sz w:val="22"/>
          <w:szCs w:val="22"/>
        </w:rPr>
        <w:t>, na účel ktorej bola účtovná jednotka zriadená (zriaďovacia listina) a opis druhu podnikateľskej činnosti, ak ju účtovná jednotka vykonáva (živnostenské oprávnenie):</w:t>
      </w:r>
    </w:p>
    <w:p w14:paraId="27A0CBFC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>podpora a rozvíjanie aktivít kultúrno spoločenských, výtvarných a športových aktivít.</w:t>
      </w:r>
    </w:p>
    <w:p w14:paraId="60EB3BA5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  <w:u w:val="single"/>
        </w:rPr>
        <w:t>Priemerný prepočítaný počet zamestnancov</w:t>
      </w:r>
      <w:r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sz w:val="22"/>
          <w:szCs w:val="22"/>
          <w:u w:val="single"/>
        </w:rPr>
        <w:t>Počet dobrovoľníkov</w:t>
      </w:r>
      <w:r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Style w:val="1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4000"/>
        <w:gridCol w:w="2518"/>
        <w:gridCol w:w="2770"/>
      </w:tblGrid>
      <w:tr w14:paraId="1D83B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4000" w:type="dxa"/>
            <w:shd w:val="clear" w:color="auto" w:fill="auto"/>
            <w:tcMar>
              <w:left w:w="88" w:type="dxa"/>
            </w:tcMar>
          </w:tcPr>
          <w:p w14:paraId="64CB359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14:paraId="746A3F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14:paraId="134AA1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14:paraId="655DD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00" w:type="dxa"/>
            <w:shd w:val="clear" w:color="auto" w:fill="auto"/>
            <w:tcMar>
              <w:left w:w="88" w:type="dxa"/>
            </w:tcMar>
          </w:tcPr>
          <w:p w14:paraId="7160D0D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14:paraId="2C2FCCA9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14:paraId="06231ECA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14:paraId="3DE2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00" w:type="dxa"/>
            <w:shd w:val="clear" w:color="auto" w:fill="auto"/>
            <w:tcMar>
              <w:left w:w="88" w:type="dxa"/>
            </w:tcMar>
          </w:tcPr>
          <w:p w14:paraId="3F36944B">
            <w:pPr>
              <w:pStyle w:val="186"/>
              <w:numPr>
                <w:ilvl w:val="0"/>
                <w:numId w:val="2"/>
              </w:numPr>
              <w:spacing w:before="0" w:after="0" w:line="240" w:lineRule="auto"/>
              <w:ind w:left="0" w:hanging="360"/>
              <w:contextualSpacing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 toho: počet vedúcich zamestnancov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14:paraId="684BF269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14:paraId="7C4583E6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14:paraId="1F1D0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00" w:type="dxa"/>
            <w:shd w:val="clear" w:color="auto" w:fill="auto"/>
            <w:tcMar>
              <w:left w:w="88" w:type="dxa"/>
            </w:tcMar>
          </w:tcPr>
          <w:p w14:paraId="2B4254CE">
            <w:pPr>
              <w:pStyle w:val="186"/>
              <w:numPr>
                <w:ilvl w:val="0"/>
                <w:numId w:val="2"/>
              </w:numPr>
              <w:spacing w:before="0" w:after="0" w:line="240" w:lineRule="auto"/>
              <w:ind w:left="0" w:hanging="360"/>
              <w:contextualSpacing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vyslaných dobrovoľníkov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14:paraId="4842CA28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14:paraId="18D41770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14:paraId="5B8AB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00" w:type="dxa"/>
            <w:shd w:val="clear" w:color="auto" w:fill="auto"/>
            <w:tcMar>
              <w:left w:w="88" w:type="dxa"/>
            </w:tcMar>
          </w:tcPr>
          <w:p w14:paraId="0C46E32D">
            <w:pPr>
              <w:pStyle w:val="186"/>
              <w:numPr>
                <w:ilvl w:val="0"/>
                <w:numId w:val="2"/>
              </w:numPr>
              <w:spacing w:before="0" w:after="0" w:line="240" w:lineRule="auto"/>
              <w:ind w:left="0" w:hanging="360"/>
              <w:contextualSpacing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prijatých dobrovoľníkov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14:paraId="66DD086C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14:paraId="31BDF43C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</w:tbl>
    <w:p w14:paraId="485B86FC">
      <w:pPr>
        <w:spacing w:before="0" w:after="120" w:line="240" w:lineRule="auto"/>
        <w:rPr>
          <w:sz w:val="22"/>
          <w:szCs w:val="22"/>
        </w:rPr>
      </w:pPr>
    </w:p>
    <w:p w14:paraId="33FFC7E3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Informácia o organizáciách</w:t>
      </w:r>
      <w:r>
        <w:rPr>
          <w:sz w:val="22"/>
          <w:szCs w:val="22"/>
        </w:rPr>
        <w:t xml:space="preserve"> v zriaďovateľskej pôsobnosti účtovnej jednotky:</w:t>
      </w:r>
    </w:p>
    <w:p w14:paraId="737C92DA">
      <w:pPr>
        <w:spacing w:before="0" w:after="120" w:line="240" w:lineRule="auto"/>
        <w:rPr>
          <w:sz w:val="22"/>
          <w:szCs w:val="22"/>
        </w:rPr>
      </w:pPr>
    </w:p>
    <w:p w14:paraId="57B36862">
      <w:pPr>
        <w:keepNext/>
        <w:numPr>
          <w:ilvl w:val="0"/>
          <w:numId w:val="0"/>
        </w:numPr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kern w:val="2"/>
          <w:sz w:val="22"/>
          <w:szCs w:val="22"/>
          <w:u w:val="single"/>
        </w:rPr>
        <w:t xml:space="preserve">Článok II – </w:t>
      </w:r>
      <w:r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14:paraId="0E9E531D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Informácia, či je účtovná závierka zostavená za splnenia predpokladu, že účtovná jednotka bude </w:t>
      </w:r>
      <w:r>
        <w:rPr>
          <w:sz w:val="22"/>
          <w:szCs w:val="22"/>
          <w:u w:val="single"/>
        </w:rPr>
        <w:t>nepretržite pokračovať</w:t>
      </w:r>
      <w:r>
        <w:rPr>
          <w:sz w:val="22"/>
          <w:szCs w:val="22"/>
        </w:rPr>
        <w:t xml:space="preserve"> vo svojej činnosti (najmenej 12 mesiacov po závierkovom dni): </w:t>
      </w:r>
    </w:p>
    <w:p w14:paraId="7E229EBE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>Áno, občianské združenie nepretržite pokračuje ďalej.</w:t>
      </w:r>
    </w:p>
    <w:p w14:paraId="4E7A6832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Zmeny účtovných zásad a zmeny účtovných metód</w:t>
      </w:r>
      <w:r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39AD4744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Spôsob oceňovania</w:t>
      </w:r>
      <w:r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Style w:val="14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469"/>
        <w:gridCol w:w="5322"/>
        <w:gridCol w:w="3497"/>
      </w:tblGrid>
      <w:tr w14:paraId="35A45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4B0ECC44">
            <w:pPr>
              <w:spacing w:before="0" w:after="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5BB2695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3A03EC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Spôsob ocenenia</w:t>
            </w:r>
          </w:p>
        </w:tc>
      </w:tr>
      <w:tr w14:paraId="7BAAD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7F2CA3E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0AAD882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73A98F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09130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51F9D4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31959F7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6405C9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2912B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56F6AA6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273E7BE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7C9F8B4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51CDA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0A24F83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4DBED6D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kúpou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2968FA8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36715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18DBA7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7B529D2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154CA4B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3E9D8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681E25D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05D7C1B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613E714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3CD82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5B3BA3E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3313070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finančný majetok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2916F22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6FB79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33D7B40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0947FA5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kúpou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38BE44E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70333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36F8A5B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0F6D882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vytvorené vlastnou činnosťou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0F96B09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2E22D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3A5FE3C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0CD11E0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iným spôsobom (darom)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0790EC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20FC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5352F3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138E791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pohľadávky vlastné / pohľadávky kúpené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70D1A52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menovitá hodnota </w:t>
            </w:r>
          </w:p>
        </w:tc>
      </w:tr>
      <w:tr w14:paraId="6E301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00BE65C2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5B3D614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krátkodobý finančný majetok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3329C8C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menovitá hodnota </w:t>
            </w:r>
          </w:p>
        </w:tc>
      </w:tr>
      <w:tr w14:paraId="76B97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7888DB2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130839E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aktív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5504B23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14:paraId="2A5BD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72B0C3A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4E5274E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52434D2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14:paraId="28DD7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7EF1611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19E0786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pasív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3ABF2D4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14:paraId="1688C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05DC593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2F6E74F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deriváty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3338FF4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517B4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69" w:type="dxa"/>
            <w:shd w:val="clear" w:color="auto" w:fill="auto"/>
            <w:tcMar>
              <w:left w:w="88" w:type="dxa"/>
            </w:tcMar>
          </w:tcPr>
          <w:p w14:paraId="6077634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14:paraId="5757143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14:paraId="068BE2B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A51A077">
      <w:pPr>
        <w:spacing w:before="0" w:after="0" w:line="240" w:lineRule="auto"/>
        <w:rPr>
          <w:sz w:val="22"/>
          <w:szCs w:val="22"/>
        </w:rPr>
      </w:pPr>
    </w:p>
    <w:p w14:paraId="53BDF2AC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Spôsob zostavenia </w:t>
      </w:r>
      <w:r>
        <w:rPr>
          <w:sz w:val="22"/>
          <w:szCs w:val="22"/>
          <w:u w:val="single"/>
        </w:rPr>
        <w:t>odpisového plánu</w:t>
      </w:r>
      <w:r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Style w:val="5"/>
        <w:tblW w:w="9288" w:type="dxa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4025"/>
        <w:gridCol w:w="1039"/>
        <w:gridCol w:w="2049"/>
        <w:gridCol w:w="2175"/>
      </w:tblGrid>
      <w:tr w14:paraId="642E3CE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2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452214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DFD8B0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533DA3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odpisovania</w:t>
            </w:r>
          </w:p>
          <w:p w14:paraId="5CF57CD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40EA47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Sadzby odpisov </w:t>
            </w:r>
          </w:p>
          <w:p w14:paraId="1BC40B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(%)</w:t>
            </w:r>
          </w:p>
        </w:tc>
      </w:tr>
      <w:tr w14:paraId="294832B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2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A393BA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2BAEC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436DD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3AB1EF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6318B4F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2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6687EA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BFA362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E1DAC2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5BA92C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4165F70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2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9BA3A4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AA7CB4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3D1A7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B51CBF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5DD59EC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2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A3269A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34DF20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B8067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32CA04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04C5EBE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2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876D49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281213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7CEFB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130FB6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09E98E6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02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1B484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6C45BB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A0678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E9E802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3FE7759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31823FB">
      <w:pPr>
        <w:spacing w:before="0" w:after="0" w:line="240" w:lineRule="auto"/>
        <w:rPr>
          <w:sz w:val="22"/>
          <w:szCs w:val="22"/>
        </w:rPr>
      </w:pPr>
    </w:p>
    <w:p w14:paraId="7DC63D2D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>5) Zásady pre zohľadnenie zníženia hodnoty majetku. Uvádza sa, či účtovná jednotka uplatňuje opravné položky a rezervy: UJ nevytvára opravné položky ani rezervy ani dobrovoľne.</w:t>
      </w:r>
    </w:p>
    <w:p w14:paraId="092455A8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>[Vysvetlivka: Účtovná jednotka, ktorá nie je založená alebo zriadená na podnikanie nie je povinná vytvárať rezervy a opravné položky (§ 26/7 ZoU).]</w:t>
      </w:r>
    </w:p>
    <w:p w14:paraId="2E50BA40">
      <w:pPr>
        <w:spacing w:before="0" w:after="120" w:line="240" w:lineRule="auto"/>
        <w:rPr>
          <w:sz w:val="22"/>
          <w:szCs w:val="22"/>
        </w:rPr>
      </w:pPr>
    </w:p>
    <w:p w14:paraId="715BD3F8">
      <w:pPr>
        <w:keepNext/>
        <w:numPr>
          <w:ilvl w:val="0"/>
          <w:numId w:val="0"/>
        </w:numPr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kern w:val="2"/>
          <w:sz w:val="22"/>
          <w:szCs w:val="22"/>
          <w:u w:val="single"/>
        </w:rPr>
        <w:t>Článok III – INFORMÁCIE, KTORÉ DOPLŇUJÚ A VYSVETĽUJÚ ÚDAJE V SÚVAHE</w:t>
      </w:r>
    </w:p>
    <w:p w14:paraId="5CD06B3F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>1a,b,c) Údaje o </w:t>
      </w:r>
      <w:r>
        <w:rPr>
          <w:sz w:val="22"/>
          <w:szCs w:val="22"/>
          <w:u w:val="single"/>
        </w:rPr>
        <w:t>dlhodobom nehmotnom majetku a dlhodobom hmotnom majetk</w:t>
      </w:r>
      <w:r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Style w:val="5"/>
        <w:tblW w:w="9993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1612"/>
        <w:gridCol w:w="1138"/>
        <w:gridCol w:w="986"/>
        <w:gridCol w:w="1158"/>
        <w:gridCol w:w="1416"/>
        <w:gridCol w:w="1276"/>
        <w:gridCol w:w="1278"/>
        <w:gridCol w:w="1129"/>
      </w:tblGrid>
      <w:tr w14:paraId="455F97E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D4963C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1CEBFD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vývoja</w:t>
            </w:r>
          </w:p>
          <w:p w14:paraId="6337AD6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C235FB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  <w:p w14:paraId="50C2D5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00B3EC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  <w:p w14:paraId="7552EC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1FB4D2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 ostatný DNM</w:t>
            </w:r>
          </w:p>
          <w:p w14:paraId="5D1A97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7B848C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DHM</w:t>
            </w:r>
          </w:p>
          <w:p w14:paraId="4F5A0E2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3D510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7EBC29F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051)</w:t>
            </w: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E7CA58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14:paraId="26F4FDD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9991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614AFC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14:paraId="363E1D8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2E1BE9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14:paraId="3036BF4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D1B98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C1654D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676817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7C0D8F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A0866A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AE1BC4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9FF6F7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5E87BD1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548FC2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BE8BE9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CCF384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7393E3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C46CD1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1731A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4E02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F11BD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018F0AD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68B867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9BA25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F9779C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59399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B66F35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3D09C2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A23125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994EB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29FD5581">
        <w:tblPrEx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63E852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A6035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14D7D3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D3D65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422864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8FFE8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9DE418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0B9EA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301E869D">
        <w:tblPrEx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1D6FB8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1F965E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2A753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4CA08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281D4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2E90C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837B03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8FB5D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920A76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26B2FF2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9991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6D5AD9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Oprávky</w:t>
            </w:r>
          </w:p>
        </w:tc>
      </w:tr>
      <w:tr w14:paraId="4EA32F7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74546D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5DBD8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704BA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107EB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E05A2E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E951F6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9B559F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D8F704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7D85F5E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CFF065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106D19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2B2E0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E706A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BACB7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1DEA02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D33A4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1F12BB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6A726F5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2214E7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1B4895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7072E8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FA5D23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FB2EB7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FB8384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E6E3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F78324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2A0CC7A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41253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55F287B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213CBB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080E1B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C964B9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5E7B46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AB8A55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0A7489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24B1DD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79E63AF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9991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99F81B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14:paraId="6B6573E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A37D2F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334544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4CCBD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F72BD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3D5FA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735F5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8E77A2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B5BF02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364CF22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83E92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07DA50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5F2258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C8DBB3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4372F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648774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341D9A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5273FA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5D1DB00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5429FF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DE83A1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A2C2F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DE01FA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36D86C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118140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FC0DE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FC78DC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68951A4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B189CA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628720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4926C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E64FC4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616707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684AF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189A26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5A82B1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B1AE1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3EC593A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9991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0BCF42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14:paraId="719A04B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9E59D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14:paraId="6A733BE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A2E5E9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D6B3BE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5FB0EE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3AF323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25C78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6BA0AA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F613AF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3DFE86A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6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289DEA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14:paraId="59CB12A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800EE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5CFDDA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381CB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008ED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DAFC13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EDCFB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C18F6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52F60DD">
      <w:pPr>
        <w:spacing w:before="0" w:after="120" w:line="240" w:lineRule="auto"/>
        <w:rPr>
          <w:b/>
          <w:sz w:val="22"/>
          <w:szCs w:val="22"/>
        </w:rPr>
      </w:pPr>
    </w:p>
    <w:p w14:paraId="7268AA9A">
      <w:pPr>
        <w:spacing w:before="0" w:after="120" w:line="240" w:lineRule="auto"/>
        <w:rPr>
          <w:b/>
          <w:sz w:val="22"/>
          <w:szCs w:val="22"/>
        </w:rPr>
      </w:pPr>
    </w:p>
    <w:tbl>
      <w:tblPr>
        <w:tblStyle w:val="5"/>
        <w:tblW w:w="9993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1347"/>
        <w:gridCol w:w="709"/>
        <w:gridCol w:w="710"/>
        <w:gridCol w:w="708"/>
        <w:gridCol w:w="851"/>
        <w:gridCol w:w="853"/>
        <w:gridCol w:w="851"/>
        <w:gridCol w:w="853"/>
        <w:gridCol w:w="851"/>
        <w:gridCol w:w="710"/>
        <w:gridCol w:w="708"/>
        <w:gridCol w:w="842"/>
      </w:tblGrid>
      <w:tr w14:paraId="70C8F12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66BE98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3BDF0B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Pozem-ky</w:t>
            </w:r>
          </w:p>
          <w:p w14:paraId="1D14995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031)</w:t>
            </w: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3FEEF2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Ume-lecké diela, zbierky</w:t>
            </w:r>
          </w:p>
          <w:p w14:paraId="1AD2CF9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4ACA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Stavby</w:t>
            </w:r>
          </w:p>
          <w:p w14:paraId="613BC8E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401758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Samost. veci a súbory </w:t>
            </w:r>
            <w:r>
              <w:rPr>
                <w:sz w:val="16"/>
                <w:szCs w:val="16"/>
              </w:rPr>
              <w:t>(účet 022)</w:t>
            </w: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9A62E7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Dopravné prostried-ky</w:t>
            </w:r>
          </w:p>
          <w:p w14:paraId="0AE67A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38F524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Trvalé porasty</w:t>
            </w:r>
          </w:p>
          <w:p w14:paraId="0D7E558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025)</w:t>
            </w: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95B3AA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Základné stádo a ťažné zvieratá</w:t>
            </w:r>
          </w:p>
          <w:p w14:paraId="5382CCE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D9F6A0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Drobný a ostatný DHM</w:t>
            </w:r>
          </w:p>
          <w:p w14:paraId="734E4A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(028,</w:t>
            </w:r>
          </w:p>
          <w:p w14:paraId="40CFD8C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029)</w:t>
            </w: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CD5073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Obsta-ranie</w:t>
            </w:r>
          </w:p>
          <w:p w14:paraId="38E561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334C0A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4AC1F3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1B4F324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davky na HIM</w:t>
            </w:r>
          </w:p>
          <w:p w14:paraId="543669C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(052)</w:t>
            </w: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8B00A8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1DFF713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87782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14:paraId="474A2C9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9992" w:type="dxa"/>
            <w:gridSpan w:val="1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7E7EBB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Prvotné ocenenie</w:t>
            </w:r>
          </w:p>
        </w:tc>
      </w:tr>
      <w:tr w14:paraId="19FAA96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9550B17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BE43F7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E7EBEC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C74CB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BB58EA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62F80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0B4346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620840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698734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6B48B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4A97D1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F01F31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09B5A4F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584182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67F599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7864D3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A697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3FF7FE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2ACAC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C41A3F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1C9FAE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FD578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DF0C2A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1272E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2FAA63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6DEA374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932388C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8AA919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2FD3F3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88C6B8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8ABC3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6F1E7D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B4D504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C11ED4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F51C9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48594A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A77E2E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1195D2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3E668DB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0B6AB3A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presuny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501084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FB5263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4115BD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527F5F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A2147D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E06519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FB1E31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9CB7DA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DF3A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9ADC7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BE0491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5A37951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EEBEAF9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11469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CAC14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BFFDA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BADEC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3EAED6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A30CC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89D99A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97F091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3BAACA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7C83A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0E8EF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7528330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9992" w:type="dxa"/>
            <w:gridSpan w:val="1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C041789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Oprávky</w:t>
            </w:r>
          </w:p>
        </w:tc>
      </w:tr>
      <w:tr w14:paraId="3E9C24C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9C9E5D1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AAEB5C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C7E91D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86A80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DFA02D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39078A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BC623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7BAA7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8E642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DA178B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2088FA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2EECFD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0ED81DB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E246E30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C92D09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F6928D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BC1A0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E91A7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A1C1C5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A148E5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1CB3DA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685CCE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41783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EA777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8E4257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0142081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92A65C1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097BE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A6B1A6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17DF4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FF5D9D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8E3860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8CCDD8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0699E4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3515E0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0675E3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D8D83D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DA97DE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3DFB5E7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7E9CA73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3C6D57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9C03F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A0AC9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958CC3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6287E6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EDA6AC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B224CE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067D91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BA46D2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9E908F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F3514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2485AC9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9992" w:type="dxa"/>
            <w:gridSpan w:val="1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268A832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Opravné položky</w:t>
            </w:r>
          </w:p>
        </w:tc>
      </w:tr>
      <w:tr w14:paraId="0790843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1338D8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1E4791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6C54D9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B8ABC4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BC5B7F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F8A06A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1CD596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0C9EEC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6E2F26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79C7CC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3F09E8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64165D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28FC537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DFC5417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DA3C8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B50FDF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677B88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5E84B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29AAD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57B10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A0BD2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B39084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4CD117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9DD7CE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960453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5DF37F5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546E44C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2F4B2C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25B123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6B9A2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BC7A40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874715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33490E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14B929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6548A2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6EFEFF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C3DE6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0BDAC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05B6394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1BF7063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558CF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50F297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53299C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119643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0DBDBC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5313BA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4B2FF9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04D513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961280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F20A85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736F36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3FBF09C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9992" w:type="dxa"/>
            <w:gridSpan w:val="1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6FF44EC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Zostatková hodnota</w:t>
            </w:r>
          </w:p>
        </w:tc>
      </w:tr>
      <w:tr w14:paraId="5A16B8E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332F3A4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E520AD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E8F8FF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0DE78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F29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4D888C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9F10A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B3C965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6F59FC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DDEE3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1E5C77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14A16F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05A87D4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34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69E166A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6B6E40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BD9C12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93A1A0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E96711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86A53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E22C80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7D84B6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CC7D37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50C42D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8C8A1C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DD032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4157E85">
      <w:pPr>
        <w:spacing w:before="0" w:after="120" w:line="240" w:lineRule="auto"/>
        <w:rPr>
          <w:sz w:val="22"/>
          <w:szCs w:val="22"/>
        </w:rPr>
      </w:pPr>
    </w:p>
    <w:p w14:paraId="65B1DC78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Prehľad dlhodobého majetku, na ktorý je </w:t>
      </w:r>
      <w:r>
        <w:rPr>
          <w:sz w:val="22"/>
          <w:szCs w:val="22"/>
          <w:u w:val="single"/>
        </w:rPr>
        <w:t>zriadené záložné právo</w:t>
      </w:r>
      <w:r>
        <w:rPr>
          <w:sz w:val="22"/>
          <w:szCs w:val="22"/>
        </w:rPr>
        <w:t xml:space="preserve"> a dlhodobého majetku, pri ktorom má účtovná jednotka obmedzené právo s ním nakladať:</w:t>
      </w:r>
    </w:p>
    <w:p w14:paraId="12AE5624">
      <w:pPr>
        <w:spacing w:before="0" w:after="120" w:line="240" w:lineRule="auto"/>
        <w:rPr>
          <w:sz w:val="22"/>
          <w:szCs w:val="22"/>
        </w:rPr>
      </w:pPr>
    </w:p>
    <w:p w14:paraId="56B11B7C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Údaje o spôsobe a výške poistenia</w:t>
      </w:r>
      <w:r>
        <w:rPr>
          <w:sz w:val="22"/>
          <w:szCs w:val="22"/>
        </w:rPr>
        <w:t xml:space="preserve"> dlhodobého nehmotného majetku a dlhodobého hmotného majetku:</w:t>
      </w:r>
    </w:p>
    <w:p w14:paraId="0E1AE0EB">
      <w:pPr>
        <w:spacing w:before="0" w:after="120" w:line="240" w:lineRule="auto"/>
        <w:rPr>
          <w:sz w:val="22"/>
          <w:szCs w:val="22"/>
        </w:rPr>
      </w:pPr>
    </w:p>
    <w:p w14:paraId="501ABA4E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>Údaje o štruktúre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dlhodobého finančného majetku</w:t>
      </w:r>
      <w:r>
        <w:rPr>
          <w:sz w:val="22"/>
          <w:szCs w:val="22"/>
        </w:rPr>
        <w:t xml:space="preserve"> za bežné účtovné obdobie a jeho umiestnenie v členení podľa položiek súvahy </w:t>
      </w:r>
      <w:r>
        <w:rPr>
          <w:b/>
          <w:sz w:val="22"/>
          <w:szCs w:val="22"/>
        </w:rPr>
        <w:t>a o zmenách</w:t>
      </w:r>
      <w:r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3C5B94A2">
      <w:pPr>
        <w:spacing w:before="0" w:after="120" w:line="240" w:lineRule="auto"/>
        <w:rPr>
          <w:sz w:val="22"/>
          <w:szCs w:val="22"/>
        </w:rPr>
      </w:pPr>
    </w:p>
    <w:p w14:paraId="69B86F7C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Informácia o výške tvorby, zníženia a zúčtovania </w:t>
      </w:r>
      <w:r>
        <w:rPr>
          <w:sz w:val="22"/>
          <w:szCs w:val="22"/>
          <w:u w:val="single"/>
        </w:rPr>
        <w:t xml:space="preserve">opravných položiek k dlhodobému finančnému majetku </w:t>
      </w:r>
      <w:r>
        <w:rPr>
          <w:sz w:val="22"/>
          <w:szCs w:val="22"/>
        </w:rPr>
        <w:t>a opis dôvodu ich tvorby, zníženia a zaúčtovania:</w:t>
      </w:r>
    </w:p>
    <w:p w14:paraId="7B49F0FA">
      <w:pPr>
        <w:spacing w:before="0" w:after="120" w:line="240" w:lineRule="auto"/>
        <w:rPr>
          <w:sz w:val="22"/>
          <w:szCs w:val="22"/>
        </w:rPr>
      </w:pPr>
    </w:p>
    <w:p w14:paraId="169C6EA2">
      <w:pPr>
        <w:spacing w:before="0" w:after="120" w:line="240" w:lineRule="auto"/>
        <w:rPr>
          <w:sz w:val="22"/>
          <w:szCs w:val="22"/>
        </w:rPr>
      </w:pPr>
    </w:p>
    <w:p w14:paraId="23ABFDA6">
      <w:pPr>
        <w:spacing w:before="0"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Style w:val="5"/>
        <w:tblW w:w="5000" w:type="pct"/>
        <w:jc w:val="center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10" w:type="dxa"/>
          <w:bottom w:w="0" w:type="dxa"/>
          <w:right w:w="30" w:type="dxa"/>
        </w:tblCellMar>
      </w:tblPr>
      <w:tblGrid>
        <w:gridCol w:w="1396"/>
        <w:gridCol w:w="1073"/>
        <w:gridCol w:w="1263"/>
        <w:gridCol w:w="909"/>
        <w:gridCol w:w="923"/>
        <w:gridCol w:w="869"/>
        <w:gridCol w:w="1093"/>
        <w:gridCol w:w="1028"/>
        <w:gridCol w:w="558"/>
      </w:tblGrid>
      <w:tr w14:paraId="2B6B252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1168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FE5E45B">
            <w:pPr>
              <w:spacing w:before="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FB4FB16">
            <w:pPr>
              <w:spacing w:before="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5FC4044A">
            <w:pPr>
              <w:spacing w:before="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68789C3">
            <w:pPr>
              <w:spacing w:before="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FA9D6E4">
            <w:pPr>
              <w:spacing w:before="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17D4003">
            <w:pPr>
              <w:spacing w:before="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494BAF6">
            <w:pPr>
              <w:spacing w:before="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C2FBCA7">
            <w:pPr>
              <w:spacing w:before="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64716A03">
            <w:pPr>
              <w:spacing w:before="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14:paraId="13ECA9E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071" w:type="dxa"/>
            <w:gridSpan w:val="9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3AF19C7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14:paraId="6440002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0572A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bež. roku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1BE4C1F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D7876C3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4353F022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6931142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8639F9F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D7042BB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B157DCF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32071CE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</w:tr>
      <w:tr w14:paraId="64F580C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65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5B2B7F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DF15B77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5EC688A1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3DFB3896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852A54A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522B4B8D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1F428AF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3C7973B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2B6577D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</w:tr>
      <w:tr w14:paraId="155A99B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9DA62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E21A839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50426693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4146CBA8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796CADC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1AA799A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6BB7491A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262430E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90ABA73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</w:tr>
      <w:tr w14:paraId="2E3C9FF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E127D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5B7615DA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B2E6E6C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7EC010DF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1C6037CE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ABDE1D1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D500072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7B201ED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5C15898B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</w:tr>
      <w:tr w14:paraId="0B876D8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DC802A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26BDE53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12CE59C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1FE7026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3B29C5D2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E151A96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E94F1AA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C3D31F8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775D015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17F9A8C">
            <w:pPr>
              <w:spacing w:before="0" w:after="120" w:line="240" w:lineRule="auto"/>
              <w:rPr>
                <w:rFonts w:ascii="Arial" w:hAnsi="Arial"/>
                <w:sz w:val="16"/>
              </w:rPr>
            </w:pPr>
          </w:p>
        </w:tc>
      </w:tr>
      <w:tr w14:paraId="5546E0D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071" w:type="dxa"/>
            <w:gridSpan w:val="9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61800F2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14:paraId="65DB8CF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1F59A2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F2A8484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7ADE4B8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00E765B5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141B1FF0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699FC143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0F12B9B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5DFA251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1EA8AC4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14:paraId="59E94E5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9BBD1D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1BD02CA1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1464C51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4C784E70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4F99D79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175E1AF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A0C1E79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1B8D6E18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9A8176D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14:paraId="423B7D6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62F56B0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0DA3DF1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65C916EC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427520EE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669FF8C1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EB64B1B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A4E39E8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691CB6DA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CBFDB32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14:paraId="2795942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958BA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56A9D5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04A6086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1D43925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557A1957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11351485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C60B872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DCB48BA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6B2C3923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BD06875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14:paraId="761072B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071" w:type="dxa"/>
            <w:gridSpan w:val="9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7FBFBEF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14:paraId="2759401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61E4DFF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52B6E8E0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57BDD18D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0F80F348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1E9D09E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7AF6D7A7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128CF806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F9728F3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63F5D18E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14:paraId="13E9A75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1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9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192D2FA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14:paraId="20430E8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D93C63E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1074612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</w:tcPr>
          <w:p w14:paraId="03E9D9F1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4CBD6F3D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2DA3F041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0E435E08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8C87722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10" w:type="dxa"/>
            </w:tcMar>
            <w:vAlign w:val="center"/>
          </w:tcPr>
          <w:p w14:paraId="395BD478">
            <w:pPr>
              <w:spacing w:before="0" w:after="12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9F5BB">
      <w:pPr>
        <w:spacing w:before="0" w:after="120" w:line="240" w:lineRule="auto"/>
        <w:rPr>
          <w:sz w:val="22"/>
          <w:szCs w:val="22"/>
        </w:rPr>
      </w:pPr>
    </w:p>
    <w:p w14:paraId="32BE3815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Komentár</w:t>
      </w:r>
      <w:r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0BA34099">
      <w:pPr>
        <w:spacing w:before="0" w:after="120" w:line="240" w:lineRule="auto"/>
        <w:rPr>
          <w:b/>
          <w:sz w:val="22"/>
          <w:szCs w:val="22"/>
        </w:rPr>
      </w:pPr>
    </w:p>
    <w:p w14:paraId="28EB17DF">
      <w:pPr>
        <w:spacing w:before="0"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štruktúre dlhodobého finančného majetku </w:t>
      </w:r>
    </w:p>
    <w:tbl>
      <w:tblPr>
        <w:tblStyle w:val="5"/>
        <w:tblW w:w="9568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1727"/>
        <w:gridCol w:w="1125"/>
        <w:gridCol w:w="1264"/>
        <w:gridCol w:w="1258"/>
        <w:gridCol w:w="1514"/>
        <w:gridCol w:w="1126"/>
        <w:gridCol w:w="1554"/>
      </w:tblGrid>
      <w:tr w14:paraId="5EBD67B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727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6648A5E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25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7444477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64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F26E961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4AD5029E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77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13EE596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7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975D9D9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14:paraId="5844BAF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727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D516738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10DC3F1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4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E0C7E7D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AD071F4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9965C2B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4EDCDB2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E227344">
            <w:pPr>
              <w:spacing w:before="0" w:after="1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14:paraId="014B986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EB8EE9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B0A8A7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34CA07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7F0F23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23A16C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BCCF83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80A14D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14:paraId="426D884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EA49DD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C988F9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40B8DE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8C6992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E61D9AA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38D134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5FF724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14:paraId="0128146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2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789316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60852F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4C5FDC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F77846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4C3BDF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A7D779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B13F68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73ED533">
      <w:pPr>
        <w:spacing w:before="0" w:after="120" w:line="240" w:lineRule="auto"/>
        <w:rPr>
          <w:rFonts w:ascii="Arial" w:hAnsi="Arial"/>
          <w:sz w:val="16"/>
        </w:rPr>
      </w:pPr>
    </w:p>
    <w:p w14:paraId="17E9B6F4">
      <w:pPr>
        <w:spacing w:before="0" w:after="120" w:line="240" w:lineRule="auto"/>
        <w:rPr>
          <w:sz w:val="22"/>
          <w:szCs w:val="22"/>
        </w:rPr>
      </w:pPr>
    </w:p>
    <w:p w14:paraId="1C4AF2BF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významných položkách </w:t>
      </w:r>
      <w:r>
        <w:rPr>
          <w:sz w:val="22"/>
          <w:szCs w:val="22"/>
          <w:u w:val="single"/>
        </w:rPr>
        <w:t>krátkodobého finančného majetku</w:t>
      </w:r>
      <w:r>
        <w:rPr>
          <w:sz w:val="22"/>
          <w:szCs w:val="22"/>
        </w:rPr>
        <w:t xml:space="preserve"> a o ocenení krátkodobého finančného majetku  </w:t>
      </w:r>
      <w:r>
        <w:rPr>
          <w:b/>
          <w:sz w:val="22"/>
          <w:szCs w:val="22"/>
        </w:rPr>
        <w:t>reálnou hodnotou</w:t>
      </w:r>
      <w:r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1652CB95">
      <w:pPr>
        <w:spacing w:before="0"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položkách krátkodobého finančného majetku</w:t>
      </w:r>
    </w:p>
    <w:tbl>
      <w:tblPr>
        <w:tblStyle w:val="14"/>
        <w:tblW w:w="9250" w:type="dxa"/>
        <w:tblInd w:w="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2084"/>
        <w:gridCol w:w="2111"/>
        <w:gridCol w:w="1422"/>
        <w:gridCol w:w="1450"/>
        <w:gridCol w:w="2183"/>
      </w:tblGrid>
      <w:tr w14:paraId="1190A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84" w:type="dxa"/>
            <w:shd w:val="clear" w:color="auto" w:fill="auto"/>
            <w:tcMar>
              <w:left w:w="88" w:type="dxa"/>
            </w:tcMar>
            <w:vAlign w:val="center"/>
          </w:tcPr>
          <w:p w14:paraId="343B65A5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  <w:vAlign w:val="center"/>
          </w:tcPr>
          <w:p w14:paraId="575CFD71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  <w:vAlign w:val="center"/>
          </w:tcPr>
          <w:p w14:paraId="700F992B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Prírastky</w:t>
            </w: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  <w:vAlign w:val="center"/>
          </w:tcPr>
          <w:p w14:paraId="068E6C1B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Úbytky</w:t>
            </w: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  <w:vAlign w:val="center"/>
          </w:tcPr>
          <w:p w14:paraId="26B01510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konci bežného účtovného obdobia</w:t>
            </w:r>
          </w:p>
        </w:tc>
      </w:tr>
      <w:tr w14:paraId="0B57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3BABF7D1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Majetkové cenné papiere na obchodovanie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5BC840AA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1A84D385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64CB0930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78080CA5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14:paraId="5160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3DEDF08C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635F740F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3AB5DFEF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09938938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2194DBBC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14:paraId="66655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4C65132F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18588C1E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45DD03A4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34F96E94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1A73D44C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14:paraId="4F770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692612F1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Ostatné realizovateľné cenné papiere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5CD9BB93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22361456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16717BE8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556B3EE4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14:paraId="5E545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68DB7ACD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6D139D5A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0718128A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1B9B4F44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104C2208">
            <w:pPr>
              <w:spacing w:before="0" w:after="12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14:paraId="4C7AC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84" w:type="dxa"/>
            <w:shd w:val="clear" w:color="auto" w:fill="auto"/>
            <w:tcMar>
              <w:left w:w="88" w:type="dxa"/>
            </w:tcMar>
          </w:tcPr>
          <w:p w14:paraId="3F463022">
            <w:pPr>
              <w:spacing w:before="0" w:after="12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14:paraId="44C541E9">
            <w:pPr>
              <w:spacing w:before="0" w:after="12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14:paraId="4BAC8735">
            <w:pPr>
              <w:spacing w:before="0" w:after="12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14:paraId="4C2794C6">
            <w:pPr>
              <w:spacing w:before="0" w:after="12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14:paraId="628FD09D">
            <w:pPr>
              <w:spacing w:before="0" w:after="12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3C79C044">
      <w:pPr>
        <w:spacing w:before="0" w:after="120" w:line="240" w:lineRule="auto"/>
        <w:rPr>
          <w:b/>
          <w:sz w:val="22"/>
          <w:szCs w:val="22"/>
        </w:rPr>
      </w:pPr>
    </w:p>
    <w:p w14:paraId="13B41962">
      <w:pPr>
        <w:spacing w:before="0"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Vplyv ocenenia reálnou hodnotou na výsledok hospodárenia alebo vlastné imanie</w:t>
      </w:r>
    </w:p>
    <w:tbl>
      <w:tblPr>
        <w:tblStyle w:val="5"/>
        <w:tblW w:w="9249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2487"/>
        <w:gridCol w:w="1739"/>
        <w:gridCol w:w="2886"/>
        <w:gridCol w:w="2137"/>
      </w:tblGrid>
      <w:tr w14:paraId="0A26C5E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4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F905ABA">
            <w:pPr>
              <w:spacing w:before="0" w:after="12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43C46D1">
            <w:pPr>
              <w:spacing w:before="0" w:after="12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52D9DC0">
            <w:pPr>
              <w:spacing w:before="0" w:after="12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8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CA462DB">
            <w:pPr>
              <w:spacing w:before="0" w:after="12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1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4357805">
            <w:pPr>
              <w:spacing w:before="0" w:after="12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14:paraId="125CB8B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4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2D839BF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17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BFC76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026ADA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2058F4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14:paraId="2DE5450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4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E10D7D3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7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C0D714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251CAA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8C87DB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14:paraId="2FF7ED4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4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0989779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7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3318EAA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11EB87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9C3A2C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14:paraId="7E22F93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4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5066ECB">
            <w:pPr>
              <w:spacing w:before="0" w:after="12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73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6AD079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B76320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D8E676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D3230B1">
      <w:pPr>
        <w:spacing w:before="0" w:after="120" w:line="240" w:lineRule="auto"/>
        <w:rPr>
          <w:b/>
          <w:sz w:val="22"/>
          <w:szCs w:val="22"/>
        </w:rPr>
      </w:pPr>
    </w:p>
    <w:p w14:paraId="0D383BC1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>7) Prehľad  </w:t>
      </w:r>
      <w:r>
        <w:rPr>
          <w:sz w:val="22"/>
          <w:szCs w:val="22"/>
          <w:u w:val="single"/>
        </w:rPr>
        <w:t>opravných položiek k zásobám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B5E097B">
      <w:pPr>
        <w:spacing w:before="0"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vývoji opravných položiek (OP) k zásobám </w:t>
      </w:r>
    </w:p>
    <w:tbl>
      <w:tblPr>
        <w:tblStyle w:val="5"/>
        <w:tblW w:w="9284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2196"/>
        <w:gridCol w:w="1701"/>
        <w:gridCol w:w="1276"/>
        <w:gridCol w:w="1277"/>
        <w:gridCol w:w="1277"/>
        <w:gridCol w:w="1557"/>
      </w:tblGrid>
      <w:tr w14:paraId="1ED74D1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457F83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FA73EB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A56F6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8B790F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14:paraId="452E264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528C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0EDD5A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A5494D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3CC027F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E09FD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1FC76D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3255B3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E1425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58A20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611B6C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51EA3A2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DB584A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0600F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E2BD4C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B1EBF2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297FA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D1980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723B157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B5FC6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C08E7D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AA272D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C4E503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90905A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B4D418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2E01D21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9DFA49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588D40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93409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E7EA1E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3500FC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D8AEE4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42EA888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F59D6A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2930D4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C2F6CE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D07F41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04CFEE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AEED49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093E3A5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</w:tblPrEx>
        <w:trPr>
          <w:trHeight w:val="499" w:hRule="atLeast"/>
        </w:trPr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A3B37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D2B2A4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30BFBE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BAB547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916A8F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AA7C95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71D064B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185BB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EE3FCF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E87A6A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3C2661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783165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E19A5E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0649D193">
      <w:pPr>
        <w:spacing w:before="0" w:after="120" w:line="240" w:lineRule="auto"/>
        <w:rPr>
          <w:sz w:val="22"/>
          <w:szCs w:val="22"/>
        </w:rPr>
      </w:pPr>
    </w:p>
    <w:p w14:paraId="7515746B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</w:t>
      </w:r>
      <w:r>
        <w:rPr>
          <w:sz w:val="22"/>
          <w:szCs w:val="22"/>
          <w:u w:val="single"/>
        </w:rPr>
        <w:t>Opis významných pohľadávok</w:t>
      </w:r>
      <w:r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722A9C52">
      <w:pPr>
        <w:spacing w:before="0" w:after="120" w:line="240" w:lineRule="auto"/>
        <w:rPr>
          <w:sz w:val="22"/>
          <w:szCs w:val="22"/>
        </w:rPr>
      </w:pPr>
    </w:p>
    <w:p w14:paraId="2A3A4383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9) Prehľad </w:t>
      </w:r>
      <w:r>
        <w:rPr>
          <w:sz w:val="22"/>
          <w:szCs w:val="22"/>
          <w:u w:val="single"/>
        </w:rPr>
        <w:t>opravných položiek k pohľadávkam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2ADDBE8">
      <w:pPr>
        <w:spacing w:before="0"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vývoji opravných položiek k pohľadávkam</w:t>
      </w:r>
    </w:p>
    <w:tbl>
      <w:tblPr>
        <w:tblStyle w:val="5"/>
        <w:tblW w:w="9284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2196"/>
        <w:gridCol w:w="1701"/>
        <w:gridCol w:w="1276"/>
        <w:gridCol w:w="1277"/>
        <w:gridCol w:w="1277"/>
        <w:gridCol w:w="1557"/>
      </w:tblGrid>
      <w:tr w14:paraId="29B964B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0DC4D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ADD12C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FC4877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C38995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14:paraId="4723B5E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270B84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60E0270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83EE41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32A8F6C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2987C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D72733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DC8ECD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DC341F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8BD8CA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3D17D6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27A06C1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2F9D71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81CEE0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05131B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BCF76A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9A5CAC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4B26AE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62867B8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317377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DAA7EE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423204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D27524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9DFC1C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FA29A5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1D0D8F5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9BD232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1907E3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0304EF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1EF357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76A2E2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BE921C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144ABB2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21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2AC7A7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3A81CB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ADEA55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0AB7241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656B85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21FE31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E9C9A08">
      <w:pPr>
        <w:spacing w:before="0" w:after="120" w:line="240" w:lineRule="auto"/>
        <w:rPr>
          <w:b/>
          <w:sz w:val="22"/>
          <w:szCs w:val="22"/>
        </w:rPr>
      </w:pPr>
    </w:p>
    <w:p w14:paraId="406223FE">
      <w:pPr>
        <w:spacing w:before="0" w:after="12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10) </w:t>
      </w:r>
      <w:r>
        <w:rPr>
          <w:sz w:val="22"/>
          <w:szCs w:val="22"/>
          <w:u w:val="single"/>
        </w:rPr>
        <w:t>Prehľad  pohľadávok do lehoty splatnosti a po lehote splatnosti:</w:t>
      </w:r>
    </w:p>
    <w:p w14:paraId="4FA7BF4C">
      <w:pPr>
        <w:spacing w:before="0" w:after="12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Style w:val="5"/>
        <w:tblW w:w="9250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3108"/>
        <w:gridCol w:w="2763"/>
        <w:gridCol w:w="3379"/>
      </w:tblGrid>
      <w:tr w14:paraId="44E6B4C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08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96FDF62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614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61E9E6C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14:paraId="239B7EA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3108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EEE21EE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27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D8E9394">
            <w:pPr>
              <w:spacing w:before="0" w:after="12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0175550">
            <w:pPr>
              <w:spacing w:before="0" w:after="12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14:paraId="3562E01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B16F7B8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7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7BD5334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DDB4294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66BF70F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31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463EA51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7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36F7358">
            <w:pPr>
              <w:spacing w:before="0" w:after="120" w:line="240" w:lineRule="auto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C40EFA9">
            <w:pPr>
              <w:spacing w:before="0" w:after="120" w:line="240" w:lineRule="auto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</w:tr>
      <w:tr w14:paraId="61C4F71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31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164CC07">
            <w:pPr>
              <w:spacing w:before="0" w:after="12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76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41C6612">
            <w:pPr>
              <w:spacing w:before="0" w:after="120" w:line="240" w:lineRule="auto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F3BD592">
            <w:pPr>
              <w:spacing w:before="0" w:after="120" w:line="240" w:lineRule="auto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366C7D6">
      <w:pPr>
        <w:spacing w:before="0" w:after="120" w:line="240" w:lineRule="auto"/>
        <w:rPr>
          <w:sz w:val="22"/>
          <w:szCs w:val="22"/>
        </w:rPr>
      </w:pPr>
    </w:p>
    <w:p w14:paraId="652531D0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11) Prehľad významných položiek </w:t>
      </w:r>
      <w:r>
        <w:rPr>
          <w:sz w:val="22"/>
          <w:szCs w:val="22"/>
          <w:u w:val="single"/>
        </w:rPr>
        <w:t>časového rozlíšenia aktív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nákladov budúcich období (účet 381) a príjmov budúcich období (účet 385):</w:t>
      </w:r>
    </w:p>
    <w:p w14:paraId="3236E42D">
      <w:pPr>
        <w:spacing w:before="0" w:after="120" w:line="240" w:lineRule="auto"/>
        <w:rPr>
          <w:sz w:val="22"/>
          <w:szCs w:val="22"/>
        </w:rPr>
      </w:pPr>
    </w:p>
    <w:p w14:paraId="1B3A1F3C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12) Opis a výška zmien </w:t>
      </w:r>
      <w:r>
        <w:rPr>
          <w:sz w:val="22"/>
          <w:szCs w:val="22"/>
          <w:u w:val="single"/>
        </w:rPr>
        <w:t>vlastných zdrojov krytia neobežného majetku a obežného majetku</w:t>
      </w:r>
      <w:r>
        <w:rPr>
          <w:sz w:val="22"/>
          <w:szCs w:val="22"/>
        </w:rPr>
        <w:t xml:space="preserve"> podľa položiek súvahy za bežné účtovné obdobie, a to </w:t>
      </w:r>
    </w:p>
    <w:p w14:paraId="762C92AE">
      <w:pPr>
        <w:pStyle w:val="186"/>
        <w:numPr>
          <w:ilvl w:val="0"/>
          <w:numId w:val="3"/>
        </w:numPr>
        <w:spacing w:before="0" w:after="120" w:line="240" w:lineRule="auto"/>
        <w:ind w:left="641" w:hanging="357"/>
        <w:contextualSpacing/>
        <w:rPr>
          <w:sz w:val="22"/>
          <w:szCs w:val="22"/>
        </w:rPr>
      </w:pPr>
      <w:r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4B35F5C3">
      <w:pPr>
        <w:pStyle w:val="186"/>
        <w:numPr>
          <w:ilvl w:val="0"/>
          <w:numId w:val="3"/>
        </w:numPr>
        <w:spacing w:before="0" w:after="120" w:line="240" w:lineRule="auto"/>
        <w:ind w:left="641" w:hanging="35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35731918">
      <w:pPr>
        <w:spacing w:before="0" w:after="12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Style w:val="5"/>
        <w:tblW w:w="9250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1900"/>
        <w:gridCol w:w="1787"/>
        <w:gridCol w:w="1345"/>
        <w:gridCol w:w="1182"/>
        <w:gridCol w:w="1302"/>
        <w:gridCol w:w="1734"/>
      </w:tblGrid>
      <w:tr w14:paraId="2C95DCA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B21F0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E1C8F5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3B0F7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281BC98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0F8DC3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71F0E6C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598CA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4AD73A3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F4E620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40C05F7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249" w:type="dxa"/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208356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14:paraId="050937F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58A46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630542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3406D6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034B9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189928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6A655A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21C54A2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</w:tblPrEx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912279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14:paraId="167124E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90366A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DDA7C0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D43C1A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A7589A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F831B1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3AE7EB6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13DDFA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911664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C880DA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AE4B49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65BC4E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7702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197BA70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A302C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9E736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68EFA4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923F94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5A3DC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9D9B9D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05B3DAB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554687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7F7C36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4CFB0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410CF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F5C6E4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985B51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3A0C861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D7300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6AB309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3D7F96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23E2D2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5FA172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D1574E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4BD0D31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AAB49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17613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4D25A9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140244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6C475D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159A02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0FDF7DE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1776D4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2A1299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DF735E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7B4163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829DCA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D187B6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35CD0ED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249" w:type="dxa"/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729880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14:paraId="5C0F2C0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5342B5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86B594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B1F9E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3C34E1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BA572E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4B8564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7276B59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C672B6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FEF181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7710C4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4F8FF9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1855D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C284D4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1FEFE60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68734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D7C806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CAC760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A24961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03F970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DA3B89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3D9E9B98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BF543FE">
            <w:pPr>
              <w:spacing w:before="0" w:after="0" w:line="240" w:lineRule="auto"/>
              <w:jc w:val="left"/>
            </w:pPr>
            <w:r>
              <w:rPr>
                <w:sz w:val="22"/>
                <w:szCs w:val="22"/>
              </w:rPr>
              <w:t>Nevyporiadaný výsledok hospodárenia minulých rokov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9147F73">
            <w:pPr>
              <w:spacing w:before="0" w:after="0" w:line="240" w:lineRule="auto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000000"/>
                <w:sz w:val="22"/>
                <w:szCs w:val="22"/>
                <w:lang w:val="sk-SK"/>
              </w:rPr>
              <w:t>3128</w:t>
            </w:r>
          </w:p>
          <w:p w14:paraId="0983364E">
            <w:pPr>
              <w:spacing w:before="0" w:after="0" w:line="240" w:lineRule="auto"/>
              <w:rPr>
                <w:rFonts w:hint="default"/>
                <w:color w:val="000000"/>
                <w:sz w:val="22"/>
                <w:szCs w:val="22"/>
                <w:lang w:val="sk-SK"/>
              </w:rPr>
            </w:pPr>
          </w:p>
          <w:p w14:paraId="2E87008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09AA7B9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155CD0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0B9D1E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7652938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22B9C9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034C7A04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9E0BB5D">
            <w:pPr>
              <w:spacing w:before="0" w:after="0" w:line="240" w:lineRule="auto"/>
              <w:rPr>
                <w:rFonts w:hint="default"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color w:val="FF0000"/>
                <w:sz w:val="22"/>
                <w:szCs w:val="22"/>
                <w:lang w:val="sk-SK"/>
              </w:rPr>
              <w:t>3128</w:t>
            </w:r>
          </w:p>
          <w:p w14:paraId="50C04FD6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14:paraId="19FD05D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BA8D9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D56D0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844AB8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268E6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C6C7F8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A05A83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14:paraId="5CF6A29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14:paraId="69C3C5C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90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CCA1C2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470A049">
            <w:pPr>
              <w:spacing w:before="0" w:after="0" w:line="240" w:lineRule="auto"/>
              <w:rPr>
                <w:rFonts w:hint="default"/>
                <w:lang w:val="sk-SK"/>
              </w:rPr>
            </w:pPr>
            <w:r>
              <w:rPr>
                <w:rFonts w:hint="default"/>
                <w:b/>
                <w:color w:val="000000"/>
                <w:sz w:val="22"/>
                <w:szCs w:val="22"/>
                <w:lang w:val="sk-SK"/>
              </w:rPr>
              <w:t>3128</w:t>
            </w:r>
          </w:p>
        </w:tc>
        <w:tc>
          <w:tcPr>
            <w:tcW w:w="1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45C8659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FA387D1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9C0E31B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3D92E4B">
            <w:pPr>
              <w:spacing w:before="0" w:after="0" w:line="240" w:lineRule="auto"/>
              <w:rPr>
                <w:rFonts w:hint="default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hint="default"/>
                <w:b/>
                <w:color w:val="000000"/>
                <w:sz w:val="22"/>
                <w:szCs w:val="22"/>
                <w:lang w:val="sk-SK"/>
              </w:rPr>
              <w:t>3128</w:t>
            </w:r>
          </w:p>
        </w:tc>
      </w:tr>
    </w:tbl>
    <w:p w14:paraId="77AA2DDF">
      <w:pPr>
        <w:spacing w:before="0" w:after="120" w:line="240" w:lineRule="auto"/>
        <w:ind w:left="1077" w:firstLine="0"/>
        <w:rPr>
          <w:sz w:val="22"/>
          <w:szCs w:val="22"/>
        </w:rPr>
      </w:pPr>
    </w:p>
    <w:p w14:paraId="69C24EAB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13) Informácia </w:t>
      </w:r>
      <w:r>
        <w:rPr>
          <w:sz w:val="22"/>
          <w:szCs w:val="22"/>
          <w:u w:val="single"/>
        </w:rPr>
        <w:t>o rozdelení účtovného zisku</w:t>
      </w:r>
      <w:r>
        <w:rPr>
          <w:sz w:val="22"/>
          <w:szCs w:val="22"/>
        </w:rPr>
        <w:t xml:space="preserve"> alebo vysporiadaní účtovnej straty vykázanej v minulých účtovných obdobiach:</w:t>
      </w:r>
    </w:p>
    <w:p w14:paraId="143883EC">
      <w:pPr>
        <w:spacing w:before="0" w:after="12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rozdelení účtovného zisku alebo vysporiadaní účtovnej straty</w:t>
      </w:r>
    </w:p>
    <w:tbl>
      <w:tblPr>
        <w:tblStyle w:val="5"/>
        <w:tblW w:w="3700" w:type="pct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3881"/>
        <w:gridCol w:w="2977"/>
      </w:tblGrid>
      <w:tr w14:paraId="0D72D92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199789C">
            <w:pPr>
              <w:pStyle w:val="185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4B65A4A">
            <w:pPr>
              <w:pStyle w:val="185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14:paraId="0BBB1B9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65AF06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AA31707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14:paraId="2979C3A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71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C0BC79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14:paraId="336EBBD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E889A4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332AA2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73360C1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4DAC3B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039C3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39DACA5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672A7D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54AD31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20E5F8E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2996D8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1DC6B9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712C15F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AB2B3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82248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43A885B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540C9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5C5D2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5D9C0E7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7E609A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BC5FF0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65B6848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830073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3AB5AF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1CD6C63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86D2F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Prevod  do nevysporiadaného výsledku hospodárenia minulých rokov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346AB1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500228D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ADE2AE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6D2496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02ECE6D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C7E57A0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B263C8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225D173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71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623635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14:paraId="5BACD63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69995A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základného imania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BF56BC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1D238B8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38AAD3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rezervného fondu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5B30F3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1F06936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49C5B8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8E204D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1DDC7E1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265CCE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ostatných fondov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905818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61E4242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558B43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E06BCC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04AE05D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DC92A3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655EB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14:paraId="1B47920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14:paraId="2BAA555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C67996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F9B1A1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EEBCC0D">
      <w:pPr>
        <w:spacing w:before="0" w:after="120" w:line="240" w:lineRule="auto"/>
        <w:rPr>
          <w:sz w:val="22"/>
          <w:szCs w:val="22"/>
        </w:rPr>
      </w:pPr>
    </w:p>
    <w:p w14:paraId="34817FDC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14a) Opis a výška cudzích zdrojov, a to - údaje o jednotlivých </w:t>
      </w:r>
      <w:r>
        <w:rPr>
          <w:sz w:val="22"/>
          <w:szCs w:val="22"/>
          <w:u w:val="single"/>
        </w:rPr>
        <w:t>druhoch rezerv</w:t>
      </w:r>
      <w:r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510207BB">
      <w:pPr>
        <w:spacing w:before="0" w:after="12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 tvorbe a použití rezerv</w:t>
      </w:r>
    </w:p>
    <w:tbl>
      <w:tblPr>
        <w:tblStyle w:val="5"/>
        <w:tblW w:w="9108" w:type="dxa"/>
        <w:tblInd w:w="18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1868"/>
        <w:gridCol w:w="1687"/>
        <w:gridCol w:w="1236"/>
        <w:gridCol w:w="1243"/>
        <w:gridCol w:w="1383"/>
        <w:gridCol w:w="1691"/>
      </w:tblGrid>
      <w:tr w14:paraId="2B80DEE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8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97B34E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6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041B94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5A6813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08EE94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374F24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DB1A6F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3BEC9B8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8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95189C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6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B29A0D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A1D0E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D37F42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44E199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8E0E08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35EEF61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8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62AF62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2291FA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816626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1C54A9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85FFDF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CB2F1A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30C6CA9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8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EBD385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6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A71598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5A96C7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29BF68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F4F24F7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5F30DD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14:paraId="6AE1CA6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8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6B6F6D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6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887755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D2B17E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2DEF4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EB593B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2B0337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4181AD4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8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7FAFD9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6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AB24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EDD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E6A847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FFC5E0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B93F647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2D7DD7E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8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FCE1F6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6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D175AE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3FFD8D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A50A8F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3566DD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49FDF88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14:paraId="3C4D158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8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B65B89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1DC955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706B6A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46D4CA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1F6F72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840E63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4FBFD41">
      <w:pPr>
        <w:spacing w:before="0" w:after="120" w:line="240" w:lineRule="auto"/>
        <w:rPr>
          <w:sz w:val="22"/>
          <w:szCs w:val="22"/>
        </w:rPr>
      </w:pPr>
    </w:p>
    <w:p w14:paraId="275DA01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14b) Údaje o významných položkách na účtoch </w:t>
      </w:r>
      <w:r>
        <w:rPr>
          <w:sz w:val="22"/>
          <w:szCs w:val="22"/>
          <w:u w:val="single"/>
        </w:rPr>
        <w:t>325-Ostatné záväzky a 379-Iné záväzky</w:t>
      </w:r>
      <w:r>
        <w:rPr>
          <w:sz w:val="22"/>
          <w:szCs w:val="22"/>
        </w:rPr>
        <w:t>; uvádza sa začiatočný stav, prírastky, úbytky a konečný zostatok podľa jednotlivých druhov  záväzkov:</w:t>
      </w:r>
    </w:p>
    <w:p w14:paraId="114B853A">
      <w:pPr>
        <w:spacing w:line="240" w:lineRule="auto"/>
        <w:rPr>
          <w:sz w:val="22"/>
          <w:szCs w:val="22"/>
        </w:rPr>
      </w:pPr>
    </w:p>
    <w:p w14:paraId="5FB2A1E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14c,d) Prehľad  o výške </w:t>
      </w:r>
      <w:r>
        <w:rPr>
          <w:sz w:val="22"/>
          <w:szCs w:val="22"/>
          <w:u w:val="single"/>
        </w:rPr>
        <w:t>záväzkov do lehoty splatnosti a po lehote splatnosti</w:t>
      </w:r>
      <w:r>
        <w:rPr>
          <w:sz w:val="22"/>
          <w:szCs w:val="22"/>
        </w:rPr>
        <w:t>. Prehľad o výške záväzkov podľa zostatkovej doby splatnosti v členení podľa položiek súvahy – (</w:t>
      </w:r>
      <w:r>
        <w:rPr>
          <w:sz w:val="22"/>
          <w:szCs w:val="22"/>
        </w:rPr>
        <w:tab/>
      </w:r>
      <w:r>
        <w:rPr>
          <w:sz w:val="22"/>
          <w:szCs w:val="22"/>
        </w:rPr>
        <w:t>1) do jedného roka vrátane, (</w:t>
      </w:r>
      <w:r>
        <w:rPr>
          <w:sz w:val="22"/>
          <w:szCs w:val="22"/>
        </w:rPr>
        <w:tab/>
      </w:r>
      <w:r>
        <w:rPr>
          <w:sz w:val="22"/>
          <w:szCs w:val="22"/>
        </w:rPr>
        <w:t>2) od jedného roka do piatich rokov vrátane, (3) viac ako päť rokov:</w:t>
      </w:r>
    </w:p>
    <w:p w14:paraId="4EDF60A3">
      <w:pPr>
        <w:spacing w:before="0"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záväzkoch</w:t>
      </w:r>
    </w:p>
    <w:p w14:paraId="771C40E0">
      <w:pPr>
        <w:spacing w:before="0" w:after="120" w:line="240" w:lineRule="auto"/>
        <w:rPr>
          <w:sz w:val="22"/>
          <w:szCs w:val="22"/>
        </w:rPr>
      </w:pPr>
    </w:p>
    <w:tbl>
      <w:tblPr>
        <w:tblStyle w:val="5"/>
        <w:tblW w:w="9108" w:type="dxa"/>
        <w:tblInd w:w="18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4717"/>
        <w:gridCol w:w="2216"/>
        <w:gridCol w:w="2175"/>
      </w:tblGrid>
      <w:tr w14:paraId="24F220D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717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AA7053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14:paraId="318CE5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9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4BE5B2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14:paraId="726EA01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717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8FE679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52005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C4E386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14:paraId="4008DF8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47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3DDFC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E1553B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FE40BA1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14:paraId="3813A47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47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2244D4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7B6510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CD1A29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14:paraId="7148458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47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F0999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3BF27AE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7B0280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14:paraId="65E06F9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47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E78E1D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E1F5D1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1D3922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6E82A89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7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0E9D30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9311D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209784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025EC01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66" w:hRule="atLeast"/>
        </w:trPr>
        <w:tc>
          <w:tcPr>
            <w:tcW w:w="47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03FEAB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50CB8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3C5234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14:paraId="513A6B5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71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9A8B24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2C7E07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B85B51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410D753">
      <w:pPr>
        <w:spacing w:before="0" w:after="120" w:line="240" w:lineRule="auto"/>
        <w:rPr>
          <w:b/>
          <w:sz w:val="22"/>
          <w:szCs w:val="22"/>
        </w:rPr>
      </w:pPr>
    </w:p>
    <w:p w14:paraId="03E63D02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14e) Prehľad </w:t>
      </w:r>
      <w:r>
        <w:rPr>
          <w:sz w:val="22"/>
          <w:szCs w:val="22"/>
          <w:u w:val="single"/>
        </w:rPr>
        <w:t>o záväzkoch zo sociálneho fondu</w:t>
      </w:r>
      <w:r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0A1818E1">
      <w:pPr>
        <w:spacing w:before="0" w:after="12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vývoji sociálneho fondu</w:t>
      </w:r>
    </w:p>
    <w:tbl>
      <w:tblPr>
        <w:tblStyle w:val="5"/>
        <w:tblW w:w="9108" w:type="dxa"/>
        <w:tblInd w:w="18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3396"/>
        <w:gridCol w:w="2798"/>
        <w:gridCol w:w="2914"/>
      </w:tblGrid>
      <w:tr w14:paraId="5E46BEC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33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5A9276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4D35F2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F105B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14:paraId="5E2ED2E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33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870263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2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401FC4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ADA531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14:paraId="661FF6A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33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8BFCD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CF32F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A287A4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481B52E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33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6C7A7B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2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649189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90F16B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76996AF0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52" w:hRule="atLeast"/>
        </w:trPr>
        <w:tc>
          <w:tcPr>
            <w:tcW w:w="33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3FFE41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2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23E6F7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97D728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370517D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339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38FB15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883377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A52D67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5F4C7E5">
      <w:pPr>
        <w:spacing w:before="0" w:after="0" w:line="240" w:lineRule="auto"/>
        <w:rPr>
          <w:sz w:val="22"/>
          <w:szCs w:val="22"/>
        </w:rPr>
      </w:pPr>
    </w:p>
    <w:p w14:paraId="392FB14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14f) </w:t>
      </w:r>
      <w:r>
        <w:rPr>
          <w:sz w:val="22"/>
          <w:szCs w:val="22"/>
          <w:u w:val="single"/>
        </w:rPr>
        <w:t>Prehľad o bankových úveroch, pôžičkách a návratných finančných výpomociach</w:t>
      </w:r>
      <w:r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5D1C8961">
      <w:pPr>
        <w:spacing w:before="0" w:after="12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Style w:val="5"/>
        <w:tblW w:w="9108" w:type="dxa"/>
        <w:tblInd w:w="18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1245"/>
        <w:gridCol w:w="766"/>
        <w:gridCol w:w="948"/>
        <w:gridCol w:w="1158"/>
        <w:gridCol w:w="1520"/>
        <w:gridCol w:w="1426"/>
        <w:gridCol w:w="2045"/>
      </w:tblGrid>
      <w:tr w14:paraId="5200CAA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D9DD3A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7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8F5043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EB1E98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3E76ED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B7CAA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7B2D9A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BF64E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14:paraId="1061892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D7FD4E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B2655C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AD963D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DE3769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C55364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F0776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1FCA9F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2E3A942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3D81E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7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8112D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423C90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5F158F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9ED92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48EBFF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4B86C1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2D1CF12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F35259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469CC2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9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92F9CA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C40B1C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2531A6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EC5FA2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4D6C93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651056D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12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19527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B7CB57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C69ECF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9FC60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11E1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C9566E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DD8BEF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0FB0B0D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87BD23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F470C4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94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C3C43E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997A3C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986FCF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BEB7C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E0B7E7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06C3AC1">
      <w:pPr>
        <w:spacing w:before="0" w:after="120" w:line="240" w:lineRule="auto"/>
        <w:rPr>
          <w:b/>
          <w:sz w:val="22"/>
          <w:szCs w:val="22"/>
        </w:rPr>
      </w:pPr>
    </w:p>
    <w:p w14:paraId="5CE332DE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14g) Prehľad o 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výdavkov budúcich období</w:t>
      </w:r>
      <w:r>
        <w:rPr>
          <w:sz w:val="22"/>
          <w:szCs w:val="22"/>
        </w:rPr>
        <w:t xml:space="preserve"> (účet 383):</w:t>
      </w:r>
    </w:p>
    <w:p w14:paraId="223838B7">
      <w:pPr>
        <w:spacing w:before="0" w:after="120" w:line="240" w:lineRule="auto"/>
        <w:rPr>
          <w:sz w:val="22"/>
          <w:szCs w:val="22"/>
        </w:rPr>
      </w:pPr>
    </w:p>
    <w:p w14:paraId="0CE4354B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15) Prehľad o 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výnosov budúcich období (účet 384)</w:t>
      </w:r>
      <w:r>
        <w:rPr>
          <w:sz w:val="22"/>
          <w:szCs w:val="22"/>
        </w:rPr>
        <w:t xml:space="preserve"> v členení najmä na</w:t>
      </w:r>
    </w:p>
    <w:p w14:paraId="75763D27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417C1F1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24759874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14:paraId="018D6E0D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2AE2E409">
      <w:pPr>
        <w:spacing w:before="120"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49918B8D">
      <w:pPr>
        <w:spacing w:before="0" w:after="12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významných položkách výnosov budúcich období (účet 384)</w:t>
      </w:r>
    </w:p>
    <w:tbl>
      <w:tblPr>
        <w:tblStyle w:val="5"/>
        <w:tblW w:w="9250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2060"/>
        <w:gridCol w:w="2494"/>
        <w:gridCol w:w="1413"/>
        <w:gridCol w:w="1357"/>
        <w:gridCol w:w="1926"/>
      </w:tblGrid>
      <w:tr w14:paraId="0BF2ED7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7410E7B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4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4C1752E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4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364D738">
            <w:pPr>
              <w:spacing w:before="0" w:after="12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5E160D5">
            <w:pPr>
              <w:spacing w:before="0" w:after="12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6D1ED86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44C3C6E6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4AB2A29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4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871627F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2B8935E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26F2A34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9CA3C9D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</w:tr>
      <w:tr w14:paraId="12235F8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C0150DE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4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FC89581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C5A95A2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2EA81DD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C972DB4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</w:tr>
      <w:tr w14:paraId="33CC8B8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A017292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4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8B7D45A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9D26FAD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98D96C4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CFB772B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</w:tr>
      <w:tr w14:paraId="7181018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9963022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4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5E4E6BD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C974395">
            <w:pPr>
              <w:spacing w:before="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3629C9A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5DFCD62">
            <w:pPr>
              <w:spacing w:before="0" w:after="120" w:line="240" w:lineRule="auto"/>
            </w:pPr>
          </w:p>
        </w:tc>
      </w:tr>
      <w:tr w14:paraId="6E0C2B9D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876DD5E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24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05C1A359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2C59822A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AAEC30C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454706A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</w:tr>
      <w:tr w14:paraId="7558A779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363F23FF">
            <w:pPr>
              <w:spacing w:before="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24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8ED0E1E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A68FAD7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BCB45EB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389D246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</w:tr>
      <w:tr w14:paraId="69FE252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5AB3F8B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24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A0055D4">
            <w:pPr>
              <w:spacing w:before="0" w:after="120" w:line="240" w:lineRule="auto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407,67</w:t>
            </w:r>
          </w:p>
        </w:tc>
        <w:tc>
          <w:tcPr>
            <w:tcW w:w="14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945363A">
            <w:pPr>
              <w:spacing w:before="0" w:after="120" w:line="240" w:lineRule="auto"/>
              <w:rPr>
                <w:sz w:val="22"/>
                <w:szCs w:val="22"/>
              </w:rPr>
            </w:pPr>
          </w:p>
          <w:p w14:paraId="73A56D9F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7A0BD38">
            <w:pPr>
              <w:spacing w:before="0" w:after="120" w:line="240" w:lineRule="auto"/>
              <w:rPr>
                <w:rFonts w:hint="default"/>
                <w:sz w:val="22"/>
                <w:szCs w:val="22"/>
                <w:lang w:val="sk-SK"/>
              </w:rPr>
            </w:pPr>
            <w:r>
              <w:rPr>
                <w:rFonts w:hint="default"/>
                <w:sz w:val="22"/>
                <w:szCs w:val="22"/>
                <w:lang w:val="sk-SK"/>
              </w:rPr>
              <w:t>407,67</w:t>
            </w:r>
          </w:p>
        </w:tc>
        <w:tc>
          <w:tcPr>
            <w:tcW w:w="19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D38A37D">
            <w:pPr>
              <w:spacing w:before="0" w:after="120" w:line="240" w:lineRule="auto"/>
            </w:pPr>
            <w:r>
              <w:rPr>
                <w:sz w:val="22"/>
                <w:szCs w:val="22"/>
              </w:rPr>
              <w:t>0</w:t>
            </w:r>
          </w:p>
          <w:p w14:paraId="4672F7E2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</w:tr>
      <w:tr w14:paraId="767D126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356D22E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49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5EA7B7C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C7248AB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4C15DBC">
            <w:pPr>
              <w:spacing w:before="0" w:after="120" w:line="24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92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68E6AFB8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</w:tr>
    </w:tbl>
    <w:p w14:paraId="2BDBDA7B">
      <w:pPr>
        <w:spacing w:before="0" w:after="120" w:line="240" w:lineRule="auto"/>
        <w:rPr>
          <w:sz w:val="22"/>
          <w:szCs w:val="22"/>
        </w:rPr>
      </w:pPr>
    </w:p>
    <w:p w14:paraId="68A4366B">
      <w:pPr>
        <w:spacing w:before="0" w:after="120" w:line="240" w:lineRule="auto"/>
        <w:ind w:left="284" w:firstLine="0"/>
        <w:rPr>
          <w:sz w:val="22"/>
          <w:szCs w:val="22"/>
        </w:rPr>
      </w:pPr>
    </w:p>
    <w:p w14:paraId="1F8AB071">
      <w:pPr>
        <w:spacing w:before="0" w:after="120" w:line="240" w:lineRule="auto"/>
        <w:ind w:left="284" w:firstLine="0"/>
        <w:rPr>
          <w:sz w:val="22"/>
          <w:szCs w:val="22"/>
        </w:rPr>
      </w:pPr>
    </w:p>
    <w:p w14:paraId="5774C805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16) </w:t>
      </w:r>
      <w:r>
        <w:rPr>
          <w:sz w:val="22"/>
          <w:szCs w:val="22"/>
          <w:u w:val="single"/>
        </w:rPr>
        <w:t>Údaje o majetku prenajatom formou finančného prenájmu (z pohľadu nájomcu):</w:t>
      </w:r>
    </w:p>
    <w:p w14:paraId="60E28176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4304D3C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14:paraId="222F6747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1. do jedného roka vrátane,</w:t>
      </w:r>
    </w:p>
    <w:p w14:paraId="0613E697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2. od jedného roka do piatich rokov vrátane,</w:t>
      </w:r>
    </w:p>
    <w:p w14:paraId="46FDA291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3. viac ako päť rokov.</w:t>
      </w:r>
    </w:p>
    <w:p w14:paraId="55DEBE96">
      <w:pPr>
        <w:spacing w:before="0" w:after="12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majetku prenajatom formou finančného prenájmu (nájomca)</w:t>
      </w:r>
    </w:p>
    <w:tbl>
      <w:tblPr>
        <w:tblStyle w:val="5"/>
        <w:tblW w:w="9250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2004"/>
        <w:gridCol w:w="2156"/>
        <w:gridCol w:w="1353"/>
        <w:gridCol w:w="1714"/>
        <w:gridCol w:w="2023"/>
      </w:tblGrid>
      <w:tr w14:paraId="6ACF6C63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0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D073B0D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1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C58A58B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predchádz. roka</w:t>
            </w:r>
          </w:p>
        </w:tc>
        <w:tc>
          <w:tcPr>
            <w:tcW w:w="13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BD9EFFD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17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3EE3D82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02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6E250EB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14:paraId="18F7ADA2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0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BEB0FE0">
            <w:pPr>
              <w:spacing w:before="0" w:after="12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1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1AC20CB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F09A714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5B5F039C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52B4303">
            <w:pPr>
              <w:spacing w:before="0" w:after="120" w:line="240" w:lineRule="auto"/>
              <w:rPr>
                <w:sz w:val="22"/>
                <w:szCs w:val="22"/>
              </w:rPr>
            </w:pPr>
          </w:p>
        </w:tc>
      </w:tr>
      <w:tr w14:paraId="236FC21B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0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4552E5D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1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7D45095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F438821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93B2F81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3A652DE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7858950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20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7596E2C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1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0FBFB86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A3040B2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D07A683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A7B079C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2D246EF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</w:tblPrEx>
        <w:tc>
          <w:tcPr>
            <w:tcW w:w="20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B4095A5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15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693F532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2C62144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93EED34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02ABC6A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030B294">
      <w:pPr>
        <w:spacing w:before="0" w:after="120" w:line="240" w:lineRule="auto"/>
        <w:rPr>
          <w:sz w:val="22"/>
          <w:szCs w:val="22"/>
        </w:rPr>
      </w:pPr>
    </w:p>
    <w:p w14:paraId="24E4EF1B">
      <w:pPr>
        <w:spacing w:before="0" w:after="120" w:line="240" w:lineRule="auto"/>
        <w:rPr>
          <w:sz w:val="22"/>
          <w:szCs w:val="22"/>
        </w:rPr>
      </w:pPr>
    </w:p>
    <w:p w14:paraId="471E8E92">
      <w:pPr>
        <w:keepNext/>
        <w:numPr>
          <w:ilvl w:val="0"/>
          <w:numId w:val="0"/>
        </w:numPr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Článok IV - INFORMÁCIE, KTORÉ DOPLŇUJÚ A VYSVETĽUJÚ ÚDAJE VO VÝKAZE ZISKOV A STRÁT</w:t>
      </w:r>
    </w:p>
    <w:p w14:paraId="435FCEF7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  <w:u w:val="single"/>
        </w:rPr>
        <w:t>Prehľad tržieb za vlastné výkony a tovar</w:t>
      </w:r>
      <w:r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47374078">
      <w:pPr>
        <w:spacing w:before="0" w:after="120" w:line="240" w:lineRule="auto"/>
        <w:rPr>
          <w:sz w:val="22"/>
          <w:szCs w:val="22"/>
        </w:rPr>
      </w:pPr>
    </w:p>
    <w:p w14:paraId="2BCBFFCE">
      <w:pPr>
        <w:spacing w:before="0" w:after="120" w:line="240" w:lineRule="auto"/>
        <w:rPr>
          <w:sz w:val="22"/>
          <w:szCs w:val="22"/>
        </w:rPr>
      </w:pPr>
    </w:p>
    <w:p w14:paraId="01F85369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Opis a vyčíslenie hodnoty významných </w:t>
      </w:r>
      <w:r>
        <w:rPr>
          <w:sz w:val="22"/>
          <w:szCs w:val="22"/>
          <w:u w:val="single"/>
        </w:rPr>
        <w:t>položiek prijatých darov</w:t>
      </w:r>
      <w:r>
        <w:rPr>
          <w:sz w:val="22"/>
          <w:szCs w:val="22"/>
        </w:rPr>
        <w:t xml:space="preserve">, osobitných výnosov, zákonných poplatkov a iných ostatných výnosov: </w:t>
      </w:r>
    </w:p>
    <w:p w14:paraId="09B25F5A">
      <w:pPr>
        <w:spacing w:before="0" w:after="120" w:line="240" w:lineRule="auto"/>
        <w:rPr>
          <w:sz w:val="22"/>
          <w:szCs w:val="22"/>
        </w:rPr>
      </w:pPr>
    </w:p>
    <w:p w14:paraId="3112C4C1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</w:t>
      </w:r>
      <w:r>
        <w:rPr>
          <w:sz w:val="22"/>
          <w:szCs w:val="22"/>
          <w:u w:val="single"/>
        </w:rPr>
        <w:t>Prehľad dotácií a grantov</w:t>
      </w:r>
      <w:r>
        <w:rPr>
          <w:sz w:val="22"/>
          <w:szCs w:val="22"/>
        </w:rPr>
        <w:t>, ktoré účtovná jednotka prijala v priebehu bežného účtovného obdobia:</w:t>
      </w:r>
    </w:p>
    <w:p w14:paraId="5C9400BA">
      <w:pPr>
        <w:spacing w:before="0" w:after="120" w:line="240" w:lineRule="auto"/>
        <w:rPr>
          <w:sz w:val="22"/>
          <w:szCs w:val="22"/>
        </w:rPr>
      </w:pPr>
    </w:p>
    <w:p w14:paraId="7DDDA104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Opis a suma významných </w:t>
      </w:r>
      <w:r>
        <w:rPr>
          <w:sz w:val="22"/>
          <w:szCs w:val="22"/>
          <w:u w:val="single"/>
        </w:rPr>
        <w:t>položiek finančných výnosov</w:t>
      </w:r>
      <w:r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474182E3">
      <w:pPr>
        <w:spacing w:before="0" w:after="120" w:line="240" w:lineRule="auto"/>
        <w:rPr>
          <w:sz w:val="22"/>
          <w:szCs w:val="22"/>
        </w:rPr>
      </w:pPr>
    </w:p>
    <w:p w14:paraId="3D2534E9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Opis a vyčíslenie hodnoty </w:t>
      </w:r>
      <w:r>
        <w:rPr>
          <w:sz w:val="22"/>
          <w:szCs w:val="22"/>
          <w:u w:val="single"/>
        </w:rPr>
        <w:t>významných položiek nákladov</w:t>
      </w:r>
      <w:r>
        <w:rPr>
          <w:sz w:val="22"/>
          <w:szCs w:val="22"/>
        </w:rPr>
        <w:t xml:space="preserve">, nákladov na ostatné služby, osobitných nákladov a iných ostatných nákladov: </w:t>
      </w:r>
    </w:p>
    <w:p w14:paraId="06AE0D9D">
      <w:pPr>
        <w:spacing w:before="0" w:after="120" w:line="240" w:lineRule="auto"/>
        <w:rPr>
          <w:sz w:val="22"/>
          <w:szCs w:val="22"/>
        </w:rPr>
      </w:pPr>
    </w:p>
    <w:p w14:paraId="61DE9AA5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účele a výške použitia </w:t>
      </w:r>
      <w:r>
        <w:rPr>
          <w:sz w:val="22"/>
          <w:szCs w:val="22"/>
          <w:u w:val="single"/>
        </w:rPr>
        <w:t>podielu zaplatenej dane</w:t>
      </w:r>
      <w:r>
        <w:rPr>
          <w:sz w:val="22"/>
          <w:szCs w:val="22"/>
        </w:rPr>
        <w:t xml:space="preserve"> za bežné účtovné obdobie:</w:t>
      </w:r>
    </w:p>
    <w:p w14:paraId="47F2446D">
      <w:pPr>
        <w:spacing w:before="0"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Style w:val="5"/>
        <w:tblW w:w="9250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4452"/>
        <w:gridCol w:w="2467"/>
        <w:gridCol w:w="2331"/>
      </w:tblGrid>
      <w:tr w14:paraId="22B23FCC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44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33200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F6ECF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466E275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6CC5C12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14:paraId="63769F95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0A2A39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986B35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795011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2C95A3F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5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290D3B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70748F8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</w:tcPr>
          <w:p w14:paraId="131226E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74CAFEA5">
      <w:pPr>
        <w:spacing w:before="0" w:after="120" w:line="240" w:lineRule="auto"/>
        <w:rPr>
          <w:sz w:val="22"/>
          <w:szCs w:val="22"/>
        </w:rPr>
      </w:pPr>
    </w:p>
    <w:p w14:paraId="5F44AC98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7) Opis a suma významných položiek </w:t>
      </w:r>
      <w:r>
        <w:rPr>
          <w:sz w:val="22"/>
          <w:szCs w:val="22"/>
          <w:u w:val="single"/>
        </w:rPr>
        <w:t>finančných nákladov</w:t>
      </w:r>
      <w:r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5881B234">
      <w:pPr>
        <w:spacing w:line="240" w:lineRule="auto"/>
        <w:rPr>
          <w:sz w:val="22"/>
          <w:szCs w:val="22"/>
        </w:rPr>
      </w:pPr>
    </w:p>
    <w:p w14:paraId="73087F9E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V účtovnej jednotke, ktorá má povinnosť </w:t>
      </w:r>
      <w:r>
        <w:rPr>
          <w:sz w:val="22"/>
          <w:szCs w:val="22"/>
          <w:u w:val="single"/>
        </w:rPr>
        <w:t>overenia účtovnej závierky audítorom</w:t>
      </w:r>
      <w:r>
        <w:rPr>
          <w:sz w:val="22"/>
          <w:szCs w:val="22"/>
        </w:rPr>
        <w:t>, sa uvedie vymedzenie a suma nákladov za účtovné obdobie v členení na náklady:</w:t>
      </w:r>
    </w:p>
    <w:p w14:paraId="4A5D0ED6">
      <w:pPr>
        <w:spacing w:before="0"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Style w:val="5"/>
        <w:tblW w:w="9250" w:type="dxa"/>
        <w:tblInd w:w="38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88" w:type="dxa"/>
          <w:bottom w:w="0" w:type="dxa"/>
          <w:right w:w="108" w:type="dxa"/>
        </w:tblCellMar>
      </w:tblPr>
      <w:tblGrid>
        <w:gridCol w:w="6284"/>
        <w:gridCol w:w="2966"/>
      </w:tblGrid>
      <w:tr w14:paraId="2E2C2E1E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62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D8A596B">
            <w:pPr>
              <w:spacing w:before="0" w:after="12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3CE182E1">
            <w:pPr>
              <w:spacing w:before="0" w:after="12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14:paraId="1A69FD21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62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1FE5EA74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EA15CB3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031722B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62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1CA5429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uisťovacie audítorské služby okrem overenia účtovnej závierky</w:t>
            </w:r>
          </w:p>
        </w:tc>
        <w:tc>
          <w:tcPr>
            <w:tcW w:w="29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CB843F7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3A429F17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62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56FC633E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678C3DF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23A36C64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c>
          <w:tcPr>
            <w:tcW w:w="62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51E7948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229FAD1D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366A50AA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62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A8DD46C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45618308">
            <w:pPr>
              <w:spacing w:before="0" w:after="120" w:line="240" w:lineRule="auto"/>
              <w:jc w:val="left"/>
              <w:rPr>
                <w:sz w:val="22"/>
                <w:szCs w:val="22"/>
              </w:rPr>
            </w:pPr>
          </w:p>
        </w:tc>
      </w:tr>
      <w:tr w14:paraId="179DD0FF"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8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62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65B4BB2B">
            <w:pPr>
              <w:spacing w:before="0" w:after="12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  <w:insideH w:val="single" w:sz="4" w:space="0"/>
              <w:insideV w:val="single" w:sz="4" w:space="0"/>
            </w:tcBorders>
            <w:shd w:val="clear" w:color="auto" w:fill="auto"/>
            <w:tcMar>
              <w:left w:w="88" w:type="dxa"/>
            </w:tcMar>
            <w:vAlign w:val="center"/>
          </w:tcPr>
          <w:p w14:paraId="0B6A9555">
            <w:pPr>
              <w:spacing w:before="0" w:after="12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DFFDD2B">
      <w:pPr>
        <w:spacing w:before="0" w:after="120" w:line="240" w:lineRule="auto"/>
        <w:rPr>
          <w:sz w:val="22"/>
          <w:szCs w:val="22"/>
        </w:rPr>
      </w:pPr>
    </w:p>
    <w:p w14:paraId="6B41FD04">
      <w:pPr>
        <w:keepNext/>
        <w:numPr>
          <w:ilvl w:val="0"/>
          <w:numId w:val="0"/>
        </w:numPr>
        <w:spacing w:before="0" w:after="12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Článok V – OPIS ÚDAJOV NA PODSÚVAHOVÝCH ÚČTOCH</w:t>
      </w:r>
    </w:p>
    <w:p w14:paraId="14C83925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7EDFDCC2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  <w:sz w:val="22"/>
          <w:szCs w:val="22"/>
        </w:rPr>
      </w:pPr>
    </w:p>
    <w:p w14:paraId="6020B370">
      <w:pPr>
        <w:keepNext/>
        <w:numPr>
          <w:ilvl w:val="0"/>
          <w:numId w:val="0"/>
        </w:numPr>
        <w:spacing w:before="0" w:after="12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VI – ĎALŠIE INFORMÁCIE</w:t>
      </w:r>
    </w:p>
    <w:p w14:paraId="441DDA41">
      <w:pPr>
        <w:pStyle w:val="184"/>
      </w:pPr>
      <w:r>
        <w:t xml:space="preserve">1) </w:t>
      </w:r>
      <w:r>
        <w:rPr>
          <w:u w:val="single"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3EA343A5">
      <w:pPr>
        <w:pStyle w:val="184"/>
      </w:pPr>
    </w:p>
    <w:p w14:paraId="286160F6">
      <w:pPr>
        <w:pStyle w:val="184"/>
      </w:pPr>
      <w:r>
        <w:t xml:space="preserve">2) </w:t>
      </w:r>
      <w:r>
        <w:rPr>
          <w:u w:val="single"/>
        </w:rPr>
        <w:t>Opis a hodnota iných pasív</w:t>
      </w:r>
      <w:r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222D8E19">
      <w:pPr>
        <w:pStyle w:val="184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DCD7EE9">
      <w:pPr>
        <w:pStyle w:val="184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00C3F9C">
      <w:pPr>
        <w:pStyle w:val="184"/>
      </w:pPr>
    </w:p>
    <w:p w14:paraId="41086419">
      <w:pPr>
        <w:pStyle w:val="184"/>
      </w:pPr>
      <w:r>
        <w:t xml:space="preserve">3) Opis významných položiek </w:t>
      </w:r>
      <w:r>
        <w:rPr>
          <w:u w:val="single"/>
        </w:rPr>
        <w:t>ostatných finančných povinností</w:t>
      </w:r>
      <w:r>
        <w:t>, ktoré sa nesledujú v účtovníctve a neuvádzajú sa v súvahe; pri každej položke sa uvádza jej opis, výška a údaj, či sa týka spriaznených osôb, a to:</w:t>
      </w:r>
    </w:p>
    <w:p w14:paraId="42D94345">
      <w:pPr>
        <w:pStyle w:val="184"/>
        <w:numPr>
          <w:ilvl w:val="0"/>
          <w:numId w:val="4"/>
        </w:numPr>
        <w:spacing w:before="0" w:after="0"/>
        <w:ind w:left="227" w:hanging="227"/>
      </w:pPr>
      <w:r>
        <w:t>povinnosť z devízových termínovaných obchodov a iných finančných derivátov,</w:t>
      </w:r>
    </w:p>
    <w:p w14:paraId="77D0CBB9">
      <w:pPr>
        <w:pStyle w:val="184"/>
        <w:numPr>
          <w:ilvl w:val="0"/>
          <w:numId w:val="4"/>
        </w:numPr>
        <w:spacing w:before="0" w:after="0"/>
        <w:ind w:left="227" w:hanging="227"/>
      </w:pPr>
      <w:r>
        <w:t>povinnosť z opčných obchodov,</w:t>
      </w:r>
    </w:p>
    <w:p w14:paraId="2123705F">
      <w:pPr>
        <w:pStyle w:val="184"/>
        <w:numPr>
          <w:ilvl w:val="0"/>
          <w:numId w:val="4"/>
        </w:numPr>
        <w:spacing w:before="0" w:after="0"/>
        <w:ind w:left="227" w:hanging="227"/>
      </w:pPr>
      <w:r>
        <w:t>zákonná povinnosť alebo zmluvná povinnosť odobrať určité produkty alebo služby, napríklad z dodávateľských alebo odberateľských zmlúv,</w:t>
      </w:r>
    </w:p>
    <w:p w14:paraId="234A9BDF">
      <w:pPr>
        <w:pStyle w:val="184"/>
        <w:numPr>
          <w:ilvl w:val="0"/>
          <w:numId w:val="4"/>
        </w:numPr>
        <w:spacing w:before="0" w:after="0"/>
        <w:ind w:left="227" w:hanging="227"/>
      </w:pPr>
      <w:r>
        <w:t>povinnosť z leasingových, nájomných, servisných, poistných, koncesionárskych, licenčných zmlúv a podobných zmlúv,</w:t>
      </w:r>
    </w:p>
    <w:p w14:paraId="3C413459">
      <w:pPr>
        <w:pStyle w:val="184"/>
        <w:numPr>
          <w:ilvl w:val="0"/>
          <w:numId w:val="4"/>
        </w:numPr>
        <w:spacing w:before="0" w:after="0"/>
        <w:ind w:left="227" w:hanging="227"/>
      </w:pPr>
      <w:r>
        <w:t xml:space="preserve">iné povinnosti. </w:t>
      </w:r>
    </w:p>
    <w:p w14:paraId="420BD5A7">
      <w:pPr>
        <w:spacing w:before="0" w:after="120" w:line="240" w:lineRule="auto"/>
        <w:rPr>
          <w:sz w:val="22"/>
          <w:szCs w:val="22"/>
        </w:rPr>
      </w:pPr>
    </w:p>
    <w:p w14:paraId="426F73CE">
      <w:pPr>
        <w:spacing w:before="0" w:after="12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Prehľad </w:t>
      </w:r>
      <w:r>
        <w:rPr>
          <w:sz w:val="22"/>
          <w:szCs w:val="22"/>
          <w:u w:val="single"/>
        </w:rPr>
        <w:t>nehnuteľných kultúrnych pamiatok</w:t>
      </w:r>
      <w:r>
        <w:rPr>
          <w:sz w:val="22"/>
          <w:szCs w:val="22"/>
        </w:rPr>
        <w:t>, ktoré sú v správe alebo vo vlastníctve účtovnej jednotky:</w:t>
      </w:r>
    </w:p>
    <w:p w14:paraId="31DBA53C">
      <w:pPr>
        <w:spacing w:before="0" w:after="120" w:line="240" w:lineRule="auto"/>
        <w:rPr>
          <w:sz w:val="22"/>
          <w:szCs w:val="22"/>
        </w:rPr>
      </w:pPr>
    </w:p>
    <w:p w14:paraId="1998BB93">
      <w:pPr>
        <w:spacing w:before="0" w:after="120" w:line="240" w:lineRule="auto"/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Informácie o významných skutočnostiach</w:t>
      </w:r>
      <w:r>
        <w:rPr>
          <w:sz w:val="22"/>
          <w:szCs w:val="22"/>
        </w:rPr>
        <w:t xml:space="preserve">, ktoré nastali medzi dňom, ku ktorému sa zostavuje účtovná závierka a dňom jej zostavenia (tzv. </w:t>
      </w:r>
      <w:r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1417" w:right="1417" w:bottom="1417" w:left="1417" w:header="709" w:footer="709" w:gutter="0"/>
      <w:pgNumType w:fmt="decimal"/>
      <w:cols w:space="720" w:num="1"/>
      <w:formProt w:val="0"/>
      <w:titlePg/>
      <w:docGrid w:linePitch="272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roman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altName w:val="Arial"/>
    <w:panose1 w:val="00000000000000000000"/>
    <w:charset w:val="EE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A3FAD">
    <w:pPr>
      <w:pStyle w:val="9"/>
      <w:spacing w:before="120" w:after="120"/>
      <w:jc w:val="right"/>
    </w:pPr>
    <w:r>
      <w:t xml:space="preserve">Strana </w:t>
    </w:r>
    <w:r>
      <w:fldChar w:fldCharType="begin"/>
    </w:r>
    <w:r>
      <w:instrText xml:space="preserve">PAGE</w:instrText>
    </w:r>
    <w:r>
      <w:fldChar w:fldCharType="separate"/>
    </w:r>
    <w:r>
      <w:t>14</w:t>
    </w:r>
    <w:r>
      <w:fldChar w:fldCharType="end"/>
    </w:r>
  </w:p>
  <w:p w14:paraId="09C3992E">
    <w:pPr>
      <w:pStyle w:val="9"/>
      <w:tabs>
        <w:tab w:val="center" w:pos="5102"/>
        <w:tab w:val="right" w:pos="10204"/>
      </w:tabs>
      <w:spacing w:before="120" w:after="120"/>
      <w:ind w:right="36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5C53D">
    <w:pPr>
      <w:pStyle w:val="9"/>
      <w:spacing w:before="120" w:after="120"/>
      <w:jc w:val="right"/>
    </w:pPr>
    <w:r>
      <w:t xml:space="preserve">Strana 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</w:p>
  <w:p w14:paraId="31ED5287">
    <w:pPr>
      <w:pStyle w:val="9"/>
      <w:spacing w:before="120"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8F5C0">
    <w:pPr>
      <w:pStyle w:val="10"/>
      <w:spacing w:before="12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2A18A">
    <w:pPr>
      <w:pStyle w:val="10"/>
      <w:spacing w:before="120" w:after="120"/>
      <w:jc w:val="right"/>
    </w:pPr>
  </w:p>
  <w:p w14:paraId="7649C73F">
    <w:pPr>
      <w:pStyle w:val="10"/>
      <w:spacing w:before="120"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lowerLetter"/>
      <w:lvlText w:val="%1)"/>
      <w:lvlJc w:val="left"/>
      <w:pPr>
        <w:ind w:left="718" w:hanging="360"/>
      </w:pPr>
    </w:lvl>
    <w:lvl w:ilvl="1" w:tentative="0">
      <w:start w:val="1"/>
      <w:numFmt w:val="lowerLetter"/>
      <w:lvlText w:val="%2."/>
      <w:lvlJc w:val="left"/>
      <w:pPr>
        <w:ind w:left="1438" w:hanging="360"/>
      </w:pPr>
    </w:lvl>
    <w:lvl w:ilvl="2" w:tentative="0">
      <w:start w:val="1"/>
      <w:numFmt w:val="lowerRoman"/>
      <w:lvlText w:val="%3."/>
      <w:lvlJc w:val="right"/>
      <w:pPr>
        <w:ind w:left="2158" w:hanging="180"/>
      </w:pPr>
    </w:lvl>
    <w:lvl w:ilvl="3" w:tentative="0">
      <w:start w:val="1"/>
      <w:numFmt w:val="decimal"/>
      <w:lvlText w:val="%4."/>
      <w:lvlJc w:val="left"/>
      <w:pPr>
        <w:ind w:left="2878" w:hanging="360"/>
      </w:pPr>
    </w:lvl>
    <w:lvl w:ilvl="4" w:tentative="0">
      <w:start w:val="1"/>
      <w:numFmt w:val="lowerLetter"/>
      <w:lvlText w:val="%5."/>
      <w:lvlJc w:val="left"/>
      <w:pPr>
        <w:ind w:left="3598" w:hanging="360"/>
      </w:pPr>
    </w:lvl>
    <w:lvl w:ilvl="5" w:tentative="0">
      <w:start w:val="1"/>
      <w:numFmt w:val="lowerRoman"/>
      <w:lvlText w:val="%6."/>
      <w:lvlJc w:val="right"/>
      <w:pPr>
        <w:ind w:left="4318" w:hanging="180"/>
      </w:pPr>
    </w:lvl>
    <w:lvl w:ilvl="6" w:tentative="0">
      <w:start w:val="1"/>
      <w:numFmt w:val="decimal"/>
      <w:lvlText w:val="%7."/>
      <w:lvlJc w:val="left"/>
      <w:pPr>
        <w:ind w:left="5038" w:hanging="360"/>
      </w:pPr>
    </w:lvl>
    <w:lvl w:ilvl="7" w:tentative="0">
      <w:start w:val="1"/>
      <w:numFmt w:val="lowerLetter"/>
      <w:lvlText w:val="%8."/>
      <w:lvlJc w:val="left"/>
      <w:pPr>
        <w:ind w:left="5758" w:hanging="360"/>
      </w:pPr>
    </w:lvl>
    <w:lvl w:ilvl="8" w:tentative="0">
      <w:start w:val="1"/>
      <w:numFmt w:val="lowerRoman"/>
      <w:lvlText w:val="%9."/>
      <w:lvlJc w:val="right"/>
      <w:pPr>
        <w:ind w:left="6478" w:hanging="180"/>
      </w:pPr>
    </w:lvl>
  </w:abstractNum>
  <w:abstractNum w:abstractNumId="1">
    <w:nsid w:val="CF092B84"/>
    <w:multiLevelType w:val="multilevel"/>
    <w:tmpl w:val="CF092B84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Arial Narrow" w:hAnsi="Arial Narrow" w:cs="Arial"/>
        <w:sz w:val="2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upperRoman"/>
      <w:pStyle w:val="2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9ADCABA"/>
    <w:multiLevelType w:val="multilevel"/>
    <w:tmpl w:val="59ADCABA"/>
    <w:lvl w:ilvl="0" w:tentative="0">
      <w:start w:val="1"/>
      <w:numFmt w:val="lowerLetter"/>
      <w:lvlText w:val="%1)"/>
      <w:lvlJc w:val="left"/>
      <w:pPr>
        <w:ind w:left="1797" w:hanging="360"/>
      </w:pPr>
    </w:lvl>
    <w:lvl w:ilvl="1" w:tentative="0">
      <w:start w:val="1"/>
      <w:numFmt w:val="lowerLetter"/>
      <w:lvlText w:val="%2."/>
      <w:lvlJc w:val="left"/>
      <w:pPr>
        <w:ind w:left="2517" w:hanging="360"/>
      </w:pPr>
    </w:lvl>
    <w:lvl w:ilvl="2" w:tentative="0">
      <w:start w:val="1"/>
      <w:numFmt w:val="lowerRoman"/>
      <w:lvlText w:val="%3."/>
      <w:lvlJc w:val="right"/>
      <w:pPr>
        <w:ind w:left="3237" w:hanging="180"/>
      </w:pPr>
    </w:lvl>
    <w:lvl w:ilvl="3" w:tentative="0">
      <w:start w:val="1"/>
      <w:numFmt w:val="decimal"/>
      <w:lvlText w:val="%4."/>
      <w:lvlJc w:val="left"/>
      <w:pPr>
        <w:ind w:left="3957" w:hanging="360"/>
      </w:pPr>
    </w:lvl>
    <w:lvl w:ilvl="4" w:tentative="0">
      <w:start w:val="1"/>
      <w:numFmt w:val="lowerLetter"/>
      <w:lvlText w:val="%5."/>
      <w:lvlJc w:val="left"/>
      <w:pPr>
        <w:ind w:left="4677" w:hanging="360"/>
      </w:pPr>
    </w:lvl>
    <w:lvl w:ilvl="5" w:tentative="0">
      <w:start w:val="1"/>
      <w:numFmt w:val="lowerRoman"/>
      <w:lvlText w:val="%6."/>
      <w:lvlJc w:val="right"/>
      <w:pPr>
        <w:ind w:left="5397" w:hanging="180"/>
      </w:pPr>
    </w:lvl>
    <w:lvl w:ilvl="6" w:tentative="0">
      <w:start w:val="1"/>
      <w:numFmt w:val="decimal"/>
      <w:lvlText w:val="%7."/>
      <w:lvlJc w:val="left"/>
      <w:pPr>
        <w:ind w:left="6117" w:hanging="360"/>
      </w:pPr>
    </w:lvl>
    <w:lvl w:ilvl="7" w:tentative="0">
      <w:start w:val="1"/>
      <w:numFmt w:val="lowerLetter"/>
      <w:lvlText w:val="%8."/>
      <w:lvlJc w:val="left"/>
      <w:pPr>
        <w:ind w:left="6837" w:hanging="360"/>
      </w:pPr>
    </w:lvl>
    <w:lvl w:ilvl="8" w:tentative="0">
      <w:start w:val="1"/>
      <w:numFmt w:val="lowerRoman"/>
      <w:lvlText w:val="%9."/>
      <w:lvlJc w:val="right"/>
      <w:pPr>
        <w:ind w:left="755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9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C253885"/>
    <w:rsid w:val="283002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bidi w:val="0"/>
      <w:spacing w:before="120" w:after="120" w:line="360" w:lineRule="auto"/>
      <w:jc w:val="both"/>
    </w:pPr>
    <w:rPr>
      <w:rFonts w:ascii="Arial Narrow" w:hAnsi="Arial Narrow" w:eastAsia="Times New Roman" w:cs="Arial"/>
      <w:color w:val="00000A"/>
      <w:kern w:val="0"/>
      <w:sz w:val="20"/>
      <w:szCs w:val="24"/>
      <w:lang w:val="sk-SK" w:eastAsia="cs-CZ" w:bidi="ar-SA"/>
    </w:rPr>
  </w:style>
  <w:style w:type="paragraph" w:styleId="2">
    <w:name w:val="heading 1"/>
    <w:basedOn w:val="1"/>
    <w:link w:val="15"/>
    <w:qFormat/>
    <w:uiPriority w:val="99"/>
    <w:pPr>
      <w:keepNext/>
      <w:numPr>
        <w:ilvl w:val="0"/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3">
    <w:name w:val="heading 2"/>
    <w:basedOn w:val="1"/>
    <w:link w:val="16"/>
    <w:qFormat/>
    <w:uiPriority w:val="9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uiPriority w:val="0"/>
    <w:pPr>
      <w:spacing w:before="0" w:after="140" w:line="288" w:lineRule="auto"/>
    </w:pPr>
  </w:style>
  <w:style w:type="paragraph" w:styleId="8">
    <w:name w:val="caption"/>
    <w:basedOn w:val="1"/>
    <w:qFormat/>
    <w:uiPriority w:val="0"/>
    <w:pPr>
      <w:suppressLineNumbers/>
    </w:pPr>
    <w:rPr>
      <w:i/>
      <w:iCs/>
      <w:sz w:val="24"/>
    </w:rPr>
  </w:style>
  <w:style w:type="paragraph" w:styleId="9">
    <w:name w:val="footer"/>
    <w:basedOn w:val="1"/>
    <w:link w:val="18"/>
    <w:qFormat/>
    <w:uiPriority w:val="99"/>
    <w:pPr>
      <w:tabs>
        <w:tab w:val="center" w:pos="4536"/>
        <w:tab w:val="right" w:pos="9072"/>
      </w:tabs>
    </w:pPr>
  </w:style>
  <w:style w:type="paragraph" w:styleId="10">
    <w:name w:val="header"/>
    <w:basedOn w:val="1"/>
    <w:link w:val="20"/>
    <w:unhideWhenUsed/>
    <w:qFormat/>
    <w:uiPriority w:val="99"/>
    <w:pPr>
      <w:tabs>
        <w:tab w:val="center" w:pos="4536"/>
        <w:tab w:val="right" w:pos="9072"/>
      </w:tabs>
    </w:pPr>
  </w:style>
  <w:style w:type="paragraph" w:styleId="11">
    <w:name w:val="List"/>
    <w:basedOn w:val="7"/>
    <w:qFormat/>
    <w:uiPriority w:val="0"/>
  </w:style>
  <w:style w:type="character" w:styleId="12">
    <w:name w:val="page number"/>
    <w:basedOn w:val="4"/>
    <w:qFormat/>
    <w:uiPriority w:val="99"/>
    <w:rPr>
      <w:rFonts w:cs="Times New Roman"/>
    </w:rPr>
  </w:style>
  <w:style w:type="character" w:styleId="13">
    <w:name w:val="Strong"/>
    <w:basedOn w:val="4"/>
    <w:qFormat/>
    <w:uiPriority w:val="22"/>
    <w:rPr>
      <w:rFonts w:cs="Times New Roman"/>
      <w:b/>
      <w:bCs/>
    </w:rPr>
  </w:style>
  <w:style w:type="table" w:styleId="14">
    <w:name w:val="Table Grid"/>
    <w:basedOn w:val="5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Nadpis 1 Char"/>
    <w:basedOn w:val="4"/>
    <w:link w:val="2"/>
    <w:qFormat/>
    <w:locked/>
    <w:uiPriority w:val="9"/>
    <w:rPr>
      <w:rFonts w:cs="Times New Roman" w:asciiTheme="majorHAnsi" w:hAnsiTheme="majorHAnsi" w:eastAsiaTheme="majorEastAsia"/>
      <w:b/>
      <w:bCs/>
      <w:kern w:val="2"/>
      <w:sz w:val="32"/>
      <w:szCs w:val="32"/>
      <w:lang w:val="zh-CN" w:eastAsia="cs-CZ"/>
    </w:rPr>
  </w:style>
  <w:style w:type="character" w:customStyle="1" w:styleId="16">
    <w:name w:val="Nadpis 2 Char"/>
    <w:basedOn w:val="4"/>
    <w:link w:val="3"/>
    <w:semiHidden/>
    <w:qFormat/>
    <w:locked/>
    <w:uiPriority w:val="9"/>
    <w:rPr>
      <w:rFonts w:cs="Times New Roman" w:asciiTheme="majorHAnsi" w:hAnsiTheme="majorHAnsi" w:eastAsiaTheme="majorEastAsia"/>
      <w:b/>
      <w:bCs/>
      <w:i/>
      <w:iCs/>
      <w:sz w:val="28"/>
      <w:szCs w:val="28"/>
      <w:lang w:val="zh-CN" w:eastAsia="cs-CZ"/>
    </w:rPr>
  </w:style>
  <w:style w:type="character" w:customStyle="1" w:styleId="17">
    <w:name w:val="Štýl Štýl § názov Char + 115 pt + Antique Olive Nie je Tučné"/>
    <w:basedOn w:val="4"/>
    <w:qFormat/>
    <w:uiPriority w:val="99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18">
    <w:name w:val="Päta Char"/>
    <w:basedOn w:val="4"/>
    <w:link w:val="9"/>
    <w:qFormat/>
    <w:locked/>
    <w:uiPriority w:val="99"/>
    <w:rPr>
      <w:rFonts w:ascii="Arial" w:hAnsi="Arial" w:cs="Arial"/>
      <w:sz w:val="24"/>
      <w:szCs w:val="24"/>
      <w:lang w:val="zh-CN" w:eastAsia="cs-CZ"/>
    </w:rPr>
  </w:style>
  <w:style w:type="character" w:customStyle="1" w:styleId="19">
    <w:name w:val="Text bubliny Char"/>
    <w:basedOn w:val="4"/>
    <w:link w:val="6"/>
    <w:semiHidden/>
    <w:qFormat/>
    <w:locked/>
    <w:uiPriority w:val="99"/>
    <w:rPr>
      <w:rFonts w:ascii="Tahoma" w:hAnsi="Tahoma" w:cs="Tahoma"/>
      <w:sz w:val="16"/>
      <w:szCs w:val="16"/>
      <w:lang w:val="zh-CN" w:eastAsia="cs-CZ"/>
    </w:rPr>
  </w:style>
  <w:style w:type="character" w:customStyle="1" w:styleId="20">
    <w:name w:val="Hlavička Char"/>
    <w:basedOn w:val="4"/>
    <w:link w:val="10"/>
    <w:qFormat/>
    <w:locked/>
    <w:uiPriority w:val="99"/>
    <w:rPr>
      <w:rFonts w:ascii="Arial Narrow" w:hAnsi="Arial Narrow" w:cs="Arial"/>
      <w:sz w:val="24"/>
      <w:szCs w:val="24"/>
      <w:lang w:val="zh-CN" w:eastAsia="cs-CZ"/>
    </w:rPr>
  </w:style>
  <w:style w:type="character" w:customStyle="1" w:styleId="21">
    <w:name w:val="ListLabel 1"/>
    <w:qFormat/>
    <w:uiPriority w:val="0"/>
    <w:rPr>
      <w:rFonts w:cs="Arial"/>
      <w:b/>
      <w:bCs/>
      <w:sz w:val="24"/>
      <w:szCs w:val="24"/>
    </w:rPr>
  </w:style>
  <w:style w:type="character" w:customStyle="1" w:styleId="22">
    <w:name w:val="ListLabel 2"/>
    <w:qFormat/>
    <w:uiPriority w:val="0"/>
    <w:rPr>
      <w:rFonts w:cs="Times New Roman"/>
    </w:rPr>
  </w:style>
  <w:style w:type="character" w:customStyle="1" w:styleId="23">
    <w:name w:val="ListLabel 3"/>
    <w:qFormat/>
    <w:uiPriority w:val="0"/>
    <w:rPr>
      <w:rFonts w:cs="Times New Roman"/>
    </w:rPr>
  </w:style>
  <w:style w:type="character" w:customStyle="1" w:styleId="24">
    <w:name w:val="ListLabel 4"/>
    <w:qFormat/>
    <w:uiPriority w:val="0"/>
    <w:rPr>
      <w:rFonts w:cs="Times New Roman"/>
    </w:rPr>
  </w:style>
  <w:style w:type="character" w:customStyle="1" w:styleId="25">
    <w:name w:val="ListLabel 5"/>
    <w:qFormat/>
    <w:uiPriority w:val="0"/>
    <w:rPr>
      <w:rFonts w:cs="Times New Roman"/>
    </w:rPr>
  </w:style>
  <w:style w:type="character" w:customStyle="1" w:styleId="26">
    <w:name w:val="ListLabel 6"/>
    <w:qFormat/>
    <w:uiPriority w:val="0"/>
    <w:rPr>
      <w:rFonts w:cs="Times New Roman"/>
    </w:rPr>
  </w:style>
  <w:style w:type="character" w:customStyle="1" w:styleId="27">
    <w:name w:val="ListLabel 7"/>
    <w:qFormat/>
    <w:uiPriority w:val="0"/>
    <w:rPr>
      <w:rFonts w:cs="Times New Roman"/>
    </w:rPr>
  </w:style>
  <w:style w:type="character" w:customStyle="1" w:styleId="28">
    <w:name w:val="ListLabel 8"/>
    <w:qFormat/>
    <w:uiPriority w:val="0"/>
    <w:rPr>
      <w:rFonts w:cs="Times New Roman"/>
    </w:rPr>
  </w:style>
  <w:style w:type="character" w:customStyle="1" w:styleId="29">
    <w:name w:val="ListLabel 9"/>
    <w:qFormat/>
    <w:uiPriority w:val="0"/>
    <w:rPr>
      <w:rFonts w:cs="Times New Roman"/>
    </w:rPr>
  </w:style>
  <w:style w:type="character" w:customStyle="1" w:styleId="30">
    <w:name w:val="ListLabel 10"/>
    <w:qFormat/>
    <w:uiPriority w:val="0"/>
    <w:rPr>
      <w:rFonts w:cs="Arial"/>
      <w:b/>
      <w:bCs/>
      <w:sz w:val="24"/>
      <w:szCs w:val="24"/>
    </w:rPr>
  </w:style>
  <w:style w:type="character" w:customStyle="1" w:styleId="31">
    <w:name w:val="ListLabel 11"/>
    <w:qFormat/>
    <w:uiPriority w:val="0"/>
    <w:rPr>
      <w:rFonts w:cs="Times New Roman"/>
    </w:rPr>
  </w:style>
  <w:style w:type="character" w:customStyle="1" w:styleId="32">
    <w:name w:val="ListLabel 12"/>
    <w:qFormat/>
    <w:uiPriority w:val="0"/>
    <w:rPr>
      <w:rFonts w:cs="Times New Roman"/>
    </w:rPr>
  </w:style>
  <w:style w:type="character" w:customStyle="1" w:styleId="33">
    <w:name w:val="ListLabel 13"/>
    <w:qFormat/>
    <w:uiPriority w:val="0"/>
    <w:rPr>
      <w:rFonts w:cs="Times New Roman"/>
    </w:rPr>
  </w:style>
  <w:style w:type="character" w:customStyle="1" w:styleId="34">
    <w:name w:val="ListLabel 14"/>
    <w:qFormat/>
    <w:uiPriority w:val="0"/>
    <w:rPr>
      <w:rFonts w:cs="Times New Roman"/>
    </w:rPr>
  </w:style>
  <w:style w:type="character" w:customStyle="1" w:styleId="35">
    <w:name w:val="ListLabel 15"/>
    <w:qFormat/>
    <w:uiPriority w:val="0"/>
    <w:rPr>
      <w:rFonts w:cs="Times New Roman"/>
    </w:rPr>
  </w:style>
  <w:style w:type="character" w:customStyle="1" w:styleId="36">
    <w:name w:val="ListLabel 16"/>
    <w:qFormat/>
    <w:uiPriority w:val="0"/>
    <w:rPr>
      <w:rFonts w:cs="Times New Roman"/>
    </w:rPr>
  </w:style>
  <w:style w:type="character" w:customStyle="1" w:styleId="37">
    <w:name w:val="ListLabel 17"/>
    <w:qFormat/>
    <w:uiPriority w:val="0"/>
    <w:rPr>
      <w:rFonts w:cs="Times New Roman"/>
    </w:rPr>
  </w:style>
  <w:style w:type="character" w:customStyle="1" w:styleId="38">
    <w:name w:val="ListLabel 18"/>
    <w:qFormat/>
    <w:uiPriority w:val="0"/>
    <w:rPr>
      <w:rFonts w:cs="Times New Roman"/>
    </w:rPr>
  </w:style>
  <w:style w:type="character" w:customStyle="1" w:styleId="39">
    <w:name w:val="ListLabel 19"/>
    <w:qFormat/>
    <w:uiPriority w:val="0"/>
    <w:rPr>
      <w:rFonts w:cs="Times New Roman"/>
      <w:b/>
      <w:bCs/>
    </w:rPr>
  </w:style>
  <w:style w:type="character" w:customStyle="1" w:styleId="40">
    <w:name w:val="ListLabel 20"/>
    <w:qFormat/>
    <w:uiPriority w:val="0"/>
    <w:rPr>
      <w:rFonts w:cs="Times New Roman"/>
    </w:rPr>
  </w:style>
  <w:style w:type="character" w:customStyle="1" w:styleId="41">
    <w:name w:val="ListLabel 21"/>
    <w:qFormat/>
    <w:uiPriority w:val="0"/>
    <w:rPr>
      <w:rFonts w:cs="Times New Roman"/>
    </w:rPr>
  </w:style>
  <w:style w:type="character" w:customStyle="1" w:styleId="42">
    <w:name w:val="ListLabel 22"/>
    <w:qFormat/>
    <w:uiPriority w:val="0"/>
    <w:rPr>
      <w:rFonts w:cs="Times New Roman"/>
    </w:rPr>
  </w:style>
  <w:style w:type="character" w:customStyle="1" w:styleId="43">
    <w:name w:val="ListLabel 23"/>
    <w:qFormat/>
    <w:uiPriority w:val="0"/>
    <w:rPr>
      <w:rFonts w:cs="Times New Roman"/>
    </w:rPr>
  </w:style>
  <w:style w:type="character" w:customStyle="1" w:styleId="44">
    <w:name w:val="ListLabel 24"/>
    <w:qFormat/>
    <w:uiPriority w:val="0"/>
    <w:rPr>
      <w:rFonts w:cs="Times New Roman"/>
    </w:rPr>
  </w:style>
  <w:style w:type="character" w:customStyle="1" w:styleId="45">
    <w:name w:val="ListLabel 25"/>
    <w:qFormat/>
    <w:uiPriority w:val="0"/>
    <w:rPr>
      <w:rFonts w:cs="Times New Roman"/>
    </w:rPr>
  </w:style>
  <w:style w:type="character" w:customStyle="1" w:styleId="46">
    <w:name w:val="ListLabel 26"/>
    <w:qFormat/>
    <w:uiPriority w:val="0"/>
    <w:rPr>
      <w:rFonts w:cs="Times New Roman"/>
    </w:rPr>
  </w:style>
  <w:style w:type="character" w:customStyle="1" w:styleId="47">
    <w:name w:val="ListLabel 27"/>
    <w:qFormat/>
    <w:uiPriority w:val="0"/>
    <w:rPr>
      <w:rFonts w:cs="Times New Roman"/>
    </w:rPr>
  </w:style>
  <w:style w:type="character" w:customStyle="1" w:styleId="48">
    <w:name w:val="ListLabel 28"/>
    <w:qFormat/>
    <w:uiPriority w:val="0"/>
    <w:rPr>
      <w:rFonts w:cs="Times New Roman"/>
    </w:rPr>
  </w:style>
  <w:style w:type="character" w:customStyle="1" w:styleId="49">
    <w:name w:val="ListLabel 29"/>
    <w:qFormat/>
    <w:uiPriority w:val="0"/>
    <w:rPr>
      <w:rFonts w:cs="Times New Roman"/>
    </w:rPr>
  </w:style>
  <w:style w:type="character" w:customStyle="1" w:styleId="50">
    <w:name w:val="ListLabel 30"/>
    <w:qFormat/>
    <w:uiPriority w:val="0"/>
    <w:rPr>
      <w:rFonts w:cs="Times New Roman"/>
    </w:rPr>
  </w:style>
  <w:style w:type="character" w:customStyle="1" w:styleId="51">
    <w:name w:val="ListLabel 31"/>
    <w:qFormat/>
    <w:uiPriority w:val="0"/>
    <w:rPr>
      <w:rFonts w:cs="Times New Roman"/>
    </w:rPr>
  </w:style>
  <w:style w:type="character" w:customStyle="1" w:styleId="52">
    <w:name w:val="ListLabel 32"/>
    <w:qFormat/>
    <w:uiPriority w:val="0"/>
    <w:rPr>
      <w:rFonts w:cs="Times New Roman"/>
    </w:rPr>
  </w:style>
  <w:style w:type="character" w:customStyle="1" w:styleId="53">
    <w:name w:val="ListLabel 33"/>
    <w:qFormat/>
    <w:uiPriority w:val="0"/>
    <w:rPr>
      <w:rFonts w:cs="Times New Roman"/>
    </w:rPr>
  </w:style>
  <w:style w:type="character" w:customStyle="1" w:styleId="54">
    <w:name w:val="ListLabel 34"/>
    <w:qFormat/>
    <w:uiPriority w:val="0"/>
    <w:rPr>
      <w:rFonts w:cs="Times New Roman"/>
    </w:rPr>
  </w:style>
  <w:style w:type="character" w:customStyle="1" w:styleId="55">
    <w:name w:val="ListLabel 35"/>
    <w:qFormat/>
    <w:uiPriority w:val="0"/>
    <w:rPr>
      <w:rFonts w:cs="Times New Roman"/>
    </w:rPr>
  </w:style>
  <w:style w:type="character" w:customStyle="1" w:styleId="56">
    <w:name w:val="ListLabel 36"/>
    <w:qFormat/>
    <w:uiPriority w:val="0"/>
    <w:rPr>
      <w:rFonts w:cs="Times New Roman"/>
    </w:rPr>
  </w:style>
  <w:style w:type="character" w:customStyle="1" w:styleId="57">
    <w:name w:val="ListLabel 37"/>
    <w:qFormat/>
    <w:uiPriority w:val="0"/>
    <w:rPr>
      <w:rFonts w:cs="Times New Roman"/>
    </w:rPr>
  </w:style>
  <w:style w:type="character" w:customStyle="1" w:styleId="58">
    <w:name w:val="ListLabel 38"/>
    <w:qFormat/>
    <w:uiPriority w:val="0"/>
    <w:rPr>
      <w:rFonts w:cs="Times New Roman"/>
    </w:rPr>
  </w:style>
  <w:style w:type="character" w:customStyle="1" w:styleId="59">
    <w:name w:val="ListLabel 39"/>
    <w:qFormat/>
    <w:uiPriority w:val="0"/>
    <w:rPr>
      <w:rFonts w:cs="Times New Roman"/>
    </w:rPr>
  </w:style>
  <w:style w:type="character" w:customStyle="1" w:styleId="60">
    <w:name w:val="ListLabel 40"/>
    <w:qFormat/>
    <w:uiPriority w:val="0"/>
    <w:rPr>
      <w:rFonts w:cs="Times New Roman"/>
    </w:rPr>
  </w:style>
  <w:style w:type="character" w:customStyle="1" w:styleId="61">
    <w:name w:val="ListLabel 41"/>
    <w:qFormat/>
    <w:uiPriority w:val="0"/>
    <w:rPr>
      <w:rFonts w:cs="Times New Roman"/>
    </w:rPr>
  </w:style>
  <w:style w:type="character" w:customStyle="1" w:styleId="62">
    <w:name w:val="ListLabel 42"/>
    <w:qFormat/>
    <w:uiPriority w:val="0"/>
    <w:rPr>
      <w:rFonts w:cs="Times New Roman"/>
    </w:rPr>
  </w:style>
  <w:style w:type="character" w:customStyle="1" w:styleId="63">
    <w:name w:val="ListLabel 43"/>
    <w:qFormat/>
    <w:uiPriority w:val="0"/>
    <w:rPr>
      <w:rFonts w:cs="Times New Roman"/>
    </w:rPr>
  </w:style>
  <w:style w:type="character" w:customStyle="1" w:styleId="64">
    <w:name w:val="ListLabel 44"/>
    <w:qFormat/>
    <w:uiPriority w:val="0"/>
    <w:rPr>
      <w:rFonts w:cs="Times New Roman"/>
    </w:rPr>
  </w:style>
  <w:style w:type="character" w:customStyle="1" w:styleId="65">
    <w:name w:val="ListLabel 45"/>
    <w:qFormat/>
    <w:uiPriority w:val="0"/>
    <w:rPr>
      <w:rFonts w:cs="Times New Roman"/>
    </w:rPr>
  </w:style>
  <w:style w:type="character" w:customStyle="1" w:styleId="66">
    <w:name w:val="ListLabel 46"/>
    <w:qFormat/>
    <w:uiPriority w:val="0"/>
    <w:rPr>
      <w:rFonts w:cs="Times New Roman"/>
    </w:rPr>
  </w:style>
  <w:style w:type="character" w:customStyle="1" w:styleId="67">
    <w:name w:val="ListLabel 47"/>
    <w:qFormat/>
    <w:uiPriority w:val="0"/>
    <w:rPr>
      <w:rFonts w:cs="Times New Roman"/>
    </w:rPr>
  </w:style>
  <w:style w:type="character" w:customStyle="1" w:styleId="68">
    <w:name w:val="ListLabel 48"/>
    <w:qFormat/>
    <w:uiPriority w:val="0"/>
    <w:rPr>
      <w:rFonts w:cs="Times New Roman"/>
    </w:rPr>
  </w:style>
  <w:style w:type="character" w:customStyle="1" w:styleId="69">
    <w:name w:val="ListLabel 49"/>
    <w:qFormat/>
    <w:uiPriority w:val="0"/>
    <w:rPr>
      <w:rFonts w:cs="Times New Roman"/>
    </w:rPr>
  </w:style>
  <w:style w:type="character" w:customStyle="1" w:styleId="70">
    <w:name w:val="ListLabel 50"/>
    <w:qFormat/>
    <w:uiPriority w:val="0"/>
    <w:rPr>
      <w:rFonts w:cs="Times New Roman"/>
    </w:rPr>
  </w:style>
  <w:style w:type="character" w:customStyle="1" w:styleId="71">
    <w:name w:val="ListLabel 51"/>
    <w:qFormat/>
    <w:uiPriority w:val="0"/>
    <w:rPr>
      <w:rFonts w:cs="Times New Roman"/>
    </w:rPr>
  </w:style>
  <w:style w:type="character" w:customStyle="1" w:styleId="72">
    <w:name w:val="ListLabel 52"/>
    <w:qFormat/>
    <w:uiPriority w:val="0"/>
    <w:rPr>
      <w:rFonts w:cs="Times New Roman"/>
    </w:rPr>
  </w:style>
  <w:style w:type="character" w:customStyle="1" w:styleId="73">
    <w:name w:val="ListLabel 53"/>
    <w:qFormat/>
    <w:uiPriority w:val="0"/>
    <w:rPr>
      <w:rFonts w:cs="Times New Roman"/>
    </w:rPr>
  </w:style>
  <w:style w:type="character" w:customStyle="1" w:styleId="74">
    <w:name w:val="ListLabel 54"/>
    <w:qFormat/>
    <w:uiPriority w:val="0"/>
    <w:rPr>
      <w:rFonts w:cs="Times New Roman"/>
    </w:rPr>
  </w:style>
  <w:style w:type="character" w:customStyle="1" w:styleId="75">
    <w:name w:val="ListLabel 55"/>
    <w:qFormat/>
    <w:uiPriority w:val="0"/>
    <w:rPr>
      <w:rFonts w:cs="Times New Roman"/>
      <w:color w:val="00000A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76">
    <w:name w:val="ListLabel 56"/>
    <w:qFormat/>
    <w:uiPriority w:val="0"/>
    <w:rPr>
      <w:rFonts w:cs="Times New Roman"/>
    </w:rPr>
  </w:style>
  <w:style w:type="character" w:customStyle="1" w:styleId="77">
    <w:name w:val="ListLabel 57"/>
    <w:qFormat/>
    <w:uiPriority w:val="0"/>
    <w:rPr>
      <w:rFonts w:cs="Times New Roman"/>
    </w:rPr>
  </w:style>
  <w:style w:type="character" w:customStyle="1" w:styleId="78">
    <w:name w:val="ListLabel 58"/>
    <w:qFormat/>
    <w:uiPriority w:val="0"/>
    <w:rPr>
      <w:rFonts w:cs="Times New Roman"/>
    </w:rPr>
  </w:style>
  <w:style w:type="character" w:customStyle="1" w:styleId="79">
    <w:name w:val="ListLabel 59"/>
    <w:qFormat/>
    <w:uiPriority w:val="0"/>
    <w:rPr>
      <w:rFonts w:cs="Times New Roman"/>
    </w:rPr>
  </w:style>
  <w:style w:type="character" w:customStyle="1" w:styleId="80">
    <w:name w:val="ListLabel 60"/>
    <w:qFormat/>
    <w:uiPriority w:val="0"/>
    <w:rPr>
      <w:rFonts w:cs="Times New Roman"/>
    </w:rPr>
  </w:style>
  <w:style w:type="character" w:customStyle="1" w:styleId="81">
    <w:name w:val="ListLabel 61"/>
    <w:qFormat/>
    <w:uiPriority w:val="0"/>
    <w:rPr>
      <w:rFonts w:cs="Times New Roman"/>
    </w:rPr>
  </w:style>
  <w:style w:type="character" w:customStyle="1" w:styleId="82">
    <w:name w:val="ListLabel 62"/>
    <w:qFormat/>
    <w:uiPriority w:val="0"/>
    <w:rPr>
      <w:rFonts w:cs="Times New Roman"/>
    </w:rPr>
  </w:style>
  <w:style w:type="character" w:customStyle="1" w:styleId="83">
    <w:name w:val="ListLabel 63"/>
    <w:qFormat/>
    <w:uiPriority w:val="0"/>
    <w:rPr>
      <w:rFonts w:cs="Times New Roman"/>
    </w:rPr>
  </w:style>
  <w:style w:type="character" w:customStyle="1" w:styleId="84">
    <w:name w:val="ListLabel 64"/>
    <w:qFormat/>
    <w:uiPriority w:val="0"/>
    <w:rPr>
      <w:rFonts w:cs="Times New Roman"/>
    </w:rPr>
  </w:style>
  <w:style w:type="character" w:customStyle="1" w:styleId="85">
    <w:name w:val="ListLabel 65"/>
    <w:qFormat/>
    <w:uiPriority w:val="0"/>
    <w:rPr>
      <w:rFonts w:cs="Times New Roman"/>
    </w:rPr>
  </w:style>
  <w:style w:type="character" w:customStyle="1" w:styleId="86">
    <w:name w:val="ListLabel 66"/>
    <w:qFormat/>
    <w:uiPriority w:val="0"/>
    <w:rPr>
      <w:rFonts w:cs="Times New Roman"/>
    </w:rPr>
  </w:style>
  <w:style w:type="character" w:customStyle="1" w:styleId="87">
    <w:name w:val="ListLabel 67"/>
    <w:qFormat/>
    <w:uiPriority w:val="0"/>
    <w:rPr>
      <w:rFonts w:cs="Times New Roman"/>
    </w:rPr>
  </w:style>
  <w:style w:type="character" w:customStyle="1" w:styleId="88">
    <w:name w:val="ListLabel 68"/>
    <w:qFormat/>
    <w:uiPriority w:val="0"/>
    <w:rPr>
      <w:rFonts w:cs="Times New Roman"/>
    </w:rPr>
  </w:style>
  <w:style w:type="character" w:customStyle="1" w:styleId="89">
    <w:name w:val="ListLabel 69"/>
    <w:qFormat/>
    <w:uiPriority w:val="0"/>
    <w:rPr>
      <w:rFonts w:cs="Times New Roman"/>
    </w:rPr>
  </w:style>
  <w:style w:type="character" w:customStyle="1" w:styleId="90">
    <w:name w:val="ListLabel 70"/>
    <w:qFormat/>
    <w:uiPriority w:val="0"/>
    <w:rPr>
      <w:rFonts w:cs="Times New Roman"/>
    </w:rPr>
  </w:style>
  <w:style w:type="character" w:customStyle="1" w:styleId="91">
    <w:name w:val="ListLabel 71"/>
    <w:qFormat/>
    <w:uiPriority w:val="0"/>
    <w:rPr>
      <w:rFonts w:cs="Times New Roman"/>
    </w:rPr>
  </w:style>
  <w:style w:type="character" w:customStyle="1" w:styleId="92">
    <w:name w:val="ListLabel 72"/>
    <w:qFormat/>
    <w:uiPriority w:val="0"/>
    <w:rPr>
      <w:rFonts w:cs="Times New Roman"/>
    </w:rPr>
  </w:style>
  <w:style w:type="character" w:customStyle="1" w:styleId="93">
    <w:name w:val="ListLabel 73"/>
    <w:qFormat/>
    <w:uiPriority w:val="0"/>
    <w:rPr>
      <w:rFonts w:cs="Times New Roman"/>
      <w:color w:val="00000A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94">
    <w:name w:val="ListLabel 74"/>
    <w:qFormat/>
    <w:uiPriority w:val="0"/>
    <w:rPr>
      <w:rFonts w:cs="Times New Roman"/>
    </w:rPr>
  </w:style>
  <w:style w:type="character" w:customStyle="1" w:styleId="95">
    <w:name w:val="ListLabel 75"/>
    <w:qFormat/>
    <w:uiPriority w:val="0"/>
    <w:rPr>
      <w:rFonts w:cs="Times New Roman"/>
    </w:rPr>
  </w:style>
  <w:style w:type="character" w:customStyle="1" w:styleId="96">
    <w:name w:val="ListLabel 76"/>
    <w:qFormat/>
    <w:uiPriority w:val="0"/>
    <w:rPr>
      <w:rFonts w:cs="Times New Roman"/>
    </w:rPr>
  </w:style>
  <w:style w:type="character" w:customStyle="1" w:styleId="97">
    <w:name w:val="ListLabel 77"/>
    <w:qFormat/>
    <w:uiPriority w:val="0"/>
    <w:rPr>
      <w:rFonts w:cs="Times New Roman"/>
    </w:rPr>
  </w:style>
  <w:style w:type="character" w:customStyle="1" w:styleId="98">
    <w:name w:val="ListLabel 78"/>
    <w:qFormat/>
    <w:uiPriority w:val="0"/>
    <w:rPr>
      <w:rFonts w:cs="Times New Roman"/>
    </w:rPr>
  </w:style>
  <w:style w:type="character" w:customStyle="1" w:styleId="99">
    <w:name w:val="ListLabel 79"/>
    <w:qFormat/>
    <w:uiPriority w:val="0"/>
    <w:rPr>
      <w:rFonts w:cs="Times New Roman"/>
    </w:rPr>
  </w:style>
  <w:style w:type="character" w:customStyle="1" w:styleId="100">
    <w:name w:val="ListLabel 80"/>
    <w:qFormat/>
    <w:uiPriority w:val="0"/>
    <w:rPr>
      <w:rFonts w:cs="Times New Roman"/>
    </w:rPr>
  </w:style>
  <w:style w:type="character" w:customStyle="1" w:styleId="101">
    <w:name w:val="ListLabel 81"/>
    <w:qFormat/>
    <w:uiPriority w:val="0"/>
    <w:rPr>
      <w:rFonts w:cs="Times New Roman"/>
    </w:rPr>
  </w:style>
  <w:style w:type="character" w:customStyle="1" w:styleId="102">
    <w:name w:val="ListLabel 82"/>
    <w:qFormat/>
    <w:uiPriority w:val="0"/>
    <w:rPr>
      <w:rFonts w:cs="Times New Roman"/>
    </w:rPr>
  </w:style>
  <w:style w:type="character" w:customStyle="1" w:styleId="103">
    <w:name w:val="ListLabel 83"/>
    <w:qFormat/>
    <w:uiPriority w:val="0"/>
    <w:rPr>
      <w:rFonts w:cs="Times New Roman"/>
    </w:rPr>
  </w:style>
  <w:style w:type="character" w:customStyle="1" w:styleId="104">
    <w:name w:val="ListLabel 84"/>
    <w:qFormat/>
    <w:uiPriority w:val="0"/>
    <w:rPr>
      <w:rFonts w:cs="Times New Roman"/>
    </w:rPr>
  </w:style>
  <w:style w:type="character" w:customStyle="1" w:styleId="105">
    <w:name w:val="ListLabel 85"/>
    <w:qFormat/>
    <w:uiPriority w:val="0"/>
    <w:rPr>
      <w:rFonts w:cs="Times New Roman"/>
    </w:rPr>
  </w:style>
  <w:style w:type="character" w:customStyle="1" w:styleId="106">
    <w:name w:val="ListLabel 86"/>
    <w:qFormat/>
    <w:uiPriority w:val="0"/>
    <w:rPr>
      <w:rFonts w:cs="Times New Roman"/>
    </w:rPr>
  </w:style>
  <w:style w:type="character" w:customStyle="1" w:styleId="107">
    <w:name w:val="ListLabel 87"/>
    <w:qFormat/>
    <w:uiPriority w:val="0"/>
    <w:rPr>
      <w:rFonts w:cs="Times New Roman"/>
    </w:rPr>
  </w:style>
  <w:style w:type="character" w:customStyle="1" w:styleId="108">
    <w:name w:val="ListLabel 88"/>
    <w:qFormat/>
    <w:uiPriority w:val="0"/>
    <w:rPr>
      <w:rFonts w:cs="Times New Roman"/>
    </w:rPr>
  </w:style>
  <w:style w:type="character" w:customStyle="1" w:styleId="109">
    <w:name w:val="ListLabel 89"/>
    <w:qFormat/>
    <w:uiPriority w:val="0"/>
    <w:rPr>
      <w:rFonts w:cs="Times New Roman"/>
    </w:rPr>
  </w:style>
  <w:style w:type="character" w:customStyle="1" w:styleId="110">
    <w:name w:val="ListLabel 90"/>
    <w:qFormat/>
    <w:uiPriority w:val="0"/>
    <w:rPr>
      <w:rFonts w:cs="Times New Roman"/>
    </w:rPr>
  </w:style>
  <w:style w:type="character" w:customStyle="1" w:styleId="111">
    <w:name w:val="ListLabel 91"/>
    <w:qFormat/>
    <w:uiPriority w:val="0"/>
    <w:rPr>
      <w:rFonts w:cs="Times New Roman"/>
    </w:rPr>
  </w:style>
  <w:style w:type="character" w:customStyle="1" w:styleId="112">
    <w:name w:val="ListLabel 92"/>
    <w:qFormat/>
    <w:uiPriority w:val="0"/>
    <w:rPr>
      <w:rFonts w:cs="Times New Roman"/>
    </w:rPr>
  </w:style>
  <w:style w:type="character" w:customStyle="1" w:styleId="113">
    <w:name w:val="ListLabel 93"/>
    <w:qFormat/>
    <w:uiPriority w:val="0"/>
    <w:rPr>
      <w:rFonts w:cs="Times New Roman"/>
    </w:rPr>
  </w:style>
  <w:style w:type="character" w:customStyle="1" w:styleId="114">
    <w:name w:val="ListLabel 94"/>
    <w:qFormat/>
    <w:uiPriority w:val="0"/>
    <w:rPr>
      <w:rFonts w:cs="Times New Roman"/>
    </w:rPr>
  </w:style>
  <w:style w:type="character" w:customStyle="1" w:styleId="115">
    <w:name w:val="ListLabel 95"/>
    <w:qFormat/>
    <w:uiPriority w:val="0"/>
    <w:rPr>
      <w:rFonts w:cs="Times New Roman"/>
    </w:rPr>
  </w:style>
  <w:style w:type="character" w:customStyle="1" w:styleId="116">
    <w:name w:val="ListLabel 96"/>
    <w:qFormat/>
    <w:uiPriority w:val="0"/>
    <w:rPr>
      <w:rFonts w:cs="Times New Roman"/>
    </w:rPr>
  </w:style>
  <w:style w:type="character" w:customStyle="1" w:styleId="117">
    <w:name w:val="ListLabel 97"/>
    <w:qFormat/>
    <w:uiPriority w:val="0"/>
    <w:rPr>
      <w:rFonts w:cs="Times New Roman"/>
    </w:rPr>
  </w:style>
  <w:style w:type="character" w:customStyle="1" w:styleId="118">
    <w:name w:val="ListLabel 98"/>
    <w:qFormat/>
    <w:uiPriority w:val="0"/>
    <w:rPr>
      <w:rFonts w:cs="Times New Roman"/>
    </w:rPr>
  </w:style>
  <w:style w:type="character" w:customStyle="1" w:styleId="119">
    <w:name w:val="ListLabel 99"/>
    <w:qFormat/>
    <w:uiPriority w:val="0"/>
    <w:rPr>
      <w:rFonts w:cs="Times New Roman"/>
    </w:rPr>
  </w:style>
  <w:style w:type="character" w:customStyle="1" w:styleId="120">
    <w:name w:val="ListLabel 100"/>
    <w:qFormat/>
    <w:uiPriority w:val="0"/>
    <w:rPr>
      <w:rFonts w:eastAsia="Times New Roman" w:cs="Arial"/>
      <w:sz w:val="22"/>
    </w:rPr>
  </w:style>
  <w:style w:type="character" w:customStyle="1" w:styleId="121">
    <w:name w:val="ListLabel 101"/>
    <w:qFormat/>
    <w:uiPriority w:val="0"/>
    <w:rPr>
      <w:rFonts w:cs="Courier New"/>
    </w:rPr>
  </w:style>
  <w:style w:type="character" w:customStyle="1" w:styleId="122">
    <w:name w:val="ListLabel 102"/>
    <w:qFormat/>
    <w:uiPriority w:val="0"/>
    <w:rPr>
      <w:rFonts w:cs="Courier New"/>
    </w:rPr>
  </w:style>
  <w:style w:type="character" w:customStyle="1" w:styleId="123">
    <w:name w:val="ListLabel 103"/>
    <w:qFormat/>
    <w:uiPriority w:val="0"/>
    <w:rPr>
      <w:rFonts w:cs="Courier New"/>
    </w:rPr>
  </w:style>
  <w:style w:type="character" w:customStyle="1" w:styleId="124">
    <w:name w:val="ListLabel 104"/>
    <w:qFormat/>
    <w:uiPriority w:val="0"/>
    <w:rPr>
      <w:rFonts w:cs="Courier New"/>
    </w:rPr>
  </w:style>
  <w:style w:type="character" w:customStyle="1" w:styleId="125">
    <w:name w:val="ListLabel 105"/>
    <w:qFormat/>
    <w:uiPriority w:val="0"/>
    <w:rPr>
      <w:rFonts w:cs="Courier New"/>
    </w:rPr>
  </w:style>
  <w:style w:type="character" w:customStyle="1" w:styleId="126">
    <w:name w:val="ListLabel 106"/>
    <w:qFormat/>
    <w:uiPriority w:val="0"/>
    <w:rPr>
      <w:rFonts w:cs="Courier New"/>
    </w:rPr>
  </w:style>
  <w:style w:type="character" w:customStyle="1" w:styleId="127">
    <w:name w:val="ListLabel 107"/>
    <w:qFormat/>
    <w:uiPriority w:val="0"/>
    <w:rPr>
      <w:rFonts w:cs="Arial"/>
      <w:b/>
      <w:bCs/>
      <w:sz w:val="24"/>
      <w:szCs w:val="24"/>
    </w:rPr>
  </w:style>
  <w:style w:type="character" w:customStyle="1" w:styleId="128">
    <w:name w:val="ListLabel 108"/>
    <w:qFormat/>
    <w:uiPriority w:val="0"/>
    <w:rPr>
      <w:rFonts w:cs="Arial"/>
      <w:sz w:val="22"/>
    </w:rPr>
  </w:style>
  <w:style w:type="character" w:customStyle="1" w:styleId="129">
    <w:name w:val="ListLabel 109"/>
    <w:qFormat/>
    <w:uiPriority w:val="0"/>
    <w:rPr>
      <w:rFonts w:cs="Courier New"/>
    </w:rPr>
  </w:style>
  <w:style w:type="character" w:customStyle="1" w:styleId="130">
    <w:name w:val="ListLabel 110"/>
    <w:qFormat/>
    <w:uiPriority w:val="0"/>
    <w:rPr>
      <w:rFonts w:cs="Wingdings"/>
    </w:rPr>
  </w:style>
  <w:style w:type="character" w:customStyle="1" w:styleId="131">
    <w:name w:val="ListLabel 111"/>
    <w:qFormat/>
    <w:uiPriority w:val="0"/>
    <w:rPr>
      <w:rFonts w:cs="Symbol"/>
    </w:rPr>
  </w:style>
  <w:style w:type="character" w:customStyle="1" w:styleId="132">
    <w:name w:val="ListLabel 112"/>
    <w:qFormat/>
    <w:uiPriority w:val="0"/>
    <w:rPr>
      <w:rFonts w:cs="Courier New"/>
    </w:rPr>
  </w:style>
  <w:style w:type="character" w:customStyle="1" w:styleId="133">
    <w:name w:val="ListLabel 113"/>
    <w:qFormat/>
    <w:uiPriority w:val="0"/>
    <w:rPr>
      <w:rFonts w:cs="Wingdings"/>
    </w:rPr>
  </w:style>
  <w:style w:type="character" w:customStyle="1" w:styleId="134">
    <w:name w:val="ListLabel 114"/>
    <w:qFormat/>
    <w:uiPriority w:val="0"/>
    <w:rPr>
      <w:rFonts w:cs="Symbol"/>
    </w:rPr>
  </w:style>
  <w:style w:type="character" w:customStyle="1" w:styleId="135">
    <w:name w:val="ListLabel 115"/>
    <w:qFormat/>
    <w:uiPriority w:val="0"/>
    <w:rPr>
      <w:rFonts w:cs="Courier New"/>
    </w:rPr>
  </w:style>
  <w:style w:type="character" w:customStyle="1" w:styleId="136">
    <w:name w:val="ListLabel 116"/>
    <w:qFormat/>
    <w:uiPriority w:val="0"/>
    <w:rPr>
      <w:rFonts w:cs="Wingdings"/>
    </w:rPr>
  </w:style>
  <w:style w:type="character" w:customStyle="1" w:styleId="137">
    <w:name w:val="ListLabel 117"/>
    <w:qFormat/>
    <w:uiPriority w:val="0"/>
    <w:rPr>
      <w:rFonts w:cs="Wingdings"/>
    </w:rPr>
  </w:style>
  <w:style w:type="character" w:customStyle="1" w:styleId="138">
    <w:name w:val="ListLabel 118"/>
    <w:qFormat/>
    <w:uiPriority w:val="0"/>
    <w:rPr>
      <w:rFonts w:cs="Courier New"/>
    </w:rPr>
  </w:style>
  <w:style w:type="character" w:customStyle="1" w:styleId="139">
    <w:name w:val="ListLabel 119"/>
    <w:qFormat/>
    <w:uiPriority w:val="0"/>
    <w:rPr>
      <w:rFonts w:cs="Wingdings"/>
    </w:rPr>
  </w:style>
  <w:style w:type="character" w:customStyle="1" w:styleId="140">
    <w:name w:val="ListLabel 120"/>
    <w:qFormat/>
    <w:uiPriority w:val="0"/>
    <w:rPr>
      <w:rFonts w:cs="Symbol"/>
    </w:rPr>
  </w:style>
  <w:style w:type="character" w:customStyle="1" w:styleId="141">
    <w:name w:val="ListLabel 121"/>
    <w:qFormat/>
    <w:uiPriority w:val="0"/>
    <w:rPr>
      <w:rFonts w:cs="Courier New"/>
    </w:rPr>
  </w:style>
  <w:style w:type="character" w:customStyle="1" w:styleId="142">
    <w:name w:val="ListLabel 122"/>
    <w:qFormat/>
    <w:uiPriority w:val="0"/>
    <w:rPr>
      <w:rFonts w:cs="Wingdings"/>
    </w:rPr>
  </w:style>
  <w:style w:type="character" w:customStyle="1" w:styleId="143">
    <w:name w:val="ListLabel 123"/>
    <w:qFormat/>
    <w:uiPriority w:val="0"/>
    <w:rPr>
      <w:rFonts w:cs="Symbol"/>
    </w:rPr>
  </w:style>
  <w:style w:type="character" w:customStyle="1" w:styleId="144">
    <w:name w:val="ListLabel 124"/>
    <w:qFormat/>
    <w:uiPriority w:val="0"/>
    <w:rPr>
      <w:rFonts w:cs="Courier New"/>
    </w:rPr>
  </w:style>
  <w:style w:type="character" w:customStyle="1" w:styleId="145">
    <w:name w:val="ListLabel 125"/>
    <w:qFormat/>
    <w:uiPriority w:val="0"/>
    <w:rPr>
      <w:rFonts w:cs="Wingdings"/>
    </w:rPr>
  </w:style>
  <w:style w:type="character" w:customStyle="1" w:styleId="146">
    <w:name w:val="ListLabel 126"/>
    <w:qFormat/>
    <w:uiPriority w:val="0"/>
    <w:rPr>
      <w:rFonts w:cs="Arial"/>
      <w:b/>
      <w:bCs/>
      <w:sz w:val="24"/>
      <w:szCs w:val="24"/>
    </w:rPr>
  </w:style>
  <w:style w:type="character" w:customStyle="1" w:styleId="147">
    <w:name w:val="ListLabel 127"/>
    <w:qFormat/>
    <w:uiPriority w:val="0"/>
    <w:rPr>
      <w:rFonts w:cs="Arial"/>
      <w:sz w:val="22"/>
    </w:rPr>
  </w:style>
  <w:style w:type="character" w:customStyle="1" w:styleId="148">
    <w:name w:val="ListLabel 128"/>
    <w:qFormat/>
    <w:uiPriority w:val="0"/>
    <w:rPr>
      <w:rFonts w:cs="Courier New"/>
    </w:rPr>
  </w:style>
  <w:style w:type="character" w:customStyle="1" w:styleId="149">
    <w:name w:val="ListLabel 129"/>
    <w:qFormat/>
    <w:uiPriority w:val="0"/>
    <w:rPr>
      <w:rFonts w:cs="Wingdings"/>
    </w:rPr>
  </w:style>
  <w:style w:type="character" w:customStyle="1" w:styleId="150">
    <w:name w:val="ListLabel 130"/>
    <w:qFormat/>
    <w:uiPriority w:val="0"/>
    <w:rPr>
      <w:rFonts w:cs="Symbol"/>
    </w:rPr>
  </w:style>
  <w:style w:type="character" w:customStyle="1" w:styleId="151">
    <w:name w:val="ListLabel 131"/>
    <w:qFormat/>
    <w:uiPriority w:val="0"/>
    <w:rPr>
      <w:rFonts w:cs="Courier New"/>
    </w:rPr>
  </w:style>
  <w:style w:type="character" w:customStyle="1" w:styleId="152">
    <w:name w:val="ListLabel 132"/>
    <w:qFormat/>
    <w:uiPriority w:val="0"/>
    <w:rPr>
      <w:rFonts w:cs="Wingdings"/>
    </w:rPr>
  </w:style>
  <w:style w:type="character" w:customStyle="1" w:styleId="153">
    <w:name w:val="ListLabel 133"/>
    <w:qFormat/>
    <w:uiPriority w:val="0"/>
    <w:rPr>
      <w:rFonts w:cs="Symbol"/>
    </w:rPr>
  </w:style>
  <w:style w:type="character" w:customStyle="1" w:styleId="154">
    <w:name w:val="ListLabel 134"/>
    <w:qFormat/>
    <w:uiPriority w:val="0"/>
    <w:rPr>
      <w:rFonts w:cs="Courier New"/>
    </w:rPr>
  </w:style>
  <w:style w:type="character" w:customStyle="1" w:styleId="155">
    <w:name w:val="ListLabel 135"/>
    <w:qFormat/>
    <w:uiPriority w:val="0"/>
    <w:rPr>
      <w:rFonts w:cs="Wingdings"/>
    </w:rPr>
  </w:style>
  <w:style w:type="character" w:customStyle="1" w:styleId="156">
    <w:name w:val="ListLabel 136"/>
    <w:qFormat/>
    <w:uiPriority w:val="0"/>
    <w:rPr>
      <w:rFonts w:cs="Arial"/>
      <w:b/>
      <w:bCs/>
      <w:sz w:val="24"/>
      <w:szCs w:val="24"/>
    </w:rPr>
  </w:style>
  <w:style w:type="character" w:customStyle="1" w:styleId="157">
    <w:name w:val="ListLabel 137"/>
    <w:qFormat/>
    <w:uiPriority w:val="0"/>
    <w:rPr>
      <w:rFonts w:cs="Arial"/>
      <w:sz w:val="22"/>
    </w:rPr>
  </w:style>
  <w:style w:type="character" w:customStyle="1" w:styleId="158">
    <w:name w:val="ListLabel 138"/>
    <w:qFormat/>
    <w:uiPriority w:val="0"/>
    <w:rPr>
      <w:rFonts w:cs="Courier New"/>
    </w:rPr>
  </w:style>
  <w:style w:type="character" w:customStyle="1" w:styleId="159">
    <w:name w:val="ListLabel 139"/>
    <w:qFormat/>
    <w:uiPriority w:val="0"/>
    <w:rPr>
      <w:rFonts w:cs="Wingdings"/>
    </w:rPr>
  </w:style>
  <w:style w:type="character" w:customStyle="1" w:styleId="160">
    <w:name w:val="ListLabel 140"/>
    <w:qFormat/>
    <w:uiPriority w:val="0"/>
    <w:rPr>
      <w:rFonts w:cs="Symbol"/>
    </w:rPr>
  </w:style>
  <w:style w:type="character" w:customStyle="1" w:styleId="161">
    <w:name w:val="ListLabel 141"/>
    <w:qFormat/>
    <w:uiPriority w:val="0"/>
    <w:rPr>
      <w:rFonts w:cs="Courier New"/>
    </w:rPr>
  </w:style>
  <w:style w:type="character" w:customStyle="1" w:styleId="162">
    <w:name w:val="ListLabel 142"/>
    <w:qFormat/>
    <w:uiPriority w:val="0"/>
    <w:rPr>
      <w:rFonts w:cs="Wingdings"/>
    </w:rPr>
  </w:style>
  <w:style w:type="character" w:customStyle="1" w:styleId="163">
    <w:name w:val="ListLabel 143"/>
    <w:qFormat/>
    <w:uiPriority w:val="0"/>
    <w:rPr>
      <w:rFonts w:cs="Symbol"/>
    </w:rPr>
  </w:style>
  <w:style w:type="character" w:customStyle="1" w:styleId="164">
    <w:name w:val="ListLabel 144"/>
    <w:qFormat/>
    <w:uiPriority w:val="0"/>
    <w:rPr>
      <w:rFonts w:cs="Courier New"/>
    </w:rPr>
  </w:style>
  <w:style w:type="character" w:customStyle="1" w:styleId="165">
    <w:name w:val="ListLabel 145"/>
    <w:qFormat/>
    <w:uiPriority w:val="0"/>
    <w:rPr>
      <w:rFonts w:cs="Wingdings"/>
    </w:rPr>
  </w:style>
  <w:style w:type="character" w:customStyle="1" w:styleId="166">
    <w:name w:val="ListLabel 146"/>
    <w:qFormat/>
    <w:uiPriority w:val="0"/>
    <w:rPr>
      <w:rFonts w:cs="Arial"/>
      <w:b/>
      <w:bCs/>
      <w:sz w:val="24"/>
      <w:szCs w:val="24"/>
    </w:rPr>
  </w:style>
  <w:style w:type="character" w:customStyle="1" w:styleId="167">
    <w:name w:val="ListLabel 147"/>
    <w:qFormat/>
    <w:uiPriority w:val="0"/>
    <w:rPr>
      <w:rFonts w:cs="Arial"/>
      <w:sz w:val="22"/>
    </w:rPr>
  </w:style>
  <w:style w:type="character" w:customStyle="1" w:styleId="168">
    <w:name w:val="ListLabel 148"/>
    <w:qFormat/>
    <w:uiPriority w:val="0"/>
    <w:rPr>
      <w:rFonts w:cs="Courier New"/>
    </w:rPr>
  </w:style>
  <w:style w:type="character" w:customStyle="1" w:styleId="169">
    <w:name w:val="ListLabel 149"/>
    <w:qFormat/>
    <w:uiPriority w:val="0"/>
    <w:rPr>
      <w:rFonts w:cs="Wingdings"/>
    </w:rPr>
  </w:style>
  <w:style w:type="character" w:customStyle="1" w:styleId="170">
    <w:name w:val="ListLabel 150"/>
    <w:qFormat/>
    <w:uiPriority w:val="0"/>
    <w:rPr>
      <w:rFonts w:cs="Symbol"/>
    </w:rPr>
  </w:style>
  <w:style w:type="character" w:customStyle="1" w:styleId="171">
    <w:name w:val="ListLabel 151"/>
    <w:qFormat/>
    <w:uiPriority w:val="0"/>
    <w:rPr>
      <w:rFonts w:cs="Courier New"/>
    </w:rPr>
  </w:style>
  <w:style w:type="character" w:customStyle="1" w:styleId="172">
    <w:name w:val="ListLabel 152"/>
    <w:qFormat/>
    <w:uiPriority w:val="0"/>
    <w:rPr>
      <w:rFonts w:cs="Wingdings"/>
    </w:rPr>
  </w:style>
  <w:style w:type="character" w:customStyle="1" w:styleId="173">
    <w:name w:val="ListLabel 153"/>
    <w:qFormat/>
    <w:uiPriority w:val="0"/>
    <w:rPr>
      <w:rFonts w:cs="Symbol"/>
    </w:rPr>
  </w:style>
  <w:style w:type="character" w:customStyle="1" w:styleId="174">
    <w:name w:val="ListLabel 154"/>
    <w:qFormat/>
    <w:uiPriority w:val="0"/>
    <w:rPr>
      <w:rFonts w:cs="Courier New"/>
    </w:rPr>
  </w:style>
  <w:style w:type="character" w:customStyle="1" w:styleId="175">
    <w:name w:val="ListLabel 155"/>
    <w:qFormat/>
    <w:uiPriority w:val="0"/>
    <w:rPr>
      <w:rFonts w:cs="Wingdings"/>
    </w:rPr>
  </w:style>
  <w:style w:type="paragraph" w:customStyle="1" w:styleId="176">
    <w:name w:val="Nadpis"/>
    <w:basedOn w:val="1"/>
    <w:next w:val="7"/>
    <w:qFormat/>
    <w:uiPriority w:val="0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customStyle="1" w:styleId="177">
    <w:name w:val="Index"/>
    <w:basedOn w:val="1"/>
    <w:qFormat/>
    <w:uiPriority w:val="0"/>
    <w:pPr>
      <w:suppressLineNumbers/>
    </w:pPr>
  </w:style>
  <w:style w:type="paragraph" w:customStyle="1" w:styleId="178">
    <w:name w:val="Štýl 11 pt Tučné Čierna Podľa okraja Vľavo:  019 cm Riadkova..."/>
    <w:qFormat/>
    <w:uiPriority w:val="99"/>
    <w:pPr>
      <w:widowControl/>
      <w:bidi w:val="0"/>
      <w:spacing w:line="360" w:lineRule="auto"/>
      <w:jc w:val="both"/>
    </w:pPr>
    <w:rPr>
      <w:rFonts w:ascii="Arial" w:hAnsi="Arial" w:eastAsia="Times New Roman" w:cs="Arial"/>
      <w:color w:val="000000"/>
      <w:kern w:val="0"/>
      <w:sz w:val="24"/>
      <w:szCs w:val="24"/>
      <w:lang w:val="sk-SK" w:eastAsia="cs-CZ" w:bidi="ar-SA"/>
    </w:rPr>
  </w:style>
  <w:style w:type="paragraph" w:customStyle="1" w:styleId="179">
    <w:name w:val="Štýl Podľa okraja Vľavo:  019 cm Riadkovanie:  15 riadka"/>
    <w:basedOn w:val="1"/>
    <w:autoRedefine/>
    <w:qFormat/>
    <w:uiPriority w:val="99"/>
    <w:pPr>
      <w:ind w:left="108" w:firstLine="0"/>
    </w:pPr>
  </w:style>
  <w:style w:type="paragraph" w:customStyle="1" w:styleId="180">
    <w:name w:val="Bod odôvodnenie"/>
    <w:qFormat/>
    <w:uiPriority w:val="99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kern w:val="0"/>
      <w:sz w:val="24"/>
      <w:szCs w:val="24"/>
      <w:lang w:val="sk-SK" w:eastAsia="cs-CZ" w:bidi="ar-SA"/>
    </w:rPr>
  </w:style>
  <w:style w:type="paragraph" w:customStyle="1" w:styleId="181">
    <w:name w:val="Štýl Arial Podľa okraja"/>
    <w:autoRedefine/>
    <w:qFormat/>
    <w:uiPriority w:val="99"/>
    <w:pPr>
      <w:widowControl/>
      <w:bidi w:val="0"/>
      <w:jc w:val="both"/>
    </w:pPr>
    <w:rPr>
      <w:rFonts w:ascii="Arial" w:hAnsi="Arial" w:eastAsia="Times New Roman" w:cs="Arial"/>
      <w:color w:val="00000A"/>
      <w:kern w:val="0"/>
      <w:sz w:val="16"/>
      <w:szCs w:val="16"/>
      <w:lang w:val="sk-SK" w:eastAsia="cs-CZ" w:bidi="ar-SA"/>
    </w:rPr>
  </w:style>
  <w:style w:type="paragraph" w:customStyle="1" w:styleId="182">
    <w:name w:val="Text poznámky"/>
    <w:basedOn w:val="1"/>
    <w:autoRedefine/>
    <w:qFormat/>
    <w:uiPriority w:val="99"/>
    <w:pPr>
      <w:spacing w:line="240" w:lineRule="auto"/>
    </w:pPr>
  </w:style>
  <w:style w:type="paragraph" w:customStyle="1" w:styleId="183">
    <w:name w:val="Normálny1"/>
    <w:qFormat/>
    <w:uiPriority w:val="0"/>
    <w:pPr>
      <w:widowControl/>
      <w:bidi w:val="0"/>
      <w:spacing w:before="120" w:after="120" w:line="360" w:lineRule="auto"/>
      <w:ind w:firstLine="709"/>
      <w:jc w:val="both"/>
    </w:pPr>
    <w:rPr>
      <w:rFonts w:ascii="Arial" w:hAnsi="Arial" w:eastAsia="Times New Roman" w:cs="Arial"/>
      <w:color w:val="00000A"/>
      <w:kern w:val="0"/>
      <w:sz w:val="24"/>
      <w:szCs w:val="24"/>
      <w:lang w:val="sk-SK" w:eastAsia="cs-CZ" w:bidi="ar-SA"/>
    </w:rPr>
  </w:style>
  <w:style w:type="paragraph" w:customStyle="1" w:styleId="184">
    <w:name w:val="Text opatrenia"/>
    <w:qFormat/>
    <w:uiPriority w:val="0"/>
    <w:pPr>
      <w:widowControl/>
      <w:bidi w:val="0"/>
      <w:spacing w:before="120" w:after="120"/>
      <w:jc w:val="both"/>
    </w:pPr>
    <w:rPr>
      <w:rFonts w:ascii="Arial Narrow" w:hAnsi="Arial Narrow" w:eastAsia="Times New Roman" w:cs="Arial"/>
      <w:color w:val="00000A"/>
      <w:kern w:val="0"/>
      <w:sz w:val="22"/>
      <w:szCs w:val="22"/>
      <w:lang w:val="sk-SK" w:eastAsia="cs-CZ" w:bidi="ar-SA"/>
    </w:rPr>
  </w:style>
  <w:style w:type="paragraph" w:customStyle="1" w:styleId="185">
    <w:name w:val="Top Header"/>
    <w:basedOn w:val="1"/>
    <w:qFormat/>
    <w:uiPriority w:val="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186">
    <w:name w:val="List Paragraph"/>
    <w:basedOn w:val="1"/>
    <w:qFormat/>
    <w:uiPriority w:val="34"/>
    <w:pPr>
      <w:spacing w:before="120" w:after="120"/>
      <w:ind w:left="720" w:firstLine="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67C08-1690-4E2B-A2B8-0F85621D5F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MF-SR</Company>
  <Pages>14</Pages>
  <Words>3033</Words>
  <Characters>18783</Characters>
  <Paragraphs>511</Paragraphs>
  <TotalTime>105</TotalTime>
  <ScaleCrop>false</ScaleCrop>
  <LinksUpToDate>false</LinksUpToDate>
  <CharactersWithSpaces>21416</CharactersWithSpaces>
  <Application>WPS Office_12.2.0.17119_F1E327BC-269C-435d-A152-05C5408002CA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2019-02-28T13:21:00Z</dcterms:created>
  <dc:creator>jvrskova</dc:creator>
  <cp:lastModifiedBy>Majka NAzarejova</cp:lastModifiedBy>
  <cp:lastPrinted>2019-03-25T09:14:00Z</cp:lastPrinted>
  <dcterms:modified xsi:type="dcterms:W3CDTF">2024-06-25T15:02:28Z</dcterms:modified>
  <dc:title>Príloha č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1033-12.2.0.17119</vt:lpwstr>
  </property>
  <property fmtid="{D5CDD505-2E9C-101B-9397-08002B2CF9AE}" pid="10" name="ICV">
    <vt:lpwstr>015ED5632EE74BD5A07EF65F0FC45A1E_12</vt:lpwstr>
  </property>
</Properties>
</file>