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04572" w14:textId="5F5DCA2C" w:rsidR="007233DC" w:rsidRDefault="00321CA4">
      <w:pPr>
        <w:pStyle w:val="Nzov"/>
      </w:pPr>
      <w:r>
        <w:t>Poznámky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 w:rsidR="003C7FAE">
        <w:t xml:space="preserve"> </w:t>
      </w:r>
      <w:r>
        <w:t>12.</w:t>
      </w:r>
      <w:r w:rsidR="003C7FAE">
        <w:t xml:space="preserve"> </w:t>
      </w:r>
      <w:r>
        <w:t>202</w:t>
      </w:r>
      <w:r w:rsidR="00E93C86">
        <w:t>4</w:t>
      </w:r>
    </w:p>
    <w:p w14:paraId="7CC04573" w14:textId="77777777" w:rsidR="007233DC" w:rsidRDefault="007233DC">
      <w:pPr>
        <w:pStyle w:val="Zkladntext"/>
        <w:rPr>
          <w:b/>
          <w:sz w:val="16"/>
        </w:rPr>
      </w:pPr>
    </w:p>
    <w:p w14:paraId="7CC04574" w14:textId="77777777" w:rsidR="007233DC" w:rsidRDefault="007233DC">
      <w:pPr>
        <w:rPr>
          <w:sz w:val="16"/>
        </w:rPr>
        <w:sectPr w:rsidR="007233DC" w:rsidSect="00291AD5">
          <w:headerReference w:type="default" r:id="rId8"/>
          <w:footerReference w:type="default" r:id="rId9"/>
          <w:type w:val="continuous"/>
          <w:pgSz w:w="11910" w:h="16840"/>
          <w:pgMar w:top="1480" w:right="0" w:bottom="840" w:left="1020" w:header="717" w:footer="647" w:gutter="0"/>
          <w:pgNumType w:start="1"/>
          <w:cols w:space="720"/>
        </w:sectPr>
      </w:pPr>
    </w:p>
    <w:p w14:paraId="7CC04575" w14:textId="77777777" w:rsidR="007233DC" w:rsidRDefault="007233DC">
      <w:pPr>
        <w:pStyle w:val="Zkladntext"/>
        <w:rPr>
          <w:b/>
          <w:sz w:val="26"/>
        </w:rPr>
      </w:pPr>
    </w:p>
    <w:p w14:paraId="7CC04576" w14:textId="77777777" w:rsidR="007233DC" w:rsidRDefault="007233DC">
      <w:pPr>
        <w:pStyle w:val="Zkladntext"/>
        <w:spacing w:before="10"/>
        <w:rPr>
          <w:b/>
          <w:sz w:val="29"/>
        </w:rPr>
      </w:pPr>
    </w:p>
    <w:p w14:paraId="7CC04577" w14:textId="77777777" w:rsidR="007233DC" w:rsidRDefault="00321CA4">
      <w:pPr>
        <w:pStyle w:val="Nadpis1"/>
        <w:numPr>
          <w:ilvl w:val="0"/>
          <w:numId w:val="1"/>
        </w:numPr>
        <w:tabs>
          <w:tab w:val="left" w:pos="397"/>
        </w:tabs>
        <w:ind w:hanging="285"/>
      </w:pPr>
      <w:r>
        <w:t>Identifikačné</w:t>
      </w:r>
      <w:r>
        <w:rPr>
          <w:spacing w:val="-6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7CC04578" w14:textId="77777777" w:rsidR="007233DC" w:rsidRDefault="00321CA4">
      <w:pPr>
        <w:spacing w:before="90"/>
        <w:ind w:left="9" w:right="4793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7CC04579" w14:textId="77777777" w:rsidR="007233DC" w:rsidRDefault="00321CA4">
      <w:pPr>
        <w:pStyle w:val="Nadpis1"/>
        <w:ind w:left="9" w:right="479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7CC0457A" w14:textId="77777777" w:rsidR="007233DC" w:rsidRDefault="007233DC">
      <w:pPr>
        <w:jc w:val="center"/>
        <w:sectPr w:rsidR="007233DC" w:rsidSect="00291AD5">
          <w:type w:val="continuous"/>
          <w:pgSz w:w="11910" w:h="16840"/>
          <w:pgMar w:top="1480" w:right="0" w:bottom="840" w:left="1020" w:header="720" w:footer="720" w:gutter="0"/>
          <w:cols w:num="2" w:space="708" w:equalWidth="0">
            <w:col w:w="4295" w:space="40"/>
            <w:col w:w="6555"/>
          </w:cols>
        </w:sectPr>
      </w:pPr>
    </w:p>
    <w:p w14:paraId="7CC0457B" w14:textId="77777777" w:rsidR="007233DC" w:rsidRDefault="00000000">
      <w:pPr>
        <w:pStyle w:val="Zkladntext"/>
        <w:spacing w:before="1"/>
        <w:rPr>
          <w:b/>
        </w:rPr>
      </w:pPr>
      <w:r>
        <w:pict w14:anchorId="7CC049FE">
          <v:rect id="_x0000_s2050" style="position:absolute;margin-left:302.3pt;margin-top:392.2pt;width:9.2pt;height:9.2pt;z-index:-251663872;mso-position-horizontal-relative:page;mso-position-vertical-relative:page;mso-width-relative:page;mso-height-relative:page" filled="f" strokeweight=".72pt">
            <v:textbox>
              <w:txbxContent>
                <w:p w14:paraId="7CC04A28" w14:textId="77777777" w:rsidR="007233DC" w:rsidRDefault="007233DC"/>
              </w:txbxContent>
            </v:textbox>
            <w10:wrap anchorx="page" anchory="page"/>
          </v:rect>
        </w:pic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7E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7CC0457C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522" w:type="dxa"/>
          </w:tcPr>
          <w:p w14:paraId="7CC0457D" w14:textId="77777777" w:rsidR="007233DC" w:rsidRDefault="007233DC">
            <w:pPr>
              <w:pStyle w:val="TableParagraph"/>
              <w:rPr>
                <w:sz w:val="24"/>
              </w:rPr>
            </w:pPr>
          </w:p>
        </w:tc>
      </w:tr>
      <w:tr w:rsidR="007233DC" w14:paraId="7CC04581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7CC0457F" w14:textId="77777777" w:rsidR="007233DC" w:rsidRDefault="00321CA4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2" w:type="dxa"/>
          </w:tcPr>
          <w:p w14:paraId="7CC04580" w14:textId="4179A8C5" w:rsidR="007233DC" w:rsidRDefault="00321CA4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 w:rsidR="0087182D">
              <w:rPr>
                <w:sz w:val="24"/>
              </w:rPr>
              <w:t>Tichý Potok</w:t>
            </w:r>
          </w:p>
        </w:tc>
      </w:tr>
      <w:tr w:rsidR="007233DC" w14:paraId="7CC04584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7CC04582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522" w:type="dxa"/>
          </w:tcPr>
          <w:p w14:paraId="7CC04583" w14:textId="290667D8" w:rsidR="007233DC" w:rsidRDefault="0087182D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Tichý Potok 139</w:t>
            </w:r>
            <w:r w:rsidR="00371E8D">
              <w:rPr>
                <w:sz w:val="24"/>
              </w:rPr>
              <w:t>, 082 74</w:t>
            </w:r>
          </w:p>
        </w:tc>
      </w:tr>
      <w:tr w:rsidR="007233DC" w14:paraId="7CC04587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7CC04585" w14:textId="77777777" w:rsidR="007233DC" w:rsidRDefault="00321CA4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522" w:type="dxa"/>
          </w:tcPr>
          <w:p w14:paraId="7CC04586" w14:textId="3971608E" w:rsidR="007233DC" w:rsidRDefault="00321CA4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0032</w:t>
            </w:r>
            <w:r w:rsidR="00371E8D">
              <w:rPr>
                <w:sz w:val="24"/>
              </w:rPr>
              <w:t>7875</w:t>
            </w:r>
          </w:p>
        </w:tc>
      </w:tr>
      <w:tr w:rsidR="007233DC" w14:paraId="7CC0458C" w14:textId="77777777">
        <w:trPr>
          <w:trHeight w:val="1140"/>
        </w:trPr>
        <w:tc>
          <w:tcPr>
            <w:tcW w:w="4782" w:type="dxa"/>
            <w:shd w:val="clear" w:color="auto" w:fill="F1F1F1"/>
          </w:tcPr>
          <w:p w14:paraId="7CC04588" w14:textId="77777777" w:rsidR="007233DC" w:rsidRDefault="007233DC">
            <w:pPr>
              <w:pStyle w:val="TableParagraph"/>
              <w:spacing w:before="6"/>
              <w:rPr>
                <w:b/>
                <w:sz w:val="37"/>
              </w:rPr>
            </w:pPr>
          </w:p>
          <w:p w14:paraId="7CC04589" w14:textId="77777777" w:rsidR="007233DC" w:rsidRDefault="00321C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2" w:type="dxa"/>
          </w:tcPr>
          <w:p w14:paraId="7CC0458A" w14:textId="77777777" w:rsidR="007233DC" w:rsidRDefault="007233DC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CC0458B" w14:textId="77777777" w:rsidR="007233DC" w:rsidRDefault="00321CA4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Obec bola založená v roku 1990 zákonom č. 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obecnom zriadení.</w:t>
            </w:r>
          </w:p>
        </w:tc>
      </w:tr>
      <w:tr w:rsidR="007233DC" w14:paraId="7CC0458F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7CC0458D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2" w:type="dxa"/>
          </w:tcPr>
          <w:p w14:paraId="7CC0458E" w14:textId="77777777" w:rsidR="007233DC" w:rsidRDefault="00321CA4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 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 369/1990 Zb.</w:t>
            </w:r>
          </w:p>
        </w:tc>
      </w:tr>
      <w:tr w:rsidR="007233DC" w14:paraId="7CC04592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7CC04590" w14:textId="77777777" w:rsidR="007233DC" w:rsidRDefault="00321CA4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2" w:type="dxa"/>
          </w:tcPr>
          <w:p w14:paraId="7CC04591" w14:textId="77777777" w:rsidR="007233DC" w:rsidRDefault="007233DC">
            <w:pPr>
              <w:pStyle w:val="TableParagraph"/>
              <w:rPr>
                <w:sz w:val="24"/>
              </w:rPr>
            </w:pPr>
          </w:p>
        </w:tc>
      </w:tr>
      <w:tr w:rsidR="007233DC" w14:paraId="7CC04595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7CC04593" w14:textId="77777777" w:rsidR="007233DC" w:rsidRDefault="00321CA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2" w:type="dxa"/>
          </w:tcPr>
          <w:p w14:paraId="7CC04594" w14:textId="77777777" w:rsidR="007233DC" w:rsidRDefault="007233DC">
            <w:pPr>
              <w:pStyle w:val="TableParagraph"/>
              <w:rPr>
                <w:sz w:val="24"/>
              </w:rPr>
            </w:pPr>
          </w:p>
        </w:tc>
      </w:tr>
      <w:tr w:rsidR="007233DC" w14:paraId="7CC04598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7CC04596" w14:textId="77777777" w:rsidR="007233DC" w:rsidRDefault="00321CA4">
            <w:pPr>
              <w:pStyle w:val="TableParagraph"/>
              <w:spacing w:before="133"/>
              <w:ind w:left="108" w:right="816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522" w:type="dxa"/>
          </w:tcPr>
          <w:p w14:paraId="7CC04597" w14:textId="77777777" w:rsidR="007233DC" w:rsidRDefault="00321CA4">
            <w:pPr>
              <w:pStyle w:val="TableParagraph"/>
              <w:spacing w:before="133"/>
              <w:ind w:left="580" w:right="3752" w:hanging="457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9FF" wp14:editId="7CC04A00">
                  <wp:extent cx="126365" cy="12636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7233DC" w14:paraId="7CC0459B" w14:textId="77777777">
        <w:trPr>
          <w:trHeight w:val="820"/>
        </w:trPr>
        <w:tc>
          <w:tcPr>
            <w:tcW w:w="4782" w:type="dxa"/>
            <w:shd w:val="clear" w:color="auto" w:fill="F1F1F1"/>
          </w:tcPr>
          <w:p w14:paraId="7CC04599" w14:textId="77777777" w:rsidR="007233DC" w:rsidRDefault="00321CA4">
            <w:pPr>
              <w:pStyle w:val="TableParagraph"/>
              <w:spacing w:before="133"/>
              <w:ind w:left="108" w:right="156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522" w:type="dxa"/>
          </w:tcPr>
          <w:p w14:paraId="7CC0459A" w14:textId="77777777" w:rsidR="007233DC" w:rsidRDefault="00321CA4">
            <w:pPr>
              <w:pStyle w:val="TableParagraph"/>
              <w:spacing w:before="133"/>
              <w:ind w:left="124" w:right="4568" w:firstLine="456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z w:val="24"/>
              </w:rPr>
              <w:t xml:space="preserve">     </w:t>
            </w:r>
            <w:r>
              <w:rPr>
                <w:noProof/>
                <w:position w:val="-2"/>
                <w:sz w:val="24"/>
              </w:rPr>
              <w:drawing>
                <wp:inline distT="0" distB="0" distL="0" distR="0" wp14:anchorId="7CC04A01" wp14:editId="7CC04A02">
                  <wp:extent cx="126365" cy="12636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7233DC" w14:paraId="7CC0459E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7CC0459C" w14:textId="77777777" w:rsidR="007233DC" w:rsidRDefault="00321CA4">
            <w:pPr>
              <w:pStyle w:val="TableParagraph"/>
              <w:spacing w:before="135"/>
              <w:ind w:left="108" w:right="481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522" w:type="dxa"/>
          </w:tcPr>
          <w:p w14:paraId="7CC0459D" w14:textId="77777777" w:rsidR="007233DC" w:rsidRDefault="00321CA4">
            <w:pPr>
              <w:pStyle w:val="TableParagraph"/>
              <w:spacing w:before="135"/>
              <w:ind w:left="580" w:right="4566" w:hanging="457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CC04A03" wp14:editId="7CC04A04">
                  <wp:extent cx="126365" cy="126365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7CC0459F" w14:textId="77777777" w:rsidR="007233DC" w:rsidRDefault="007233DC">
      <w:pPr>
        <w:pStyle w:val="Zkladntext"/>
        <w:spacing w:before="1"/>
        <w:rPr>
          <w:b/>
          <w:sz w:val="16"/>
        </w:rPr>
      </w:pPr>
    </w:p>
    <w:p w14:paraId="7CC045A0" w14:textId="77777777" w:rsidR="007233DC" w:rsidRDefault="00000000">
      <w:pPr>
        <w:pStyle w:val="Odsekzoznamu"/>
        <w:numPr>
          <w:ilvl w:val="0"/>
          <w:numId w:val="1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pict w14:anchorId="7CC04A05">
          <v:rect id="_x0000_s2051" style="position:absolute;left:0;text-align:left;margin-left:302.3pt;margin-top:-82.55pt;width:9.2pt;height:9.2pt;z-index:-251662848;mso-position-horizontal-relative:page;mso-width-relative:page;mso-height-relative:page" filled="f" strokeweight=".72pt">
            <v:textbox>
              <w:txbxContent>
                <w:p w14:paraId="7CC04A29" w14:textId="77777777" w:rsidR="007233DC" w:rsidRDefault="007233DC"/>
              </w:txbxContent>
            </v:textbox>
            <w10:wrap anchorx="page"/>
          </v:rect>
        </w:pict>
      </w:r>
      <w:r>
        <w:pict w14:anchorId="7CC04A06">
          <v:rect id="_x0000_s2052" style="position:absolute;left:0;text-align:left;margin-left:302.3pt;margin-top:-27.1pt;width:9.2pt;height:9.2pt;z-index:-251661824;mso-position-horizontal-relative:page;mso-width-relative:page;mso-height-relative:page" filled="f" strokeweight=".72pt">
            <v:textbox>
              <w:txbxContent>
                <w:p w14:paraId="7CC04A2A" w14:textId="77777777" w:rsidR="007233DC" w:rsidRDefault="007233DC"/>
              </w:txbxContent>
            </v:textbox>
            <w10:wrap anchorx="page"/>
          </v:rect>
        </w:pict>
      </w:r>
      <w:r w:rsidR="00321CA4">
        <w:rPr>
          <w:b/>
          <w:sz w:val="24"/>
        </w:rPr>
        <w:t>Opis</w:t>
      </w:r>
      <w:r w:rsidR="00321CA4">
        <w:rPr>
          <w:b/>
          <w:spacing w:val="-2"/>
          <w:sz w:val="24"/>
        </w:rPr>
        <w:t xml:space="preserve"> </w:t>
      </w:r>
      <w:r w:rsidR="00321CA4">
        <w:rPr>
          <w:b/>
          <w:sz w:val="24"/>
        </w:rPr>
        <w:t>činnosti</w:t>
      </w:r>
      <w:r w:rsidR="00321CA4">
        <w:rPr>
          <w:b/>
          <w:spacing w:val="-2"/>
          <w:sz w:val="24"/>
        </w:rPr>
        <w:t xml:space="preserve"> </w:t>
      </w:r>
      <w:r w:rsidR="00321CA4">
        <w:rPr>
          <w:b/>
          <w:sz w:val="24"/>
        </w:rPr>
        <w:t>účtovnej</w:t>
      </w:r>
      <w:r w:rsidR="00321CA4">
        <w:rPr>
          <w:b/>
          <w:spacing w:val="-4"/>
          <w:sz w:val="24"/>
        </w:rPr>
        <w:t xml:space="preserve"> </w:t>
      </w:r>
      <w:r w:rsidR="00321CA4">
        <w:rPr>
          <w:b/>
          <w:sz w:val="24"/>
        </w:rPr>
        <w:t>jednotky</w:t>
      </w:r>
    </w:p>
    <w:p w14:paraId="7CC045A1" w14:textId="77777777" w:rsidR="007233DC" w:rsidRDefault="007233DC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A7" w14:textId="77777777">
        <w:trPr>
          <w:trHeight w:val="1535"/>
        </w:trPr>
        <w:tc>
          <w:tcPr>
            <w:tcW w:w="4782" w:type="dxa"/>
            <w:shd w:val="clear" w:color="auto" w:fill="F1F1F1"/>
          </w:tcPr>
          <w:p w14:paraId="7CC045A2" w14:textId="77777777" w:rsidR="007233DC" w:rsidRDefault="007233DC">
            <w:pPr>
              <w:pStyle w:val="TableParagraph"/>
              <w:rPr>
                <w:b/>
                <w:sz w:val="26"/>
              </w:rPr>
            </w:pPr>
          </w:p>
          <w:p w14:paraId="7CC045A3" w14:textId="77777777" w:rsidR="007233DC" w:rsidRDefault="007233D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CC045A4" w14:textId="77777777" w:rsidR="007233DC" w:rsidRDefault="00321C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2" w:type="dxa"/>
          </w:tcPr>
          <w:p w14:paraId="7CC045A5" w14:textId="1FF5217D" w:rsidR="007233DC" w:rsidRDefault="00321CA4">
            <w:pPr>
              <w:pStyle w:val="TableParagraph"/>
              <w:spacing w:before="215"/>
              <w:ind w:left="110" w:right="484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3"/>
                <w:sz w:val="24"/>
              </w:rPr>
              <w:t xml:space="preserve"> </w:t>
            </w:r>
            <w:r w:rsidR="00E93C86">
              <w:rPr>
                <w:spacing w:val="-3"/>
                <w:sz w:val="24"/>
              </w:rPr>
              <w:br/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 w:rsidR="00E93C86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všestranný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rozvoj jej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potreby jej</w:t>
            </w:r>
          </w:p>
          <w:p w14:paraId="7CC045A6" w14:textId="77777777" w:rsidR="007233DC" w:rsidRDefault="00321CA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obyvateľov</w:t>
            </w:r>
          </w:p>
        </w:tc>
      </w:tr>
    </w:tbl>
    <w:p w14:paraId="7CC045A8" w14:textId="77777777" w:rsidR="007233DC" w:rsidRDefault="007233DC">
      <w:pPr>
        <w:pStyle w:val="Zkladntext"/>
        <w:spacing w:before="11"/>
        <w:rPr>
          <w:b/>
          <w:sz w:val="23"/>
        </w:rPr>
      </w:pPr>
    </w:p>
    <w:p w14:paraId="7CC045A9" w14:textId="77777777" w:rsidR="007233DC" w:rsidRDefault="00321CA4">
      <w:pPr>
        <w:pStyle w:val="Nadpis1"/>
        <w:numPr>
          <w:ilvl w:val="0"/>
          <w:numId w:val="1"/>
        </w:numPr>
        <w:tabs>
          <w:tab w:val="left" w:pos="397"/>
        </w:tabs>
        <w:ind w:hanging="285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2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7CC045AA" w14:textId="77777777" w:rsidR="007233DC" w:rsidRDefault="007233DC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AE" w14:textId="77777777">
        <w:trPr>
          <w:trHeight w:val="935"/>
        </w:trPr>
        <w:tc>
          <w:tcPr>
            <w:tcW w:w="4782" w:type="dxa"/>
            <w:shd w:val="clear" w:color="auto" w:fill="F1F1F1"/>
          </w:tcPr>
          <w:p w14:paraId="7CC045AB" w14:textId="77777777" w:rsidR="007233DC" w:rsidRDefault="00321CA4">
            <w:pPr>
              <w:pStyle w:val="TableParagraph"/>
              <w:spacing w:before="191"/>
              <w:ind w:left="108" w:right="804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2" w:type="dxa"/>
          </w:tcPr>
          <w:p w14:paraId="7CC045AC" w14:textId="7F0B5B83" w:rsidR="007233DC" w:rsidRDefault="00991BBC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Mgr. Ľubica </w:t>
            </w:r>
            <w:proofErr w:type="spellStart"/>
            <w:r>
              <w:rPr>
                <w:sz w:val="24"/>
              </w:rPr>
              <w:t>Zdravecká</w:t>
            </w:r>
            <w:proofErr w:type="spellEnd"/>
            <w:r>
              <w:rPr>
                <w:sz w:val="24"/>
              </w:rPr>
              <w:t xml:space="preserve">  -</w:t>
            </w:r>
            <w:r w:rsidR="00E93C86">
              <w:rPr>
                <w:sz w:val="24"/>
              </w:rPr>
              <w:t xml:space="preserve"> s</w:t>
            </w:r>
            <w:r>
              <w:rPr>
                <w:sz w:val="24"/>
              </w:rPr>
              <w:t>tarost</w:t>
            </w:r>
            <w:r w:rsidR="00E93C86">
              <w:rPr>
                <w:sz w:val="24"/>
              </w:rPr>
              <w:t>k</w:t>
            </w:r>
            <w:r>
              <w:rPr>
                <w:sz w:val="24"/>
              </w:rPr>
              <w:t xml:space="preserve">a obce </w:t>
            </w:r>
          </w:p>
          <w:p w14:paraId="7CC045AD" w14:textId="77777777" w:rsidR="007233DC" w:rsidRDefault="007233DC">
            <w:pPr>
              <w:pStyle w:val="TableParagraph"/>
              <w:ind w:left="110"/>
              <w:rPr>
                <w:sz w:val="24"/>
              </w:rPr>
            </w:pPr>
          </w:p>
        </w:tc>
      </w:tr>
      <w:tr w:rsidR="007233DC" w14:paraId="7CC045B1" w14:textId="77777777">
        <w:trPr>
          <w:trHeight w:val="937"/>
        </w:trPr>
        <w:tc>
          <w:tcPr>
            <w:tcW w:w="4782" w:type="dxa"/>
            <w:shd w:val="clear" w:color="auto" w:fill="F1F1F1"/>
          </w:tcPr>
          <w:p w14:paraId="7CC045AF" w14:textId="2D5303EE" w:rsidR="007233DC" w:rsidRDefault="00CD1B6D" w:rsidP="00CD1B6D">
            <w:pPr>
              <w:pStyle w:val="TableParagraph"/>
              <w:spacing w:before="191"/>
              <w:ind w:left="108" w:right="804"/>
              <w:rPr>
                <w:sz w:val="24"/>
              </w:rPr>
            </w:pPr>
            <w:r>
              <w:rPr>
                <w:sz w:val="24"/>
              </w:rPr>
              <w:t>Z</w:t>
            </w:r>
            <w:r w:rsidR="00321CA4">
              <w:rPr>
                <w:sz w:val="24"/>
              </w:rPr>
              <w:t>ástupca</w:t>
            </w:r>
            <w:r w:rsidR="00321CA4">
              <w:rPr>
                <w:spacing w:val="-3"/>
                <w:sz w:val="24"/>
              </w:rPr>
              <w:t xml:space="preserve"> </w:t>
            </w:r>
            <w:r w:rsidR="00321CA4">
              <w:rPr>
                <w:sz w:val="24"/>
              </w:rPr>
              <w:t>(meno</w:t>
            </w:r>
            <w:r w:rsidR="00321CA4">
              <w:rPr>
                <w:spacing w:val="-3"/>
                <w:sz w:val="24"/>
              </w:rPr>
              <w:t xml:space="preserve"> </w:t>
            </w:r>
            <w:r w:rsidR="00321CA4">
              <w:rPr>
                <w:sz w:val="24"/>
              </w:rPr>
              <w:t>a</w:t>
            </w:r>
            <w:r w:rsidR="00321CA4">
              <w:rPr>
                <w:spacing w:val="-3"/>
                <w:sz w:val="24"/>
              </w:rPr>
              <w:t xml:space="preserve"> </w:t>
            </w:r>
            <w:r w:rsidR="00321CA4">
              <w:rPr>
                <w:sz w:val="24"/>
              </w:rPr>
              <w:t>priezvisko)</w:t>
            </w:r>
            <w:r>
              <w:rPr>
                <w:sz w:val="24"/>
              </w:rPr>
              <w:br/>
            </w:r>
            <w:r w:rsidR="00321CA4">
              <w:rPr>
                <w:spacing w:val="-57"/>
                <w:sz w:val="24"/>
              </w:rPr>
              <w:t xml:space="preserve"> </w:t>
            </w:r>
            <w:r w:rsidR="00321CA4">
              <w:rPr>
                <w:sz w:val="24"/>
              </w:rPr>
              <w:t>Funkcia</w:t>
            </w:r>
          </w:p>
        </w:tc>
        <w:tc>
          <w:tcPr>
            <w:tcW w:w="5522" w:type="dxa"/>
          </w:tcPr>
          <w:p w14:paraId="1010A45B" w14:textId="2CD536D4" w:rsidR="007233DC" w:rsidRDefault="00991BBC" w:rsidP="00991BBC">
            <w:pPr>
              <w:pStyle w:val="TableParagraph"/>
              <w:spacing w:before="191"/>
              <w:ind w:right="30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80E26">
              <w:rPr>
                <w:sz w:val="24"/>
              </w:rPr>
              <w:t xml:space="preserve"> Marta </w:t>
            </w:r>
            <w:proofErr w:type="spellStart"/>
            <w:r w:rsidR="00580E26">
              <w:rPr>
                <w:sz w:val="24"/>
              </w:rPr>
              <w:t>Dudová-Bašistová</w:t>
            </w:r>
            <w:proofErr w:type="spellEnd"/>
            <w:r w:rsidR="00953136">
              <w:rPr>
                <w:sz w:val="24"/>
              </w:rPr>
              <w:t xml:space="preserve"> – zástup</w:t>
            </w:r>
            <w:r w:rsidR="00E93C86">
              <w:rPr>
                <w:sz w:val="24"/>
              </w:rPr>
              <w:t>kyňa</w:t>
            </w:r>
            <w:r w:rsidR="00953136">
              <w:rPr>
                <w:sz w:val="24"/>
              </w:rPr>
              <w:t xml:space="preserve"> starost</w:t>
            </w:r>
            <w:r w:rsidR="00E93C86">
              <w:rPr>
                <w:sz w:val="24"/>
              </w:rPr>
              <w:t>ky</w:t>
            </w:r>
          </w:p>
          <w:p w14:paraId="7CC045B0" w14:textId="63B348B4" w:rsidR="00953136" w:rsidRDefault="00953136" w:rsidP="00991BBC">
            <w:pPr>
              <w:pStyle w:val="TableParagraph"/>
              <w:spacing w:before="191"/>
              <w:ind w:right="302"/>
              <w:rPr>
                <w:sz w:val="24"/>
              </w:rPr>
            </w:pPr>
          </w:p>
        </w:tc>
      </w:tr>
    </w:tbl>
    <w:p w14:paraId="7CC045B2" w14:textId="77777777" w:rsidR="007233DC" w:rsidRDefault="007233DC">
      <w:pPr>
        <w:rPr>
          <w:sz w:val="24"/>
        </w:rPr>
        <w:sectPr w:rsidR="007233DC" w:rsidSect="00291AD5">
          <w:type w:val="continuous"/>
          <w:pgSz w:w="11910" w:h="16840"/>
          <w:pgMar w:top="1480" w:right="0" w:bottom="840" w:left="1020" w:header="720" w:footer="720" w:gutter="0"/>
          <w:cols w:space="720"/>
        </w:sectPr>
      </w:pPr>
    </w:p>
    <w:p w14:paraId="7CC045B3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2"/>
      </w:tblGrid>
      <w:tr w:rsidR="007233DC" w14:paraId="7CC045B7" w14:textId="77777777">
        <w:trPr>
          <w:trHeight w:val="936"/>
        </w:trPr>
        <w:tc>
          <w:tcPr>
            <w:tcW w:w="4782" w:type="dxa"/>
            <w:shd w:val="clear" w:color="auto" w:fill="F1F1F1"/>
          </w:tcPr>
          <w:p w14:paraId="7CC045B4" w14:textId="77777777" w:rsidR="007233DC" w:rsidRPr="00243A9D" w:rsidRDefault="00321CA4">
            <w:pPr>
              <w:pStyle w:val="TableParagraph"/>
              <w:spacing w:before="191"/>
              <w:ind w:left="108" w:right="1055"/>
              <w:rPr>
                <w:sz w:val="24"/>
              </w:rPr>
            </w:pPr>
            <w:r w:rsidRPr="00243A9D">
              <w:rPr>
                <w:sz w:val="24"/>
              </w:rPr>
              <w:t>Priemerný</w:t>
            </w:r>
            <w:r w:rsidRPr="00243A9D">
              <w:rPr>
                <w:spacing w:val="-7"/>
                <w:sz w:val="24"/>
              </w:rPr>
              <w:t xml:space="preserve"> </w:t>
            </w:r>
            <w:r w:rsidRPr="00243A9D">
              <w:rPr>
                <w:sz w:val="24"/>
              </w:rPr>
              <w:t>počet</w:t>
            </w:r>
            <w:r w:rsidRPr="00243A9D">
              <w:rPr>
                <w:spacing w:val="-4"/>
                <w:sz w:val="24"/>
              </w:rPr>
              <w:t xml:space="preserve"> </w:t>
            </w:r>
            <w:r w:rsidRPr="00243A9D">
              <w:rPr>
                <w:sz w:val="24"/>
              </w:rPr>
              <w:t>zamestnancov</w:t>
            </w:r>
            <w:r w:rsidRPr="00243A9D">
              <w:rPr>
                <w:spacing w:val="-6"/>
                <w:sz w:val="24"/>
              </w:rPr>
              <w:t xml:space="preserve"> </w:t>
            </w:r>
            <w:r w:rsidRPr="00243A9D">
              <w:rPr>
                <w:sz w:val="24"/>
              </w:rPr>
              <w:t>počas</w:t>
            </w:r>
            <w:r w:rsidRPr="00243A9D">
              <w:rPr>
                <w:spacing w:val="-57"/>
                <w:sz w:val="24"/>
              </w:rPr>
              <w:t xml:space="preserve"> </w:t>
            </w:r>
            <w:r w:rsidRPr="00243A9D">
              <w:rPr>
                <w:sz w:val="24"/>
              </w:rPr>
              <w:t>účtovného</w:t>
            </w:r>
            <w:r w:rsidRPr="00243A9D">
              <w:rPr>
                <w:spacing w:val="-1"/>
                <w:sz w:val="24"/>
              </w:rPr>
              <w:t xml:space="preserve"> </w:t>
            </w:r>
            <w:r w:rsidRPr="00243A9D">
              <w:rPr>
                <w:sz w:val="24"/>
              </w:rPr>
              <w:t>obdobia</w:t>
            </w:r>
          </w:p>
        </w:tc>
        <w:tc>
          <w:tcPr>
            <w:tcW w:w="5522" w:type="dxa"/>
          </w:tcPr>
          <w:p w14:paraId="7CC045B5" w14:textId="77777777" w:rsidR="007233DC" w:rsidRPr="00243A9D" w:rsidRDefault="007233DC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CC045B6" w14:textId="510013A5" w:rsidR="007233DC" w:rsidRPr="00243A9D" w:rsidRDefault="007F2F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233DC" w14:paraId="7CC045BC" w14:textId="77777777">
        <w:trPr>
          <w:trHeight w:val="1307"/>
        </w:trPr>
        <w:tc>
          <w:tcPr>
            <w:tcW w:w="4782" w:type="dxa"/>
            <w:shd w:val="clear" w:color="auto" w:fill="F1F1F1"/>
          </w:tcPr>
          <w:p w14:paraId="7CC045B8" w14:textId="77777777" w:rsidR="007233DC" w:rsidRPr="00243A9D" w:rsidRDefault="00321CA4">
            <w:pPr>
              <w:pStyle w:val="TableParagraph"/>
              <w:spacing w:before="99"/>
              <w:ind w:left="108" w:right="258"/>
              <w:rPr>
                <w:sz w:val="24"/>
              </w:rPr>
            </w:pPr>
            <w:r w:rsidRPr="00243A9D">
              <w:rPr>
                <w:sz w:val="24"/>
              </w:rPr>
              <w:t>Počet zamestnancov ku dňu, ku ktorému sa</w:t>
            </w:r>
            <w:r w:rsidRPr="00243A9D">
              <w:rPr>
                <w:spacing w:val="1"/>
                <w:sz w:val="24"/>
              </w:rPr>
              <w:t xml:space="preserve"> </w:t>
            </w:r>
            <w:r w:rsidRPr="00243A9D">
              <w:rPr>
                <w:sz w:val="24"/>
              </w:rPr>
              <w:t>zostavuje účtovná závierka účtovnej jednotky</w:t>
            </w:r>
            <w:r w:rsidRPr="00243A9D">
              <w:rPr>
                <w:spacing w:val="-58"/>
                <w:sz w:val="24"/>
              </w:rPr>
              <w:t xml:space="preserve"> </w:t>
            </w:r>
            <w:r w:rsidRPr="00243A9D">
              <w:rPr>
                <w:sz w:val="24"/>
              </w:rPr>
              <w:t>z</w:t>
            </w:r>
            <w:r w:rsidRPr="00243A9D">
              <w:rPr>
                <w:spacing w:val="-1"/>
                <w:sz w:val="24"/>
              </w:rPr>
              <w:t xml:space="preserve"> </w:t>
            </w:r>
            <w:r w:rsidRPr="00243A9D">
              <w:rPr>
                <w:sz w:val="24"/>
              </w:rPr>
              <w:t>toho:</w:t>
            </w:r>
          </w:p>
          <w:p w14:paraId="7CC045B9" w14:textId="77777777" w:rsidR="007233DC" w:rsidRPr="00243A9D" w:rsidRDefault="00321CA4">
            <w:pPr>
              <w:pStyle w:val="TableParagraph"/>
              <w:spacing w:before="1"/>
              <w:ind w:left="141"/>
              <w:rPr>
                <w:sz w:val="24"/>
              </w:rPr>
            </w:pPr>
            <w:r w:rsidRPr="00243A9D">
              <w:t>-</w:t>
            </w:r>
            <w:r w:rsidRPr="00243A9D">
              <w:rPr>
                <w:spacing w:val="12"/>
              </w:rPr>
              <w:t xml:space="preserve"> </w:t>
            </w:r>
            <w:r w:rsidRPr="00243A9D">
              <w:rPr>
                <w:sz w:val="24"/>
              </w:rPr>
              <w:t>počet</w:t>
            </w:r>
            <w:r w:rsidRPr="00243A9D">
              <w:rPr>
                <w:spacing w:val="-1"/>
                <w:sz w:val="24"/>
              </w:rPr>
              <w:t xml:space="preserve"> </w:t>
            </w:r>
            <w:r w:rsidRPr="00243A9D">
              <w:rPr>
                <w:sz w:val="24"/>
              </w:rPr>
              <w:t>vedúcich zamestnancov</w:t>
            </w:r>
          </w:p>
        </w:tc>
        <w:tc>
          <w:tcPr>
            <w:tcW w:w="5522" w:type="dxa"/>
          </w:tcPr>
          <w:p w14:paraId="7CC045BA" w14:textId="77777777" w:rsidR="007233DC" w:rsidRPr="00243A9D" w:rsidRDefault="007233DC">
            <w:pPr>
              <w:pStyle w:val="TableParagraph"/>
              <w:rPr>
                <w:b/>
                <w:sz w:val="26"/>
              </w:rPr>
            </w:pPr>
          </w:p>
          <w:p w14:paraId="4F8B68AF" w14:textId="3FA8FFF1" w:rsidR="007233DC" w:rsidRPr="00243A9D" w:rsidRDefault="007F2FEA">
            <w:pPr>
              <w:pStyle w:val="TableParagraph"/>
              <w:spacing w:before="216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CC045BB" w14:textId="516F9F1C" w:rsidR="00021B5C" w:rsidRPr="00243A9D" w:rsidRDefault="00021B5C">
            <w:pPr>
              <w:pStyle w:val="TableParagraph"/>
              <w:spacing w:before="216"/>
              <w:ind w:left="110"/>
              <w:rPr>
                <w:sz w:val="24"/>
              </w:rPr>
            </w:pPr>
          </w:p>
        </w:tc>
      </w:tr>
    </w:tbl>
    <w:p w14:paraId="7CC045BD" w14:textId="77777777" w:rsidR="007233DC" w:rsidRDefault="007233DC">
      <w:pPr>
        <w:pStyle w:val="Zkladntext"/>
        <w:rPr>
          <w:b/>
          <w:sz w:val="20"/>
        </w:rPr>
      </w:pPr>
    </w:p>
    <w:p w14:paraId="7CC045BE" w14:textId="77777777" w:rsidR="007233DC" w:rsidRDefault="007233DC">
      <w:pPr>
        <w:pStyle w:val="Zkladntext"/>
        <w:spacing w:before="1"/>
        <w:rPr>
          <w:b/>
          <w:sz w:val="20"/>
        </w:rPr>
      </w:pPr>
    </w:p>
    <w:p w14:paraId="7CC045BF" w14:textId="77777777" w:rsidR="007233DC" w:rsidRDefault="00321CA4">
      <w:pPr>
        <w:spacing w:before="90"/>
        <w:ind w:left="497" w:right="949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7CC045C0" w14:textId="77777777" w:rsidR="007233DC" w:rsidRDefault="00321CA4">
      <w:pPr>
        <w:pStyle w:val="Nadpis1"/>
        <w:ind w:left="497" w:right="949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 w14:paraId="7CC045C1" w14:textId="77777777" w:rsidR="007233DC" w:rsidRDefault="007233DC">
      <w:pPr>
        <w:pStyle w:val="Zkladntext"/>
        <w:spacing w:before="10"/>
        <w:rPr>
          <w:b/>
          <w:sz w:val="23"/>
        </w:rPr>
      </w:pPr>
    </w:p>
    <w:p w14:paraId="7CC045C2" w14:textId="77777777" w:rsidR="007233DC" w:rsidRDefault="00000000">
      <w:pPr>
        <w:pStyle w:val="Odsekzoznamu"/>
        <w:numPr>
          <w:ilvl w:val="0"/>
          <w:numId w:val="2"/>
        </w:numPr>
        <w:tabs>
          <w:tab w:val="left" w:pos="397"/>
          <w:tab w:val="left" w:pos="7398"/>
          <w:tab w:val="left" w:pos="9066"/>
        </w:tabs>
        <w:ind w:right="571"/>
        <w:rPr>
          <w:b/>
        </w:rPr>
      </w:pPr>
      <w:r>
        <w:pict w14:anchorId="7CC04A07">
          <v:rect id="_x0000_s2053" style="position:absolute;left:0;text-align:left;margin-left:488.35pt;margin-top:16.95pt;width:9.2pt;height:9.2pt;z-index:-251660800;mso-position-horizontal-relative:page;mso-width-relative:page;mso-height-relative:page" filled="f" strokeweight=".72pt">
            <v:textbox>
              <w:txbxContent>
                <w:p w14:paraId="7CC04A2B" w14:textId="77777777" w:rsidR="007233DC" w:rsidRDefault="007233DC"/>
              </w:txbxContent>
            </v:textbox>
            <w10:wrap anchorx="page"/>
          </v:rect>
        </w:pict>
      </w:r>
      <w:r w:rsidR="00321CA4">
        <w:rPr>
          <w:b/>
          <w:sz w:val="24"/>
        </w:rPr>
        <w:t>Účtovná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závierka</w:t>
      </w:r>
      <w:r w:rsidR="00321CA4">
        <w:rPr>
          <w:b/>
          <w:spacing w:val="40"/>
          <w:sz w:val="24"/>
        </w:rPr>
        <w:t xml:space="preserve"> </w:t>
      </w:r>
      <w:r w:rsidR="00321CA4">
        <w:rPr>
          <w:b/>
          <w:sz w:val="24"/>
        </w:rPr>
        <w:t>je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zostavená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za</w:t>
      </w:r>
      <w:r w:rsidR="00321CA4">
        <w:rPr>
          <w:b/>
          <w:spacing w:val="40"/>
          <w:sz w:val="24"/>
        </w:rPr>
        <w:t xml:space="preserve"> </w:t>
      </w:r>
      <w:r w:rsidR="00321CA4">
        <w:rPr>
          <w:b/>
          <w:sz w:val="24"/>
        </w:rPr>
        <w:t>splnenia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predpokladu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nepretržitého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pokračovania</w:t>
      </w:r>
      <w:r w:rsidR="00321CA4">
        <w:rPr>
          <w:b/>
          <w:spacing w:val="41"/>
          <w:sz w:val="24"/>
        </w:rPr>
        <w:t xml:space="preserve"> </w:t>
      </w:r>
      <w:r w:rsidR="00321CA4">
        <w:rPr>
          <w:b/>
          <w:sz w:val="24"/>
        </w:rPr>
        <w:t>účtovnej</w:t>
      </w:r>
      <w:r w:rsidR="00321CA4">
        <w:rPr>
          <w:b/>
          <w:spacing w:val="-57"/>
          <w:sz w:val="24"/>
        </w:rPr>
        <w:t xml:space="preserve"> </w:t>
      </w:r>
      <w:r w:rsidR="00321CA4">
        <w:rPr>
          <w:b/>
          <w:sz w:val="24"/>
        </w:rPr>
        <w:t>jednotky</w:t>
      </w:r>
      <w:r w:rsidR="00321CA4">
        <w:rPr>
          <w:b/>
          <w:spacing w:val="-3"/>
          <w:sz w:val="24"/>
        </w:rPr>
        <w:t xml:space="preserve"> </w:t>
      </w:r>
      <w:r w:rsidR="00321CA4">
        <w:rPr>
          <w:b/>
          <w:sz w:val="24"/>
        </w:rPr>
        <w:t>vo</w:t>
      </w:r>
      <w:r w:rsidR="00321CA4">
        <w:rPr>
          <w:b/>
          <w:spacing w:val="-3"/>
          <w:sz w:val="24"/>
        </w:rPr>
        <w:t xml:space="preserve"> </w:t>
      </w:r>
      <w:r w:rsidR="00321CA4">
        <w:rPr>
          <w:b/>
          <w:sz w:val="24"/>
        </w:rPr>
        <w:t>svojej</w:t>
      </w:r>
      <w:r w:rsidR="00321CA4">
        <w:rPr>
          <w:b/>
          <w:spacing w:val="-3"/>
          <w:sz w:val="24"/>
        </w:rPr>
        <w:t xml:space="preserve"> </w:t>
      </w:r>
      <w:r w:rsidR="00321CA4">
        <w:rPr>
          <w:b/>
          <w:sz w:val="24"/>
        </w:rPr>
        <w:t>činnosti</w:t>
      </w:r>
      <w:r w:rsidR="00321CA4">
        <w:rPr>
          <w:b/>
          <w:sz w:val="24"/>
        </w:rPr>
        <w:tab/>
      </w:r>
      <w:r w:rsidR="00321CA4">
        <w:rPr>
          <w:b/>
          <w:noProof/>
          <w:position w:val="-2"/>
          <w:sz w:val="24"/>
        </w:rPr>
        <w:drawing>
          <wp:inline distT="0" distB="0" distL="0" distR="0" wp14:anchorId="7CC04A08" wp14:editId="7CC04A09">
            <wp:extent cx="126365" cy="126365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CA4">
        <w:rPr>
          <w:sz w:val="24"/>
        </w:rPr>
        <w:t xml:space="preserve"> </w:t>
      </w:r>
      <w:r w:rsidR="00321CA4">
        <w:rPr>
          <w:spacing w:val="7"/>
          <w:sz w:val="24"/>
        </w:rPr>
        <w:t xml:space="preserve"> </w:t>
      </w:r>
      <w:r w:rsidR="00321CA4">
        <w:rPr>
          <w:b/>
        </w:rPr>
        <w:t>áno</w:t>
      </w:r>
      <w:r w:rsidR="00321CA4">
        <w:rPr>
          <w:b/>
        </w:rPr>
        <w:tab/>
        <w:t>nie</w:t>
      </w:r>
    </w:p>
    <w:p w14:paraId="7CC045C3" w14:textId="77777777" w:rsidR="007233DC" w:rsidRDefault="007233DC">
      <w:pPr>
        <w:pStyle w:val="Zkladntext"/>
        <w:spacing w:before="1"/>
        <w:rPr>
          <w:b/>
          <w:sz w:val="36"/>
        </w:rPr>
      </w:pPr>
    </w:p>
    <w:p w14:paraId="7CC045C4" w14:textId="77777777" w:rsidR="007233DC" w:rsidRDefault="00321CA4">
      <w:pPr>
        <w:pStyle w:val="Nadpis1"/>
        <w:numPr>
          <w:ilvl w:val="0"/>
          <w:numId w:val="2"/>
        </w:numPr>
        <w:tabs>
          <w:tab w:val="left" w:pos="397"/>
        </w:tabs>
        <w:ind w:hanging="285"/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7CC045C5" w14:textId="77777777" w:rsidR="007233DC" w:rsidRDefault="00000000">
      <w:pPr>
        <w:pStyle w:val="Zkladntext"/>
        <w:tabs>
          <w:tab w:val="left" w:pos="7881"/>
          <w:tab w:val="left" w:pos="8898"/>
        </w:tabs>
        <w:ind w:left="396" w:right="568"/>
        <w:rPr>
          <w:b/>
          <w:sz w:val="22"/>
        </w:rPr>
      </w:pPr>
      <w:r>
        <w:pict w14:anchorId="7CC04A0A">
          <v:rect id="_x0000_s2054" style="position:absolute;left:0;text-align:left;margin-left:429.05pt;margin-top:16.95pt;width:9.2pt;height:9.2pt;z-index:-251659776;mso-position-horizontal-relative:page;mso-width-relative:page;mso-height-relative:page" filled="f" strokeweight=".72pt">
            <v:textbox>
              <w:txbxContent>
                <w:p w14:paraId="7CC04A2C" w14:textId="77777777" w:rsidR="007233DC" w:rsidRDefault="007233DC"/>
              </w:txbxContent>
            </v:textbox>
            <w10:wrap anchorx="page"/>
          </v:rect>
        </w:pict>
      </w:r>
      <w:r w:rsidR="00321CA4">
        <w:t>Účtovná</w:t>
      </w:r>
      <w:r w:rsidR="00321CA4">
        <w:rPr>
          <w:spacing w:val="5"/>
        </w:rPr>
        <w:t xml:space="preserve"> </w:t>
      </w:r>
      <w:r w:rsidR="00321CA4">
        <w:t>jednotka</w:t>
      </w:r>
      <w:r w:rsidR="00321CA4">
        <w:rPr>
          <w:spacing w:val="4"/>
        </w:rPr>
        <w:t xml:space="preserve"> </w:t>
      </w:r>
      <w:r w:rsidR="00321CA4">
        <w:t>zmenila</w:t>
      </w:r>
      <w:r w:rsidR="00321CA4">
        <w:rPr>
          <w:spacing w:val="4"/>
        </w:rPr>
        <w:t xml:space="preserve"> </w:t>
      </w:r>
      <w:r w:rsidR="00321CA4">
        <w:t>účtovné</w:t>
      </w:r>
      <w:r w:rsidR="00321CA4">
        <w:rPr>
          <w:spacing w:val="5"/>
        </w:rPr>
        <w:t xml:space="preserve"> </w:t>
      </w:r>
      <w:r w:rsidR="00321CA4">
        <w:t>metódy,</w:t>
      </w:r>
      <w:r w:rsidR="00321CA4">
        <w:rPr>
          <w:spacing w:val="6"/>
        </w:rPr>
        <w:t xml:space="preserve"> </w:t>
      </w:r>
      <w:r w:rsidR="00321CA4">
        <w:t>účtovné</w:t>
      </w:r>
      <w:r w:rsidR="00321CA4">
        <w:rPr>
          <w:spacing w:val="4"/>
        </w:rPr>
        <w:t xml:space="preserve"> </w:t>
      </w:r>
      <w:r w:rsidR="00321CA4">
        <w:t>zásady</w:t>
      </w:r>
      <w:r w:rsidR="00321CA4">
        <w:rPr>
          <w:spacing w:val="5"/>
        </w:rPr>
        <w:t xml:space="preserve"> </w:t>
      </w:r>
      <w:r w:rsidR="00321CA4">
        <w:t>oproti</w:t>
      </w:r>
      <w:r w:rsidR="00321CA4">
        <w:rPr>
          <w:spacing w:val="5"/>
        </w:rPr>
        <w:t xml:space="preserve"> </w:t>
      </w:r>
      <w:r w:rsidR="00321CA4">
        <w:t>predchádzajúcemu</w:t>
      </w:r>
      <w:r w:rsidR="00321CA4">
        <w:rPr>
          <w:spacing w:val="6"/>
        </w:rPr>
        <w:t xml:space="preserve"> </w:t>
      </w:r>
      <w:r w:rsidR="00321CA4">
        <w:t>účtovnému</w:t>
      </w:r>
      <w:r w:rsidR="00321CA4">
        <w:rPr>
          <w:spacing w:val="-57"/>
        </w:rPr>
        <w:t xml:space="preserve"> </w:t>
      </w:r>
      <w:r w:rsidR="00321CA4">
        <w:t>obdobiu</w:t>
      </w:r>
      <w:r w:rsidR="00321CA4">
        <w:tab/>
      </w:r>
      <w:r w:rsidR="00321CA4">
        <w:rPr>
          <w:b/>
          <w:sz w:val="22"/>
        </w:rPr>
        <w:t>áno</w:t>
      </w:r>
      <w:r w:rsidR="00321CA4">
        <w:rPr>
          <w:b/>
          <w:sz w:val="22"/>
        </w:rPr>
        <w:tab/>
      </w:r>
      <w:r w:rsidR="00321CA4">
        <w:rPr>
          <w:b/>
          <w:noProof/>
          <w:position w:val="-2"/>
          <w:sz w:val="22"/>
        </w:rPr>
        <w:drawing>
          <wp:inline distT="0" distB="0" distL="0" distR="0" wp14:anchorId="7CC04A0B" wp14:editId="7CC04A0C">
            <wp:extent cx="126365" cy="126365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CA4">
        <w:rPr>
          <w:sz w:val="22"/>
        </w:rPr>
        <w:t xml:space="preserve"> </w:t>
      </w:r>
      <w:r w:rsidR="00321CA4">
        <w:rPr>
          <w:spacing w:val="17"/>
          <w:sz w:val="22"/>
        </w:rPr>
        <w:t xml:space="preserve"> </w:t>
      </w:r>
      <w:r w:rsidR="00321CA4">
        <w:rPr>
          <w:b/>
          <w:sz w:val="22"/>
        </w:rPr>
        <w:t>nie</w:t>
      </w:r>
    </w:p>
    <w:p w14:paraId="7CC045C6" w14:textId="77777777" w:rsidR="007233DC" w:rsidRDefault="007233DC">
      <w:pPr>
        <w:pStyle w:val="Zkladntext"/>
        <w:rPr>
          <w:b/>
        </w:rPr>
      </w:pPr>
    </w:p>
    <w:p w14:paraId="7CC045C7" w14:textId="77777777" w:rsidR="007233DC" w:rsidRDefault="00321CA4">
      <w:pPr>
        <w:pStyle w:val="Nadpis1"/>
        <w:numPr>
          <w:ilvl w:val="0"/>
          <w:numId w:val="2"/>
        </w:numPr>
        <w:tabs>
          <w:tab w:val="left" w:pos="397"/>
        </w:tabs>
        <w:ind w:hanging="285"/>
      </w:pPr>
      <w:r>
        <w:t>Spôsob</w:t>
      </w:r>
      <w:r>
        <w:rPr>
          <w:spacing w:val="-2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záväzkov</w:t>
      </w:r>
    </w:p>
    <w:p w14:paraId="7CC045C8" w14:textId="77777777" w:rsidR="007233DC" w:rsidRDefault="007233DC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3923"/>
      </w:tblGrid>
      <w:tr w:rsidR="007233DC" w14:paraId="7CC045CB" w14:textId="77777777">
        <w:trPr>
          <w:trHeight w:val="424"/>
        </w:trPr>
        <w:tc>
          <w:tcPr>
            <w:tcW w:w="6381" w:type="dxa"/>
            <w:tcBorders>
              <w:bottom w:val="double" w:sz="0" w:space="0" w:color="000000"/>
            </w:tcBorders>
            <w:shd w:val="clear" w:color="auto" w:fill="F1F1F1"/>
          </w:tcPr>
          <w:p w14:paraId="7CC045C9" w14:textId="77777777" w:rsidR="007233DC" w:rsidRDefault="00321CA4">
            <w:pPr>
              <w:pStyle w:val="TableParagraph"/>
              <w:spacing w:before="73"/>
              <w:ind w:left="2762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3" w:type="dxa"/>
            <w:tcBorders>
              <w:bottom w:val="double" w:sz="0" w:space="0" w:color="000000"/>
            </w:tcBorders>
            <w:shd w:val="clear" w:color="auto" w:fill="F1F1F1"/>
          </w:tcPr>
          <w:p w14:paraId="7CC045CA" w14:textId="77777777" w:rsidR="007233DC" w:rsidRDefault="00321CA4">
            <w:pPr>
              <w:pStyle w:val="TableParagraph"/>
              <w:spacing w:before="73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7233DC" w14:paraId="7CC045CE" w14:textId="77777777">
        <w:trPr>
          <w:trHeight w:val="426"/>
        </w:trPr>
        <w:tc>
          <w:tcPr>
            <w:tcW w:w="6381" w:type="dxa"/>
            <w:tcBorders>
              <w:top w:val="double" w:sz="0" w:space="0" w:color="000000"/>
            </w:tcBorders>
          </w:tcPr>
          <w:p w14:paraId="7CC045CC" w14:textId="77777777" w:rsidR="007233DC" w:rsidRDefault="00321CA4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3" w:type="dxa"/>
            <w:tcBorders>
              <w:top w:val="double" w:sz="0" w:space="0" w:color="000000"/>
            </w:tcBorders>
          </w:tcPr>
          <w:p w14:paraId="7CC045CD" w14:textId="77777777" w:rsidR="007233DC" w:rsidRDefault="00321CA4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D1" w14:textId="77777777">
        <w:trPr>
          <w:trHeight w:val="424"/>
        </w:trPr>
        <w:tc>
          <w:tcPr>
            <w:tcW w:w="6381" w:type="dxa"/>
          </w:tcPr>
          <w:p w14:paraId="7CC045CF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923" w:type="dxa"/>
          </w:tcPr>
          <w:p w14:paraId="7CC045D0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233DC" w14:paraId="7CC045D4" w14:textId="77777777">
        <w:trPr>
          <w:trHeight w:val="424"/>
        </w:trPr>
        <w:tc>
          <w:tcPr>
            <w:tcW w:w="6381" w:type="dxa"/>
          </w:tcPr>
          <w:p w14:paraId="7CC045D2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3" w:type="dxa"/>
          </w:tcPr>
          <w:p w14:paraId="7CC045D3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D7" w14:textId="77777777">
        <w:trPr>
          <w:trHeight w:val="424"/>
        </w:trPr>
        <w:tc>
          <w:tcPr>
            <w:tcW w:w="6381" w:type="dxa"/>
          </w:tcPr>
          <w:p w14:paraId="7CC045D5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23" w:type="dxa"/>
          </w:tcPr>
          <w:p w14:paraId="7CC045D6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233DC" w14:paraId="7CC045DA" w14:textId="77777777">
        <w:trPr>
          <w:trHeight w:val="554"/>
        </w:trPr>
        <w:tc>
          <w:tcPr>
            <w:tcW w:w="6381" w:type="dxa"/>
          </w:tcPr>
          <w:p w14:paraId="7CC045D8" w14:textId="77777777" w:rsidR="007233DC" w:rsidRDefault="00321CA4">
            <w:pPr>
              <w:pStyle w:val="TableParagraph"/>
              <w:spacing w:line="270" w:lineRule="atLeast"/>
              <w:ind w:left="391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3" w:type="dxa"/>
          </w:tcPr>
          <w:p w14:paraId="7CC045D9" w14:textId="77777777" w:rsidR="007233DC" w:rsidRDefault="00321CA4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233DC" w14:paraId="7CC045DD" w14:textId="77777777">
        <w:trPr>
          <w:trHeight w:val="424"/>
        </w:trPr>
        <w:tc>
          <w:tcPr>
            <w:tcW w:w="6381" w:type="dxa"/>
          </w:tcPr>
          <w:p w14:paraId="7CC045DB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923" w:type="dxa"/>
          </w:tcPr>
          <w:p w14:paraId="7CC045DC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E0" w14:textId="77777777">
        <w:trPr>
          <w:trHeight w:val="424"/>
        </w:trPr>
        <w:tc>
          <w:tcPr>
            <w:tcW w:w="6381" w:type="dxa"/>
          </w:tcPr>
          <w:p w14:paraId="7CC045DE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923" w:type="dxa"/>
          </w:tcPr>
          <w:p w14:paraId="7CC045DF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233DC" w14:paraId="7CC045E3" w14:textId="77777777">
        <w:trPr>
          <w:trHeight w:val="424"/>
        </w:trPr>
        <w:tc>
          <w:tcPr>
            <w:tcW w:w="6381" w:type="dxa"/>
          </w:tcPr>
          <w:p w14:paraId="7CC045E1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923" w:type="dxa"/>
          </w:tcPr>
          <w:p w14:paraId="7CC045E2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233DC" w14:paraId="7CC045E6" w14:textId="77777777">
        <w:trPr>
          <w:trHeight w:val="426"/>
        </w:trPr>
        <w:tc>
          <w:tcPr>
            <w:tcW w:w="6381" w:type="dxa"/>
          </w:tcPr>
          <w:p w14:paraId="7CC045E4" w14:textId="77777777" w:rsidR="007233DC" w:rsidRDefault="00321CA4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3" w:type="dxa"/>
          </w:tcPr>
          <w:p w14:paraId="7CC045E5" w14:textId="77777777" w:rsidR="007233DC" w:rsidRDefault="00321CA4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233DC" w14:paraId="7CC045E9" w14:textId="77777777">
        <w:trPr>
          <w:trHeight w:val="425"/>
        </w:trPr>
        <w:tc>
          <w:tcPr>
            <w:tcW w:w="6381" w:type="dxa"/>
          </w:tcPr>
          <w:p w14:paraId="7CC045E7" w14:textId="77777777" w:rsidR="007233DC" w:rsidRDefault="00321CA4">
            <w:pPr>
              <w:pStyle w:val="TableParagraph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923" w:type="dxa"/>
          </w:tcPr>
          <w:p w14:paraId="7CC045E8" w14:textId="77777777" w:rsidR="007233DC" w:rsidRDefault="00321CA4">
            <w:pPr>
              <w:pStyle w:val="TableParagraph"/>
              <w:spacing w:before="74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233DC" w14:paraId="7CC045EC" w14:textId="77777777">
        <w:trPr>
          <w:trHeight w:val="424"/>
        </w:trPr>
        <w:tc>
          <w:tcPr>
            <w:tcW w:w="6381" w:type="dxa"/>
          </w:tcPr>
          <w:p w14:paraId="7CC045EA" w14:textId="77777777" w:rsidR="007233DC" w:rsidRDefault="00321CA4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923" w:type="dxa"/>
          </w:tcPr>
          <w:p w14:paraId="7CC045EB" w14:textId="77777777" w:rsidR="007233DC" w:rsidRDefault="00321CA4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233DC" w14:paraId="7CC045F1" w14:textId="77777777">
        <w:trPr>
          <w:trHeight w:val="1741"/>
        </w:trPr>
        <w:tc>
          <w:tcPr>
            <w:tcW w:w="6381" w:type="dxa"/>
          </w:tcPr>
          <w:p w14:paraId="7CC045ED" w14:textId="77777777" w:rsidR="007233DC" w:rsidRDefault="007233DC">
            <w:pPr>
              <w:pStyle w:val="TableParagraph"/>
              <w:rPr>
                <w:b/>
                <w:sz w:val="26"/>
              </w:rPr>
            </w:pPr>
          </w:p>
          <w:p w14:paraId="7CC045EE" w14:textId="77777777" w:rsidR="007233DC" w:rsidRDefault="007233DC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7CC045EF" w14:textId="77777777" w:rsidR="007233DC" w:rsidRDefault="00321CA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923" w:type="dxa"/>
          </w:tcPr>
          <w:p w14:paraId="7CC045F0" w14:textId="77777777" w:rsidR="007233DC" w:rsidRDefault="00321CA4">
            <w:pPr>
              <w:pStyle w:val="TableParagraph"/>
              <w:spacing w:before="18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vykazujú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14:paraId="7CC045F2" w14:textId="77777777" w:rsidR="007233DC" w:rsidRDefault="007233DC">
      <w:pPr>
        <w:jc w:val="both"/>
        <w:rPr>
          <w:sz w:val="24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5F3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3923"/>
      </w:tblGrid>
      <w:tr w:rsidR="007233DC" w14:paraId="7CC045F6" w14:textId="77777777">
        <w:trPr>
          <w:trHeight w:val="424"/>
        </w:trPr>
        <w:tc>
          <w:tcPr>
            <w:tcW w:w="6381" w:type="dxa"/>
            <w:tcBorders>
              <w:bottom w:val="double" w:sz="0" w:space="0" w:color="000000"/>
            </w:tcBorders>
            <w:shd w:val="clear" w:color="auto" w:fill="F1F1F1"/>
          </w:tcPr>
          <w:p w14:paraId="7CC045F4" w14:textId="77777777" w:rsidR="007233DC" w:rsidRDefault="00321CA4">
            <w:pPr>
              <w:pStyle w:val="TableParagraph"/>
              <w:spacing w:before="73"/>
              <w:ind w:left="2762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3" w:type="dxa"/>
            <w:tcBorders>
              <w:bottom w:val="double" w:sz="0" w:space="0" w:color="000000"/>
            </w:tcBorders>
            <w:shd w:val="clear" w:color="auto" w:fill="F1F1F1"/>
          </w:tcPr>
          <w:p w14:paraId="7CC045F5" w14:textId="77777777" w:rsidR="007233DC" w:rsidRDefault="00321CA4">
            <w:pPr>
              <w:pStyle w:val="TableParagraph"/>
              <w:spacing w:before="73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7233DC" w14:paraId="7CC045FC" w14:textId="77777777">
        <w:trPr>
          <w:trHeight w:val="1362"/>
        </w:trPr>
        <w:tc>
          <w:tcPr>
            <w:tcW w:w="6381" w:type="dxa"/>
            <w:tcBorders>
              <w:top w:val="double" w:sz="0" w:space="0" w:color="000000"/>
            </w:tcBorders>
          </w:tcPr>
          <w:p w14:paraId="7CC045F7" w14:textId="77777777" w:rsidR="007233DC" w:rsidRDefault="007233DC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7CC045F8" w14:textId="26EB611A" w:rsidR="007233DC" w:rsidRDefault="00321CA4">
            <w:pPr>
              <w:pStyle w:val="TableParagraph"/>
              <w:ind w:left="391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923" w:type="dxa"/>
            <w:tcBorders>
              <w:top w:val="double" w:sz="0" w:space="0" w:color="000000"/>
            </w:tcBorders>
          </w:tcPr>
          <w:p w14:paraId="02A3DC6A" w14:textId="77777777" w:rsidR="00063928" w:rsidRDefault="00063928">
            <w:pPr>
              <w:pStyle w:val="TableParagraph"/>
              <w:spacing w:before="128"/>
              <w:ind w:left="107"/>
              <w:rPr>
                <w:sz w:val="24"/>
              </w:rPr>
            </w:pPr>
          </w:p>
          <w:p w14:paraId="7CC045F9" w14:textId="5885087F" w:rsidR="007233DC" w:rsidRDefault="00321CA4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7CC045FB" w14:textId="511CCA2D" w:rsidR="007233DC" w:rsidRDefault="007233DC">
            <w:pPr>
              <w:pStyle w:val="TableParagraph"/>
              <w:ind w:left="107"/>
              <w:rPr>
                <w:sz w:val="24"/>
              </w:rPr>
            </w:pPr>
          </w:p>
        </w:tc>
      </w:tr>
      <w:tr w:rsidR="00017A79" w14:paraId="2F5E0F7E" w14:textId="77777777">
        <w:trPr>
          <w:trHeight w:val="1362"/>
        </w:trPr>
        <w:tc>
          <w:tcPr>
            <w:tcW w:w="6381" w:type="dxa"/>
            <w:tcBorders>
              <w:top w:val="double" w:sz="0" w:space="0" w:color="000000"/>
            </w:tcBorders>
          </w:tcPr>
          <w:p w14:paraId="1C308507" w14:textId="77777777" w:rsidR="00017A79" w:rsidRDefault="00017A79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2D7404E0" w14:textId="62F47E4E" w:rsidR="00017A79" w:rsidRPr="00017A79" w:rsidRDefault="00017A79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n) rezervy</w:t>
            </w:r>
          </w:p>
        </w:tc>
        <w:tc>
          <w:tcPr>
            <w:tcW w:w="3923" w:type="dxa"/>
            <w:tcBorders>
              <w:top w:val="double" w:sz="0" w:space="0" w:color="000000"/>
            </w:tcBorders>
          </w:tcPr>
          <w:p w14:paraId="2000B5C6" w14:textId="77777777" w:rsidR="00063928" w:rsidRDefault="00063928" w:rsidP="00017A79">
            <w:pPr>
              <w:pStyle w:val="TableParagraph"/>
              <w:ind w:left="107" w:right="827"/>
              <w:rPr>
                <w:sz w:val="24"/>
              </w:rPr>
            </w:pPr>
          </w:p>
          <w:p w14:paraId="70575553" w14:textId="0E9DABFB" w:rsidR="00063928" w:rsidRDefault="00017A79" w:rsidP="00063928">
            <w:pPr>
              <w:pStyle w:val="TableParagraph"/>
              <w:ind w:left="107" w:right="827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</w:p>
          <w:p w14:paraId="56EBCE81" w14:textId="3D26AAD7" w:rsidR="00017A79" w:rsidRDefault="00017A79" w:rsidP="00017A79">
            <w:pPr>
              <w:pStyle w:val="TableParagraph"/>
              <w:spacing w:before="128"/>
              <w:ind w:left="107"/>
              <w:rPr>
                <w:sz w:val="24"/>
              </w:rPr>
            </w:pPr>
          </w:p>
        </w:tc>
      </w:tr>
      <w:tr w:rsidR="007233DC" w14:paraId="7CC04601" w14:textId="77777777">
        <w:trPr>
          <w:trHeight w:val="1730"/>
        </w:trPr>
        <w:tc>
          <w:tcPr>
            <w:tcW w:w="6381" w:type="dxa"/>
          </w:tcPr>
          <w:p w14:paraId="7CC045FD" w14:textId="77777777" w:rsidR="007233DC" w:rsidRDefault="007233DC">
            <w:pPr>
              <w:pStyle w:val="TableParagraph"/>
              <w:rPr>
                <w:b/>
                <w:sz w:val="26"/>
              </w:rPr>
            </w:pPr>
          </w:p>
          <w:p w14:paraId="7CC045FE" w14:textId="77777777" w:rsidR="007233DC" w:rsidRDefault="007233DC">
            <w:pPr>
              <w:pStyle w:val="TableParagraph"/>
              <w:spacing w:before="1"/>
              <w:rPr>
                <w:b/>
                <w:sz w:val="37"/>
              </w:rPr>
            </w:pPr>
          </w:p>
          <w:p w14:paraId="7CC045FF" w14:textId="5FBB7544" w:rsidR="007233DC" w:rsidRDefault="000639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o</w:t>
            </w:r>
            <w:r w:rsidR="00321CA4">
              <w:rPr>
                <w:sz w:val="24"/>
              </w:rPr>
              <w:t>)</w:t>
            </w:r>
            <w:r w:rsidR="00321CA4">
              <w:rPr>
                <w:spacing w:val="20"/>
                <w:sz w:val="24"/>
              </w:rPr>
              <w:t xml:space="preserve"> </w:t>
            </w:r>
            <w:r w:rsidR="00321CA4">
              <w:rPr>
                <w:sz w:val="24"/>
              </w:rPr>
              <w:t>časové</w:t>
            </w:r>
            <w:r w:rsidR="00321CA4">
              <w:rPr>
                <w:spacing w:val="-2"/>
                <w:sz w:val="24"/>
              </w:rPr>
              <w:t xml:space="preserve"> </w:t>
            </w:r>
            <w:r w:rsidR="00321CA4">
              <w:rPr>
                <w:sz w:val="24"/>
              </w:rPr>
              <w:t>rozlíšenie</w:t>
            </w:r>
            <w:r w:rsidR="00321CA4">
              <w:rPr>
                <w:spacing w:val="-2"/>
                <w:sz w:val="24"/>
              </w:rPr>
              <w:t xml:space="preserve"> </w:t>
            </w:r>
            <w:r w:rsidR="00321CA4">
              <w:rPr>
                <w:sz w:val="24"/>
              </w:rPr>
              <w:t>na</w:t>
            </w:r>
            <w:r w:rsidR="00321CA4">
              <w:rPr>
                <w:spacing w:val="-3"/>
                <w:sz w:val="24"/>
              </w:rPr>
              <w:t xml:space="preserve"> </w:t>
            </w:r>
            <w:r w:rsidR="00321CA4">
              <w:rPr>
                <w:sz w:val="24"/>
              </w:rPr>
              <w:t>strane</w:t>
            </w:r>
            <w:r w:rsidR="00321CA4">
              <w:rPr>
                <w:spacing w:val="-1"/>
                <w:sz w:val="24"/>
              </w:rPr>
              <w:t xml:space="preserve"> </w:t>
            </w:r>
            <w:r w:rsidR="00321CA4">
              <w:rPr>
                <w:sz w:val="24"/>
              </w:rPr>
              <w:t>pasív</w:t>
            </w:r>
          </w:p>
        </w:tc>
        <w:tc>
          <w:tcPr>
            <w:tcW w:w="3923" w:type="dxa"/>
          </w:tcPr>
          <w:p w14:paraId="7CC04600" w14:textId="77777777" w:rsidR="007233DC" w:rsidRDefault="00321CA4">
            <w:pPr>
              <w:pStyle w:val="TableParagraph"/>
              <w:spacing w:before="174"/>
              <w:ind w:left="140" w:right="154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7233DC" w14:paraId="7CC04604" w14:textId="77777777">
        <w:trPr>
          <w:trHeight w:val="424"/>
        </w:trPr>
        <w:tc>
          <w:tcPr>
            <w:tcW w:w="6381" w:type="dxa"/>
          </w:tcPr>
          <w:p w14:paraId="7CC04602" w14:textId="3C9136DF" w:rsidR="007233DC" w:rsidRDefault="00063928">
            <w:pPr>
              <w:pStyle w:val="TableParagraph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p</w:t>
            </w:r>
            <w:r w:rsidR="00321CA4">
              <w:rPr>
                <w:sz w:val="24"/>
              </w:rPr>
              <w:t>)</w:t>
            </w:r>
            <w:r w:rsidR="00321CA4">
              <w:rPr>
                <w:spacing w:val="21"/>
                <w:sz w:val="24"/>
              </w:rPr>
              <w:t xml:space="preserve"> </w:t>
            </w:r>
            <w:r w:rsidR="00321CA4">
              <w:rPr>
                <w:sz w:val="24"/>
              </w:rPr>
              <w:t>deriváty</w:t>
            </w:r>
            <w:r w:rsidR="00321CA4">
              <w:rPr>
                <w:spacing w:val="-1"/>
                <w:sz w:val="24"/>
              </w:rPr>
              <w:t xml:space="preserve"> </w:t>
            </w:r>
            <w:r w:rsidR="00321CA4">
              <w:rPr>
                <w:sz w:val="24"/>
              </w:rPr>
              <w:t>pri nadobudnutí</w:t>
            </w:r>
          </w:p>
        </w:tc>
        <w:tc>
          <w:tcPr>
            <w:tcW w:w="3923" w:type="dxa"/>
          </w:tcPr>
          <w:p w14:paraId="7CC04603" w14:textId="77777777" w:rsidR="007233DC" w:rsidRDefault="00321CA4">
            <w:pPr>
              <w:pStyle w:val="TableParagraph"/>
              <w:spacing w:before="74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233DC" w14:paraId="7CC04607" w14:textId="77777777">
        <w:trPr>
          <w:trHeight w:val="426"/>
        </w:trPr>
        <w:tc>
          <w:tcPr>
            <w:tcW w:w="6381" w:type="dxa"/>
          </w:tcPr>
          <w:p w14:paraId="7CC04605" w14:textId="6343B5E7" w:rsidR="007233DC" w:rsidRDefault="00063928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q</w:t>
            </w:r>
            <w:r w:rsidR="00321CA4">
              <w:rPr>
                <w:sz w:val="24"/>
              </w:rPr>
              <w:t>)</w:t>
            </w:r>
            <w:r w:rsidR="00321CA4">
              <w:rPr>
                <w:spacing w:val="21"/>
                <w:sz w:val="24"/>
              </w:rPr>
              <w:t xml:space="preserve"> </w:t>
            </w:r>
            <w:r w:rsidR="00321CA4">
              <w:rPr>
                <w:sz w:val="24"/>
              </w:rPr>
              <w:t>majetok a</w:t>
            </w:r>
            <w:r w:rsidR="00321CA4">
              <w:rPr>
                <w:spacing w:val="-2"/>
                <w:sz w:val="24"/>
              </w:rPr>
              <w:t xml:space="preserve"> </w:t>
            </w:r>
            <w:r w:rsidR="00321CA4">
              <w:rPr>
                <w:sz w:val="24"/>
              </w:rPr>
              <w:t>záväzky</w:t>
            </w:r>
            <w:r w:rsidR="00321CA4">
              <w:rPr>
                <w:spacing w:val="-1"/>
                <w:sz w:val="24"/>
              </w:rPr>
              <w:t xml:space="preserve"> </w:t>
            </w:r>
            <w:r w:rsidR="00321CA4">
              <w:rPr>
                <w:sz w:val="24"/>
              </w:rPr>
              <w:t>zabezpečené</w:t>
            </w:r>
            <w:r w:rsidR="00321CA4">
              <w:rPr>
                <w:spacing w:val="-2"/>
                <w:sz w:val="24"/>
              </w:rPr>
              <w:t xml:space="preserve"> </w:t>
            </w:r>
            <w:r w:rsidR="00321CA4">
              <w:rPr>
                <w:sz w:val="24"/>
              </w:rPr>
              <w:t>derivátmi</w:t>
            </w:r>
          </w:p>
        </w:tc>
        <w:tc>
          <w:tcPr>
            <w:tcW w:w="3923" w:type="dxa"/>
          </w:tcPr>
          <w:p w14:paraId="7CC04606" w14:textId="77777777" w:rsidR="007233DC" w:rsidRDefault="00321CA4">
            <w:pPr>
              <w:pStyle w:val="TableParagraph"/>
              <w:spacing w:before="75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7CC04608" w14:textId="77777777" w:rsidR="007233DC" w:rsidRDefault="007233DC">
      <w:pPr>
        <w:pStyle w:val="Zkladntext"/>
        <w:rPr>
          <w:b/>
          <w:sz w:val="14"/>
        </w:rPr>
      </w:pPr>
    </w:p>
    <w:p w14:paraId="7CC04609" w14:textId="77777777" w:rsidR="007233DC" w:rsidRDefault="00321CA4">
      <w:pPr>
        <w:pStyle w:val="Odsekzoznamu"/>
        <w:numPr>
          <w:ilvl w:val="0"/>
          <w:numId w:val="2"/>
        </w:numPr>
        <w:tabs>
          <w:tab w:val="left" w:pos="397"/>
        </w:tabs>
        <w:spacing w:before="90"/>
        <w:ind w:right="56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7CC0460A" w14:textId="77777777" w:rsidR="007233DC" w:rsidRDefault="007233DC">
      <w:pPr>
        <w:pStyle w:val="Zkladntext"/>
        <w:rPr>
          <w:b/>
        </w:rPr>
      </w:pPr>
    </w:p>
    <w:p w14:paraId="7CC0460B" w14:textId="77777777" w:rsidR="007233DC" w:rsidRDefault="00321CA4">
      <w:pPr>
        <w:pStyle w:val="Zkladntext"/>
        <w:ind w:left="112" w:right="564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2"/>
        </w:rPr>
        <w:t xml:space="preserve"> </w:t>
      </w:r>
      <w:r>
        <w:t>mesiaca, v ktorom</w:t>
      </w:r>
      <w:r>
        <w:rPr>
          <w:spacing w:val="-1"/>
        </w:rPr>
        <w:t xml:space="preserve"> </w:t>
      </w:r>
      <w:r>
        <w:t>bol dlhodobý majetok uvedený</w:t>
      </w:r>
      <w:r>
        <w:rPr>
          <w:spacing w:val="2"/>
        </w:rPr>
        <w:t xml:space="preserve"> </w:t>
      </w:r>
      <w:r>
        <w:t>do používania.</w:t>
      </w:r>
    </w:p>
    <w:p w14:paraId="7CC0460C" w14:textId="77777777" w:rsidR="007233DC" w:rsidRDefault="007233DC">
      <w:pPr>
        <w:pStyle w:val="Zkladntext"/>
      </w:pPr>
    </w:p>
    <w:p w14:paraId="7CC0460D" w14:textId="427F2D0C" w:rsidR="007233DC" w:rsidRDefault="00321CA4">
      <w:pPr>
        <w:pStyle w:val="Zkladntext"/>
        <w:ind w:left="112" w:right="565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 xml:space="preserve">odpisovania nezodpovedá opotrebeniu majetku, upravia sa odpisy majetku a doba odpisovania </w:t>
      </w:r>
      <w:r w:rsidR="00E93C86">
        <w:br/>
      </w:r>
      <w:r>
        <w:t>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7CC0460E" w14:textId="77777777" w:rsidR="007233DC" w:rsidRDefault="007233DC">
      <w:pPr>
        <w:pStyle w:val="Zkladntext"/>
        <w:spacing w:before="1"/>
      </w:pPr>
    </w:p>
    <w:p w14:paraId="7CC0460F" w14:textId="77777777" w:rsidR="007233DC" w:rsidRDefault="00321CA4">
      <w:pPr>
        <w:pStyle w:val="Zkladntext"/>
        <w:ind w:left="112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 a</w:t>
      </w:r>
      <w:r>
        <w:rPr>
          <w:spacing w:val="-3"/>
        </w:rPr>
        <w:t xml:space="preserve"> </w:t>
      </w:r>
      <w:r>
        <w:t>odpisové sadzby sú</w:t>
      </w:r>
      <w:r>
        <w:rPr>
          <w:spacing w:val="-1"/>
        </w:rPr>
        <w:t xml:space="preserve"> </w:t>
      </w:r>
      <w:r>
        <w:t>stanovené</w:t>
      </w:r>
      <w:r>
        <w:rPr>
          <w:spacing w:val="-1"/>
        </w:rPr>
        <w:t xml:space="preserve"> </w:t>
      </w:r>
      <w:r>
        <w:t>takto:</w:t>
      </w:r>
    </w:p>
    <w:p w14:paraId="7CC04610" w14:textId="77777777" w:rsidR="007233DC" w:rsidRDefault="007233DC">
      <w:pPr>
        <w:pStyle w:val="Zkladntext"/>
        <w:spacing w:before="2"/>
        <w:rPr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4214"/>
      </w:tblGrid>
      <w:tr w:rsidR="007233DC" w14:paraId="7CC04615" w14:textId="77777777">
        <w:trPr>
          <w:trHeight w:val="762"/>
        </w:trPr>
        <w:tc>
          <w:tcPr>
            <w:tcW w:w="2963" w:type="dxa"/>
            <w:shd w:val="clear" w:color="auto" w:fill="F1F1F1"/>
          </w:tcPr>
          <w:p w14:paraId="7CC04611" w14:textId="77777777" w:rsidR="007233DC" w:rsidRDefault="007233DC">
            <w:pPr>
              <w:pStyle w:val="TableParagraph"/>
              <w:spacing w:before="2"/>
              <w:rPr>
                <w:sz w:val="23"/>
              </w:rPr>
            </w:pPr>
          </w:p>
          <w:p w14:paraId="7CC04612" w14:textId="77777777" w:rsidR="007233DC" w:rsidRDefault="00321CA4">
            <w:pPr>
              <w:pStyle w:val="TableParagraph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14:paraId="7CC04613" w14:textId="77777777" w:rsidR="007233DC" w:rsidRDefault="00321CA4">
            <w:pPr>
              <w:pStyle w:val="TableParagraph"/>
              <w:spacing w:before="151"/>
              <w:ind w:left="671" w:right="615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214" w:type="dxa"/>
            <w:shd w:val="clear" w:color="auto" w:fill="F1F1F1"/>
          </w:tcPr>
          <w:p w14:paraId="7CC04614" w14:textId="77777777" w:rsidR="007233DC" w:rsidRDefault="00321CA4">
            <w:pPr>
              <w:pStyle w:val="TableParagraph"/>
              <w:spacing w:before="151"/>
              <w:ind w:left="1928" w:right="109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7233DC" w14:paraId="7CC04619" w14:textId="77777777">
        <w:trPr>
          <w:trHeight w:val="340"/>
        </w:trPr>
        <w:tc>
          <w:tcPr>
            <w:tcW w:w="2963" w:type="dxa"/>
          </w:tcPr>
          <w:p w14:paraId="7CC04616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14:paraId="7CC04617" w14:textId="77777777" w:rsidR="007233DC" w:rsidRDefault="00321CA4">
            <w:pPr>
              <w:pStyle w:val="TableParagraph"/>
              <w:spacing w:before="55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14" w:type="dxa"/>
          </w:tcPr>
          <w:p w14:paraId="7CC04618" w14:textId="2113D8A1" w:rsidR="007233DC" w:rsidRDefault="00E93C86">
            <w:pPr>
              <w:pStyle w:val="TableParagraph"/>
              <w:spacing w:before="55"/>
              <w:ind w:left="1859" w:right="1850"/>
              <w:jc w:val="center"/>
              <w:rPr>
                <w:sz w:val="20"/>
              </w:rPr>
            </w:pPr>
            <w:r>
              <w:rPr>
                <w:sz w:val="20"/>
              </w:rPr>
              <w:t>25,00</w:t>
            </w:r>
          </w:p>
        </w:tc>
      </w:tr>
      <w:tr w:rsidR="007233DC" w14:paraId="7CC0461D" w14:textId="77777777">
        <w:trPr>
          <w:trHeight w:val="340"/>
        </w:trPr>
        <w:tc>
          <w:tcPr>
            <w:tcW w:w="2963" w:type="dxa"/>
          </w:tcPr>
          <w:p w14:paraId="7CC0461A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14:paraId="7CC0461B" w14:textId="77777777" w:rsidR="007233DC" w:rsidRDefault="00321CA4">
            <w:pPr>
              <w:pStyle w:val="TableParagraph"/>
              <w:spacing w:before="55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14" w:type="dxa"/>
          </w:tcPr>
          <w:p w14:paraId="7CC0461C" w14:textId="23413A55" w:rsidR="007233DC" w:rsidRDefault="00E93C86">
            <w:pPr>
              <w:pStyle w:val="TableParagraph"/>
              <w:spacing w:before="55"/>
              <w:ind w:left="1859" w:right="1855"/>
              <w:jc w:val="center"/>
              <w:rPr>
                <w:sz w:val="20"/>
              </w:rPr>
            </w:pPr>
            <w:r>
              <w:rPr>
                <w:sz w:val="20"/>
              </w:rPr>
              <w:t>16,66</w:t>
            </w:r>
          </w:p>
        </w:tc>
      </w:tr>
      <w:tr w:rsidR="007233DC" w14:paraId="7CC04621" w14:textId="77777777">
        <w:trPr>
          <w:trHeight w:val="340"/>
        </w:trPr>
        <w:tc>
          <w:tcPr>
            <w:tcW w:w="2963" w:type="dxa"/>
          </w:tcPr>
          <w:p w14:paraId="7CC0461E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14:paraId="7CC0461F" w14:textId="05FA5666" w:rsidR="007233DC" w:rsidRDefault="0060651F" w:rsidP="0060651F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                             12</w:t>
            </w:r>
          </w:p>
        </w:tc>
        <w:tc>
          <w:tcPr>
            <w:tcW w:w="4214" w:type="dxa"/>
          </w:tcPr>
          <w:p w14:paraId="7CC04620" w14:textId="4CD11F51" w:rsidR="007233DC" w:rsidRDefault="00E93C86">
            <w:pPr>
              <w:pStyle w:val="TableParagraph"/>
              <w:spacing w:before="55"/>
              <w:ind w:left="1859" w:right="1855"/>
              <w:jc w:val="center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 w:rsidR="007233DC" w14:paraId="7CC04625" w14:textId="77777777">
        <w:trPr>
          <w:trHeight w:val="338"/>
        </w:trPr>
        <w:tc>
          <w:tcPr>
            <w:tcW w:w="2963" w:type="dxa"/>
          </w:tcPr>
          <w:p w14:paraId="7CC04622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14:paraId="7CC04623" w14:textId="77777777" w:rsidR="007233DC" w:rsidRDefault="00321CA4">
            <w:pPr>
              <w:pStyle w:val="TableParagraph"/>
              <w:spacing w:before="55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4" w:type="dxa"/>
          </w:tcPr>
          <w:p w14:paraId="7CC04624" w14:textId="0437F871" w:rsidR="007233DC" w:rsidRDefault="00E93C86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8,00</w:t>
            </w:r>
          </w:p>
        </w:tc>
      </w:tr>
      <w:tr w:rsidR="007233DC" w14:paraId="7CC04629" w14:textId="77777777">
        <w:trPr>
          <w:trHeight w:val="340"/>
        </w:trPr>
        <w:tc>
          <w:tcPr>
            <w:tcW w:w="2963" w:type="dxa"/>
          </w:tcPr>
          <w:p w14:paraId="7CC04626" w14:textId="77777777" w:rsidR="007233DC" w:rsidRDefault="00321CA4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 w14:paraId="7CC04627" w14:textId="0C5030B8" w:rsidR="007233DC" w:rsidRDefault="0060651F">
            <w:pPr>
              <w:pStyle w:val="TableParagraph"/>
              <w:spacing w:before="55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4" w:type="dxa"/>
          </w:tcPr>
          <w:p w14:paraId="7CC04628" w14:textId="01FE011F" w:rsidR="007233DC" w:rsidRPr="00E93C86" w:rsidRDefault="00E93C86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 xml:space="preserve">  </w:t>
            </w:r>
            <w:r w:rsidRPr="00E93C86">
              <w:rPr>
                <w:w w:val="99"/>
                <w:sz w:val="20"/>
              </w:rPr>
              <w:t>5,00</w:t>
            </w:r>
          </w:p>
        </w:tc>
      </w:tr>
      <w:tr w:rsidR="007233DC" w14:paraId="7CC0462D" w14:textId="77777777">
        <w:trPr>
          <w:trHeight w:val="341"/>
        </w:trPr>
        <w:tc>
          <w:tcPr>
            <w:tcW w:w="2963" w:type="dxa"/>
          </w:tcPr>
          <w:p w14:paraId="7CC0462A" w14:textId="77777777" w:rsidR="007233DC" w:rsidRDefault="00321CA4">
            <w:pPr>
              <w:pStyle w:val="TableParagraph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 w14:paraId="7CC0462B" w14:textId="512EFB08" w:rsidR="007233DC" w:rsidRDefault="0060651F">
            <w:pPr>
              <w:pStyle w:val="TableParagraph"/>
              <w:spacing w:before="56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4" w:type="dxa"/>
          </w:tcPr>
          <w:p w14:paraId="7CC0462C" w14:textId="572E024D" w:rsidR="007233DC" w:rsidRDefault="00E93C86">
            <w:pPr>
              <w:pStyle w:val="TableParagraph"/>
              <w:spacing w:before="56"/>
              <w:ind w:left="1859" w:right="18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2,50</w:t>
            </w:r>
          </w:p>
        </w:tc>
      </w:tr>
    </w:tbl>
    <w:p w14:paraId="7CC0462E" w14:textId="77777777" w:rsidR="007233DC" w:rsidRDefault="007233DC">
      <w:pPr>
        <w:pStyle w:val="Zkladntext"/>
        <w:spacing w:before="10"/>
        <w:rPr>
          <w:sz w:val="23"/>
        </w:rPr>
      </w:pPr>
    </w:p>
    <w:p w14:paraId="7CC0462F" w14:textId="5A0286DF" w:rsidR="007233DC" w:rsidRDefault="00321CA4">
      <w:pPr>
        <w:ind w:left="112" w:right="562"/>
        <w:jc w:val="both"/>
        <w:rPr>
          <w:b/>
          <w:sz w:val="24"/>
        </w:rPr>
      </w:pPr>
      <w:r>
        <w:rPr>
          <w:sz w:val="24"/>
        </w:rPr>
        <w:t xml:space="preserve">Drobný nehmotný majetok </w:t>
      </w:r>
      <w:r>
        <w:rPr>
          <w:b/>
          <w:sz w:val="24"/>
        </w:rPr>
        <w:t xml:space="preserve">od 1 Eura do </w:t>
      </w:r>
      <w:r w:rsidR="005C4186">
        <w:rPr>
          <w:b/>
          <w:sz w:val="24"/>
        </w:rPr>
        <w:t>1 700</w:t>
      </w:r>
      <w:r>
        <w:rPr>
          <w:b/>
          <w:sz w:val="24"/>
        </w:rPr>
        <w:t xml:space="preserve"> Eur</w:t>
      </w:r>
      <w:r>
        <w:rPr>
          <w:sz w:val="24"/>
        </w:rPr>
        <w:t>, 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nehmotným</w:t>
      </w:r>
      <w:r>
        <w:rPr>
          <w:spacing w:val="-2"/>
          <w:sz w:val="24"/>
        </w:rPr>
        <w:t xml:space="preserve"> </w:t>
      </w:r>
      <w:r>
        <w:rPr>
          <w:sz w:val="24"/>
        </w:rPr>
        <w:t>majetkom sa</w:t>
      </w:r>
      <w:r>
        <w:rPr>
          <w:spacing w:val="-2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pri obstaraní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na</w:t>
      </w:r>
      <w:r>
        <w:rPr>
          <w:spacing w:val="1"/>
          <w:sz w:val="24"/>
        </w:rPr>
        <w:t xml:space="preserve"> </w:t>
      </w:r>
      <w:r>
        <w:rPr>
          <w:sz w:val="24"/>
        </w:rPr>
        <w:t>účet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518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služby.</w:t>
      </w:r>
    </w:p>
    <w:p w14:paraId="7CC04630" w14:textId="1E1C8DF7" w:rsidR="007233DC" w:rsidRDefault="00321CA4">
      <w:pPr>
        <w:ind w:left="112" w:right="567"/>
        <w:jc w:val="both"/>
        <w:rPr>
          <w:b/>
          <w:sz w:val="24"/>
        </w:rPr>
      </w:pPr>
      <w:r>
        <w:rPr>
          <w:sz w:val="24"/>
        </w:rPr>
        <w:t xml:space="preserve">Drobný hmotný majetok </w:t>
      </w:r>
      <w:r>
        <w:rPr>
          <w:b/>
          <w:sz w:val="24"/>
        </w:rPr>
        <w:t>od 1 Eura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1 700 Eur, </w:t>
      </w:r>
      <w:r>
        <w:rPr>
          <w:sz w:val="24"/>
        </w:rPr>
        <w:t>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hmotným majetkom sa</w:t>
      </w:r>
      <w:r>
        <w:rPr>
          <w:spacing w:val="-1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 w:rsidR="00610BE1">
        <w:rPr>
          <w:spacing w:val="-1"/>
          <w:sz w:val="24"/>
        </w:rPr>
        <w:t>na účte 028.</w:t>
      </w:r>
    </w:p>
    <w:p w14:paraId="7CC04631" w14:textId="77777777" w:rsidR="007233DC" w:rsidRDefault="007233DC">
      <w:pPr>
        <w:jc w:val="both"/>
        <w:rPr>
          <w:sz w:val="24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19CBC3E3" w14:textId="1F4E1E26" w:rsidR="001918F3" w:rsidRPr="001918F3" w:rsidRDefault="00321CA4" w:rsidP="00411AA7">
      <w:pPr>
        <w:pStyle w:val="Nadpis1"/>
        <w:numPr>
          <w:ilvl w:val="0"/>
          <w:numId w:val="2"/>
        </w:numPr>
        <w:tabs>
          <w:tab w:val="left" w:pos="397"/>
        </w:tabs>
        <w:spacing w:before="80"/>
        <w:ind w:hanging="285"/>
      </w:pPr>
      <w:r>
        <w:lastRenderedPageBreak/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 w:rsidR="007149EB">
        <w:t>vykazovanie transferov</w:t>
      </w:r>
      <w:r>
        <w:t>.</w:t>
      </w:r>
    </w:p>
    <w:p w14:paraId="6E374241" w14:textId="0EEADEEF" w:rsidR="000C7DA2" w:rsidRPr="001918F3" w:rsidRDefault="000C7DA2" w:rsidP="00411AA7">
      <w:pPr>
        <w:pStyle w:val="Zkladntext"/>
        <w:spacing w:before="53"/>
        <w:ind w:left="214" w:right="1148"/>
        <w:jc w:val="both"/>
      </w:pPr>
      <w:r w:rsidRPr="001918F3">
        <w:rPr>
          <w:color w:val="2D2D2D"/>
        </w:rPr>
        <w:t xml:space="preserve">O </w:t>
      </w:r>
      <w:r w:rsidR="001918F3" w:rsidRPr="001918F3">
        <w:rPr>
          <w:color w:val="2D2D2D"/>
        </w:rPr>
        <w:t>nároku</w:t>
      </w:r>
      <w:r w:rsidRPr="001918F3">
        <w:rPr>
          <w:color w:val="2D2D2D"/>
        </w:rPr>
        <w:t xml:space="preserve"> na dotácie zo štátneho rozpočtu sa účtuje, ak je takmer ist</w:t>
      </w:r>
      <w:r w:rsidR="00621418" w:rsidRPr="001918F3">
        <w:rPr>
          <w:color w:val="2D2D2D"/>
        </w:rPr>
        <w:t>é</w:t>
      </w:r>
      <w:r w:rsidRPr="001918F3">
        <w:rPr>
          <w:color w:val="2D2D2D"/>
        </w:rPr>
        <w:t xml:space="preserve">, </w:t>
      </w:r>
      <w:r w:rsidR="00621418" w:rsidRPr="001918F3">
        <w:rPr>
          <w:color w:val="2D2D2D"/>
        </w:rPr>
        <w:t>že</w:t>
      </w:r>
      <w:r w:rsidRPr="001918F3">
        <w:rPr>
          <w:color w:val="2D2D2D"/>
          <w:spacing w:val="-1"/>
        </w:rPr>
        <w:t xml:space="preserve"> </w:t>
      </w:r>
      <w:r w:rsidRPr="001918F3">
        <w:rPr>
          <w:color w:val="2D2D2D"/>
        </w:rPr>
        <w:t xml:space="preserve">sa splnia </w:t>
      </w:r>
      <w:r w:rsidR="00621418" w:rsidRPr="001918F3">
        <w:rPr>
          <w:color w:val="2D2D2D"/>
        </w:rPr>
        <w:t>všetky</w:t>
      </w:r>
      <w:r w:rsidRPr="001918F3">
        <w:rPr>
          <w:color w:val="2D2D2D"/>
        </w:rPr>
        <w:t xml:space="preserve"> podmienky</w:t>
      </w:r>
      <w:r w:rsidRPr="001918F3">
        <w:rPr>
          <w:color w:val="2D2D2D"/>
          <w:spacing w:val="-1"/>
        </w:rPr>
        <w:t xml:space="preserve"> </w:t>
      </w:r>
      <w:r w:rsidR="00621418" w:rsidRPr="001918F3">
        <w:rPr>
          <w:color w:val="2D2D2D"/>
        </w:rPr>
        <w:t>súvisiace</w:t>
      </w:r>
      <w:r w:rsidRPr="001918F3">
        <w:rPr>
          <w:color w:val="2D2D2D"/>
        </w:rPr>
        <w:t xml:space="preserve"> s</w:t>
      </w:r>
      <w:r w:rsidRPr="001918F3">
        <w:rPr>
          <w:color w:val="2D2D2D"/>
          <w:spacing w:val="-12"/>
        </w:rPr>
        <w:t xml:space="preserve"> </w:t>
      </w:r>
      <w:r w:rsidR="00621418" w:rsidRPr="001918F3">
        <w:rPr>
          <w:color w:val="2D2D2D"/>
        </w:rPr>
        <w:t>dotáciou</w:t>
      </w:r>
      <w:r w:rsidRPr="001918F3">
        <w:rPr>
          <w:color w:val="2D2D2D"/>
        </w:rPr>
        <w:t xml:space="preserve"> a</w:t>
      </w:r>
      <w:r w:rsidRPr="001918F3">
        <w:rPr>
          <w:color w:val="2D2D2D"/>
          <w:spacing w:val="-6"/>
        </w:rPr>
        <w:t xml:space="preserve"> </w:t>
      </w:r>
      <w:r w:rsidR="00621418" w:rsidRPr="001918F3">
        <w:rPr>
          <w:color w:val="2D2D2D"/>
        </w:rPr>
        <w:t>súčasne</w:t>
      </w:r>
      <w:r w:rsidRPr="001918F3">
        <w:rPr>
          <w:color w:val="2D2D2D"/>
        </w:rPr>
        <w:t xml:space="preserve">, </w:t>
      </w:r>
      <w:r w:rsidR="00621418" w:rsidRPr="001918F3">
        <w:rPr>
          <w:color w:val="2D2D2D"/>
        </w:rPr>
        <w:t>že</w:t>
      </w:r>
      <w:r w:rsidRPr="001918F3">
        <w:rPr>
          <w:color w:val="2D2D2D"/>
          <w:spacing w:val="-27"/>
        </w:rPr>
        <w:t xml:space="preserve"> </w:t>
      </w:r>
      <w:r w:rsidRPr="001918F3">
        <w:rPr>
          <w:color w:val="2D2D2D"/>
        </w:rPr>
        <w:t>sa</w:t>
      </w:r>
      <w:r w:rsidRPr="001918F3">
        <w:rPr>
          <w:color w:val="2D2D2D"/>
          <w:spacing w:val="-11"/>
        </w:rPr>
        <w:t xml:space="preserve"> </w:t>
      </w:r>
      <w:r w:rsidR="00621418" w:rsidRPr="001918F3">
        <w:rPr>
          <w:color w:val="2D2D2D"/>
        </w:rPr>
        <w:t>dotácia</w:t>
      </w:r>
      <w:r w:rsidRPr="001918F3">
        <w:rPr>
          <w:color w:val="2D2D2D"/>
        </w:rPr>
        <w:t xml:space="preserve"> poskytne.</w:t>
      </w:r>
    </w:p>
    <w:p w14:paraId="58F5A395" w14:textId="77777777" w:rsidR="000C7DA2" w:rsidRPr="001918F3" w:rsidRDefault="000C7DA2" w:rsidP="000C7DA2">
      <w:pPr>
        <w:pStyle w:val="Zkladntext"/>
        <w:spacing w:before="16"/>
      </w:pPr>
    </w:p>
    <w:p w14:paraId="62918197" w14:textId="3DC5227A" w:rsidR="000C7DA2" w:rsidRPr="001918F3" w:rsidRDefault="00621418" w:rsidP="000C7DA2">
      <w:pPr>
        <w:spacing w:line="262" w:lineRule="exact"/>
        <w:ind w:left="204"/>
        <w:rPr>
          <w:b/>
          <w:sz w:val="24"/>
          <w:szCs w:val="24"/>
        </w:rPr>
      </w:pPr>
      <w:r w:rsidRPr="001918F3">
        <w:rPr>
          <w:b/>
          <w:color w:val="2D2D2D"/>
          <w:w w:val="105"/>
          <w:sz w:val="24"/>
          <w:szCs w:val="24"/>
        </w:rPr>
        <w:t>Bežný</w:t>
      </w:r>
      <w:r w:rsidR="000C7DA2" w:rsidRPr="001918F3">
        <w:rPr>
          <w:b/>
          <w:color w:val="2D2D2D"/>
          <w:spacing w:val="-9"/>
          <w:w w:val="105"/>
          <w:sz w:val="24"/>
          <w:szCs w:val="24"/>
        </w:rPr>
        <w:t xml:space="preserve"> </w:t>
      </w:r>
      <w:r w:rsidR="000C7DA2" w:rsidRPr="001918F3">
        <w:rPr>
          <w:b/>
          <w:color w:val="2D2D2D"/>
          <w:spacing w:val="-2"/>
          <w:w w:val="105"/>
          <w:sz w:val="24"/>
          <w:szCs w:val="24"/>
        </w:rPr>
        <w:t>transfer</w:t>
      </w:r>
    </w:p>
    <w:p w14:paraId="2FEFB29A" w14:textId="77777777" w:rsidR="00E93C86" w:rsidRPr="00E93C86" w:rsidRDefault="000C7DA2" w:rsidP="000C7DA2">
      <w:pPr>
        <w:pStyle w:val="Odsekzoznamu"/>
        <w:numPr>
          <w:ilvl w:val="0"/>
          <w:numId w:val="17"/>
        </w:numPr>
        <w:tabs>
          <w:tab w:val="left" w:pos="870"/>
          <w:tab w:val="left" w:pos="873"/>
        </w:tabs>
        <w:spacing w:line="237" w:lineRule="auto"/>
        <w:ind w:right="1161" w:hanging="350"/>
        <w:rPr>
          <w:sz w:val="24"/>
          <w:szCs w:val="24"/>
        </w:rPr>
      </w:pPr>
      <w:r w:rsidRPr="001918F3">
        <w:rPr>
          <w:color w:val="2D2D2D"/>
          <w:sz w:val="24"/>
          <w:szCs w:val="24"/>
        </w:rPr>
        <w:tab/>
      </w:r>
      <w:r w:rsidR="00621418" w:rsidRPr="001918F3">
        <w:rPr>
          <w:color w:val="2D2D2D"/>
          <w:sz w:val="24"/>
          <w:szCs w:val="24"/>
        </w:rPr>
        <w:t>prijatý</w:t>
      </w:r>
      <w:r w:rsidRPr="001918F3">
        <w:rPr>
          <w:color w:val="2D2D2D"/>
          <w:spacing w:val="11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od</w:t>
      </w:r>
      <w:r w:rsidRPr="001918F3">
        <w:rPr>
          <w:color w:val="2D2D2D"/>
          <w:spacing w:val="23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  <w:u w:val="thick" w:color="2D2D2D"/>
        </w:rPr>
        <w:t>cudzích</w:t>
      </w:r>
      <w:r w:rsidRPr="001918F3">
        <w:rPr>
          <w:color w:val="2D2D2D"/>
          <w:spacing w:val="12"/>
          <w:sz w:val="24"/>
          <w:szCs w:val="24"/>
          <w:u w:val="thick" w:color="2D2D2D"/>
        </w:rPr>
        <w:t xml:space="preserve"> </w:t>
      </w:r>
      <w:r w:rsidRPr="001918F3">
        <w:rPr>
          <w:color w:val="2D2D2D"/>
          <w:sz w:val="24"/>
          <w:szCs w:val="24"/>
          <w:u w:val="thick" w:color="2D2D2D"/>
        </w:rPr>
        <w:t>subjektov</w:t>
      </w:r>
      <w:r w:rsidRPr="001918F3">
        <w:rPr>
          <w:color w:val="2D2D2D"/>
          <w:spacing w:val="25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-</w:t>
      </w:r>
      <w:r w:rsidRPr="001918F3">
        <w:rPr>
          <w:color w:val="2D2D2D"/>
          <w:spacing w:val="13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sa</w:t>
      </w:r>
      <w:r w:rsidRPr="001918F3">
        <w:rPr>
          <w:color w:val="2D2D2D"/>
          <w:spacing w:val="80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zúčtuje</w:t>
      </w:r>
      <w:r w:rsidRPr="001918F3">
        <w:rPr>
          <w:color w:val="2D2D2D"/>
          <w:spacing w:val="16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do</w:t>
      </w:r>
      <w:r w:rsidRPr="001918F3">
        <w:rPr>
          <w:color w:val="2D2D2D"/>
          <w:spacing w:val="11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výnosov</w:t>
      </w:r>
      <w:r w:rsidRPr="001918F3">
        <w:rPr>
          <w:color w:val="2D2D2D"/>
          <w:spacing w:val="80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vo</w:t>
      </w:r>
      <w:r w:rsidRPr="001918F3">
        <w:rPr>
          <w:color w:val="2D2D2D"/>
          <w:spacing w:val="12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vecnej</w:t>
      </w:r>
      <w:r w:rsidRPr="001918F3">
        <w:rPr>
          <w:color w:val="2D2D2D"/>
          <w:spacing w:val="19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a</w:t>
      </w:r>
      <w:r w:rsidRPr="001918F3">
        <w:rPr>
          <w:color w:val="2D2D2D"/>
          <w:spacing w:val="15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časovej</w:t>
      </w:r>
      <w:r w:rsidRPr="001918F3">
        <w:rPr>
          <w:color w:val="2D2D2D"/>
          <w:spacing w:val="21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súvislosti</w:t>
      </w:r>
      <w:r w:rsidRPr="001918F3">
        <w:rPr>
          <w:color w:val="2D2D2D"/>
          <w:sz w:val="24"/>
          <w:szCs w:val="24"/>
        </w:rPr>
        <w:t xml:space="preserve"> </w:t>
      </w:r>
    </w:p>
    <w:p w14:paraId="03255E5E" w14:textId="30C41111" w:rsidR="000C7DA2" w:rsidRPr="001918F3" w:rsidRDefault="000C7DA2" w:rsidP="00E93C86">
      <w:pPr>
        <w:pStyle w:val="Odsekzoznamu"/>
        <w:tabs>
          <w:tab w:val="left" w:pos="870"/>
          <w:tab w:val="left" w:pos="873"/>
        </w:tabs>
        <w:spacing w:line="237" w:lineRule="auto"/>
        <w:ind w:left="870" w:right="1161" w:firstLine="0"/>
        <w:rPr>
          <w:sz w:val="24"/>
          <w:szCs w:val="24"/>
        </w:rPr>
      </w:pPr>
      <w:r w:rsidRPr="001918F3">
        <w:rPr>
          <w:color w:val="2D2D2D"/>
          <w:sz w:val="24"/>
          <w:szCs w:val="24"/>
        </w:rPr>
        <w:t>s</w:t>
      </w:r>
      <w:r w:rsidR="00E93C86">
        <w:rPr>
          <w:color w:val="2D2D2D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nákladmi</w:t>
      </w:r>
    </w:p>
    <w:p w14:paraId="4BA1EDD3" w14:textId="3DE5BA69" w:rsidR="000C7DA2" w:rsidRPr="001918F3" w:rsidRDefault="001918F3" w:rsidP="000C7DA2">
      <w:pPr>
        <w:pStyle w:val="Odsekzoznamu"/>
        <w:numPr>
          <w:ilvl w:val="0"/>
          <w:numId w:val="17"/>
        </w:numPr>
        <w:tabs>
          <w:tab w:val="left" w:pos="868"/>
        </w:tabs>
        <w:spacing w:before="4"/>
        <w:ind w:left="868" w:hanging="357"/>
        <w:rPr>
          <w:sz w:val="24"/>
          <w:szCs w:val="24"/>
        </w:rPr>
      </w:pPr>
      <w:r w:rsidRPr="001918F3">
        <w:rPr>
          <w:color w:val="2D2D2D"/>
          <w:sz w:val="24"/>
          <w:szCs w:val="24"/>
        </w:rPr>
        <w:t>poskytnutý</w:t>
      </w:r>
      <w:r w:rsidR="000C7DA2" w:rsidRPr="001918F3">
        <w:rPr>
          <w:color w:val="2D2D2D"/>
          <w:spacing w:val="4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  <w:u w:val="thick" w:color="2D2D2D"/>
        </w:rPr>
        <w:t>cudzím</w:t>
      </w:r>
      <w:r w:rsidR="000C7DA2" w:rsidRPr="001918F3">
        <w:rPr>
          <w:color w:val="2D2D2D"/>
          <w:spacing w:val="-2"/>
          <w:sz w:val="24"/>
          <w:szCs w:val="24"/>
          <w:u w:val="thick" w:color="2D2D2D"/>
        </w:rPr>
        <w:t xml:space="preserve"> </w:t>
      </w:r>
      <w:r w:rsidRPr="001918F3">
        <w:rPr>
          <w:color w:val="2D2D2D"/>
          <w:sz w:val="24"/>
          <w:szCs w:val="24"/>
          <w:u w:val="thick" w:color="2D2D2D"/>
        </w:rPr>
        <w:t>subjektom</w:t>
      </w:r>
      <w:r w:rsidR="000C7DA2" w:rsidRPr="001918F3">
        <w:rPr>
          <w:color w:val="2D2D2D"/>
          <w:spacing w:val="3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-</w:t>
      </w:r>
      <w:r w:rsidR="000C7DA2" w:rsidRPr="001918F3">
        <w:rPr>
          <w:color w:val="2D2D2D"/>
          <w:spacing w:val="-6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sa</w:t>
      </w:r>
      <w:r w:rsidR="000C7DA2" w:rsidRPr="001918F3">
        <w:rPr>
          <w:color w:val="2D2D2D"/>
          <w:spacing w:val="35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zúčtuje</w:t>
      </w:r>
      <w:r w:rsidR="000C7DA2" w:rsidRPr="001918F3">
        <w:rPr>
          <w:color w:val="2D2D2D"/>
          <w:spacing w:val="-14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do</w:t>
      </w:r>
      <w:r w:rsidR="000C7DA2" w:rsidRPr="001918F3">
        <w:rPr>
          <w:color w:val="2D2D2D"/>
          <w:spacing w:val="-13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nákladov</w:t>
      </w:r>
      <w:r w:rsidR="000C7DA2" w:rsidRPr="001918F3">
        <w:rPr>
          <w:color w:val="2D2D2D"/>
          <w:spacing w:val="5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po</w:t>
      </w:r>
      <w:r w:rsidR="000C7DA2" w:rsidRPr="001918F3">
        <w:rPr>
          <w:color w:val="2D2D2D"/>
          <w:spacing w:val="-15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splnení</w:t>
      </w:r>
      <w:r w:rsidR="000C7DA2" w:rsidRPr="001918F3">
        <w:rPr>
          <w:color w:val="2D2D2D"/>
          <w:spacing w:val="-2"/>
          <w:sz w:val="24"/>
          <w:szCs w:val="24"/>
        </w:rPr>
        <w:t xml:space="preserve"> podmienok.</w:t>
      </w:r>
    </w:p>
    <w:p w14:paraId="1E2DA1E8" w14:textId="77777777" w:rsidR="000C7DA2" w:rsidRPr="001918F3" w:rsidRDefault="000C7DA2" w:rsidP="000C7DA2">
      <w:pPr>
        <w:pStyle w:val="Zkladntext"/>
        <w:spacing w:before="10"/>
      </w:pPr>
    </w:p>
    <w:p w14:paraId="57A8FB20" w14:textId="2B0DAF9C" w:rsidR="000C7DA2" w:rsidRPr="001918F3" w:rsidRDefault="001918F3" w:rsidP="000C7DA2">
      <w:pPr>
        <w:ind w:left="194"/>
        <w:jc w:val="both"/>
        <w:rPr>
          <w:b/>
          <w:sz w:val="24"/>
          <w:szCs w:val="24"/>
        </w:rPr>
      </w:pPr>
      <w:r w:rsidRPr="001918F3">
        <w:rPr>
          <w:b/>
          <w:color w:val="2D2D2D"/>
          <w:sz w:val="24"/>
          <w:szCs w:val="24"/>
        </w:rPr>
        <w:t>Kapitálový</w:t>
      </w:r>
      <w:r w:rsidR="000C7DA2" w:rsidRPr="001918F3">
        <w:rPr>
          <w:b/>
          <w:color w:val="2D2D2D"/>
          <w:spacing w:val="42"/>
          <w:sz w:val="24"/>
          <w:szCs w:val="24"/>
        </w:rPr>
        <w:t xml:space="preserve"> </w:t>
      </w:r>
      <w:r w:rsidR="000C7DA2" w:rsidRPr="001918F3">
        <w:rPr>
          <w:b/>
          <w:color w:val="2D2D2D"/>
          <w:spacing w:val="-2"/>
          <w:sz w:val="24"/>
          <w:szCs w:val="24"/>
        </w:rPr>
        <w:t>transfer</w:t>
      </w:r>
    </w:p>
    <w:p w14:paraId="7278AFEC" w14:textId="77777777" w:rsidR="00E93C86" w:rsidRPr="00E93C86" w:rsidRDefault="000C7DA2" w:rsidP="000C7DA2">
      <w:pPr>
        <w:pStyle w:val="Odsekzoznamu"/>
        <w:numPr>
          <w:ilvl w:val="0"/>
          <w:numId w:val="17"/>
        </w:numPr>
        <w:tabs>
          <w:tab w:val="left" w:pos="859"/>
          <w:tab w:val="left" w:pos="862"/>
        </w:tabs>
        <w:spacing w:before="2" w:line="237" w:lineRule="auto"/>
        <w:ind w:left="859" w:right="1160"/>
        <w:jc w:val="both"/>
        <w:rPr>
          <w:sz w:val="24"/>
          <w:szCs w:val="24"/>
        </w:rPr>
      </w:pPr>
      <w:r w:rsidRPr="001918F3">
        <w:rPr>
          <w:color w:val="2D2D2D"/>
          <w:sz w:val="24"/>
          <w:szCs w:val="24"/>
        </w:rPr>
        <w:tab/>
      </w:r>
      <w:r w:rsidR="001918F3" w:rsidRPr="001918F3">
        <w:rPr>
          <w:color w:val="2D2D2D"/>
          <w:sz w:val="24"/>
          <w:szCs w:val="24"/>
        </w:rPr>
        <w:t>prijatý</w:t>
      </w:r>
      <w:r w:rsidRPr="001918F3">
        <w:rPr>
          <w:color w:val="2D2D2D"/>
          <w:sz w:val="24"/>
          <w:szCs w:val="24"/>
        </w:rPr>
        <w:t xml:space="preserve"> od </w:t>
      </w:r>
      <w:r w:rsidR="001918F3" w:rsidRPr="001918F3">
        <w:rPr>
          <w:color w:val="2D2D2D"/>
          <w:sz w:val="24"/>
          <w:szCs w:val="24"/>
          <w:u w:val="thick" w:color="2D2D2D"/>
        </w:rPr>
        <w:t>cudzích</w:t>
      </w:r>
      <w:r w:rsidRPr="001918F3">
        <w:rPr>
          <w:color w:val="2D2D2D"/>
          <w:sz w:val="24"/>
          <w:szCs w:val="24"/>
          <w:u w:val="thick" w:color="2D2D2D"/>
        </w:rPr>
        <w:t xml:space="preserve"> subjektov</w:t>
      </w:r>
      <w:r w:rsidRPr="001918F3">
        <w:rPr>
          <w:color w:val="2D2D2D"/>
          <w:sz w:val="24"/>
          <w:szCs w:val="24"/>
        </w:rPr>
        <w:t xml:space="preserve"> -</w:t>
      </w:r>
      <w:r w:rsidRPr="001918F3">
        <w:rPr>
          <w:color w:val="2D2D2D"/>
          <w:spacing w:val="-3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sa</w:t>
      </w:r>
      <w:r w:rsidRPr="001918F3">
        <w:rPr>
          <w:color w:val="2D2D2D"/>
          <w:spacing w:val="40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zúčtuje</w:t>
      </w:r>
      <w:r w:rsidRPr="001918F3">
        <w:rPr>
          <w:color w:val="2D2D2D"/>
          <w:sz w:val="24"/>
          <w:szCs w:val="24"/>
        </w:rPr>
        <w:t xml:space="preserve"> do </w:t>
      </w:r>
      <w:r w:rsidR="001918F3" w:rsidRPr="001918F3">
        <w:rPr>
          <w:color w:val="2D2D2D"/>
          <w:sz w:val="24"/>
          <w:szCs w:val="24"/>
        </w:rPr>
        <w:t>výnosov</w:t>
      </w:r>
      <w:r w:rsidRPr="001918F3">
        <w:rPr>
          <w:color w:val="2D2D2D"/>
          <w:spacing w:val="40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 xml:space="preserve">vo vecnej a </w:t>
      </w:r>
      <w:r w:rsidR="001918F3" w:rsidRPr="001918F3">
        <w:rPr>
          <w:color w:val="2D2D2D"/>
          <w:sz w:val="24"/>
          <w:szCs w:val="24"/>
        </w:rPr>
        <w:t>časovej</w:t>
      </w:r>
      <w:r w:rsidRPr="001918F3">
        <w:rPr>
          <w:color w:val="2D2D2D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súvislosti</w:t>
      </w:r>
      <w:r w:rsidRPr="001918F3">
        <w:rPr>
          <w:color w:val="2D2D2D"/>
          <w:sz w:val="24"/>
          <w:szCs w:val="24"/>
        </w:rPr>
        <w:t xml:space="preserve"> </w:t>
      </w:r>
    </w:p>
    <w:p w14:paraId="08B6DD29" w14:textId="6CCF9449" w:rsidR="000C7DA2" w:rsidRPr="001918F3" w:rsidRDefault="000C7DA2" w:rsidP="00E93C86">
      <w:pPr>
        <w:pStyle w:val="Odsekzoznamu"/>
        <w:tabs>
          <w:tab w:val="left" w:pos="859"/>
          <w:tab w:val="left" w:pos="862"/>
        </w:tabs>
        <w:spacing w:before="2" w:line="237" w:lineRule="auto"/>
        <w:ind w:left="859" w:right="1160" w:firstLine="0"/>
        <w:jc w:val="both"/>
        <w:rPr>
          <w:sz w:val="24"/>
          <w:szCs w:val="24"/>
        </w:rPr>
      </w:pPr>
      <w:r w:rsidRPr="001918F3">
        <w:rPr>
          <w:color w:val="2D2D2D"/>
          <w:sz w:val="24"/>
          <w:szCs w:val="24"/>
        </w:rPr>
        <w:t xml:space="preserve">s </w:t>
      </w:r>
      <w:r w:rsidR="001918F3" w:rsidRPr="001918F3">
        <w:rPr>
          <w:color w:val="2D2D2D"/>
          <w:sz w:val="24"/>
          <w:szCs w:val="24"/>
        </w:rPr>
        <w:t>nákladmi</w:t>
      </w:r>
      <w:r w:rsidRPr="001918F3">
        <w:rPr>
          <w:color w:val="2D2D2D"/>
          <w:sz w:val="24"/>
          <w:szCs w:val="24"/>
        </w:rPr>
        <w:t xml:space="preserve"> (napr.</w:t>
      </w:r>
      <w:r w:rsidRPr="001918F3">
        <w:rPr>
          <w:color w:val="2D2D2D"/>
          <w:spacing w:val="-5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s</w:t>
      </w:r>
      <w:r w:rsidRPr="001918F3">
        <w:rPr>
          <w:color w:val="2D2D2D"/>
          <w:spacing w:val="-10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odpismi, s</w:t>
      </w:r>
      <w:r w:rsidRPr="001918F3">
        <w:rPr>
          <w:color w:val="2D2D2D"/>
          <w:spacing w:val="-15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 xml:space="preserve">opravnou </w:t>
      </w:r>
      <w:r w:rsidR="001918F3" w:rsidRPr="001918F3">
        <w:rPr>
          <w:color w:val="2D2D2D"/>
          <w:sz w:val="24"/>
          <w:szCs w:val="24"/>
        </w:rPr>
        <w:t>položkou</w:t>
      </w:r>
      <w:r w:rsidRPr="001918F3">
        <w:rPr>
          <w:color w:val="2D2D2D"/>
          <w:sz w:val="24"/>
          <w:szCs w:val="24"/>
        </w:rPr>
        <w:t>, so</w:t>
      </w:r>
      <w:r w:rsidRPr="001918F3">
        <w:rPr>
          <w:color w:val="2D2D2D"/>
          <w:spacing w:val="-9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 xml:space="preserve">zostatkovou hodnotou </w:t>
      </w:r>
      <w:r w:rsidR="001918F3" w:rsidRPr="001918F3">
        <w:rPr>
          <w:color w:val="2D2D2D"/>
          <w:sz w:val="24"/>
          <w:szCs w:val="24"/>
        </w:rPr>
        <w:t>vyradeného</w:t>
      </w:r>
      <w:r w:rsidRPr="001918F3">
        <w:rPr>
          <w:color w:val="2D2D2D"/>
          <w:sz w:val="24"/>
          <w:szCs w:val="24"/>
        </w:rPr>
        <w:t xml:space="preserve"> </w:t>
      </w:r>
      <w:r w:rsidR="001918F3" w:rsidRPr="001918F3">
        <w:rPr>
          <w:color w:val="2D2D2D"/>
          <w:sz w:val="24"/>
          <w:szCs w:val="24"/>
        </w:rPr>
        <w:t>dlhodobého</w:t>
      </w:r>
      <w:r w:rsidRPr="001918F3">
        <w:rPr>
          <w:color w:val="2D2D2D"/>
          <w:sz w:val="24"/>
          <w:szCs w:val="24"/>
        </w:rPr>
        <w:t xml:space="preserve"> majetku).</w:t>
      </w:r>
    </w:p>
    <w:p w14:paraId="6A4F1BE6" w14:textId="2202332C" w:rsidR="000C7DA2" w:rsidRPr="001918F3" w:rsidRDefault="001918F3" w:rsidP="000C7DA2">
      <w:pPr>
        <w:pStyle w:val="Odsekzoznamu"/>
        <w:numPr>
          <w:ilvl w:val="0"/>
          <w:numId w:val="17"/>
        </w:numPr>
        <w:tabs>
          <w:tab w:val="left" w:pos="853"/>
        </w:tabs>
        <w:spacing w:before="5"/>
        <w:ind w:left="853" w:hanging="356"/>
        <w:jc w:val="both"/>
        <w:rPr>
          <w:sz w:val="24"/>
          <w:szCs w:val="24"/>
        </w:rPr>
      </w:pPr>
      <w:r w:rsidRPr="001918F3">
        <w:rPr>
          <w:color w:val="2D2D2D"/>
          <w:sz w:val="24"/>
          <w:szCs w:val="24"/>
        </w:rPr>
        <w:t>poskytnutý</w:t>
      </w:r>
      <w:r w:rsidR="000C7DA2" w:rsidRPr="001918F3">
        <w:rPr>
          <w:color w:val="2D2D2D"/>
          <w:spacing w:val="3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  <w:u w:val="thick" w:color="2D2D2D"/>
        </w:rPr>
        <w:t>cudzím</w:t>
      </w:r>
      <w:r w:rsidR="000C7DA2" w:rsidRPr="001918F3">
        <w:rPr>
          <w:color w:val="2D2D2D"/>
          <w:spacing w:val="-4"/>
          <w:sz w:val="24"/>
          <w:szCs w:val="24"/>
          <w:u w:val="thick" w:color="2D2D2D"/>
        </w:rPr>
        <w:t xml:space="preserve"> </w:t>
      </w:r>
      <w:r w:rsidR="000C7DA2" w:rsidRPr="001918F3">
        <w:rPr>
          <w:color w:val="2D2D2D"/>
          <w:sz w:val="24"/>
          <w:szCs w:val="24"/>
          <w:u w:val="thick" w:color="2D2D2D"/>
        </w:rPr>
        <w:t>subjektom</w:t>
      </w:r>
      <w:r w:rsidR="000C7DA2" w:rsidRPr="001918F3">
        <w:rPr>
          <w:color w:val="2D2D2D"/>
          <w:spacing w:val="1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-</w:t>
      </w:r>
      <w:r w:rsidR="000C7DA2" w:rsidRPr="001918F3">
        <w:rPr>
          <w:color w:val="2D2D2D"/>
          <w:spacing w:val="-9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sa</w:t>
      </w:r>
      <w:r w:rsidR="000C7DA2" w:rsidRPr="001918F3">
        <w:rPr>
          <w:color w:val="2D2D2D"/>
          <w:spacing w:val="42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zúčtuje</w:t>
      </w:r>
      <w:r w:rsidR="000C7DA2" w:rsidRPr="001918F3">
        <w:rPr>
          <w:color w:val="2D2D2D"/>
          <w:spacing w:val="-6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do</w:t>
      </w:r>
      <w:r w:rsidR="000C7DA2" w:rsidRPr="001918F3">
        <w:rPr>
          <w:color w:val="2D2D2D"/>
          <w:spacing w:val="-10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nákladov</w:t>
      </w:r>
      <w:r w:rsidR="000C7DA2" w:rsidRPr="001918F3">
        <w:rPr>
          <w:color w:val="2D2D2D"/>
          <w:spacing w:val="-2"/>
          <w:sz w:val="24"/>
          <w:szCs w:val="24"/>
        </w:rPr>
        <w:t xml:space="preserve"> </w:t>
      </w:r>
      <w:r w:rsidR="000C7DA2" w:rsidRPr="001918F3">
        <w:rPr>
          <w:color w:val="2D2D2D"/>
          <w:sz w:val="24"/>
          <w:szCs w:val="24"/>
        </w:rPr>
        <w:t>po</w:t>
      </w:r>
      <w:r w:rsidR="000C7DA2" w:rsidRPr="001918F3">
        <w:rPr>
          <w:color w:val="2D2D2D"/>
          <w:spacing w:val="-14"/>
          <w:sz w:val="24"/>
          <w:szCs w:val="24"/>
        </w:rPr>
        <w:t xml:space="preserve"> </w:t>
      </w:r>
      <w:r w:rsidRPr="001918F3">
        <w:rPr>
          <w:color w:val="2D2D2D"/>
          <w:sz w:val="24"/>
          <w:szCs w:val="24"/>
        </w:rPr>
        <w:t>splnení</w:t>
      </w:r>
      <w:r w:rsidR="000C7DA2" w:rsidRPr="001918F3">
        <w:rPr>
          <w:color w:val="2D2D2D"/>
          <w:spacing w:val="-8"/>
          <w:sz w:val="24"/>
          <w:szCs w:val="24"/>
        </w:rPr>
        <w:t xml:space="preserve"> </w:t>
      </w:r>
      <w:r w:rsidR="000C7DA2" w:rsidRPr="001918F3">
        <w:rPr>
          <w:color w:val="2D2D2D"/>
          <w:spacing w:val="-2"/>
          <w:sz w:val="24"/>
          <w:szCs w:val="24"/>
        </w:rPr>
        <w:t>podmienok.</w:t>
      </w:r>
    </w:p>
    <w:p w14:paraId="7CC0465A" w14:textId="77777777" w:rsidR="007233DC" w:rsidRDefault="007233DC">
      <w:pPr>
        <w:pStyle w:val="Zkladntext"/>
      </w:pPr>
    </w:p>
    <w:p w14:paraId="7CC04672" w14:textId="77777777" w:rsidR="007233DC" w:rsidRDefault="007233DC">
      <w:pPr>
        <w:pStyle w:val="Zkladntext"/>
      </w:pPr>
    </w:p>
    <w:p w14:paraId="7CC04673" w14:textId="77777777" w:rsidR="007233DC" w:rsidRDefault="00321CA4">
      <w:pPr>
        <w:pStyle w:val="Nadpis1"/>
        <w:ind w:left="497" w:right="947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7CC04674" w14:textId="77777777" w:rsidR="007233DC" w:rsidRDefault="00321CA4">
      <w:pPr>
        <w:ind w:left="497" w:right="95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7CC04675" w14:textId="77777777" w:rsidR="007233DC" w:rsidRDefault="007233DC">
      <w:pPr>
        <w:pStyle w:val="Zkladntext"/>
        <w:rPr>
          <w:b/>
        </w:rPr>
      </w:pPr>
    </w:p>
    <w:p w14:paraId="7CC04676" w14:textId="77777777" w:rsidR="007233DC" w:rsidRDefault="00321CA4">
      <w:pPr>
        <w:pStyle w:val="Nadpis1"/>
        <w:ind w:left="112" w:firstLine="0"/>
        <w:jc w:val="both"/>
      </w:pPr>
      <w:r>
        <w:t>A</w:t>
      </w:r>
      <w:r>
        <w:rPr>
          <w:spacing w:val="-2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7CC04677" w14:textId="77777777" w:rsidR="007233DC" w:rsidRDefault="00321CA4">
      <w:pPr>
        <w:pStyle w:val="Odsekzoznamu"/>
        <w:numPr>
          <w:ilvl w:val="0"/>
          <w:numId w:val="3"/>
        </w:numPr>
        <w:tabs>
          <w:tab w:val="left" w:pos="397"/>
        </w:tabs>
        <w:spacing w:before="137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7CC04678" w14:textId="77777777" w:rsidR="007233DC" w:rsidRDefault="00321CA4">
      <w:pPr>
        <w:pStyle w:val="Odsekzoznamu"/>
        <w:numPr>
          <w:ilvl w:val="0"/>
          <w:numId w:val="4"/>
        </w:numPr>
        <w:tabs>
          <w:tab w:val="left" w:pos="540"/>
          <w:tab w:val="left" w:pos="541"/>
        </w:tabs>
        <w:spacing w:before="140"/>
        <w:ind w:hanging="429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7CC04679" w14:textId="77777777" w:rsidR="007233DC" w:rsidRDefault="00321CA4">
      <w:pPr>
        <w:pStyle w:val="Odsekzoznamu"/>
        <w:numPr>
          <w:ilvl w:val="0"/>
          <w:numId w:val="4"/>
        </w:numPr>
        <w:tabs>
          <w:tab w:val="left" w:pos="540"/>
          <w:tab w:val="left" w:pos="541"/>
        </w:tabs>
        <w:spacing w:before="136"/>
        <w:ind w:hanging="429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 w14:paraId="1CBE02C9" w14:textId="17C3E49A" w:rsidR="00C41DB7" w:rsidRPr="00C41DB7" w:rsidRDefault="00C41DB7" w:rsidP="00C41DB7">
      <w:pPr>
        <w:tabs>
          <w:tab w:val="left" w:pos="540"/>
          <w:tab w:val="left" w:pos="541"/>
        </w:tabs>
        <w:spacing w:before="136" w:line="360" w:lineRule="auto"/>
        <w:rPr>
          <w:bCs/>
          <w:sz w:val="24"/>
        </w:rPr>
      </w:pPr>
      <w:r w:rsidRPr="00C41DB7">
        <w:rPr>
          <w:bCs/>
          <w:sz w:val="24"/>
        </w:rPr>
        <w:t>Obec má svoj majetok – obecné budovy v Komunálnej poisťovni, a.</w:t>
      </w:r>
      <w:r>
        <w:rPr>
          <w:bCs/>
          <w:sz w:val="24"/>
        </w:rPr>
        <w:t xml:space="preserve"> </w:t>
      </w:r>
      <w:r w:rsidRPr="00C41DB7">
        <w:rPr>
          <w:bCs/>
          <w:sz w:val="24"/>
        </w:rPr>
        <w:t xml:space="preserve">s., náklady </w:t>
      </w:r>
      <w:r>
        <w:rPr>
          <w:bCs/>
          <w:sz w:val="24"/>
        </w:rPr>
        <w:t xml:space="preserve">v roku 2024 </w:t>
      </w:r>
      <w:r>
        <w:rPr>
          <w:bCs/>
          <w:sz w:val="24"/>
        </w:rPr>
        <w:br/>
      </w:r>
      <w:r w:rsidRPr="00C41DB7">
        <w:rPr>
          <w:bCs/>
          <w:sz w:val="24"/>
        </w:rPr>
        <w:t>sú vo výške</w:t>
      </w:r>
      <w:r>
        <w:rPr>
          <w:bCs/>
          <w:sz w:val="24"/>
        </w:rPr>
        <w:t xml:space="preserve"> </w:t>
      </w:r>
      <w:r w:rsidR="00922650">
        <w:rPr>
          <w:bCs/>
          <w:sz w:val="24"/>
        </w:rPr>
        <w:t>440,00</w:t>
      </w:r>
      <w:r w:rsidRPr="00C41DB7">
        <w:rPr>
          <w:bCs/>
          <w:sz w:val="24"/>
        </w:rPr>
        <w:t xml:space="preserve"> €.</w:t>
      </w:r>
    </w:p>
    <w:p w14:paraId="7CC04697" w14:textId="77777777" w:rsidR="007233DC" w:rsidRDefault="00321CA4">
      <w:pPr>
        <w:pStyle w:val="Nadpis1"/>
        <w:numPr>
          <w:ilvl w:val="0"/>
          <w:numId w:val="4"/>
        </w:numPr>
        <w:tabs>
          <w:tab w:val="left" w:pos="540"/>
          <w:tab w:val="left" w:pos="541"/>
        </w:tabs>
        <w:spacing w:before="140" w:line="237" w:lineRule="auto"/>
        <w:ind w:left="396" w:right="561" w:hanging="284"/>
      </w:pPr>
      <w:r>
        <w:t>opis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26"/>
        </w:rPr>
        <w:t xml:space="preserve"> </w:t>
      </w:r>
      <w:r>
        <w:t>dlhodobého</w:t>
      </w:r>
      <w:r>
        <w:rPr>
          <w:spacing w:val="26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vo</w:t>
      </w:r>
      <w:r>
        <w:rPr>
          <w:spacing w:val="26"/>
        </w:rPr>
        <w:t xml:space="preserve"> </w:t>
      </w:r>
      <w:r>
        <w:t>vlastníctve</w:t>
      </w:r>
      <w:r>
        <w:rPr>
          <w:spacing w:val="25"/>
        </w:rPr>
        <w:t xml:space="preserve"> </w:t>
      </w:r>
      <w:r>
        <w:t>účtovnej</w:t>
      </w:r>
      <w:r>
        <w:rPr>
          <w:spacing w:val="25"/>
        </w:rPr>
        <w:t xml:space="preserve"> </w:t>
      </w:r>
      <w:r>
        <w:t>jednotky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správe</w:t>
      </w:r>
      <w:r>
        <w:rPr>
          <w:spacing w:val="26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p w14:paraId="7CC04698" w14:textId="77777777" w:rsidR="007233DC" w:rsidRDefault="007233DC">
      <w:pPr>
        <w:pStyle w:val="Zkladntext"/>
        <w:spacing w:before="3"/>
        <w:rPr>
          <w:b/>
          <w:sz w:val="12"/>
        </w:rPr>
      </w:pPr>
    </w:p>
    <w:tbl>
      <w:tblPr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1"/>
        <w:gridCol w:w="3579"/>
      </w:tblGrid>
      <w:tr w:rsidR="007233DC" w14:paraId="7CC0469D" w14:textId="77777777">
        <w:trPr>
          <w:trHeight w:val="759"/>
        </w:trPr>
        <w:tc>
          <w:tcPr>
            <w:tcW w:w="5221" w:type="dxa"/>
            <w:tcBorders>
              <w:bottom w:val="double" w:sz="0" w:space="0" w:color="000000"/>
            </w:tcBorders>
            <w:shd w:val="clear" w:color="auto" w:fill="F1F1F1"/>
          </w:tcPr>
          <w:p w14:paraId="7CC04699" w14:textId="77777777" w:rsidR="007233DC" w:rsidRDefault="00321CA4">
            <w:pPr>
              <w:pStyle w:val="TableParagraph"/>
              <w:spacing w:before="156" w:line="229" w:lineRule="exact"/>
              <w:ind w:left="581" w:right="5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7CC0469A" w14:textId="77777777" w:rsidR="007233DC" w:rsidRDefault="00321CA4">
            <w:pPr>
              <w:pStyle w:val="TableParagraph"/>
              <w:spacing w:line="229" w:lineRule="exact"/>
              <w:ind w:left="583" w:right="574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3579" w:type="dxa"/>
            <w:tcBorders>
              <w:bottom w:val="double" w:sz="0" w:space="0" w:color="000000"/>
            </w:tcBorders>
            <w:shd w:val="clear" w:color="auto" w:fill="F1F1F1"/>
          </w:tcPr>
          <w:p w14:paraId="7CC0469B" w14:textId="77777777" w:rsidR="007233DC" w:rsidRDefault="007233D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CC0469C" w14:textId="46190237" w:rsidR="007233DC" w:rsidRDefault="00885FED">
            <w:pPr>
              <w:pStyle w:val="TableParagraph"/>
              <w:ind w:left="1334" w:right="1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321CA4">
              <w:rPr>
                <w:b/>
                <w:sz w:val="20"/>
              </w:rPr>
              <w:t>Suma</w:t>
            </w:r>
          </w:p>
        </w:tc>
      </w:tr>
      <w:tr w:rsidR="00FA6265" w14:paraId="28C516CA" w14:textId="77777777">
        <w:trPr>
          <w:trHeight w:val="378"/>
        </w:trPr>
        <w:tc>
          <w:tcPr>
            <w:tcW w:w="5221" w:type="dxa"/>
            <w:tcBorders>
              <w:top w:val="double" w:sz="0" w:space="0" w:color="000000"/>
            </w:tcBorders>
          </w:tcPr>
          <w:p w14:paraId="61677C98" w14:textId="66D54A05" w:rsidR="00FA6265" w:rsidRDefault="00FA6265">
            <w:pPr>
              <w:pStyle w:val="TableParagraph"/>
              <w:spacing w:before="79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3579" w:type="dxa"/>
            <w:tcBorders>
              <w:top w:val="double" w:sz="0" w:space="0" w:color="000000"/>
            </w:tcBorders>
          </w:tcPr>
          <w:p w14:paraId="5A23C18D" w14:textId="4664EE09" w:rsidR="00FA6265" w:rsidRDefault="00885FED" w:rsidP="00885FED">
            <w:pPr>
              <w:pStyle w:val="TableParagraph"/>
              <w:spacing w:before="79"/>
              <w:ind w:right="11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BF6812">
              <w:rPr>
                <w:sz w:val="20"/>
              </w:rPr>
              <w:t>17 938,00</w:t>
            </w:r>
          </w:p>
        </w:tc>
      </w:tr>
      <w:tr w:rsidR="007233DC" w14:paraId="7CC046A0" w14:textId="77777777">
        <w:trPr>
          <w:trHeight w:val="378"/>
        </w:trPr>
        <w:tc>
          <w:tcPr>
            <w:tcW w:w="5221" w:type="dxa"/>
            <w:tcBorders>
              <w:top w:val="double" w:sz="0" w:space="0" w:color="000000"/>
            </w:tcBorders>
          </w:tcPr>
          <w:p w14:paraId="7CC0469E" w14:textId="77777777" w:rsidR="007233DC" w:rsidRDefault="00321CA4">
            <w:pPr>
              <w:pStyle w:val="TableParagraph"/>
              <w:spacing w:before="79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3579" w:type="dxa"/>
            <w:tcBorders>
              <w:top w:val="double" w:sz="0" w:space="0" w:color="000000"/>
            </w:tcBorders>
          </w:tcPr>
          <w:p w14:paraId="7CC0469F" w14:textId="3EA7F82C" w:rsidR="007233DC" w:rsidRDefault="00885FED" w:rsidP="00885FED">
            <w:pPr>
              <w:pStyle w:val="TableParagraph"/>
              <w:spacing w:before="79"/>
              <w:ind w:right="11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  <w:r w:rsidRPr="00885FED">
              <w:rPr>
                <w:sz w:val="20"/>
              </w:rPr>
              <w:t>104 380,21</w:t>
            </w:r>
          </w:p>
        </w:tc>
      </w:tr>
      <w:tr w:rsidR="007233DC" w14:paraId="7CC046A3" w14:textId="77777777">
        <w:trPr>
          <w:trHeight w:val="369"/>
        </w:trPr>
        <w:tc>
          <w:tcPr>
            <w:tcW w:w="5221" w:type="dxa"/>
          </w:tcPr>
          <w:p w14:paraId="7CC046A1" w14:textId="77777777" w:rsidR="007233DC" w:rsidRDefault="00321CA4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3579" w:type="dxa"/>
          </w:tcPr>
          <w:p w14:paraId="7CC046A2" w14:textId="5A53A0FB" w:rsidR="007233DC" w:rsidRPr="008F7296" w:rsidRDefault="008F7296" w:rsidP="008F7296">
            <w:pPr>
              <w:pStyle w:val="TableParagraph"/>
              <w:wordWrap w:val="0"/>
              <w:spacing w:before="70"/>
              <w:ind w:right="1172"/>
              <w:rPr>
                <w:sz w:val="20"/>
              </w:rPr>
            </w:pPr>
            <w:r>
              <w:rPr>
                <w:sz w:val="20"/>
              </w:rPr>
              <w:t xml:space="preserve">                         </w:t>
            </w:r>
            <w:r w:rsidR="00EE79B0" w:rsidRPr="008F7296">
              <w:rPr>
                <w:sz w:val="20"/>
              </w:rPr>
              <w:t>773 744,15</w:t>
            </w:r>
          </w:p>
        </w:tc>
      </w:tr>
      <w:tr w:rsidR="007233DC" w14:paraId="7CC046A6" w14:textId="77777777">
        <w:trPr>
          <w:trHeight w:val="369"/>
        </w:trPr>
        <w:tc>
          <w:tcPr>
            <w:tcW w:w="5221" w:type="dxa"/>
          </w:tcPr>
          <w:p w14:paraId="7CC046A4" w14:textId="77777777" w:rsidR="007233DC" w:rsidRDefault="00321CA4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3579" w:type="dxa"/>
          </w:tcPr>
          <w:p w14:paraId="7CC046A5" w14:textId="290CA91C" w:rsidR="007233DC" w:rsidRDefault="00EE79B0" w:rsidP="00EE79B0">
            <w:pPr>
              <w:pStyle w:val="TableParagraph"/>
              <w:spacing w:before="70"/>
              <w:ind w:right="1330"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8F7296">
              <w:rPr>
                <w:sz w:val="20"/>
              </w:rPr>
              <w:t xml:space="preserve">            17 155,63</w:t>
            </w:r>
          </w:p>
        </w:tc>
      </w:tr>
      <w:tr w:rsidR="007233DC" w14:paraId="7CC046A9" w14:textId="77777777">
        <w:trPr>
          <w:trHeight w:val="369"/>
        </w:trPr>
        <w:tc>
          <w:tcPr>
            <w:tcW w:w="5221" w:type="dxa"/>
          </w:tcPr>
          <w:p w14:paraId="7CC046A7" w14:textId="77777777" w:rsidR="007233DC" w:rsidRDefault="00321CA4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3579" w:type="dxa"/>
          </w:tcPr>
          <w:p w14:paraId="7CC046A8" w14:textId="65C068D7" w:rsidR="007233DC" w:rsidRDefault="008F7296" w:rsidP="008F7296">
            <w:pPr>
              <w:pStyle w:val="TableParagraph"/>
              <w:spacing w:before="70"/>
              <w:ind w:right="987"/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EE79B0">
              <w:rPr>
                <w:sz w:val="20"/>
              </w:rPr>
              <w:t>49 539,60</w:t>
            </w:r>
          </w:p>
        </w:tc>
      </w:tr>
      <w:tr w:rsidR="00EE79B0" w14:paraId="02A95137" w14:textId="77777777">
        <w:trPr>
          <w:trHeight w:val="369"/>
        </w:trPr>
        <w:tc>
          <w:tcPr>
            <w:tcW w:w="5221" w:type="dxa"/>
          </w:tcPr>
          <w:p w14:paraId="5C476333" w14:textId="781F03DE" w:rsidR="00EE79B0" w:rsidRDefault="00EE79B0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3579" w:type="dxa"/>
          </w:tcPr>
          <w:p w14:paraId="39B57DD6" w14:textId="7E9F2106" w:rsidR="00EE79B0" w:rsidRDefault="008F7296" w:rsidP="008F7296">
            <w:pPr>
              <w:pStyle w:val="TableParagraph"/>
              <w:spacing w:before="70"/>
              <w:ind w:left="720" w:right="987"/>
              <w:rPr>
                <w:sz w:val="20"/>
              </w:rPr>
            </w:pPr>
            <w:r>
              <w:rPr>
                <w:sz w:val="20"/>
              </w:rPr>
              <w:t xml:space="preserve">            54 315,58</w:t>
            </w:r>
          </w:p>
        </w:tc>
      </w:tr>
    </w:tbl>
    <w:p w14:paraId="7CC046AA" w14:textId="77777777" w:rsidR="007233DC" w:rsidRDefault="007233DC">
      <w:pPr>
        <w:pStyle w:val="Zkladntext"/>
        <w:spacing w:before="10"/>
        <w:rPr>
          <w:b/>
          <w:sz w:val="23"/>
        </w:rPr>
      </w:pPr>
    </w:p>
    <w:p w14:paraId="7605A223" w14:textId="2A842CF0" w:rsidR="00A06AE5" w:rsidRPr="009C090A" w:rsidRDefault="00A06AE5" w:rsidP="009C090A">
      <w:pPr>
        <w:pStyle w:val="Odsekzoznamu"/>
        <w:numPr>
          <w:ilvl w:val="0"/>
          <w:numId w:val="3"/>
        </w:numPr>
        <w:tabs>
          <w:tab w:val="left" w:pos="397"/>
        </w:tabs>
        <w:ind w:hanging="285"/>
        <w:rPr>
          <w:b/>
          <w:sz w:val="24"/>
        </w:rPr>
      </w:pPr>
      <w:r w:rsidRPr="009C090A">
        <w:rPr>
          <w:b/>
          <w:color w:val="282828"/>
          <w:sz w:val="24"/>
          <w:szCs w:val="24"/>
        </w:rPr>
        <w:t>Dlhové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cenné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papiere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a</w:t>
      </w:r>
      <w:r w:rsidRPr="009C090A">
        <w:rPr>
          <w:b/>
          <w:color w:val="282828"/>
          <w:spacing w:val="-11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realizovateľne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cenn</w:t>
      </w:r>
      <w:r w:rsidR="00D5329D" w:rsidRPr="009C090A">
        <w:rPr>
          <w:b/>
          <w:color w:val="282828"/>
          <w:sz w:val="24"/>
          <w:szCs w:val="24"/>
        </w:rPr>
        <w:t>é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papiere,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dlhodobé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pôžičky</w:t>
      </w:r>
      <w:r w:rsidRPr="009C090A">
        <w:rPr>
          <w:b/>
          <w:color w:val="282828"/>
          <w:spacing w:val="40"/>
          <w:sz w:val="24"/>
          <w:szCs w:val="24"/>
        </w:rPr>
        <w:t xml:space="preserve"> </w:t>
      </w:r>
      <w:r w:rsidRPr="009C090A">
        <w:rPr>
          <w:b/>
          <w:color w:val="282828"/>
          <w:sz w:val="24"/>
          <w:szCs w:val="24"/>
        </w:rPr>
        <w:t>a</w:t>
      </w:r>
      <w:r w:rsidRPr="009C090A">
        <w:rPr>
          <w:b/>
          <w:color w:val="282828"/>
          <w:spacing w:val="-12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ostatný</w:t>
      </w:r>
      <w:r w:rsidRPr="009C090A">
        <w:rPr>
          <w:b/>
          <w:color w:val="282828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dlhodobý</w:t>
      </w:r>
      <w:r w:rsidRPr="009C090A">
        <w:rPr>
          <w:b/>
          <w:color w:val="282828"/>
          <w:sz w:val="24"/>
          <w:szCs w:val="24"/>
        </w:rPr>
        <w:t xml:space="preserve"> </w:t>
      </w:r>
      <w:r w:rsidR="00D5329D" w:rsidRPr="009C090A">
        <w:rPr>
          <w:b/>
          <w:color w:val="282828"/>
          <w:sz w:val="24"/>
          <w:szCs w:val="24"/>
        </w:rPr>
        <w:t>finančný</w:t>
      </w:r>
      <w:r w:rsidRPr="009C090A">
        <w:rPr>
          <w:b/>
          <w:color w:val="282828"/>
          <w:sz w:val="24"/>
          <w:szCs w:val="24"/>
        </w:rPr>
        <w:t xml:space="preserve"> majetok</w:t>
      </w:r>
    </w:p>
    <w:p w14:paraId="512A1C10" w14:textId="4F3696B6" w:rsidR="00A06AE5" w:rsidRPr="009C090A" w:rsidRDefault="00D5329D" w:rsidP="009C090A">
      <w:pPr>
        <w:pStyle w:val="Odsekzoznamu"/>
        <w:numPr>
          <w:ilvl w:val="0"/>
          <w:numId w:val="20"/>
        </w:numPr>
        <w:tabs>
          <w:tab w:val="left" w:pos="439"/>
        </w:tabs>
        <w:rPr>
          <w:bCs/>
          <w:color w:val="282828"/>
          <w:sz w:val="24"/>
          <w:szCs w:val="24"/>
        </w:rPr>
      </w:pPr>
      <w:r w:rsidRPr="009C090A">
        <w:rPr>
          <w:bCs/>
          <w:color w:val="282828"/>
          <w:sz w:val="24"/>
          <w:szCs w:val="24"/>
        </w:rPr>
        <w:t>dlhové</w:t>
      </w:r>
      <w:r w:rsidR="00A06AE5" w:rsidRPr="009C090A">
        <w:rPr>
          <w:bCs/>
          <w:color w:val="282828"/>
          <w:sz w:val="24"/>
          <w:szCs w:val="24"/>
        </w:rPr>
        <w:t xml:space="preserve"> cenn</w:t>
      </w:r>
      <w:r w:rsidRPr="009C090A">
        <w:rPr>
          <w:bCs/>
          <w:color w:val="282828"/>
          <w:sz w:val="24"/>
          <w:szCs w:val="24"/>
        </w:rPr>
        <w:t>é</w:t>
      </w:r>
      <w:r w:rsidR="00A06AE5" w:rsidRPr="009C090A">
        <w:rPr>
          <w:bCs/>
          <w:color w:val="282828"/>
          <w:spacing w:val="10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papiere</w:t>
      </w:r>
      <w:r w:rsidR="00A06AE5" w:rsidRPr="009C090A">
        <w:rPr>
          <w:bCs/>
          <w:color w:val="282828"/>
          <w:spacing w:val="5"/>
          <w:sz w:val="24"/>
          <w:szCs w:val="24"/>
        </w:rPr>
        <w:t xml:space="preserve"> </w:t>
      </w:r>
      <w:r w:rsidRPr="009C090A">
        <w:rPr>
          <w:bCs/>
          <w:color w:val="282828"/>
          <w:sz w:val="24"/>
          <w:szCs w:val="24"/>
        </w:rPr>
        <w:t>držané</w:t>
      </w:r>
      <w:r w:rsidR="00A06AE5" w:rsidRPr="009C090A">
        <w:rPr>
          <w:bCs/>
          <w:color w:val="282828"/>
          <w:spacing w:val="-6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do splatnosti</w:t>
      </w:r>
      <w:r w:rsidR="00A06AE5" w:rsidRPr="009C090A">
        <w:rPr>
          <w:bCs/>
          <w:color w:val="282828"/>
          <w:spacing w:val="32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a</w:t>
      </w:r>
      <w:r w:rsidR="00A06AE5" w:rsidRPr="009C090A">
        <w:rPr>
          <w:bCs/>
          <w:color w:val="282828"/>
          <w:spacing w:val="10"/>
          <w:sz w:val="24"/>
          <w:szCs w:val="24"/>
        </w:rPr>
        <w:t xml:space="preserve"> </w:t>
      </w:r>
      <w:r w:rsidRPr="009C090A">
        <w:rPr>
          <w:bCs/>
          <w:color w:val="282828"/>
          <w:sz w:val="24"/>
          <w:szCs w:val="24"/>
        </w:rPr>
        <w:t>realizovateľné</w:t>
      </w:r>
      <w:r w:rsidR="00A06AE5" w:rsidRPr="009C090A">
        <w:rPr>
          <w:bCs/>
          <w:color w:val="282828"/>
          <w:spacing w:val="-8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cenn</w:t>
      </w:r>
      <w:r w:rsidRPr="009C090A">
        <w:rPr>
          <w:bCs/>
          <w:color w:val="282828"/>
          <w:sz w:val="24"/>
          <w:szCs w:val="24"/>
        </w:rPr>
        <w:t>é</w:t>
      </w:r>
      <w:r w:rsidR="00A06AE5" w:rsidRPr="009C090A">
        <w:rPr>
          <w:bCs/>
          <w:color w:val="282828"/>
          <w:spacing w:val="5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papiere</w:t>
      </w:r>
      <w:r w:rsidR="00A06AE5" w:rsidRPr="009C090A">
        <w:rPr>
          <w:bCs/>
          <w:color w:val="282828"/>
          <w:spacing w:val="4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(riadky</w:t>
      </w:r>
      <w:r w:rsidR="00A06AE5" w:rsidRPr="009C090A">
        <w:rPr>
          <w:bCs/>
          <w:color w:val="282828"/>
          <w:spacing w:val="15"/>
          <w:sz w:val="24"/>
          <w:szCs w:val="24"/>
        </w:rPr>
        <w:t xml:space="preserve"> </w:t>
      </w:r>
      <w:r w:rsidR="00A06AE5" w:rsidRPr="009C090A">
        <w:rPr>
          <w:bCs/>
          <w:color w:val="282828"/>
          <w:sz w:val="24"/>
          <w:szCs w:val="24"/>
        </w:rPr>
        <w:t>027</w:t>
      </w:r>
      <w:r w:rsidR="00A06AE5" w:rsidRPr="009C090A">
        <w:rPr>
          <w:bCs/>
          <w:color w:val="282828"/>
          <w:spacing w:val="-3"/>
          <w:sz w:val="24"/>
          <w:szCs w:val="24"/>
        </w:rPr>
        <w:t xml:space="preserve"> </w:t>
      </w:r>
      <w:r w:rsidRPr="009C090A">
        <w:rPr>
          <w:bCs/>
          <w:color w:val="282828"/>
          <w:sz w:val="24"/>
          <w:szCs w:val="24"/>
        </w:rPr>
        <w:t>až</w:t>
      </w:r>
      <w:r w:rsidR="00A06AE5" w:rsidRPr="009C090A">
        <w:rPr>
          <w:bCs/>
          <w:color w:val="282828"/>
          <w:spacing w:val="-9"/>
          <w:sz w:val="24"/>
          <w:szCs w:val="24"/>
        </w:rPr>
        <w:t xml:space="preserve"> </w:t>
      </w:r>
      <w:r w:rsidR="00A06AE5" w:rsidRPr="009C090A">
        <w:rPr>
          <w:bCs/>
          <w:color w:val="282828"/>
          <w:spacing w:val="-5"/>
          <w:sz w:val="24"/>
          <w:szCs w:val="24"/>
        </w:rPr>
        <w:t>028</w:t>
      </w:r>
    </w:p>
    <w:p w14:paraId="57837BAF" w14:textId="45ADEAE4" w:rsidR="00A06AE5" w:rsidRDefault="00D5329D" w:rsidP="009C090A">
      <w:pPr>
        <w:ind w:left="442"/>
        <w:rPr>
          <w:bCs/>
          <w:color w:val="282828"/>
          <w:spacing w:val="-2"/>
          <w:w w:val="105"/>
          <w:sz w:val="24"/>
          <w:szCs w:val="24"/>
        </w:rPr>
      </w:pPr>
      <w:r w:rsidRPr="009C090A">
        <w:rPr>
          <w:bCs/>
          <w:color w:val="282828"/>
          <w:spacing w:val="-2"/>
          <w:w w:val="105"/>
          <w:sz w:val="24"/>
          <w:szCs w:val="24"/>
        </w:rPr>
        <w:t>súvahy</w:t>
      </w:r>
      <w:r w:rsidR="00A06AE5" w:rsidRPr="009C090A">
        <w:rPr>
          <w:bCs/>
          <w:color w:val="282828"/>
          <w:spacing w:val="-2"/>
          <w:w w:val="105"/>
          <w:sz w:val="24"/>
          <w:szCs w:val="24"/>
        </w:rPr>
        <w:t>):</w:t>
      </w:r>
    </w:p>
    <w:p w14:paraId="7CC046FB" w14:textId="77777777" w:rsidR="007233DC" w:rsidRDefault="00321CA4" w:rsidP="00524EA9">
      <w:pPr>
        <w:pStyle w:val="Zkladntext"/>
        <w:tabs>
          <w:tab w:val="left" w:pos="540"/>
        </w:tabs>
        <w:spacing w:before="140"/>
      </w:pPr>
      <w:r>
        <w:t>a)</w:t>
      </w:r>
      <w:r>
        <w:tab/>
        <w:t>dlhové</w:t>
      </w:r>
      <w:r>
        <w:rPr>
          <w:spacing w:val="-1"/>
        </w:rPr>
        <w:t xml:space="preserve"> </w:t>
      </w: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držané</w:t>
      </w:r>
      <w:r>
        <w:rPr>
          <w:spacing w:val="-2"/>
        </w:rPr>
        <w:t xml:space="preserve"> </w:t>
      </w:r>
      <w:r>
        <w:t>do splatnosti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realizovateľné</w:t>
      </w:r>
      <w:r>
        <w:rPr>
          <w:spacing w:val="-1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3"/>
        </w:rPr>
        <w:t xml:space="preserve"> </w:t>
      </w:r>
      <w:r>
        <w:t>(riadky 027</w:t>
      </w:r>
      <w:r>
        <w:rPr>
          <w:spacing w:val="-1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028</w:t>
      </w:r>
      <w:r>
        <w:rPr>
          <w:spacing w:val="-1"/>
        </w:rPr>
        <w:t xml:space="preserve"> </w:t>
      </w:r>
      <w:r>
        <w:t>súvahy):</w:t>
      </w:r>
    </w:p>
    <w:p w14:paraId="7CC046FC" w14:textId="77777777" w:rsidR="007233DC" w:rsidRDefault="007233DC">
      <w:pPr>
        <w:pStyle w:val="Zkladntext"/>
        <w:spacing w:before="11"/>
        <w:rPr>
          <w:sz w:val="1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79"/>
        <w:gridCol w:w="1259"/>
        <w:gridCol w:w="1079"/>
        <w:gridCol w:w="1800"/>
        <w:gridCol w:w="1785"/>
      </w:tblGrid>
      <w:tr w:rsidR="007233DC" w14:paraId="7CC0470B" w14:textId="77777777">
        <w:trPr>
          <w:trHeight w:val="1182"/>
        </w:trPr>
        <w:tc>
          <w:tcPr>
            <w:tcW w:w="2340" w:type="dxa"/>
            <w:tcBorders>
              <w:bottom w:val="double" w:sz="0" w:space="0" w:color="000000"/>
            </w:tcBorders>
            <w:shd w:val="clear" w:color="auto" w:fill="F1F1F1"/>
          </w:tcPr>
          <w:p w14:paraId="7CC046FD" w14:textId="77777777" w:rsidR="007233DC" w:rsidRDefault="007233DC">
            <w:pPr>
              <w:pStyle w:val="TableParagraph"/>
            </w:pPr>
          </w:p>
          <w:p w14:paraId="7CC046FE" w14:textId="77777777" w:rsidR="007233DC" w:rsidRDefault="007233DC">
            <w:pPr>
              <w:pStyle w:val="TableParagraph"/>
              <w:spacing w:before="11"/>
              <w:rPr>
                <w:sz w:val="19"/>
              </w:rPr>
            </w:pPr>
          </w:p>
          <w:p w14:paraId="7CC046FF" w14:textId="77777777" w:rsidR="007233DC" w:rsidRDefault="00321CA4">
            <w:pPr>
              <w:pStyle w:val="TableParagraph"/>
              <w:ind w:left="50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emitenta</w:t>
            </w:r>
          </w:p>
        </w:tc>
        <w:tc>
          <w:tcPr>
            <w:tcW w:w="900" w:type="dxa"/>
            <w:tcBorders>
              <w:bottom w:val="double" w:sz="0" w:space="0" w:color="000000"/>
            </w:tcBorders>
            <w:shd w:val="clear" w:color="auto" w:fill="F1F1F1"/>
          </w:tcPr>
          <w:p w14:paraId="7CC04700" w14:textId="77777777" w:rsidR="007233DC" w:rsidRDefault="007233DC">
            <w:pPr>
              <w:pStyle w:val="TableParagraph"/>
              <w:spacing w:before="10"/>
              <w:rPr>
                <w:sz w:val="21"/>
              </w:rPr>
            </w:pPr>
          </w:p>
          <w:p w14:paraId="7CC04701" w14:textId="77777777" w:rsidR="007233DC" w:rsidRDefault="00321CA4">
            <w:pPr>
              <w:pStyle w:val="TableParagraph"/>
              <w:spacing w:before="1"/>
              <w:ind w:left="103" w:right="74" w:firstLine="12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079" w:type="dxa"/>
            <w:tcBorders>
              <w:bottom w:val="double" w:sz="0" w:space="0" w:color="000000"/>
            </w:tcBorders>
            <w:shd w:val="clear" w:color="auto" w:fill="F1F1F1"/>
          </w:tcPr>
          <w:p w14:paraId="7CC04702" w14:textId="77777777" w:rsidR="007233DC" w:rsidRDefault="007233DC">
            <w:pPr>
              <w:pStyle w:val="TableParagraph"/>
              <w:spacing w:before="10"/>
              <w:rPr>
                <w:sz w:val="21"/>
              </w:rPr>
            </w:pPr>
          </w:p>
          <w:p w14:paraId="7CC04703" w14:textId="77777777" w:rsidR="007233DC" w:rsidRDefault="00321CA4">
            <w:pPr>
              <w:pStyle w:val="TableParagraph"/>
              <w:spacing w:before="1"/>
              <w:ind w:left="192" w:right="164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259" w:type="dxa"/>
            <w:tcBorders>
              <w:bottom w:val="double" w:sz="0" w:space="0" w:color="000000"/>
            </w:tcBorders>
            <w:shd w:val="clear" w:color="auto" w:fill="F1F1F1"/>
          </w:tcPr>
          <w:p w14:paraId="7CC04704" w14:textId="77777777" w:rsidR="007233DC" w:rsidRDefault="007233DC">
            <w:pPr>
              <w:pStyle w:val="TableParagraph"/>
            </w:pPr>
          </w:p>
          <w:p w14:paraId="7CC04705" w14:textId="77777777" w:rsidR="007233DC" w:rsidRDefault="007233DC">
            <w:pPr>
              <w:pStyle w:val="TableParagraph"/>
              <w:spacing w:before="11"/>
              <w:rPr>
                <w:sz w:val="19"/>
              </w:rPr>
            </w:pPr>
          </w:p>
          <w:p w14:paraId="7CC04706" w14:textId="77777777" w:rsidR="007233DC" w:rsidRDefault="00321CA4">
            <w:pPr>
              <w:pStyle w:val="TableParagraph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079" w:type="dxa"/>
            <w:tcBorders>
              <w:bottom w:val="double" w:sz="0" w:space="0" w:color="000000"/>
            </w:tcBorders>
            <w:shd w:val="clear" w:color="auto" w:fill="F1F1F1"/>
          </w:tcPr>
          <w:p w14:paraId="7CC04707" w14:textId="77777777" w:rsidR="007233DC" w:rsidRDefault="007233DC">
            <w:pPr>
              <w:pStyle w:val="TableParagraph"/>
              <w:spacing w:before="11"/>
              <w:rPr>
                <w:sz w:val="31"/>
              </w:rPr>
            </w:pPr>
          </w:p>
          <w:p w14:paraId="7CC04708" w14:textId="77777777" w:rsidR="007233DC" w:rsidRDefault="00321CA4">
            <w:pPr>
              <w:pStyle w:val="TableParagraph"/>
              <w:ind w:left="132" w:right="104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tcBorders>
              <w:bottom w:val="double" w:sz="0" w:space="0" w:color="000000"/>
            </w:tcBorders>
            <w:shd w:val="clear" w:color="auto" w:fill="F1F1F1"/>
          </w:tcPr>
          <w:p w14:paraId="7CC04709" w14:textId="41EDF046" w:rsidR="007233DC" w:rsidRDefault="00321CA4">
            <w:pPr>
              <w:pStyle w:val="TableParagraph"/>
              <w:spacing w:before="137"/>
              <w:ind w:left="105" w:right="82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8F7296">
              <w:rPr>
                <w:b/>
                <w:sz w:val="20"/>
              </w:rPr>
              <w:t>4</w:t>
            </w:r>
          </w:p>
        </w:tc>
        <w:tc>
          <w:tcPr>
            <w:tcW w:w="1785" w:type="dxa"/>
            <w:tcBorders>
              <w:bottom w:val="double" w:sz="0" w:space="0" w:color="000000"/>
            </w:tcBorders>
            <w:shd w:val="clear" w:color="auto" w:fill="F1F1F1"/>
          </w:tcPr>
          <w:p w14:paraId="7CC0470A" w14:textId="65B1486E" w:rsidR="007233DC" w:rsidRDefault="00321CA4">
            <w:pPr>
              <w:pStyle w:val="TableParagraph"/>
              <w:spacing w:before="137"/>
              <w:ind w:left="98" w:right="7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8F7296">
              <w:rPr>
                <w:b/>
                <w:sz w:val="20"/>
              </w:rPr>
              <w:t>3</w:t>
            </w:r>
          </w:p>
        </w:tc>
      </w:tr>
      <w:tr w:rsidR="007233DC" w14:paraId="7CC04713" w14:textId="77777777">
        <w:trPr>
          <w:trHeight w:val="294"/>
        </w:trPr>
        <w:tc>
          <w:tcPr>
            <w:tcW w:w="2340" w:type="dxa"/>
            <w:tcBorders>
              <w:top w:val="double" w:sz="0" w:space="0" w:color="000000"/>
            </w:tcBorders>
          </w:tcPr>
          <w:p w14:paraId="7CC0470C" w14:textId="2114DE67" w:rsidR="007233DC" w:rsidRDefault="00321CA4" w:rsidP="009C7A18">
            <w:pPr>
              <w:pStyle w:val="TableParagraph"/>
              <w:spacing w:before="36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 w:rsidR="009C7A18">
              <w:rPr>
                <w:sz w:val="20"/>
              </w:rPr>
              <w:t>ýchodoslovenská vodárenská spoločnosť</w:t>
            </w:r>
          </w:p>
        </w:tc>
        <w:tc>
          <w:tcPr>
            <w:tcW w:w="900" w:type="dxa"/>
            <w:tcBorders>
              <w:top w:val="double" w:sz="0" w:space="0" w:color="000000"/>
            </w:tcBorders>
          </w:tcPr>
          <w:p w14:paraId="3B9E0E04" w14:textId="5A59B4B2" w:rsidR="007233DC" w:rsidRDefault="009C7A18" w:rsidP="009C7A1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Akcia</w:t>
            </w:r>
          </w:p>
          <w:p w14:paraId="7CC0470D" w14:textId="6CF2E474" w:rsidR="009C7A18" w:rsidRDefault="009C7A18" w:rsidP="009C7A1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kmeňová</w:t>
            </w:r>
          </w:p>
        </w:tc>
        <w:tc>
          <w:tcPr>
            <w:tcW w:w="1079" w:type="dxa"/>
            <w:tcBorders>
              <w:top w:val="double" w:sz="0" w:space="0" w:color="000000"/>
            </w:tcBorders>
          </w:tcPr>
          <w:p w14:paraId="7CC0470E" w14:textId="054244E5" w:rsidR="007233DC" w:rsidRDefault="009C7A18" w:rsidP="009C7A1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59" w:type="dxa"/>
            <w:tcBorders>
              <w:top w:val="double" w:sz="0" w:space="0" w:color="000000"/>
            </w:tcBorders>
          </w:tcPr>
          <w:p w14:paraId="7CC0470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  <w:tcBorders>
              <w:top w:val="double" w:sz="0" w:space="0" w:color="000000"/>
            </w:tcBorders>
          </w:tcPr>
          <w:p w14:paraId="7CC0471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double" w:sz="0" w:space="0" w:color="000000"/>
            </w:tcBorders>
          </w:tcPr>
          <w:p w14:paraId="7CC04711" w14:textId="1AEFC704" w:rsidR="007233DC" w:rsidRDefault="009C7A18">
            <w:pPr>
              <w:pStyle w:val="TableParagraph"/>
              <w:spacing w:before="36"/>
              <w:ind w:left="505"/>
              <w:rPr>
                <w:sz w:val="20"/>
              </w:rPr>
            </w:pPr>
            <w:r>
              <w:rPr>
                <w:sz w:val="20"/>
              </w:rPr>
              <w:t>72 732,00</w:t>
            </w:r>
          </w:p>
        </w:tc>
        <w:tc>
          <w:tcPr>
            <w:tcW w:w="1785" w:type="dxa"/>
            <w:tcBorders>
              <w:top w:val="double" w:sz="0" w:space="0" w:color="000000"/>
            </w:tcBorders>
          </w:tcPr>
          <w:p w14:paraId="7CC04712" w14:textId="1F470ADB" w:rsidR="007233DC" w:rsidRDefault="008F7296">
            <w:pPr>
              <w:pStyle w:val="TableParagraph"/>
              <w:spacing w:before="36"/>
              <w:ind w:left="499"/>
              <w:rPr>
                <w:sz w:val="20"/>
              </w:rPr>
            </w:pPr>
            <w:r>
              <w:rPr>
                <w:sz w:val="20"/>
              </w:rPr>
              <w:t>72 732,00</w:t>
            </w:r>
          </w:p>
        </w:tc>
      </w:tr>
    </w:tbl>
    <w:p w14:paraId="7CC04736" w14:textId="6A6E0918" w:rsidR="007233DC" w:rsidRPr="009C7A18" w:rsidRDefault="00321CA4" w:rsidP="009C7A18">
      <w:pPr>
        <w:pStyle w:val="Nadpis1"/>
        <w:ind w:left="112" w:firstLine="0"/>
      </w:pPr>
      <w:r>
        <w:t>B</w:t>
      </w:r>
      <w:r>
        <w:rPr>
          <w:spacing w:val="59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7CC04737" w14:textId="77777777" w:rsidR="007233DC" w:rsidRDefault="007233DC">
      <w:pPr>
        <w:pStyle w:val="Zkladntext"/>
        <w:spacing w:before="11"/>
        <w:rPr>
          <w:b/>
          <w:sz w:val="23"/>
        </w:rPr>
      </w:pPr>
    </w:p>
    <w:p w14:paraId="7CC04738" w14:textId="77777777" w:rsidR="007233DC" w:rsidRDefault="00321CA4">
      <w:pPr>
        <w:pStyle w:val="Nadpis1"/>
        <w:numPr>
          <w:ilvl w:val="0"/>
          <w:numId w:val="5"/>
        </w:numPr>
        <w:tabs>
          <w:tab w:val="left" w:pos="397"/>
        </w:tabs>
        <w:ind w:hanging="285"/>
      </w:pPr>
      <w:r>
        <w:t>Pohľadávky</w:t>
      </w:r>
    </w:p>
    <w:p w14:paraId="7CC0473A" w14:textId="7D74C0C1" w:rsidR="007233DC" w:rsidRDefault="00321CA4" w:rsidP="00743499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spacing w:before="139"/>
        <w:ind w:hanging="429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7AD9F551" w14:textId="77777777" w:rsidR="00D76222" w:rsidRDefault="00D76222" w:rsidP="00D76222">
      <w:pPr>
        <w:tabs>
          <w:tab w:val="left" w:pos="540"/>
          <w:tab w:val="left" w:pos="541"/>
        </w:tabs>
        <w:spacing w:before="139"/>
        <w:rPr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94"/>
        <w:gridCol w:w="2594"/>
        <w:gridCol w:w="2595"/>
        <w:gridCol w:w="2595"/>
      </w:tblGrid>
      <w:tr w:rsidR="00F87927" w14:paraId="2EB2B421" w14:textId="77777777" w:rsidTr="008F4212">
        <w:trPr>
          <w:trHeight w:val="396"/>
        </w:trPr>
        <w:tc>
          <w:tcPr>
            <w:tcW w:w="2594" w:type="dxa"/>
          </w:tcPr>
          <w:p w14:paraId="45E5524D" w14:textId="512FC99F" w:rsidR="00F87927" w:rsidRPr="00F87927" w:rsidRDefault="00F87927" w:rsidP="00F8792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b/>
                <w:bCs/>
                <w:sz w:val="24"/>
              </w:rPr>
            </w:pPr>
            <w:r w:rsidRPr="00F87927">
              <w:rPr>
                <w:b/>
                <w:bCs/>
                <w:sz w:val="24"/>
              </w:rPr>
              <w:t>Pohľadávky</w:t>
            </w:r>
          </w:p>
        </w:tc>
        <w:tc>
          <w:tcPr>
            <w:tcW w:w="2594" w:type="dxa"/>
          </w:tcPr>
          <w:p w14:paraId="09931D55" w14:textId="3156C110" w:rsidR="00F87927" w:rsidRPr="00F87927" w:rsidRDefault="00F87927" w:rsidP="00F8792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b/>
                <w:bCs/>
                <w:sz w:val="24"/>
              </w:rPr>
            </w:pPr>
            <w:r w:rsidRPr="00F87927">
              <w:rPr>
                <w:b/>
                <w:bCs/>
                <w:sz w:val="24"/>
              </w:rPr>
              <w:t>Riadok súvahy</w:t>
            </w:r>
          </w:p>
        </w:tc>
        <w:tc>
          <w:tcPr>
            <w:tcW w:w="2595" w:type="dxa"/>
          </w:tcPr>
          <w:p w14:paraId="6BD8F2AF" w14:textId="7031190E" w:rsidR="00F87927" w:rsidRPr="00F87927" w:rsidRDefault="00F87927" w:rsidP="00F8792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b/>
                <w:bCs/>
                <w:sz w:val="24"/>
              </w:rPr>
            </w:pPr>
            <w:r w:rsidRPr="00F87927">
              <w:rPr>
                <w:b/>
                <w:bCs/>
                <w:sz w:val="24"/>
              </w:rPr>
              <w:t>Hodnota pohľadávok</w:t>
            </w:r>
          </w:p>
        </w:tc>
        <w:tc>
          <w:tcPr>
            <w:tcW w:w="2595" w:type="dxa"/>
          </w:tcPr>
          <w:p w14:paraId="7CE3153D" w14:textId="7F48D7FE" w:rsidR="00F87927" w:rsidRPr="00F87927" w:rsidRDefault="00F87927" w:rsidP="00F8792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b/>
                <w:bCs/>
                <w:sz w:val="24"/>
              </w:rPr>
            </w:pPr>
            <w:r w:rsidRPr="00F87927">
              <w:rPr>
                <w:b/>
                <w:bCs/>
                <w:sz w:val="24"/>
              </w:rPr>
              <w:t>Opis</w:t>
            </w:r>
          </w:p>
        </w:tc>
      </w:tr>
      <w:tr w:rsidR="00F87927" w14:paraId="1EC692DD" w14:textId="77777777" w:rsidTr="008F4212">
        <w:trPr>
          <w:trHeight w:val="396"/>
        </w:trPr>
        <w:tc>
          <w:tcPr>
            <w:tcW w:w="2594" w:type="dxa"/>
          </w:tcPr>
          <w:p w14:paraId="18B53048" w14:textId="41C36DD4" w:rsidR="00F87927" w:rsidRDefault="00F87927" w:rsidP="00D76222">
            <w:pPr>
              <w:tabs>
                <w:tab w:val="left" w:pos="540"/>
                <w:tab w:val="left" w:pos="541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Nedaňové</w:t>
            </w:r>
          </w:p>
        </w:tc>
        <w:tc>
          <w:tcPr>
            <w:tcW w:w="2594" w:type="dxa"/>
          </w:tcPr>
          <w:p w14:paraId="7A09E8E9" w14:textId="2B2412D2" w:rsidR="00F87927" w:rsidRDefault="00E77467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068</w:t>
            </w:r>
          </w:p>
        </w:tc>
        <w:tc>
          <w:tcPr>
            <w:tcW w:w="2595" w:type="dxa"/>
          </w:tcPr>
          <w:p w14:paraId="693919AB" w14:textId="06FABD73" w:rsidR="00F87927" w:rsidRDefault="00FD2D06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550</w:t>
            </w:r>
            <w:r w:rsidR="005C28CA">
              <w:rPr>
                <w:sz w:val="24"/>
              </w:rPr>
              <w:t>,00</w:t>
            </w:r>
          </w:p>
        </w:tc>
        <w:tc>
          <w:tcPr>
            <w:tcW w:w="2595" w:type="dxa"/>
          </w:tcPr>
          <w:p w14:paraId="4E9AAC08" w14:textId="5384301A" w:rsidR="00F87927" w:rsidRDefault="005C28CA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Poplatky za odvoz odpadu</w:t>
            </w:r>
          </w:p>
        </w:tc>
      </w:tr>
      <w:tr w:rsidR="00F87927" w14:paraId="4656FA25" w14:textId="77777777" w:rsidTr="008F4212">
        <w:trPr>
          <w:trHeight w:val="396"/>
        </w:trPr>
        <w:tc>
          <w:tcPr>
            <w:tcW w:w="2594" w:type="dxa"/>
          </w:tcPr>
          <w:p w14:paraId="42FCE79A" w14:textId="2085F396" w:rsidR="00F87927" w:rsidRDefault="00F87927" w:rsidP="00D76222">
            <w:pPr>
              <w:tabs>
                <w:tab w:val="left" w:pos="540"/>
                <w:tab w:val="left" w:pos="541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Ne</w:t>
            </w:r>
            <w:r w:rsidR="00E77467">
              <w:rPr>
                <w:sz w:val="24"/>
              </w:rPr>
              <w:t>daňové</w:t>
            </w:r>
          </w:p>
        </w:tc>
        <w:tc>
          <w:tcPr>
            <w:tcW w:w="2594" w:type="dxa"/>
          </w:tcPr>
          <w:p w14:paraId="7B4DC513" w14:textId="74F070B6" w:rsidR="00F87927" w:rsidRDefault="00E77467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068</w:t>
            </w:r>
          </w:p>
        </w:tc>
        <w:tc>
          <w:tcPr>
            <w:tcW w:w="2595" w:type="dxa"/>
          </w:tcPr>
          <w:p w14:paraId="718E6AB4" w14:textId="3F871A59" w:rsidR="00F87927" w:rsidRDefault="00FD2D06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386,20</w:t>
            </w:r>
          </w:p>
        </w:tc>
        <w:tc>
          <w:tcPr>
            <w:tcW w:w="2595" w:type="dxa"/>
          </w:tcPr>
          <w:p w14:paraId="7FA05E84" w14:textId="1D4EB81C" w:rsidR="00F87927" w:rsidRDefault="005C28CA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Odber vody z obecného vodovodu</w:t>
            </w:r>
          </w:p>
        </w:tc>
      </w:tr>
      <w:tr w:rsidR="00F87927" w14:paraId="20767870" w14:textId="77777777" w:rsidTr="008F7296">
        <w:trPr>
          <w:trHeight w:val="299"/>
        </w:trPr>
        <w:tc>
          <w:tcPr>
            <w:tcW w:w="2594" w:type="dxa"/>
          </w:tcPr>
          <w:p w14:paraId="11C73197" w14:textId="2D92E32B" w:rsidR="00F87927" w:rsidRDefault="00F87927" w:rsidP="00D76222">
            <w:pPr>
              <w:tabs>
                <w:tab w:val="left" w:pos="540"/>
                <w:tab w:val="left" w:pos="541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Daňové</w:t>
            </w:r>
          </w:p>
        </w:tc>
        <w:tc>
          <w:tcPr>
            <w:tcW w:w="2594" w:type="dxa"/>
          </w:tcPr>
          <w:p w14:paraId="21C620A9" w14:textId="177DAEA7" w:rsidR="00F87927" w:rsidRDefault="00E77467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2595" w:type="dxa"/>
          </w:tcPr>
          <w:p w14:paraId="48DFACB7" w14:textId="36E98E0C" w:rsidR="00F87927" w:rsidRDefault="00FD2D06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512,29</w:t>
            </w:r>
          </w:p>
        </w:tc>
        <w:tc>
          <w:tcPr>
            <w:tcW w:w="2595" w:type="dxa"/>
          </w:tcPr>
          <w:p w14:paraId="47F1C099" w14:textId="34F9F398" w:rsidR="00F87927" w:rsidRDefault="005C28CA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Daň z nehnuteľnosti</w:t>
            </w:r>
          </w:p>
        </w:tc>
      </w:tr>
      <w:tr w:rsidR="00F87927" w14:paraId="4C54C897" w14:textId="77777777" w:rsidTr="008F4212">
        <w:trPr>
          <w:trHeight w:val="385"/>
        </w:trPr>
        <w:tc>
          <w:tcPr>
            <w:tcW w:w="2594" w:type="dxa"/>
          </w:tcPr>
          <w:p w14:paraId="7BF725C5" w14:textId="5D465C8F" w:rsidR="00F87927" w:rsidRDefault="008F7296" w:rsidP="00D76222">
            <w:pPr>
              <w:tabs>
                <w:tab w:val="left" w:pos="540"/>
                <w:tab w:val="left" w:pos="541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D</w:t>
            </w:r>
            <w:r w:rsidR="00F87927">
              <w:rPr>
                <w:sz w:val="24"/>
              </w:rPr>
              <w:t>aňové</w:t>
            </w:r>
          </w:p>
        </w:tc>
        <w:tc>
          <w:tcPr>
            <w:tcW w:w="2594" w:type="dxa"/>
          </w:tcPr>
          <w:p w14:paraId="5370E28A" w14:textId="54467D8C" w:rsidR="00F87927" w:rsidRDefault="00E77467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2595" w:type="dxa"/>
          </w:tcPr>
          <w:p w14:paraId="2CAF983C" w14:textId="15281168" w:rsidR="00F87927" w:rsidRDefault="00FD2D06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943857">
              <w:rPr>
                <w:sz w:val="24"/>
              </w:rPr>
              <w:t>0,00</w:t>
            </w:r>
          </w:p>
        </w:tc>
        <w:tc>
          <w:tcPr>
            <w:tcW w:w="2595" w:type="dxa"/>
          </w:tcPr>
          <w:p w14:paraId="676FEFF0" w14:textId="4BA062A1" w:rsidR="00F87927" w:rsidRDefault="005C28CA" w:rsidP="00943857">
            <w:pPr>
              <w:tabs>
                <w:tab w:val="left" w:pos="540"/>
                <w:tab w:val="left" w:pos="541"/>
              </w:tabs>
              <w:spacing w:before="139"/>
              <w:jc w:val="center"/>
              <w:rPr>
                <w:sz w:val="24"/>
              </w:rPr>
            </w:pPr>
            <w:r>
              <w:rPr>
                <w:sz w:val="24"/>
              </w:rPr>
              <w:t>Daň za psa</w:t>
            </w:r>
          </w:p>
        </w:tc>
      </w:tr>
    </w:tbl>
    <w:p w14:paraId="3EBCDDC5" w14:textId="77777777" w:rsidR="00D76222" w:rsidRPr="00D76222" w:rsidRDefault="00D76222" w:rsidP="00D76222">
      <w:pPr>
        <w:tabs>
          <w:tab w:val="left" w:pos="540"/>
          <w:tab w:val="left" w:pos="541"/>
        </w:tabs>
        <w:spacing w:before="139"/>
        <w:rPr>
          <w:sz w:val="24"/>
        </w:rPr>
      </w:pPr>
    </w:p>
    <w:p w14:paraId="7CC04755" w14:textId="77777777" w:rsidR="007233DC" w:rsidRDefault="007233DC">
      <w:pPr>
        <w:pStyle w:val="Zkladntext"/>
        <w:spacing w:before="11"/>
        <w:rPr>
          <w:sz w:val="21"/>
        </w:rPr>
      </w:pPr>
    </w:p>
    <w:p w14:paraId="7CC04756" w14:textId="386FFB1E" w:rsidR="007233DC" w:rsidRDefault="00321CA4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ind w:hanging="429"/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č.4</w:t>
      </w:r>
    </w:p>
    <w:p w14:paraId="7CC04757" w14:textId="77777777" w:rsidR="007233DC" w:rsidRDefault="007233DC">
      <w:pPr>
        <w:pStyle w:val="Zkladntext"/>
        <w:spacing w:before="1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418"/>
        <w:gridCol w:w="1418"/>
        <w:gridCol w:w="2873"/>
      </w:tblGrid>
      <w:tr w:rsidR="007233DC" w14:paraId="7CC04762" w14:textId="77777777">
        <w:trPr>
          <w:trHeight w:val="925"/>
        </w:trPr>
        <w:tc>
          <w:tcPr>
            <w:tcW w:w="4395" w:type="dxa"/>
            <w:tcBorders>
              <w:bottom w:val="double" w:sz="0" w:space="0" w:color="000000"/>
            </w:tcBorders>
            <w:shd w:val="clear" w:color="auto" w:fill="F1F1F1"/>
          </w:tcPr>
          <w:p w14:paraId="7CC04758" w14:textId="77777777" w:rsidR="007233DC" w:rsidRDefault="007233DC">
            <w:pPr>
              <w:pStyle w:val="TableParagraph"/>
              <w:spacing w:before="8"/>
              <w:rPr>
                <w:sz w:val="30"/>
              </w:rPr>
            </w:pPr>
          </w:p>
          <w:p w14:paraId="7CC04759" w14:textId="77777777" w:rsidR="007233DC" w:rsidRDefault="00321CA4">
            <w:pPr>
              <w:pStyle w:val="TableParagraph"/>
              <w:ind w:left="1654" w:right="16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tcBorders>
              <w:bottom w:val="double" w:sz="0" w:space="0" w:color="000000"/>
            </w:tcBorders>
            <w:shd w:val="clear" w:color="auto" w:fill="F1F1F1"/>
          </w:tcPr>
          <w:p w14:paraId="7CC0475A" w14:textId="77777777" w:rsidR="007233DC" w:rsidRDefault="007233DC">
            <w:pPr>
              <w:pStyle w:val="TableParagraph"/>
              <w:spacing w:before="7"/>
              <w:rPr>
                <w:sz w:val="20"/>
              </w:rPr>
            </w:pPr>
          </w:p>
          <w:p w14:paraId="7CC0475B" w14:textId="77777777" w:rsidR="007233DC" w:rsidRDefault="00321CA4">
            <w:pPr>
              <w:pStyle w:val="TableParagraph"/>
              <w:spacing w:before="1"/>
              <w:ind w:left="108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5C" w14:textId="4D464DA8" w:rsidR="007233DC" w:rsidRDefault="00321CA4">
            <w:pPr>
              <w:pStyle w:val="TableParagraph"/>
              <w:ind w:left="109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FD2D06">
              <w:rPr>
                <w:b/>
                <w:sz w:val="20"/>
              </w:rPr>
              <w:t>4</w:t>
            </w:r>
          </w:p>
        </w:tc>
        <w:tc>
          <w:tcPr>
            <w:tcW w:w="1418" w:type="dxa"/>
            <w:tcBorders>
              <w:bottom w:val="double" w:sz="0" w:space="0" w:color="000000"/>
            </w:tcBorders>
            <w:shd w:val="clear" w:color="auto" w:fill="F1F1F1"/>
          </w:tcPr>
          <w:p w14:paraId="7CC0475D" w14:textId="77777777" w:rsidR="007233DC" w:rsidRDefault="007233DC">
            <w:pPr>
              <w:pStyle w:val="TableParagraph"/>
              <w:spacing w:before="7"/>
              <w:rPr>
                <w:sz w:val="20"/>
              </w:rPr>
            </w:pPr>
          </w:p>
          <w:p w14:paraId="7CC0475E" w14:textId="77777777" w:rsidR="007233DC" w:rsidRDefault="00321CA4">
            <w:pPr>
              <w:pStyle w:val="TableParagraph"/>
              <w:spacing w:before="1"/>
              <w:ind w:left="104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5F" w14:textId="2397780E" w:rsidR="007233DC" w:rsidRDefault="00321CA4">
            <w:pPr>
              <w:pStyle w:val="TableParagraph"/>
              <w:ind w:left="107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FD2D06">
              <w:rPr>
                <w:b/>
                <w:sz w:val="20"/>
              </w:rPr>
              <w:t>3</w:t>
            </w:r>
          </w:p>
        </w:tc>
        <w:tc>
          <w:tcPr>
            <w:tcW w:w="2873" w:type="dxa"/>
            <w:tcBorders>
              <w:bottom w:val="double" w:sz="0" w:space="0" w:color="000000"/>
            </w:tcBorders>
            <w:shd w:val="clear" w:color="auto" w:fill="F1F1F1"/>
          </w:tcPr>
          <w:p w14:paraId="7CC04760" w14:textId="77777777" w:rsidR="007233DC" w:rsidRDefault="00321CA4">
            <w:pPr>
              <w:pStyle w:val="TableParagraph"/>
              <w:spacing w:before="122"/>
              <w:ind w:left="200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7CC04761" w14:textId="77777777" w:rsidR="007233DC" w:rsidRDefault="00321CA4">
            <w:pPr>
              <w:pStyle w:val="TableParagraph"/>
              <w:spacing w:before="1"/>
              <w:ind w:left="200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7233DC" w14:paraId="7CC04767" w14:textId="77777777">
        <w:trPr>
          <w:trHeight w:val="294"/>
        </w:trPr>
        <w:tc>
          <w:tcPr>
            <w:tcW w:w="4395" w:type="dxa"/>
            <w:tcBorders>
              <w:top w:val="double" w:sz="0" w:space="0" w:color="000000"/>
            </w:tcBorders>
          </w:tcPr>
          <w:p w14:paraId="7CC04763" w14:textId="77777777" w:rsidR="007233DC" w:rsidRDefault="00321CA4">
            <w:pPr>
              <w:pStyle w:val="TableParagraph"/>
              <w:spacing w:before="38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  <w:tcBorders>
              <w:top w:val="double" w:sz="0" w:space="0" w:color="000000"/>
            </w:tcBorders>
          </w:tcPr>
          <w:p w14:paraId="7CC0476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double" w:sz="0" w:space="0" w:color="000000"/>
            </w:tcBorders>
          </w:tcPr>
          <w:p w14:paraId="7CC0476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  <w:tcBorders>
              <w:top w:val="double" w:sz="0" w:space="0" w:color="000000"/>
            </w:tcBorders>
          </w:tcPr>
          <w:p w14:paraId="7CC0476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6C" w14:textId="77777777">
        <w:trPr>
          <w:trHeight w:val="285"/>
        </w:trPr>
        <w:tc>
          <w:tcPr>
            <w:tcW w:w="4395" w:type="dxa"/>
          </w:tcPr>
          <w:p w14:paraId="7CC0476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9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7CC0476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71" w14:textId="77777777">
        <w:trPr>
          <w:trHeight w:val="282"/>
        </w:trPr>
        <w:tc>
          <w:tcPr>
            <w:tcW w:w="4395" w:type="dxa"/>
          </w:tcPr>
          <w:p w14:paraId="7CC0476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6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7CC0477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76" w14:textId="77777777">
        <w:trPr>
          <w:trHeight w:val="285"/>
        </w:trPr>
        <w:tc>
          <w:tcPr>
            <w:tcW w:w="4395" w:type="dxa"/>
          </w:tcPr>
          <w:p w14:paraId="7CC04772" w14:textId="77777777" w:rsidR="007233DC" w:rsidRDefault="00321CA4">
            <w:pPr>
              <w:pStyle w:val="TableParagraph"/>
              <w:spacing w:before="26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7CC0477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C0477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7CC04775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7B" w14:textId="77777777">
        <w:trPr>
          <w:trHeight w:val="282"/>
        </w:trPr>
        <w:tc>
          <w:tcPr>
            <w:tcW w:w="4395" w:type="dxa"/>
          </w:tcPr>
          <w:p w14:paraId="7CC04777" w14:textId="77777777" w:rsidR="007233DC" w:rsidRDefault="00321CA4">
            <w:pPr>
              <w:pStyle w:val="TableParagraph"/>
              <w:spacing w:before="26"/>
              <w:ind w:left="79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 w14:paraId="7CC04778" w14:textId="1D9E24D0" w:rsidR="007233DC" w:rsidRDefault="001E5E4D">
            <w:pPr>
              <w:pStyle w:val="TableParagraph"/>
              <w:spacing w:before="26"/>
              <w:ind w:left="254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FD2D06" w:rsidRPr="00FD2D06">
              <w:rPr>
                <w:sz w:val="20"/>
              </w:rPr>
              <w:t>552,29</w:t>
            </w:r>
          </w:p>
        </w:tc>
        <w:tc>
          <w:tcPr>
            <w:tcW w:w="1418" w:type="dxa"/>
          </w:tcPr>
          <w:p w14:paraId="7CC04779" w14:textId="644F3DE0" w:rsidR="007233DC" w:rsidRDefault="00FD2D06">
            <w:pPr>
              <w:pStyle w:val="TableParagraph"/>
              <w:spacing w:before="26"/>
              <w:ind w:left="526"/>
              <w:rPr>
                <w:sz w:val="20"/>
              </w:rPr>
            </w:pPr>
            <w:r>
              <w:rPr>
                <w:sz w:val="20"/>
              </w:rPr>
              <w:t>352,30</w:t>
            </w:r>
          </w:p>
        </w:tc>
        <w:tc>
          <w:tcPr>
            <w:tcW w:w="2873" w:type="dxa"/>
          </w:tcPr>
          <w:p w14:paraId="7CC0477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554C3B" w14:paraId="3390DDE2" w14:textId="77777777">
        <w:trPr>
          <w:trHeight w:val="282"/>
        </w:trPr>
        <w:tc>
          <w:tcPr>
            <w:tcW w:w="4395" w:type="dxa"/>
          </w:tcPr>
          <w:p w14:paraId="715A28D6" w14:textId="4E3B37DF" w:rsidR="00554C3B" w:rsidRDefault="00554C3B" w:rsidP="00554C3B">
            <w:pPr>
              <w:pStyle w:val="TableParagraph"/>
              <w:spacing w:before="26"/>
              <w:ind w:left="79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 w14:paraId="2ADD9EAB" w14:textId="55E83C7D" w:rsidR="00554C3B" w:rsidRDefault="00FD2D06" w:rsidP="00554C3B">
            <w:pPr>
              <w:pStyle w:val="TableParagraph"/>
              <w:spacing w:before="26"/>
              <w:ind w:left="254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FD2D06">
              <w:rPr>
                <w:sz w:val="20"/>
              </w:rPr>
              <w:t>936,20</w:t>
            </w:r>
          </w:p>
        </w:tc>
        <w:tc>
          <w:tcPr>
            <w:tcW w:w="1418" w:type="dxa"/>
          </w:tcPr>
          <w:p w14:paraId="131CC297" w14:textId="296A698E" w:rsidR="00554C3B" w:rsidRDefault="00FD2D06" w:rsidP="00FD2D06"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 xml:space="preserve">        1 259,80</w:t>
            </w:r>
          </w:p>
        </w:tc>
        <w:tc>
          <w:tcPr>
            <w:tcW w:w="2873" w:type="dxa"/>
          </w:tcPr>
          <w:p w14:paraId="5161E4BC" w14:textId="77777777" w:rsidR="00554C3B" w:rsidRDefault="00554C3B" w:rsidP="00554C3B">
            <w:pPr>
              <w:pStyle w:val="TableParagraph"/>
              <w:rPr>
                <w:sz w:val="20"/>
              </w:rPr>
            </w:pPr>
          </w:p>
        </w:tc>
      </w:tr>
      <w:tr w:rsidR="00554C3B" w14:paraId="230C8F8A" w14:textId="77777777">
        <w:trPr>
          <w:trHeight w:val="282"/>
        </w:trPr>
        <w:tc>
          <w:tcPr>
            <w:tcW w:w="4395" w:type="dxa"/>
          </w:tcPr>
          <w:p w14:paraId="456AACBB" w14:textId="77777777" w:rsidR="00554C3B" w:rsidRDefault="00554C3B" w:rsidP="00554C3B">
            <w:pPr>
              <w:pStyle w:val="TableParagraph"/>
              <w:spacing w:before="26"/>
              <w:ind w:left="792"/>
              <w:rPr>
                <w:sz w:val="20"/>
              </w:rPr>
            </w:pPr>
          </w:p>
        </w:tc>
        <w:tc>
          <w:tcPr>
            <w:tcW w:w="1418" w:type="dxa"/>
          </w:tcPr>
          <w:p w14:paraId="28714D63" w14:textId="77777777" w:rsidR="00554C3B" w:rsidRDefault="00554C3B" w:rsidP="00554C3B">
            <w:pPr>
              <w:pStyle w:val="TableParagraph"/>
              <w:spacing w:before="26"/>
              <w:ind w:left="254"/>
              <w:rPr>
                <w:sz w:val="20"/>
              </w:rPr>
            </w:pPr>
          </w:p>
        </w:tc>
        <w:tc>
          <w:tcPr>
            <w:tcW w:w="1418" w:type="dxa"/>
          </w:tcPr>
          <w:p w14:paraId="1DB2A56F" w14:textId="77777777" w:rsidR="00554C3B" w:rsidRDefault="00554C3B" w:rsidP="00554C3B">
            <w:pPr>
              <w:pStyle w:val="TableParagraph"/>
              <w:spacing w:before="26"/>
              <w:ind w:left="526"/>
              <w:rPr>
                <w:sz w:val="20"/>
              </w:rPr>
            </w:pPr>
          </w:p>
        </w:tc>
        <w:tc>
          <w:tcPr>
            <w:tcW w:w="2873" w:type="dxa"/>
          </w:tcPr>
          <w:p w14:paraId="69815E53" w14:textId="77777777" w:rsidR="00554C3B" w:rsidRDefault="00554C3B" w:rsidP="00554C3B">
            <w:pPr>
              <w:pStyle w:val="TableParagraph"/>
              <w:rPr>
                <w:sz w:val="20"/>
              </w:rPr>
            </w:pPr>
          </w:p>
        </w:tc>
      </w:tr>
    </w:tbl>
    <w:p w14:paraId="7CC0477C" w14:textId="77777777" w:rsidR="007233DC" w:rsidRDefault="007233DC">
      <w:pPr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788" w14:textId="77777777" w:rsidR="007233DC" w:rsidRDefault="007233DC">
      <w:pPr>
        <w:pStyle w:val="Zkladntext"/>
        <w:spacing w:before="1"/>
        <w:rPr>
          <w:sz w:val="16"/>
        </w:rPr>
      </w:pPr>
    </w:p>
    <w:p w14:paraId="7CC04789" w14:textId="69E6058E" w:rsidR="007233DC" w:rsidRDefault="00321CA4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spacing w:before="90"/>
        <w:ind w:left="112" w:right="1874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č.4</w:t>
      </w:r>
    </w:p>
    <w:p w14:paraId="7CC0478A" w14:textId="77777777" w:rsidR="007233DC" w:rsidRDefault="007233DC">
      <w:pPr>
        <w:pStyle w:val="Zkladntext"/>
        <w:spacing w:before="1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1417"/>
        <w:gridCol w:w="1457"/>
      </w:tblGrid>
      <w:tr w:rsidR="007233DC" w14:paraId="7CC04791" w14:textId="77777777">
        <w:trPr>
          <w:trHeight w:val="637"/>
        </w:trPr>
        <w:tc>
          <w:tcPr>
            <w:tcW w:w="7233" w:type="dxa"/>
            <w:tcBorders>
              <w:bottom w:val="double" w:sz="0" w:space="0" w:color="000000"/>
            </w:tcBorders>
            <w:shd w:val="clear" w:color="auto" w:fill="F1F1F1"/>
          </w:tcPr>
          <w:p w14:paraId="7CC0478B" w14:textId="77777777" w:rsidR="007233DC" w:rsidRDefault="007233DC">
            <w:pPr>
              <w:pStyle w:val="TableParagraph"/>
              <w:spacing w:before="8"/>
              <w:rPr>
                <w:sz w:val="17"/>
              </w:rPr>
            </w:pPr>
          </w:p>
          <w:p w14:paraId="7CC0478C" w14:textId="77777777" w:rsidR="007233DC" w:rsidRDefault="00321CA4">
            <w:pPr>
              <w:pStyle w:val="TableParagraph"/>
              <w:ind w:left="2652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tcBorders>
              <w:bottom w:val="double" w:sz="0" w:space="0" w:color="000000"/>
            </w:tcBorders>
            <w:shd w:val="clear" w:color="auto" w:fill="F1F1F1"/>
          </w:tcPr>
          <w:p w14:paraId="7CC0478D" w14:textId="77777777" w:rsidR="007233DC" w:rsidRDefault="00321CA4">
            <w:pPr>
              <w:pStyle w:val="TableParagraph"/>
              <w:spacing w:before="89"/>
              <w:ind w:left="104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8E" w14:textId="37C256F5" w:rsidR="007233DC" w:rsidRDefault="00321CA4">
            <w:pPr>
              <w:pStyle w:val="TableParagraph"/>
              <w:ind w:left="107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FD2D06">
              <w:rPr>
                <w:b/>
                <w:sz w:val="20"/>
              </w:rPr>
              <w:t>4</w:t>
            </w:r>
          </w:p>
        </w:tc>
        <w:tc>
          <w:tcPr>
            <w:tcW w:w="1457" w:type="dxa"/>
            <w:tcBorders>
              <w:bottom w:val="double" w:sz="0" w:space="0" w:color="000000"/>
            </w:tcBorders>
            <w:shd w:val="clear" w:color="auto" w:fill="F1F1F1"/>
          </w:tcPr>
          <w:p w14:paraId="7CC0478F" w14:textId="77777777" w:rsidR="007233DC" w:rsidRDefault="00321CA4">
            <w:pPr>
              <w:pStyle w:val="TableParagraph"/>
              <w:spacing w:before="89"/>
              <w:ind w:left="125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90" w14:textId="4288274E" w:rsidR="007233DC" w:rsidRDefault="00321CA4">
            <w:pPr>
              <w:pStyle w:val="TableParagraph"/>
              <w:ind w:left="128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FD2D06">
              <w:rPr>
                <w:b/>
                <w:sz w:val="20"/>
              </w:rPr>
              <w:t>3</w:t>
            </w:r>
          </w:p>
        </w:tc>
      </w:tr>
      <w:tr w:rsidR="007233DC" w14:paraId="7CC04795" w14:textId="77777777">
        <w:trPr>
          <w:trHeight w:val="313"/>
        </w:trPr>
        <w:tc>
          <w:tcPr>
            <w:tcW w:w="7233" w:type="dxa"/>
            <w:tcBorders>
              <w:top w:val="double" w:sz="0" w:space="0" w:color="000000"/>
            </w:tcBorders>
          </w:tcPr>
          <w:p w14:paraId="7CC04792" w14:textId="77777777" w:rsidR="007233DC" w:rsidRDefault="00321CA4">
            <w:pPr>
              <w:pStyle w:val="TableParagraph"/>
              <w:spacing w:before="43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  <w:tcBorders>
              <w:top w:val="double" w:sz="0" w:space="0" w:color="000000"/>
            </w:tcBorders>
          </w:tcPr>
          <w:p w14:paraId="7CC0479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double" w:sz="0" w:space="0" w:color="000000"/>
            </w:tcBorders>
          </w:tcPr>
          <w:p w14:paraId="7CC0479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99" w14:textId="77777777">
        <w:trPr>
          <w:trHeight w:val="311"/>
        </w:trPr>
        <w:tc>
          <w:tcPr>
            <w:tcW w:w="7233" w:type="dxa"/>
          </w:tcPr>
          <w:p w14:paraId="7CC04796" w14:textId="77777777" w:rsidR="007233DC" w:rsidRDefault="00321CA4">
            <w:pPr>
              <w:pStyle w:val="TableParagraph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7CC04797" w14:textId="16B5A7B9" w:rsidR="007233DC" w:rsidRDefault="00FD2D06">
            <w:pPr>
              <w:pStyle w:val="TableParagraph"/>
              <w:spacing w:before="41"/>
              <w:ind w:left="357"/>
              <w:rPr>
                <w:sz w:val="20"/>
              </w:rPr>
            </w:pPr>
            <w:r w:rsidRPr="00FD2D06">
              <w:rPr>
                <w:sz w:val="20"/>
              </w:rPr>
              <w:t>1 488,49</w:t>
            </w:r>
          </w:p>
        </w:tc>
        <w:tc>
          <w:tcPr>
            <w:tcW w:w="1457" w:type="dxa"/>
          </w:tcPr>
          <w:p w14:paraId="7CC04798" w14:textId="1A7C82CC" w:rsidR="007233DC" w:rsidRDefault="00FD2D06">
            <w:pPr>
              <w:pStyle w:val="TableParagraph"/>
              <w:spacing w:before="41"/>
              <w:ind w:left="438"/>
              <w:rPr>
                <w:sz w:val="20"/>
              </w:rPr>
            </w:pPr>
            <w:r>
              <w:rPr>
                <w:sz w:val="20"/>
              </w:rPr>
              <w:t>1 612,10</w:t>
            </w:r>
          </w:p>
        </w:tc>
      </w:tr>
      <w:tr w:rsidR="007233DC" w14:paraId="7CC0479D" w14:textId="77777777">
        <w:trPr>
          <w:trHeight w:val="311"/>
        </w:trPr>
        <w:tc>
          <w:tcPr>
            <w:tcW w:w="7233" w:type="dxa"/>
          </w:tcPr>
          <w:p w14:paraId="7CC0479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CC0479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9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1" w14:textId="77777777">
        <w:trPr>
          <w:trHeight w:val="309"/>
        </w:trPr>
        <w:tc>
          <w:tcPr>
            <w:tcW w:w="7233" w:type="dxa"/>
            <w:tcBorders>
              <w:bottom w:val="single" w:sz="6" w:space="0" w:color="000000"/>
            </w:tcBorders>
          </w:tcPr>
          <w:p w14:paraId="7CC0479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7CC0479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bottom w:val="single" w:sz="6" w:space="0" w:color="000000"/>
            </w:tcBorders>
          </w:tcPr>
          <w:p w14:paraId="7CC047A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5" w14:textId="77777777">
        <w:trPr>
          <w:trHeight w:val="311"/>
        </w:trPr>
        <w:tc>
          <w:tcPr>
            <w:tcW w:w="7233" w:type="dxa"/>
            <w:tcBorders>
              <w:top w:val="single" w:sz="6" w:space="0" w:color="000000"/>
            </w:tcBorders>
          </w:tcPr>
          <w:p w14:paraId="7CC047A2" w14:textId="77777777" w:rsidR="007233DC" w:rsidRDefault="00321CA4">
            <w:pPr>
              <w:pStyle w:val="TableParagraph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7CC047A3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single" w:sz="6" w:space="0" w:color="000000"/>
            </w:tcBorders>
          </w:tcPr>
          <w:p w14:paraId="7CC047A4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9" w14:textId="77777777">
        <w:trPr>
          <w:trHeight w:val="311"/>
        </w:trPr>
        <w:tc>
          <w:tcPr>
            <w:tcW w:w="7233" w:type="dxa"/>
          </w:tcPr>
          <w:p w14:paraId="7CC047A6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CC047A7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A8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AD" w14:textId="77777777">
        <w:trPr>
          <w:trHeight w:val="311"/>
        </w:trPr>
        <w:tc>
          <w:tcPr>
            <w:tcW w:w="7233" w:type="dxa"/>
          </w:tcPr>
          <w:p w14:paraId="7CC047AA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CC047AB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AC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7233DC" w14:paraId="7CC047B1" w14:textId="77777777">
        <w:trPr>
          <w:trHeight w:val="311"/>
        </w:trPr>
        <w:tc>
          <w:tcPr>
            <w:tcW w:w="7233" w:type="dxa"/>
          </w:tcPr>
          <w:p w14:paraId="7CC047AE" w14:textId="77777777" w:rsidR="007233DC" w:rsidRDefault="00321CA4">
            <w:pPr>
              <w:pStyle w:val="TableParagraph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 w14:paraId="7CC047AF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CC047B0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</w:tbl>
    <w:p w14:paraId="7CC047B2" w14:textId="77777777" w:rsidR="007233DC" w:rsidRDefault="007233DC">
      <w:pPr>
        <w:pStyle w:val="Zkladntext"/>
        <w:spacing w:before="10"/>
        <w:rPr>
          <w:sz w:val="23"/>
        </w:rPr>
      </w:pPr>
    </w:p>
    <w:p w14:paraId="7CC047B3" w14:textId="77777777" w:rsidR="007233DC" w:rsidRDefault="00321CA4">
      <w:pPr>
        <w:pStyle w:val="Nadpis1"/>
        <w:numPr>
          <w:ilvl w:val="0"/>
          <w:numId w:val="5"/>
        </w:numPr>
        <w:tabs>
          <w:tab w:val="left" w:pos="397"/>
        </w:tabs>
        <w:ind w:hanging="285"/>
      </w:pPr>
      <w:r>
        <w:t>Finančný</w:t>
      </w:r>
      <w:r>
        <w:rPr>
          <w:spacing w:val="-4"/>
        </w:rPr>
        <w:t xml:space="preserve"> </w:t>
      </w:r>
      <w:r>
        <w:t>majetok</w:t>
      </w:r>
    </w:p>
    <w:p w14:paraId="7CC047B4" w14:textId="77777777" w:rsidR="007233DC" w:rsidRDefault="00321CA4">
      <w:pPr>
        <w:tabs>
          <w:tab w:val="left" w:pos="540"/>
        </w:tabs>
        <w:spacing w:before="140"/>
        <w:ind w:left="112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p w14:paraId="7CC047B5" w14:textId="77777777" w:rsidR="007233DC" w:rsidRDefault="007233DC">
      <w:pPr>
        <w:pStyle w:val="Zkladntext"/>
        <w:spacing w:before="11"/>
        <w:rPr>
          <w:b/>
          <w:sz w:val="1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2693"/>
        <w:gridCol w:w="2732"/>
      </w:tblGrid>
      <w:tr w:rsidR="007233DC" w14:paraId="7CC047B9" w14:textId="77777777">
        <w:trPr>
          <w:trHeight w:val="534"/>
        </w:trPr>
        <w:tc>
          <w:tcPr>
            <w:tcW w:w="4964" w:type="dxa"/>
            <w:tcBorders>
              <w:bottom w:val="double" w:sz="0" w:space="0" w:color="000000"/>
            </w:tcBorders>
            <w:shd w:val="clear" w:color="auto" w:fill="F1F1F1"/>
          </w:tcPr>
          <w:p w14:paraId="7CC047B6" w14:textId="77777777" w:rsidR="007233DC" w:rsidRDefault="00321CA4">
            <w:pPr>
              <w:pStyle w:val="TableParagraph"/>
              <w:spacing w:before="158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tcBorders>
              <w:bottom w:val="double" w:sz="0" w:space="0" w:color="000000"/>
              <w:right w:val="single" w:sz="6" w:space="0" w:color="000000"/>
            </w:tcBorders>
            <w:shd w:val="clear" w:color="auto" w:fill="F1F1F1"/>
          </w:tcPr>
          <w:p w14:paraId="7CC047B7" w14:textId="26AB8477" w:rsidR="007233DC" w:rsidRDefault="00321CA4">
            <w:pPr>
              <w:pStyle w:val="TableParagraph"/>
              <w:spacing w:before="158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D2D06">
              <w:rPr>
                <w:b/>
                <w:sz w:val="20"/>
              </w:rPr>
              <w:t>4</w:t>
            </w:r>
          </w:p>
        </w:tc>
        <w:tc>
          <w:tcPr>
            <w:tcW w:w="2732" w:type="dxa"/>
            <w:tcBorders>
              <w:left w:val="single" w:sz="6" w:space="0" w:color="000000"/>
              <w:bottom w:val="double" w:sz="0" w:space="0" w:color="000000"/>
            </w:tcBorders>
            <w:shd w:val="clear" w:color="auto" w:fill="F1F1F1"/>
          </w:tcPr>
          <w:p w14:paraId="7CC047B8" w14:textId="7A4B325B" w:rsidR="007233DC" w:rsidRDefault="00321CA4">
            <w:pPr>
              <w:pStyle w:val="TableParagraph"/>
              <w:spacing w:before="158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D2D06">
              <w:rPr>
                <w:b/>
                <w:sz w:val="20"/>
              </w:rPr>
              <w:t>3</w:t>
            </w:r>
          </w:p>
        </w:tc>
      </w:tr>
      <w:tr w:rsidR="00CD214A" w14:paraId="7CC047BD" w14:textId="77777777">
        <w:trPr>
          <w:trHeight w:val="352"/>
        </w:trPr>
        <w:tc>
          <w:tcPr>
            <w:tcW w:w="4964" w:type="dxa"/>
            <w:tcBorders>
              <w:top w:val="double" w:sz="0" w:space="0" w:color="000000"/>
            </w:tcBorders>
          </w:tcPr>
          <w:p w14:paraId="7CC047BA" w14:textId="77777777" w:rsidR="00CD214A" w:rsidRDefault="00CD214A" w:rsidP="00CD214A">
            <w:pPr>
              <w:pStyle w:val="TableParagraph"/>
              <w:spacing w:before="67"/>
              <w:ind w:left="72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  <w:tcBorders>
              <w:top w:val="double" w:sz="0" w:space="0" w:color="000000"/>
              <w:right w:val="single" w:sz="6" w:space="0" w:color="000000"/>
            </w:tcBorders>
          </w:tcPr>
          <w:p w14:paraId="7CC047BB" w14:textId="0E925F47" w:rsidR="00CD214A" w:rsidRDefault="00FD2D06" w:rsidP="00FD2D06">
            <w:pPr>
              <w:pStyle w:val="TableParagraph"/>
              <w:spacing w:before="67"/>
              <w:ind w:left="930" w:right="66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FD2D06">
              <w:rPr>
                <w:sz w:val="20"/>
              </w:rPr>
              <w:t>1 205,06</w:t>
            </w:r>
          </w:p>
        </w:tc>
        <w:tc>
          <w:tcPr>
            <w:tcW w:w="2732" w:type="dxa"/>
            <w:tcBorders>
              <w:top w:val="double" w:sz="0" w:space="0" w:color="000000"/>
              <w:left w:val="single" w:sz="6" w:space="0" w:color="000000"/>
            </w:tcBorders>
          </w:tcPr>
          <w:p w14:paraId="7CC047BC" w14:textId="65E6E94C" w:rsidR="00CD214A" w:rsidRDefault="00FD2D06" w:rsidP="00FD2D06">
            <w:pPr>
              <w:pStyle w:val="TableParagraph"/>
              <w:spacing w:before="67"/>
              <w:ind w:left="939" w:right="693"/>
              <w:rPr>
                <w:sz w:val="20"/>
              </w:rPr>
            </w:pPr>
            <w:r>
              <w:rPr>
                <w:sz w:val="20"/>
              </w:rPr>
              <w:t xml:space="preserve">   1 911,27</w:t>
            </w:r>
          </w:p>
        </w:tc>
      </w:tr>
      <w:tr w:rsidR="00CD214A" w14:paraId="7CC047C1" w14:textId="77777777">
        <w:trPr>
          <w:trHeight w:val="338"/>
        </w:trPr>
        <w:tc>
          <w:tcPr>
            <w:tcW w:w="4964" w:type="dxa"/>
          </w:tcPr>
          <w:p w14:paraId="7CC047BE" w14:textId="77777777" w:rsidR="00CD214A" w:rsidRDefault="00CD214A" w:rsidP="00CD214A">
            <w:pPr>
              <w:pStyle w:val="TableParagraph"/>
              <w:spacing w:before="56"/>
              <w:ind w:left="72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14:paraId="7CC047BF" w14:textId="6D42D66B" w:rsidR="00CD214A" w:rsidRDefault="00FD2D06" w:rsidP="00CD214A">
            <w:pPr>
              <w:pStyle w:val="TableParagraph"/>
              <w:spacing w:before="56"/>
              <w:ind w:left="930" w:right="6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CD214A">
              <w:rPr>
                <w:sz w:val="20"/>
              </w:rPr>
              <w:t>0</w:t>
            </w:r>
            <w:r w:rsidR="006263C7">
              <w:rPr>
                <w:sz w:val="20"/>
              </w:rPr>
              <w:t>,00</w:t>
            </w:r>
          </w:p>
        </w:tc>
        <w:tc>
          <w:tcPr>
            <w:tcW w:w="2732" w:type="dxa"/>
            <w:tcBorders>
              <w:left w:val="single" w:sz="6" w:space="0" w:color="000000"/>
            </w:tcBorders>
          </w:tcPr>
          <w:p w14:paraId="7CC047C0" w14:textId="24786189" w:rsidR="00CD214A" w:rsidRDefault="00FD2D06" w:rsidP="00CD214A">
            <w:pPr>
              <w:pStyle w:val="TableParagraph"/>
              <w:spacing w:before="56"/>
              <w:ind w:left="939" w:right="6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6263C7">
              <w:rPr>
                <w:sz w:val="20"/>
              </w:rPr>
              <w:t>0,00</w:t>
            </w:r>
          </w:p>
        </w:tc>
      </w:tr>
      <w:tr w:rsidR="00CD214A" w14:paraId="7CC047C5" w14:textId="77777777">
        <w:trPr>
          <w:trHeight w:val="340"/>
        </w:trPr>
        <w:tc>
          <w:tcPr>
            <w:tcW w:w="4964" w:type="dxa"/>
          </w:tcPr>
          <w:p w14:paraId="7CC047C2" w14:textId="77777777" w:rsidR="00CD214A" w:rsidRDefault="00CD214A" w:rsidP="00CD214A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  <w:tcBorders>
              <w:right w:val="single" w:sz="6" w:space="0" w:color="000000"/>
            </w:tcBorders>
          </w:tcPr>
          <w:p w14:paraId="7CC047C3" w14:textId="21FC39DB" w:rsidR="00CD214A" w:rsidRDefault="00FD2D06" w:rsidP="00CD214A">
            <w:pPr>
              <w:pStyle w:val="TableParagraph"/>
              <w:spacing w:before="55"/>
              <w:ind w:left="930" w:right="910"/>
              <w:jc w:val="center"/>
              <w:rPr>
                <w:sz w:val="20"/>
              </w:rPr>
            </w:pPr>
            <w:r w:rsidRPr="00FD2D06">
              <w:rPr>
                <w:sz w:val="20"/>
              </w:rPr>
              <w:t>18 315,43</w:t>
            </w:r>
          </w:p>
        </w:tc>
        <w:tc>
          <w:tcPr>
            <w:tcW w:w="2732" w:type="dxa"/>
            <w:tcBorders>
              <w:left w:val="single" w:sz="6" w:space="0" w:color="000000"/>
            </w:tcBorders>
          </w:tcPr>
          <w:p w14:paraId="7CC047C4" w14:textId="57475ABF" w:rsidR="00CD214A" w:rsidRDefault="00FD2D06" w:rsidP="00CD214A">
            <w:pPr>
              <w:pStyle w:val="TableParagraph"/>
              <w:spacing w:before="55"/>
              <w:ind w:left="939" w:right="940"/>
              <w:jc w:val="center"/>
              <w:rPr>
                <w:sz w:val="20"/>
              </w:rPr>
            </w:pPr>
            <w:r>
              <w:rPr>
                <w:sz w:val="20"/>
              </w:rPr>
              <w:t>12 441,51</w:t>
            </w:r>
          </w:p>
        </w:tc>
      </w:tr>
    </w:tbl>
    <w:p w14:paraId="7CC047C6" w14:textId="77777777" w:rsidR="007233DC" w:rsidRDefault="007233DC">
      <w:pPr>
        <w:pStyle w:val="Zkladntext"/>
        <w:spacing w:before="10"/>
        <w:rPr>
          <w:b/>
          <w:sz w:val="23"/>
        </w:rPr>
      </w:pPr>
    </w:p>
    <w:p w14:paraId="7CC047C7" w14:textId="60013F4D" w:rsidR="007233DC" w:rsidRDefault="00321CA4">
      <w:pPr>
        <w:pStyle w:val="Odsekzoznamu"/>
        <w:numPr>
          <w:ilvl w:val="0"/>
          <w:numId w:val="5"/>
        </w:numPr>
        <w:tabs>
          <w:tab w:val="left" w:pos="397"/>
        </w:tabs>
        <w:spacing w:line="360" w:lineRule="auto"/>
        <w:ind w:left="112" w:right="3728" w:firstLine="0"/>
        <w:rPr>
          <w:sz w:val="24"/>
        </w:rPr>
      </w:pPr>
      <w:r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 súvahy):</w:t>
      </w:r>
      <w:r>
        <w:rPr>
          <w:spacing w:val="-57"/>
          <w:sz w:val="24"/>
        </w:rPr>
        <w:t xml:space="preserve"> </w:t>
      </w:r>
      <w:r>
        <w:rPr>
          <w:sz w:val="24"/>
        </w:rPr>
        <w:t>Obec</w:t>
      </w:r>
      <w:r>
        <w:rPr>
          <w:spacing w:val="-2"/>
          <w:sz w:val="24"/>
        </w:rPr>
        <w:t xml:space="preserve"> </w:t>
      </w:r>
      <w:r>
        <w:rPr>
          <w:sz w:val="24"/>
        </w:rPr>
        <w:t>neposkytla návratnú finančnú</w:t>
      </w:r>
      <w:r>
        <w:rPr>
          <w:spacing w:val="-1"/>
          <w:sz w:val="24"/>
        </w:rPr>
        <w:t xml:space="preserve"> </w:t>
      </w:r>
      <w:r>
        <w:rPr>
          <w:sz w:val="24"/>
        </w:rPr>
        <w:t>výpomoc v roku 202</w:t>
      </w:r>
      <w:r w:rsidR="00FD2D06">
        <w:rPr>
          <w:sz w:val="24"/>
        </w:rPr>
        <w:t>4</w:t>
      </w:r>
      <w:r>
        <w:rPr>
          <w:sz w:val="24"/>
        </w:rPr>
        <w:t>.</w:t>
      </w:r>
    </w:p>
    <w:p w14:paraId="7CC047C8" w14:textId="77777777" w:rsidR="007233DC" w:rsidRDefault="00321CA4">
      <w:pPr>
        <w:pStyle w:val="Nadpis1"/>
        <w:numPr>
          <w:ilvl w:val="0"/>
          <w:numId w:val="5"/>
        </w:numPr>
        <w:tabs>
          <w:tab w:val="left" w:pos="397"/>
        </w:tabs>
        <w:spacing w:before="140"/>
        <w:ind w:hanging="285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7CC047C9" w14:textId="77777777" w:rsidR="007233DC" w:rsidRDefault="00321CA4">
      <w:pPr>
        <w:spacing w:before="136"/>
        <w:ind w:left="11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 w14:paraId="7CC047CA" w14:textId="77777777" w:rsidR="007233DC" w:rsidRDefault="007233DC">
      <w:pPr>
        <w:pStyle w:val="Zkladntext"/>
        <w:spacing w:before="2" w:after="1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3"/>
        <w:gridCol w:w="2411"/>
        <w:gridCol w:w="2166"/>
      </w:tblGrid>
      <w:tr w:rsidR="007233DC" w14:paraId="7CC047CE" w14:textId="77777777">
        <w:trPr>
          <w:trHeight w:val="313"/>
        </w:trPr>
        <w:tc>
          <w:tcPr>
            <w:tcW w:w="5673" w:type="dxa"/>
            <w:tcBorders>
              <w:bottom w:val="double" w:sz="0" w:space="0" w:color="000000"/>
            </w:tcBorders>
            <w:shd w:val="clear" w:color="auto" w:fill="F1F1F1"/>
          </w:tcPr>
          <w:p w14:paraId="7CC047CB" w14:textId="77777777" w:rsidR="007233DC" w:rsidRDefault="00321CA4">
            <w:pPr>
              <w:pStyle w:val="TableParagraph"/>
              <w:spacing w:before="46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tcBorders>
              <w:bottom w:val="double" w:sz="0" w:space="0" w:color="000000"/>
            </w:tcBorders>
            <w:shd w:val="clear" w:color="auto" w:fill="F1F1F1"/>
          </w:tcPr>
          <w:p w14:paraId="7CC047CC" w14:textId="489C60A6" w:rsidR="007233DC" w:rsidRDefault="00321CA4">
            <w:pPr>
              <w:pStyle w:val="TableParagraph"/>
              <w:spacing w:before="46"/>
              <w:ind w:left="202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D2D06">
              <w:rPr>
                <w:b/>
                <w:sz w:val="20"/>
              </w:rPr>
              <w:t>4</w:t>
            </w:r>
          </w:p>
        </w:tc>
        <w:tc>
          <w:tcPr>
            <w:tcW w:w="2166" w:type="dxa"/>
            <w:tcBorders>
              <w:bottom w:val="double" w:sz="0" w:space="0" w:color="000000"/>
            </w:tcBorders>
            <w:shd w:val="clear" w:color="auto" w:fill="F1F1F1"/>
          </w:tcPr>
          <w:p w14:paraId="7CC047CD" w14:textId="170FCBFF" w:rsidR="007233DC" w:rsidRDefault="00321CA4">
            <w:pPr>
              <w:pStyle w:val="TableParagraph"/>
              <w:spacing w:before="46"/>
              <w:ind w:left="79" w:righ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D2D06">
              <w:rPr>
                <w:b/>
                <w:sz w:val="20"/>
              </w:rPr>
              <w:t>3</w:t>
            </w:r>
          </w:p>
        </w:tc>
      </w:tr>
      <w:tr w:rsidR="007233DC" w14:paraId="7CC047D2" w14:textId="77777777">
        <w:trPr>
          <w:trHeight w:val="349"/>
        </w:trPr>
        <w:tc>
          <w:tcPr>
            <w:tcW w:w="5673" w:type="dxa"/>
            <w:tcBorders>
              <w:top w:val="double" w:sz="0" w:space="0" w:color="000000"/>
            </w:tcBorders>
          </w:tcPr>
          <w:p w14:paraId="7CC047CF" w14:textId="77777777" w:rsidR="007233DC" w:rsidRDefault="00321CA4">
            <w:pPr>
              <w:pStyle w:val="TableParagraph"/>
              <w:spacing w:before="64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2411" w:type="dxa"/>
            <w:tcBorders>
              <w:top w:val="double" w:sz="0" w:space="0" w:color="000000"/>
            </w:tcBorders>
          </w:tcPr>
          <w:p w14:paraId="7CC047D0" w14:textId="6C8A17EC" w:rsidR="007233DC" w:rsidRDefault="00FD2D06">
            <w:pPr>
              <w:pStyle w:val="TableParagraph"/>
              <w:spacing w:before="64"/>
              <w:ind w:left="202" w:right="116"/>
              <w:jc w:val="center"/>
              <w:rPr>
                <w:sz w:val="20"/>
              </w:rPr>
            </w:pPr>
            <w:r w:rsidRPr="00FD2D06">
              <w:rPr>
                <w:sz w:val="20"/>
              </w:rPr>
              <w:t>356,68</w:t>
            </w:r>
          </w:p>
        </w:tc>
        <w:tc>
          <w:tcPr>
            <w:tcW w:w="2166" w:type="dxa"/>
            <w:tcBorders>
              <w:top w:val="double" w:sz="0" w:space="0" w:color="000000"/>
            </w:tcBorders>
          </w:tcPr>
          <w:p w14:paraId="7CC047D1" w14:textId="486AE72C" w:rsidR="007233DC" w:rsidRDefault="00FD2D06">
            <w:pPr>
              <w:pStyle w:val="TableParagraph"/>
              <w:spacing w:before="64"/>
              <w:ind w:left="79" w:right="23"/>
              <w:jc w:val="center"/>
              <w:rPr>
                <w:sz w:val="20"/>
              </w:rPr>
            </w:pPr>
            <w:r>
              <w:rPr>
                <w:sz w:val="20"/>
              </w:rPr>
              <w:t>237,64</w:t>
            </w:r>
          </w:p>
        </w:tc>
      </w:tr>
    </w:tbl>
    <w:p w14:paraId="7CC047D3" w14:textId="77777777" w:rsidR="007233DC" w:rsidRDefault="007233DC">
      <w:pPr>
        <w:jc w:val="center"/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7D4" w14:textId="77777777" w:rsidR="007233DC" w:rsidRDefault="00321CA4">
      <w:pPr>
        <w:pStyle w:val="Nadpis1"/>
        <w:spacing w:before="80"/>
        <w:ind w:left="497" w:right="946" w:firstLine="0"/>
        <w:jc w:val="center"/>
      </w:pPr>
      <w:r>
        <w:lastRenderedPageBreak/>
        <w:t>Čl.</w:t>
      </w:r>
      <w:r>
        <w:rPr>
          <w:spacing w:val="-3"/>
        </w:rPr>
        <w:t xml:space="preserve"> </w:t>
      </w:r>
      <w:r>
        <w:t>IV</w:t>
      </w:r>
    </w:p>
    <w:p w14:paraId="7CC047D5" w14:textId="77777777" w:rsidR="007233DC" w:rsidRDefault="00321CA4">
      <w:pPr>
        <w:spacing w:line="360" w:lineRule="auto"/>
        <w:ind w:left="112" w:right="3359" w:firstLine="2811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č.5</w:t>
      </w:r>
    </w:p>
    <w:p w14:paraId="7CC047D6" w14:textId="77777777" w:rsidR="007233DC" w:rsidRDefault="00321CA4">
      <w:pPr>
        <w:pStyle w:val="Nadpis1"/>
        <w:ind w:left="112" w:firstLine="0"/>
      </w:pPr>
      <w:r>
        <w:t>B</w:t>
      </w:r>
      <w:r>
        <w:rPr>
          <w:spacing w:val="59"/>
        </w:rPr>
        <w:t xml:space="preserve"> </w:t>
      </w:r>
      <w:r>
        <w:t>Záväzky</w:t>
      </w:r>
    </w:p>
    <w:p w14:paraId="7CC047D7" w14:textId="77777777" w:rsidR="007233DC" w:rsidRDefault="00321CA4">
      <w:pPr>
        <w:pStyle w:val="Odsekzoznamu"/>
        <w:numPr>
          <w:ilvl w:val="0"/>
          <w:numId w:val="7"/>
        </w:numPr>
        <w:tabs>
          <w:tab w:val="left" w:pos="397"/>
        </w:tabs>
        <w:spacing w:before="136"/>
        <w:ind w:hanging="285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14:paraId="7CC047D8" w14:textId="77777777" w:rsidR="007233DC" w:rsidRDefault="00321CA4">
      <w:pPr>
        <w:pStyle w:val="Zkladntext"/>
        <w:ind w:left="833"/>
      </w:pPr>
      <w:r>
        <w:t>Predpokladaný</w:t>
      </w:r>
      <w:r>
        <w:rPr>
          <w:spacing w:val="-1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 položiek</w:t>
      </w:r>
      <w:r>
        <w:rPr>
          <w:spacing w:val="-1"/>
        </w:rPr>
        <w:t xml:space="preserve"> </w:t>
      </w:r>
      <w:r>
        <w:t>rezerv</w:t>
      </w:r>
    </w:p>
    <w:p w14:paraId="7CC047D9" w14:textId="77777777" w:rsidR="007233DC" w:rsidRDefault="007233DC">
      <w:pPr>
        <w:pStyle w:val="Zkladntext"/>
        <w:spacing w:before="1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3016"/>
      </w:tblGrid>
      <w:tr w:rsidR="007233DC" w14:paraId="7CC047DC" w14:textId="77777777">
        <w:trPr>
          <w:trHeight w:val="519"/>
        </w:trPr>
        <w:tc>
          <w:tcPr>
            <w:tcW w:w="7233" w:type="dxa"/>
            <w:tcBorders>
              <w:bottom w:val="double" w:sz="0" w:space="0" w:color="000000"/>
            </w:tcBorders>
            <w:shd w:val="clear" w:color="auto" w:fill="F1F1F1"/>
          </w:tcPr>
          <w:p w14:paraId="7CC047DA" w14:textId="77777777" w:rsidR="007233DC" w:rsidRDefault="00321CA4">
            <w:pPr>
              <w:pStyle w:val="TableParagraph"/>
              <w:spacing w:before="146"/>
              <w:ind w:left="2652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3016" w:type="dxa"/>
            <w:tcBorders>
              <w:bottom w:val="double" w:sz="0" w:space="0" w:color="000000"/>
            </w:tcBorders>
            <w:shd w:val="clear" w:color="auto" w:fill="F1F1F1"/>
          </w:tcPr>
          <w:p w14:paraId="7CC047DB" w14:textId="77777777" w:rsidR="007233DC" w:rsidRDefault="00321CA4">
            <w:pPr>
              <w:pStyle w:val="TableParagraph"/>
              <w:spacing w:before="146"/>
              <w:ind w:left="289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7233DC" w14:paraId="7CC047DF" w14:textId="77777777">
        <w:trPr>
          <w:trHeight w:val="407"/>
        </w:trPr>
        <w:tc>
          <w:tcPr>
            <w:tcW w:w="7233" w:type="dxa"/>
            <w:tcBorders>
              <w:top w:val="double" w:sz="0" w:space="0" w:color="000000"/>
            </w:tcBorders>
          </w:tcPr>
          <w:p w14:paraId="7CC047DD" w14:textId="75C73EDF" w:rsidR="007233DC" w:rsidRDefault="00321CA4">
            <w:pPr>
              <w:pStyle w:val="TableParagraph"/>
              <w:spacing w:before="88"/>
              <w:ind w:left="72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audítorom 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3"/>
                <w:sz w:val="20"/>
              </w:rPr>
              <w:t xml:space="preserve"> </w:t>
            </w:r>
            <w:r w:rsidR="00ED395D">
              <w:rPr>
                <w:sz w:val="20"/>
              </w:rPr>
              <w:t>6</w:t>
            </w:r>
            <w:r>
              <w:rPr>
                <w:sz w:val="20"/>
              </w:rPr>
              <w:t>00,00€</w:t>
            </w:r>
          </w:p>
        </w:tc>
        <w:tc>
          <w:tcPr>
            <w:tcW w:w="3016" w:type="dxa"/>
            <w:tcBorders>
              <w:top w:val="double" w:sz="0" w:space="0" w:color="000000"/>
            </w:tcBorders>
          </w:tcPr>
          <w:p w14:paraId="7CC047DE" w14:textId="09DEC1D6" w:rsidR="007233DC" w:rsidRDefault="00321CA4">
            <w:pPr>
              <w:pStyle w:val="TableParagraph"/>
              <w:spacing w:before="88"/>
              <w:ind w:left="289" w:right="281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FD2D06">
              <w:rPr>
                <w:sz w:val="20"/>
              </w:rPr>
              <w:t>5</w:t>
            </w:r>
          </w:p>
        </w:tc>
      </w:tr>
    </w:tbl>
    <w:p w14:paraId="7CC047E0" w14:textId="77777777" w:rsidR="007233DC" w:rsidRDefault="007233DC">
      <w:pPr>
        <w:pStyle w:val="Zkladntext"/>
        <w:rPr>
          <w:sz w:val="26"/>
        </w:rPr>
      </w:pPr>
    </w:p>
    <w:p w14:paraId="7CC047E1" w14:textId="77777777" w:rsidR="007233DC" w:rsidRDefault="007233DC">
      <w:pPr>
        <w:pStyle w:val="Zkladntext"/>
        <w:spacing w:before="11"/>
        <w:rPr>
          <w:sz w:val="21"/>
        </w:rPr>
      </w:pPr>
    </w:p>
    <w:p w14:paraId="7CC047E2" w14:textId="77777777" w:rsidR="007233DC" w:rsidRDefault="00321CA4">
      <w:pPr>
        <w:pStyle w:val="Nadpis1"/>
        <w:numPr>
          <w:ilvl w:val="0"/>
          <w:numId w:val="7"/>
        </w:numPr>
        <w:tabs>
          <w:tab w:val="left" w:pos="397"/>
        </w:tabs>
        <w:ind w:hanging="285"/>
      </w:pP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doby</w:t>
      </w:r>
      <w:r>
        <w:rPr>
          <w:spacing w:val="-1"/>
        </w:rPr>
        <w:t xml:space="preserve"> </w:t>
      </w:r>
      <w:r>
        <w:t>splatnosti</w:t>
      </w:r>
    </w:p>
    <w:p w14:paraId="7D675A5D" w14:textId="5543A134" w:rsidR="00005390" w:rsidRDefault="00321CA4" w:rsidP="00005390">
      <w:pPr>
        <w:pStyle w:val="Odsekzoznamu"/>
        <w:numPr>
          <w:ilvl w:val="0"/>
          <w:numId w:val="8"/>
        </w:numPr>
        <w:tabs>
          <w:tab w:val="left" w:pos="540"/>
          <w:tab w:val="left" w:pos="541"/>
        </w:tabs>
        <w:spacing w:before="137"/>
        <w:ind w:hanging="429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 w14:paraId="0221C729" w14:textId="375597B0" w:rsidR="00005390" w:rsidRPr="00005390" w:rsidRDefault="00005390" w:rsidP="00005390">
      <w:pPr>
        <w:pStyle w:val="Odsekzoznamu"/>
        <w:tabs>
          <w:tab w:val="left" w:pos="540"/>
          <w:tab w:val="left" w:pos="541"/>
        </w:tabs>
        <w:spacing w:before="137"/>
        <w:ind w:left="540" w:firstLine="0"/>
        <w:rPr>
          <w:sz w:val="24"/>
        </w:rPr>
      </w:pPr>
      <w:r>
        <w:rPr>
          <w:sz w:val="24"/>
        </w:rPr>
        <w:t>Obec eviduje</w:t>
      </w:r>
      <w:r w:rsidR="002D413B">
        <w:rPr>
          <w:sz w:val="24"/>
        </w:rPr>
        <w:t xml:space="preserve"> k 31.</w:t>
      </w:r>
      <w:r w:rsidR="00980D86">
        <w:rPr>
          <w:sz w:val="24"/>
        </w:rPr>
        <w:t xml:space="preserve"> </w:t>
      </w:r>
      <w:r w:rsidR="002D413B">
        <w:rPr>
          <w:sz w:val="24"/>
        </w:rPr>
        <w:t>12.</w:t>
      </w:r>
      <w:r w:rsidR="00980D86">
        <w:rPr>
          <w:sz w:val="24"/>
        </w:rPr>
        <w:t xml:space="preserve"> </w:t>
      </w:r>
      <w:r w:rsidR="002D413B">
        <w:rPr>
          <w:sz w:val="24"/>
        </w:rPr>
        <w:t>202</w:t>
      </w:r>
      <w:r w:rsidR="0027781D">
        <w:rPr>
          <w:sz w:val="24"/>
        </w:rPr>
        <w:t>4</w:t>
      </w:r>
      <w:r>
        <w:rPr>
          <w:sz w:val="24"/>
        </w:rPr>
        <w:t xml:space="preserve"> zá</w:t>
      </w:r>
      <w:r w:rsidR="002D413B">
        <w:rPr>
          <w:sz w:val="24"/>
        </w:rPr>
        <w:t xml:space="preserve">väzky vo výške </w:t>
      </w:r>
      <w:r w:rsidR="00FD2D06">
        <w:rPr>
          <w:sz w:val="24"/>
        </w:rPr>
        <w:t>6</w:t>
      </w:r>
      <w:r w:rsidR="0027781D">
        <w:rPr>
          <w:sz w:val="24"/>
        </w:rPr>
        <w:t> </w:t>
      </w:r>
      <w:r w:rsidR="00FD2D06">
        <w:rPr>
          <w:sz w:val="24"/>
        </w:rPr>
        <w:t>58</w:t>
      </w:r>
      <w:r w:rsidR="0027781D">
        <w:rPr>
          <w:sz w:val="24"/>
        </w:rPr>
        <w:t>3,87</w:t>
      </w:r>
      <w:r w:rsidR="005D4C03">
        <w:rPr>
          <w:sz w:val="24"/>
        </w:rPr>
        <w:t xml:space="preserve"> €.</w:t>
      </w:r>
    </w:p>
    <w:p w14:paraId="7CC047E4" w14:textId="77777777" w:rsidR="007233DC" w:rsidRDefault="007233DC">
      <w:pPr>
        <w:pStyle w:val="Zkladntext"/>
        <w:spacing w:before="2"/>
        <w:rPr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7"/>
        <w:gridCol w:w="1875"/>
        <w:gridCol w:w="1906"/>
      </w:tblGrid>
      <w:tr w:rsidR="007233DC" w14:paraId="7CC047EB" w14:textId="77777777">
        <w:trPr>
          <w:trHeight w:val="757"/>
        </w:trPr>
        <w:tc>
          <w:tcPr>
            <w:tcW w:w="6467" w:type="dxa"/>
            <w:tcBorders>
              <w:bottom w:val="double" w:sz="0" w:space="0" w:color="000000"/>
            </w:tcBorders>
            <w:shd w:val="clear" w:color="auto" w:fill="F1F1F1"/>
          </w:tcPr>
          <w:p w14:paraId="7CC047E5" w14:textId="77777777" w:rsidR="007233DC" w:rsidRDefault="007233DC">
            <w:pPr>
              <w:pStyle w:val="TableParagraph"/>
              <w:spacing w:before="11"/>
            </w:pPr>
          </w:p>
          <w:p w14:paraId="7CC047E6" w14:textId="77777777" w:rsidR="007233DC" w:rsidRDefault="00321CA4">
            <w:pPr>
              <w:pStyle w:val="TableParagraph"/>
              <w:ind w:left="2846" w:right="2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875" w:type="dxa"/>
            <w:tcBorders>
              <w:bottom w:val="double" w:sz="0" w:space="0" w:color="000000"/>
            </w:tcBorders>
            <w:shd w:val="clear" w:color="auto" w:fill="F1F1F1"/>
          </w:tcPr>
          <w:p w14:paraId="7CC047E7" w14:textId="77777777" w:rsidR="007233DC" w:rsidRDefault="00321CA4">
            <w:pPr>
              <w:pStyle w:val="TableParagraph"/>
              <w:spacing w:before="149"/>
              <w:ind w:left="333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E8" w14:textId="2B1CE59F" w:rsidR="007233DC" w:rsidRDefault="00321CA4">
            <w:pPr>
              <w:pStyle w:val="TableParagraph"/>
              <w:ind w:left="336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27781D">
              <w:rPr>
                <w:b/>
                <w:sz w:val="20"/>
              </w:rPr>
              <w:t>4</w:t>
            </w:r>
          </w:p>
        </w:tc>
        <w:tc>
          <w:tcPr>
            <w:tcW w:w="1906" w:type="dxa"/>
            <w:tcBorders>
              <w:bottom w:val="double" w:sz="0" w:space="0" w:color="000000"/>
            </w:tcBorders>
            <w:shd w:val="clear" w:color="auto" w:fill="F1F1F1"/>
          </w:tcPr>
          <w:p w14:paraId="7CC047E9" w14:textId="77777777" w:rsidR="007233DC" w:rsidRDefault="00321CA4">
            <w:pPr>
              <w:pStyle w:val="TableParagraph"/>
              <w:spacing w:before="149"/>
              <w:ind w:left="352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7EA" w14:textId="5F760C38" w:rsidR="007233DC" w:rsidRDefault="00321CA4">
            <w:pPr>
              <w:pStyle w:val="TableParagraph"/>
              <w:ind w:left="355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27781D">
              <w:rPr>
                <w:b/>
                <w:sz w:val="20"/>
              </w:rPr>
              <w:t>3</w:t>
            </w:r>
          </w:p>
        </w:tc>
      </w:tr>
      <w:tr w:rsidR="0043574A" w14:paraId="7CC047EF" w14:textId="77777777">
        <w:trPr>
          <w:trHeight w:val="371"/>
        </w:trPr>
        <w:tc>
          <w:tcPr>
            <w:tcW w:w="6467" w:type="dxa"/>
            <w:tcBorders>
              <w:top w:val="double" w:sz="0" w:space="0" w:color="000000"/>
            </w:tcBorders>
          </w:tcPr>
          <w:p w14:paraId="7CC047EC" w14:textId="77777777" w:rsidR="0043574A" w:rsidRDefault="0043574A" w:rsidP="0043574A">
            <w:pPr>
              <w:pStyle w:val="TableParagraph"/>
              <w:spacing w:before="7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875" w:type="dxa"/>
            <w:tcBorders>
              <w:top w:val="double" w:sz="0" w:space="0" w:color="000000"/>
            </w:tcBorders>
          </w:tcPr>
          <w:p w14:paraId="7CC047ED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double" w:sz="0" w:space="0" w:color="000000"/>
            </w:tcBorders>
          </w:tcPr>
          <w:p w14:paraId="7CC047EE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7F3" w14:textId="77777777">
        <w:trPr>
          <w:trHeight w:val="369"/>
        </w:trPr>
        <w:tc>
          <w:tcPr>
            <w:tcW w:w="6467" w:type="dxa"/>
          </w:tcPr>
          <w:p w14:paraId="7CC047F0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875" w:type="dxa"/>
          </w:tcPr>
          <w:p w14:paraId="7CC047F1" w14:textId="53CA294A" w:rsidR="0043574A" w:rsidRDefault="0027781D" w:rsidP="0043574A">
            <w:pPr>
              <w:pStyle w:val="TableParagraph"/>
              <w:wordWrap w:val="0"/>
              <w:spacing w:before="70"/>
              <w:ind w:right="564"/>
              <w:jc w:val="right"/>
              <w:rPr>
                <w:sz w:val="20"/>
              </w:rPr>
            </w:pPr>
            <w:r w:rsidRPr="0027781D">
              <w:rPr>
                <w:sz w:val="20"/>
              </w:rPr>
              <w:t>2 184,49</w:t>
            </w:r>
            <w:r w:rsidRPr="0027781D">
              <w:rPr>
                <w:sz w:val="20"/>
              </w:rPr>
              <w:tab/>
            </w:r>
          </w:p>
        </w:tc>
        <w:tc>
          <w:tcPr>
            <w:tcW w:w="1906" w:type="dxa"/>
          </w:tcPr>
          <w:p w14:paraId="7CC047F2" w14:textId="23F152D7" w:rsidR="0043574A" w:rsidRDefault="0027781D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1 885,01</w:t>
            </w:r>
          </w:p>
        </w:tc>
      </w:tr>
      <w:tr w:rsidR="0043574A" w14:paraId="7CC047F7" w14:textId="77777777">
        <w:trPr>
          <w:trHeight w:val="366"/>
        </w:trPr>
        <w:tc>
          <w:tcPr>
            <w:tcW w:w="6467" w:type="dxa"/>
          </w:tcPr>
          <w:p w14:paraId="7CC047F4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67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ŠFRB</w:t>
            </w:r>
          </w:p>
        </w:tc>
        <w:tc>
          <w:tcPr>
            <w:tcW w:w="1875" w:type="dxa"/>
          </w:tcPr>
          <w:p w14:paraId="7CC047F5" w14:textId="69B89BD1" w:rsidR="0043574A" w:rsidRDefault="0043574A" w:rsidP="0043574A">
            <w:pPr>
              <w:pStyle w:val="TableParagraph"/>
              <w:wordWrap w:val="0"/>
              <w:spacing w:before="67"/>
              <w:ind w:right="567"/>
              <w:jc w:val="right"/>
              <w:rPr>
                <w:sz w:val="20"/>
              </w:rPr>
            </w:pPr>
          </w:p>
        </w:tc>
        <w:tc>
          <w:tcPr>
            <w:tcW w:w="1906" w:type="dxa"/>
          </w:tcPr>
          <w:p w14:paraId="7CC047F6" w14:textId="6A3E881A" w:rsidR="0043574A" w:rsidRDefault="0043574A" w:rsidP="0043574A">
            <w:pPr>
              <w:pStyle w:val="TableParagraph"/>
              <w:wordWrap w:val="0"/>
              <w:spacing w:before="67"/>
              <w:ind w:right="485"/>
              <w:jc w:val="right"/>
              <w:rPr>
                <w:sz w:val="20"/>
              </w:rPr>
            </w:pPr>
          </w:p>
        </w:tc>
      </w:tr>
      <w:tr w:rsidR="0043574A" w14:paraId="7CC047FB" w14:textId="77777777">
        <w:trPr>
          <w:trHeight w:val="369"/>
        </w:trPr>
        <w:tc>
          <w:tcPr>
            <w:tcW w:w="6467" w:type="dxa"/>
          </w:tcPr>
          <w:p w14:paraId="7CC047F8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7CC047F9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7FA" w14:textId="77777777" w:rsidR="0043574A" w:rsidRDefault="0043574A" w:rsidP="0043574A">
            <w:pPr>
              <w:pStyle w:val="TableParagraph"/>
              <w:spacing w:before="70"/>
              <w:ind w:right="484"/>
              <w:jc w:val="right"/>
              <w:rPr>
                <w:sz w:val="20"/>
              </w:rPr>
            </w:pPr>
          </w:p>
        </w:tc>
      </w:tr>
      <w:tr w:rsidR="0043574A" w14:paraId="7CC047FF" w14:textId="77777777">
        <w:trPr>
          <w:trHeight w:val="369"/>
        </w:trPr>
        <w:tc>
          <w:tcPr>
            <w:tcW w:w="6467" w:type="dxa"/>
          </w:tcPr>
          <w:p w14:paraId="7CC047FC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7CC047FD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7FE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803" w14:textId="77777777">
        <w:trPr>
          <w:trHeight w:val="369"/>
        </w:trPr>
        <w:tc>
          <w:tcPr>
            <w:tcW w:w="6467" w:type="dxa"/>
          </w:tcPr>
          <w:p w14:paraId="7CC04800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875" w:type="dxa"/>
          </w:tcPr>
          <w:p w14:paraId="7CC04801" w14:textId="7BF82BDA" w:rsidR="0043574A" w:rsidRDefault="0043574A" w:rsidP="0043574A">
            <w:pPr>
              <w:pStyle w:val="TableParagraph"/>
              <w:ind w:firstLineChars="300" w:firstLine="600"/>
              <w:rPr>
                <w:sz w:val="20"/>
              </w:rPr>
            </w:pPr>
          </w:p>
        </w:tc>
        <w:tc>
          <w:tcPr>
            <w:tcW w:w="1906" w:type="dxa"/>
          </w:tcPr>
          <w:p w14:paraId="7CC04802" w14:textId="7AB7454D" w:rsidR="0043574A" w:rsidRDefault="0043574A" w:rsidP="0043574A">
            <w:pPr>
              <w:pStyle w:val="TableParagraph"/>
              <w:ind w:firstLineChars="350" w:firstLine="700"/>
              <w:rPr>
                <w:sz w:val="20"/>
              </w:rPr>
            </w:pPr>
          </w:p>
        </w:tc>
      </w:tr>
      <w:tr w:rsidR="0043574A" w14:paraId="7CC04807" w14:textId="77777777">
        <w:trPr>
          <w:trHeight w:val="369"/>
        </w:trPr>
        <w:tc>
          <w:tcPr>
            <w:tcW w:w="6467" w:type="dxa"/>
          </w:tcPr>
          <w:p w14:paraId="7CC04804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875" w:type="dxa"/>
          </w:tcPr>
          <w:p w14:paraId="7CC04805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806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80B" w14:textId="77777777">
        <w:trPr>
          <w:trHeight w:val="369"/>
        </w:trPr>
        <w:tc>
          <w:tcPr>
            <w:tcW w:w="6467" w:type="dxa"/>
          </w:tcPr>
          <w:p w14:paraId="7CC04808" w14:textId="77777777" w:rsidR="0043574A" w:rsidRDefault="0043574A" w:rsidP="0043574A">
            <w:pPr>
              <w:pStyle w:val="TableParagraph"/>
              <w:spacing w:before="70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875" w:type="dxa"/>
          </w:tcPr>
          <w:p w14:paraId="7CC04809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CC0480A" w14:textId="77777777" w:rsidR="0043574A" w:rsidRDefault="0043574A" w:rsidP="0043574A">
            <w:pPr>
              <w:pStyle w:val="TableParagraph"/>
              <w:rPr>
                <w:sz w:val="20"/>
              </w:rPr>
            </w:pPr>
          </w:p>
        </w:tc>
      </w:tr>
      <w:tr w:rsidR="0043574A" w14:paraId="7CC0480F" w14:textId="77777777">
        <w:trPr>
          <w:trHeight w:val="369"/>
        </w:trPr>
        <w:tc>
          <w:tcPr>
            <w:tcW w:w="6467" w:type="dxa"/>
          </w:tcPr>
          <w:p w14:paraId="7CC0480C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875" w:type="dxa"/>
          </w:tcPr>
          <w:p w14:paraId="7CC0480D" w14:textId="6D0D2686" w:rsidR="0043574A" w:rsidRDefault="0027781D" w:rsidP="0043574A">
            <w:pPr>
              <w:pStyle w:val="TableParagraph"/>
              <w:wordWrap w:val="0"/>
              <w:spacing w:before="70"/>
              <w:ind w:right="56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06" w:type="dxa"/>
          </w:tcPr>
          <w:p w14:paraId="7CC0480E" w14:textId="6F9D1859" w:rsidR="0043574A" w:rsidRDefault="0027781D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1 628,98</w:t>
            </w:r>
          </w:p>
        </w:tc>
      </w:tr>
      <w:tr w:rsidR="0043574A" w14:paraId="7CC04813" w14:textId="77777777">
        <w:trPr>
          <w:trHeight w:val="369"/>
        </w:trPr>
        <w:tc>
          <w:tcPr>
            <w:tcW w:w="6467" w:type="dxa"/>
          </w:tcPr>
          <w:p w14:paraId="7CC04810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875" w:type="dxa"/>
          </w:tcPr>
          <w:p w14:paraId="7CC04811" w14:textId="21F3B083" w:rsidR="0043574A" w:rsidRDefault="0027781D" w:rsidP="0043574A">
            <w:pPr>
              <w:pStyle w:val="TableParagraph"/>
              <w:wordWrap w:val="0"/>
              <w:spacing w:before="70"/>
              <w:ind w:right="567"/>
              <w:jc w:val="right"/>
              <w:rPr>
                <w:sz w:val="20"/>
              </w:rPr>
            </w:pPr>
            <w:r w:rsidRPr="0027781D">
              <w:rPr>
                <w:sz w:val="20"/>
              </w:rPr>
              <w:t>2 416,32</w:t>
            </w:r>
          </w:p>
        </w:tc>
        <w:tc>
          <w:tcPr>
            <w:tcW w:w="1906" w:type="dxa"/>
          </w:tcPr>
          <w:p w14:paraId="7CC04812" w14:textId="6ABAFE7A" w:rsidR="0043574A" w:rsidRDefault="0027781D" w:rsidP="0043574A">
            <w:pPr>
              <w:pStyle w:val="TableParagraph"/>
              <w:spacing w:before="70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>3 204,28</w:t>
            </w:r>
          </w:p>
        </w:tc>
      </w:tr>
      <w:tr w:rsidR="0043574A" w14:paraId="7CC04817" w14:textId="77777777">
        <w:trPr>
          <w:trHeight w:val="369"/>
        </w:trPr>
        <w:tc>
          <w:tcPr>
            <w:tcW w:w="6467" w:type="dxa"/>
          </w:tcPr>
          <w:p w14:paraId="7CC04814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875" w:type="dxa"/>
          </w:tcPr>
          <w:p w14:paraId="7CC04815" w14:textId="10583AD4" w:rsidR="0043574A" w:rsidRDefault="0027781D" w:rsidP="0043574A">
            <w:pPr>
              <w:pStyle w:val="TableParagraph"/>
              <w:wordWrap w:val="0"/>
              <w:spacing w:before="70"/>
              <w:ind w:right="564"/>
              <w:jc w:val="right"/>
              <w:rPr>
                <w:sz w:val="20"/>
              </w:rPr>
            </w:pPr>
            <w:r w:rsidRPr="0027781D">
              <w:rPr>
                <w:sz w:val="20"/>
              </w:rPr>
              <w:t>1 067,08</w:t>
            </w:r>
            <w:r w:rsidRPr="0027781D">
              <w:rPr>
                <w:sz w:val="20"/>
              </w:rPr>
              <w:tab/>
            </w:r>
          </w:p>
        </w:tc>
        <w:tc>
          <w:tcPr>
            <w:tcW w:w="1906" w:type="dxa"/>
          </w:tcPr>
          <w:p w14:paraId="7CC04816" w14:textId="6C0D93D9" w:rsidR="0043574A" w:rsidRDefault="0027781D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1 696,84</w:t>
            </w:r>
          </w:p>
        </w:tc>
      </w:tr>
      <w:tr w:rsidR="0043574A" w14:paraId="7CC0481B" w14:textId="77777777">
        <w:trPr>
          <w:trHeight w:val="369"/>
        </w:trPr>
        <w:tc>
          <w:tcPr>
            <w:tcW w:w="6467" w:type="dxa"/>
          </w:tcPr>
          <w:p w14:paraId="7CC04818" w14:textId="77777777" w:rsidR="0043574A" w:rsidRDefault="0043574A" w:rsidP="0043574A">
            <w:pPr>
              <w:pStyle w:val="TableParagraph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1875" w:type="dxa"/>
          </w:tcPr>
          <w:p w14:paraId="7CC04819" w14:textId="5304A9F7" w:rsidR="0043574A" w:rsidRDefault="0027781D" w:rsidP="0043574A">
            <w:pPr>
              <w:pStyle w:val="TableParagraph"/>
              <w:spacing w:before="70"/>
              <w:ind w:right="564"/>
              <w:jc w:val="right"/>
              <w:rPr>
                <w:sz w:val="20"/>
              </w:rPr>
            </w:pPr>
            <w:r w:rsidRPr="0027781D">
              <w:rPr>
                <w:sz w:val="20"/>
              </w:rPr>
              <w:t>740,98</w:t>
            </w:r>
          </w:p>
        </w:tc>
        <w:tc>
          <w:tcPr>
            <w:tcW w:w="1906" w:type="dxa"/>
          </w:tcPr>
          <w:p w14:paraId="7CC0481A" w14:textId="44A0FC12" w:rsidR="0043574A" w:rsidRDefault="0027781D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657,74</w:t>
            </w:r>
          </w:p>
        </w:tc>
      </w:tr>
      <w:tr w:rsidR="00371357" w14:paraId="3BE6F7D3" w14:textId="77777777">
        <w:trPr>
          <w:trHeight w:val="369"/>
        </w:trPr>
        <w:tc>
          <w:tcPr>
            <w:tcW w:w="6467" w:type="dxa"/>
          </w:tcPr>
          <w:p w14:paraId="5C5F60ED" w14:textId="6E2F5C75" w:rsidR="00371357" w:rsidRDefault="00BD6AAF" w:rsidP="00BD6AAF">
            <w:pPr>
              <w:pStyle w:val="TableParagraph"/>
              <w:numPr>
                <w:ilvl w:val="0"/>
                <w:numId w:val="17"/>
              </w:numPr>
              <w:tabs>
                <w:tab w:val="left" w:pos="792"/>
              </w:tabs>
              <w:spacing w:before="70"/>
              <w:rPr>
                <w:sz w:val="20"/>
              </w:rPr>
            </w:pPr>
            <w:r>
              <w:rPr>
                <w:sz w:val="20"/>
              </w:rPr>
              <w:t>iné záväzky</w:t>
            </w:r>
          </w:p>
        </w:tc>
        <w:tc>
          <w:tcPr>
            <w:tcW w:w="1875" w:type="dxa"/>
          </w:tcPr>
          <w:p w14:paraId="52165850" w14:textId="224654A9" w:rsidR="00371357" w:rsidRDefault="0027781D" w:rsidP="0043574A">
            <w:pPr>
              <w:pStyle w:val="TableParagraph"/>
              <w:spacing w:before="70"/>
              <w:ind w:right="564"/>
              <w:jc w:val="right"/>
              <w:rPr>
                <w:sz w:val="20"/>
              </w:rPr>
            </w:pPr>
            <w:r w:rsidRPr="0027781D">
              <w:rPr>
                <w:sz w:val="20"/>
              </w:rPr>
              <w:t>175,00</w:t>
            </w:r>
          </w:p>
        </w:tc>
        <w:tc>
          <w:tcPr>
            <w:tcW w:w="1906" w:type="dxa"/>
          </w:tcPr>
          <w:p w14:paraId="3E46C456" w14:textId="5B6AF5A1" w:rsidR="00371357" w:rsidRDefault="006664C9" w:rsidP="0043574A">
            <w:pPr>
              <w:pStyle w:val="TableParagraph"/>
              <w:wordWrap w:val="0"/>
              <w:spacing w:before="70"/>
              <w:ind w:right="483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  <w:r w:rsidR="00BD6AAF">
              <w:rPr>
                <w:sz w:val="20"/>
              </w:rPr>
              <w:t xml:space="preserve">  </w:t>
            </w:r>
          </w:p>
        </w:tc>
      </w:tr>
    </w:tbl>
    <w:p w14:paraId="7CC0481C" w14:textId="77777777" w:rsidR="007233DC" w:rsidRDefault="007233DC">
      <w:pPr>
        <w:pStyle w:val="Zkladntext"/>
        <w:spacing w:before="10"/>
        <w:rPr>
          <w:sz w:val="23"/>
        </w:rPr>
      </w:pPr>
    </w:p>
    <w:p w14:paraId="56FEC5E3" w14:textId="77777777" w:rsidR="006664C9" w:rsidRDefault="006664C9">
      <w:pPr>
        <w:pStyle w:val="Zkladntext"/>
        <w:spacing w:before="10"/>
        <w:rPr>
          <w:sz w:val="23"/>
        </w:rPr>
      </w:pPr>
    </w:p>
    <w:p w14:paraId="52EB59B8" w14:textId="77777777" w:rsidR="006664C9" w:rsidRDefault="006664C9">
      <w:pPr>
        <w:pStyle w:val="Zkladntext"/>
        <w:spacing w:before="10"/>
        <w:rPr>
          <w:sz w:val="23"/>
        </w:rPr>
      </w:pPr>
    </w:p>
    <w:p w14:paraId="3D3672E8" w14:textId="77777777" w:rsidR="006664C9" w:rsidRDefault="006664C9">
      <w:pPr>
        <w:pStyle w:val="Zkladntext"/>
        <w:spacing w:before="10"/>
        <w:rPr>
          <w:sz w:val="23"/>
        </w:rPr>
      </w:pPr>
    </w:p>
    <w:p w14:paraId="5E3F6D79" w14:textId="77777777" w:rsidR="006664C9" w:rsidRDefault="006664C9">
      <w:pPr>
        <w:pStyle w:val="Zkladntext"/>
        <w:spacing w:before="10"/>
        <w:rPr>
          <w:sz w:val="23"/>
        </w:rPr>
      </w:pPr>
    </w:p>
    <w:p w14:paraId="37C2C773" w14:textId="77777777" w:rsidR="006664C9" w:rsidRDefault="006664C9">
      <w:pPr>
        <w:pStyle w:val="Zkladntext"/>
        <w:spacing w:before="10"/>
        <w:rPr>
          <w:sz w:val="23"/>
        </w:rPr>
      </w:pPr>
    </w:p>
    <w:p w14:paraId="7ACCD646" w14:textId="77777777" w:rsidR="006664C9" w:rsidRDefault="006664C9">
      <w:pPr>
        <w:pStyle w:val="Zkladntext"/>
        <w:spacing w:before="10"/>
        <w:rPr>
          <w:sz w:val="23"/>
        </w:rPr>
      </w:pPr>
    </w:p>
    <w:p w14:paraId="3C3BDC8D" w14:textId="77777777" w:rsidR="006664C9" w:rsidRDefault="006664C9">
      <w:pPr>
        <w:pStyle w:val="Zkladntext"/>
        <w:spacing w:before="10"/>
        <w:rPr>
          <w:sz w:val="23"/>
        </w:rPr>
      </w:pPr>
    </w:p>
    <w:p w14:paraId="1F9F9ECF" w14:textId="77777777" w:rsidR="006664C9" w:rsidRDefault="006664C9">
      <w:pPr>
        <w:pStyle w:val="Zkladntext"/>
        <w:spacing w:before="10"/>
        <w:rPr>
          <w:sz w:val="23"/>
        </w:rPr>
      </w:pPr>
    </w:p>
    <w:p w14:paraId="0845A283" w14:textId="77777777" w:rsidR="006664C9" w:rsidRDefault="006664C9">
      <w:pPr>
        <w:pStyle w:val="Zkladntext"/>
        <w:spacing w:before="10"/>
        <w:rPr>
          <w:sz w:val="23"/>
        </w:rPr>
      </w:pPr>
    </w:p>
    <w:p w14:paraId="062E624F" w14:textId="77777777" w:rsidR="006664C9" w:rsidRDefault="006664C9">
      <w:pPr>
        <w:pStyle w:val="Zkladntext"/>
        <w:spacing w:before="10"/>
        <w:rPr>
          <w:sz w:val="23"/>
        </w:rPr>
      </w:pPr>
    </w:p>
    <w:p w14:paraId="5113036E" w14:textId="77777777" w:rsidR="006664C9" w:rsidRDefault="006664C9">
      <w:pPr>
        <w:pStyle w:val="Zkladntext"/>
        <w:spacing w:before="10"/>
        <w:rPr>
          <w:sz w:val="23"/>
        </w:rPr>
      </w:pPr>
    </w:p>
    <w:p w14:paraId="3D1D0B94" w14:textId="77777777" w:rsidR="006664C9" w:rsidRDefault="006664C9">
      <w:pPr>
        <w:pStyle w:val="Zkladntext"/>
        <w:spacing w:before="10"/>
        <w:rPr>
          <w:sz w:val="23"/>
        </w:rPr>
      </w:pPr>
    </w:p>
    <w:p w14:paraId="7CC0481D" w14:textId="77777777" w:rsidR="007233DC" w:rsidRDefault="00321CA4">
      <w:pPr>
        <w:pStyle w:val="Odsekzoznamu"/>
        <w:numPr>
          <w:ilvl w:val="0"/>
          <w:numId w:val="8"/>
        </w:numPr>
        <w:tabs>
          <w:tab w:val="left" w:pos="600"/>
          <w:tab w:val="left" w:pos="601"/>
        </w:tabs>
        <w:ind w:left="600" w:hanging="489"/>
        <w:rPr>
          <w:sz w:val="24"/>
        </w:rPr>
      </w:pPr>
      <w:r>
        <w:rPr>
          <w:sz w:val="24"/>
        </w:rPr>
        <w:lastRenderedPageBreak/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 8</w:t>
      </w:r>
    </w:p>
    <w:p w14:paraId="7CC0481E" w14:textId="77777777" w:rsidR="007233DC" w:rsidRDefault="007233DC">
      <w:pPr>
        <w:pStyle w:val="Zkladntext"/>
        <w:spacing w:before="2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1559"/>
        <w:gridCol w:w="1600"/>
      </w:tblGrid>
      <w:tr w:rsidR="007233DC" w14:paraId="7CC04825" w14:textId="77777777">
        <w:trPr>
          <w:trHeight w:val="695"/>
        </w:trPr>
        <w:tc>
          <w:tcPr>
            <w:tcW w:w="7233" w:type="dxa"/>
            <w:tcBorders>
              <w:bottom w:val="double" w:sz="0" w:space="0" w:color="000000"/>
            </w:tcBorders>
            <w:shd w:val="clear" w:color="auto" w:fill="F1F1F1"/>
          </w:tcPr>
          <w:p w14:paraId="7CC0481F" w14:textId="77777777" w:rsidR="007233DC" w:rsidRDefault="007233DC">
            <w:pPr>
              <w:pStyle w:val="TableParagraph"/>
              <w:spacing w:before="3"/>
              <w:rPr>
                <w:sz w:val="20"/>
              </w:rPr>
            </w:pPr>
          </w:p>
          <w:p w14:paraId="7CC04820" w14:textId="77777777" w:rsidR="007233DC" w:rsidRDefault="00321CA4">
            <w:pPr>
              <w:pStyle w:val="TableParagraph"/>
              <w:ind w:left="2652" w:right="26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tcBorders>
              <w:bottom w:val="double" w:sz="0" w:space="0" w:color="000000"/>
            </w:tcBorders>
            <w:shd w:val="clear" w:color="auto" w:fill="F1F1F1"/>
          </w:tcPr>
          <w:p w14:paraId="7CC04821" w14:textId="77777777" w:rsidR="007233DC" w:rsidRDefault="00321CA4">
            <w:pPr>
              <w:pStyle w:val="TableParagraph"/>
              <w:spacing w:before="118"/>
              <w:ind w:left="17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822" w14:textId="3B50D74E" w:rsidR="007233DC" w:rsidRDefault="00321CA4">
            <w:pPr>
              <w:pStyle w:val="TableParagraph"/>
              <w:ind w:left="177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27781D">
              <w:rPr>
                <w:b/>
                <w:sz w:val="20"/>
              </w:rPr>
              <w:t>4</w:t>
            </w:r>
          </w:p>
        </w:tc>
        <w:tc>
          <w:tcPr>
            <w:tcW w:w="1600" w:type="dxa"/>
            <w:tcBorders>
              <w:bottom w:val="double" w:sz="0" w:space="0" w:color="000000"/>
            </w:tcBorders>
            <w:shd w:val="clear" w:color="auto" w:fill="F1F1F1"/>
          </w:tcPr>
          <w:p w14:paraId="7CC04823" w14:textId="77777777" w:rsidR="007233DC" w:rsidRDefault="00321CA4">
            <w:pPr>
              <w:pStyle w:val="TableParagraph"/>
              <w:spacing w:before="118"/>
              <w:ind w:left="198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CC04824" w14:textId="7888BF0C" w:rsidR="007233DC" w:rsidRDefault="00321CA4">
            <w:pPr>
              <w:pStyle w:val="TableParagraph"/>
              <w:ind w:left="200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27781D">
              <w:rPr>
                <w:b/>
                <w:sz w:val="20"/>
              </w:rPr>
              <w:t>3</w:t>
            </w:r>
          </w:p>
        </w:tc>
      </w:tr>
      <w:tr w:rsidR="00901959" w14:paraId="7CC04829" w14:textId="77777777">
        <w:trPr>
          <w:trHeight w:val="340"/>
        </w:trPr>
        <w:tc>
          <w:tcPr>
            <w:tcW w:w="7233" w:type="dxa"/>
            <w:tcBorders>
              <w:top w:val="double" w:sz="0" w:space="0" w:color="000000"/>
            </w:tcBorders>
          </w:tcPr>
          <w:p w14:paraId="7CC04826" w14:textId="77777777" w:rsidR="00901959" w:rsidRDefault="00901959" w:rsidP="0090195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  <w:tcBorders>
              <w:top w:val="double" w:sz="0" w:space="0" w:color="000000"/>
            </w:tcBorders>
          </w:tcPr>
          <w:p w14:paraId="7CC04827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tcBorders>
              <w:top w:val="double" w:sz="0" w:space="0" w:color="000000"/>
            </w:tcBorders>
          </w:tcPr>
          <w:p w14:paraId="7CC04828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2D" w14:textId="77777777">
        <w:trPr>
          <w:trHeight w:val="340"/>
        </w:trPr>
        <w:tc>
          <w:tcPr>
            <w:tcW w:w="7233" w:type="dxa"/>
          </w:tcPr>
          <w:p w14:paraId="7CC0482A" w14:textId="77777777" w:rsidR="00901959" w:rsidRDefault="00901959" w:rsidP="00901959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7CC0482B" w14:textId="62EF0CD8" w:rsidR="00901959" w:rsidRDefault="0027781D" w:rsidP="00901959">
            <w:pPr>
              <w:pStyle w:val="TableParagraph"/>
              <w:wordWrap w:val="0"/>
              <w:spacing w:before="55"/>
              <w:ind w:right="378"/>
              <w:jc w:val="right"/>
              <w:rPr>
                <w:sz w:val="20"/>
              </w:rPr>
            </w:pPr>
            <w:r w:rsidRPr="0027781D">
              <w:rPr>
                <w:sz w:val="20"/>
              </w:rPr>
              <w:t>4 399,38</w:t>
            </w:r>
          </w:p>
        </w:tc>
        <w:tc>
          <w:tcPr>
            <w:tcW w:w="1600" w:type="dxa"/>
          </w:tcPr>
          <w:p w14:paraId="7CC0482C" w14:textId="2AE5231A" w:rsidR="00901959" w:rsidRDefault="0027781D" w:rsidP="00901959">
            <w:pPr>
              <w:pStyle w:val="TableParagraph"/>
              <w:wordWrap w:val="0"/>
              <w:spacing w:before="55"/>
              <w:ind w:right="348"/>
              <w:jc w:val="right"/>
              <w:rPr>
                <w:sz w:val="20"/>
              </w:rPr>
            </w:pPr>
            <w:r>
              <w:rPr>
                <w:sz w:val="20"/>
              </w:rPr>
              <w:t>7 191,84</w:t>
            </w:r>
          </w:p>
        </w:tc>
      </w:tr>
      <w:tr w:rsidR="00901959" w14:paraId="7CC04831" w14:textId="77777777">
        <w:trPr>
          <w:trHeight w:val="340"/>
        </w:trPr>
        <w:tc>
          <w:tcPr>
            <w:tcW w:w="7233" w:type="dxa"/>
          </w:tcPr>
          <w:p w14:paraId="7CC0482E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C0482F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14:paraId="7CC04830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35" w14:textId="77777777">
        <w:trPr>
          <w:trHeight w:val="340"/>
        </w:trPr>
        <w:tc>
          <w:tcPr>
            <w:tcW w:w="7233" w:type="dxa"/>
          </w:tcPr>
          <w:p w14:paraId="7CC04832" w14:textId="77777777" w:rsidR="00901959" w:rsidRDefault="00901959" w:rsidP="00901959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od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7CC04833" w14:textId="742580C9" w:rsidR="00901959" w:rsidRDefault="0027781D" w:rsidP="00901959">
            <w:pPr>
              <w:pStyle w:val="TableParagraph"/>
              <w:wordWrap w:val="0"/>
              <w:spacing w:before="55"/>
              <w:ind w:right="379"/>
              <w:jc w:val="right"/>
              <w:rPr>
                <w:sz w:val="20"/>
              </w:rPr>
            </w:pPr>
            <w:r w:rsidRPr="0027781D">
              <w:rPr>
                <w:sz w:val="20"/>
              </w:rPr>
              <w:t>2 184,49</w:t>
            </w:r>
          </w:p>
        </w:tc>
        <w:tc>
          <w:tcPr>
            <w:tcW w:w="1600" w:type="dxa"/>
          </w:tcPr>
          <w:p w14:paraId="7CC04834" w14:textId="6B8A702B" w:rsidR="00901959" w:rsidRDefault="0027781D" w:rsidP="00901959">
            <w:pPr>
              <w:pStyle w:val="TableParagraph"/>
              <w:wordWrap w:val="0"/>
              <w:spacing w:before="55"/>
              <w:ind w:right="348"/>
              <w:jc w:val="right"/>
              <w:rPr>
                <w:sz w:val="20"/>
              </w:rPr>
            </w:pPr>
            <w:r>
              <w:rPr>
                <w:sz w:val="20"/>
              </w:rPr>
              <w:t>1 885,01</w:t>
            </w:r>
          </w:p>
        </w:tc>
      </w:tr>
      <w:tr w:rsidR="00901959" w14:paraId="7CC04839" w14:textId="77777777">
        <w:trPr>
          <w:trHeight w:val="337"/>
        </w:trPr>
        <w:tc>
          <w:tcPr>
            <w:tcW w:w="7233" w:type="dxa"/>
          </w:tcPr>
          <w:p w14:paraId="7CC04836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C04837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14:paraId="7CC04838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3D" w14:textId="77777777">
        <w:trPr>
          <w:trHeight w:val="340"/>
        </w:trPr>
        <w:tc>
          <w:tcPr>
            <w:tcW w:w="7233" w:type="dxa"/>
          </w:tcPr>
          <w:p w14:paraId="7CC0483A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C0483B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14:paraId="7CC0483C" w14:textId="77777777" w:rsidR="00901959" w:rsidRDefault="00901959" w:rsidP="00901959">
            <w:pPr>
              <w:pStyle w:val="TableParagraph"/>
              <w:rPr>
                <w:sz w:val="20"/>
              </w:rPr>
            </w:pPr>
          </w:p>
        </w:tc>
      </w:tr>
      <w:tr w:rsidR="00901959" w14:paraId="7CC04841" w14:textId="77777777">
        <w:trPr>
          <w:trHeight w:val="340"/>
        </w:trPr>
        <w:tc>
          <w:tcPr>
            <w:tcW w:w="7233" w:type="dxa"/>
          </w:tcPr>
          <w:p w14:paraId="7CC0483E" w14:textId="77777777" w:rsidR="00901959" w:rsidRDefault="00901959" w:rsidP="00901959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nad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 w14:paraId="7CC0483F" w14:textId="2CBA9367" w:rsidR="00901959" w:rsidRDefault="00901959" w:rsidP="00901959">
            <w:pPr>
              <w:pStyle w:val="TableParagraph"/>
              <w:ind w:firstLineChars="150" w:firstLine="300"/>
              <w:rPr>
                <w:sz w:val="20"/>
              </w:rPr>
            </w:pPr>
          </w:p>
        </w:tc>
        <w:tc>
          <w:tcPr>
            <w:tcW w:w="1600" w:type="dxa"/>
          </w:tcPr>
          <w:p w14:paraId="7CC04840" w14:textId="0CB5AC5E" w:rsidR="00901959" w:rsidRDefault="00901959" w:rsidP="00901959">
            <w:pPr>
              <w:pStyle w:val="TableParagraph"/>
              <w:ind w:firstLineChars="200" w:firstLine="400"/>
              <w:rPr>
                <w:sz w:val="20"/>
              </w:rPr>
            </w:pPr>
          </w:p>
        </w:tc>
      </w:tr>
    </w:tbl>
    <w:p w14:paraId="7CC04842" w14:textId="77777777" w:rsidR="007233DC" w:rsidRDefault="007233DC">
      <w:pPr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843" w14:textId="77777777" w:rsidR="007233DC" w:rsidRDefault="007233DC">
      <w:pPr>
        <w:pStyle w:val="Zkladntext"/>
        <w:spacing w:before="1"/>
        <w:rPr>
          <w:sz w:val="23"/>
        </w:rPr>
      </w:pPr>
    </w:p>
    <w:p w14:paraId="7CC04844" w14:textId="77777777" w:rsidR="007233DC" w:rsidRDefault="00321CA4">
      <w:pPr>
        <w:pStyle w:val="Nadpis1"/>
        <w:numPr>
          <w:ilvl w:val="0"/>
          <w:numId w:val="7"/>
        </w:numPr>
        <w:tabs>
          <w:tab w:val="left" w:pos="397"/>
        </w:tabs>
        <w:spacing w:before="90"/>
        <w:ind w:hanging="285"/>
      </w:pPr>
      <w:r>
        <w:t>Bankové</w:t>
      </w:r>
      <w:r>
        <w:rPr>
          <w:spacing w:val="-2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prijaté</w:t>
      </w:r>
      <w:r>
        <w:rPr>
          <w:spacing w:val="-3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výpomoci</w:t>
      </w:r>
    </w:p>
    <w:p w14:paraId="7CC04845" w14:textId="203889DD" w:rsidR="007233DC" w:rsidRDefault="00321CA4" w:rsidP="004076DE">
      <w:pPr>
        <w:pStyle w:val="Zkladntext"/>
        <w:numPr>
          <w:ilvl w:val="0"/>
          <w:numId w:val="21"/>
        </w:numPr>
        <w:tabs>
          <w:tab w:val="left" w:pos="540"/>
        </w:tabs>
        <w:spacing w:before="137"/>
      </w:pPr>
      <w:r>
        <w:t>dlhodobé</w:t>
      </w:r>
      <w:r>
        <w:rPr>
          <w:spacing w:val="-1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t>úvery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krátkodobé bankové</w:t>
      </w:r>
      <w:r>
        <w:rPr>
          <w:spacing w:val="-1"/>
        </w:rPr>
        <w:t xml:space="preserve"> </w:t>
      </w:r>
      <w:r>
        <w:t>úvery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9</w:t>
      </w:r>
    </w:p>
    <w:p w14:paraId="59A168A6" w14:textId="77777777" w:rsidR="004076DE" w:rsidRDefault="004076DE" w:rsidP="004076DE">
      <w:pPr>
        <w:pStyle w:val="Zkladntext"/>
        <w:tabs>
          <w:tab w:val="left" w:pos="540"/>
        </w:tabs>
        <w:spacing w:before="137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75"/>
        <w:gridCol w:w="2675"/>
        <w:gridCol w:w="2676"/>
        <w:gridCol w:w="2676"/>
      </w:tblGrid>
      <w:tr w:rsidR="004F341F" w14:paraId="6937B9B6" w14:textId="77777777" w:rsidTr="004F341F">
        <w:trPr>
          <w:trHeight w:val="418"/>
        </w:trPr>
        <w:tc>
          <w:tcPr>
            <w:tcW w:w="2675" w:type="dxa"/>
          </w:tcPr>
          <w:p w14:paraId="2D17332C" w14:textId="55B57864" w:rsidR="004F341F" w:rsidRPr="00744205" w:rsidRDefault="004F341F" w:rsidP="00744205">
            <w:pPr>
              <w:pStyle w:val="Zkladntext"/>
              <w:tabs>
                <w:tab w:val="left" w:pos="540"/>
              </w:tabs>
              <w:spacing w:before="137"/>
              <w:jc w:val="center"/>
              <w:rPr>
                <w:b/>
                <w:bCs/>
              </w:rPr>
            </w:pPr>
            <w:r w:rsidRPr="00744205">
              <w:rPr>
                <w:b/>
                <w:bCs/>
              </w:rPr>
              <w:t>Záväzok</w:t>
            </w:r>
          </w:p>
        </w:tc>
        <w:tc>
          <w:tcPr>
            <w:tcW w:w="2675" w:type="dxa"/>
          </w:tcPr>
          <w:p w14:paraId="6E12F6A6" w14:textId="1B68D354" w:rsidR="004F341F" w:rsidRPr="00744205" w:rsidRDefault="004F341F" w:rsidP="00744205">
            <w:pPr>
              <w:pStyle w:val="Zkladntext"/>
              <w:tabs>
                <w:tab w:val="left" w:pos="540"/>
              </w:tabs>
              <w:spacing w:before="137"/>
              <w:jc w:val="center"/>
              <w:rPr>
                <w:b/>
                <w:bCs/>
              </w:rPr>
            </w:pPr>
            <w:r w:rsidRPr="00744205">
              <w:rPr>
                <w:b/>
                <w:bCs/>
              </w:rPr>
              <w:t>Hodnota záväzku k 31.12.202</w:t>
            </w:r>
            <w:r w:rsidR="0027781D">
              <w:rPr>
                <w:b/>
                <w:bCs/>
              </w:rPr>
              <w:t>3</w:t>
            </w:r>
          </w:p>
        </w:tc>
        <w:tc>
          <w:tcPr>
            <w:tcW w:w="2676" w:type="dxa"/>
          </w:tcPr>
          <w:p w14:paraId="688D2C13" w14:textId="0A94EEB7" w:rsidR="004F341F" w:rsidRPr="00744205" w:rsidRDefault="004F341F" w:rsidP="00744205">
            <w:pPr>
              <w:pStyle w:val="Zkladntext"/>
              <w:tabs>
                <w:tab w:val="left" w:pos="540"/>
              </w:tabs>
              <w:spacing w:before="137"/>
              <w:jc w:val="center"/>
              <w:rPr>
                <w:b/>
                <w:bCs/>
              </w:rPr>
            </w:pPr>
            <w:r w:rsidRPr="00744205">
              <w:rPr>
                <w:b/>
                <w:bCs/>
              </w:rPr>
              <w:t>Hodnota záväzku k 31.12.202</w:t>
            </w:r>
            <w:r w:rsidR="0027781D">
              <w:rPr>
                <w:b/>
                <w:bCs/>
              </w:rPr>
              <w:t>4</w:t>
            </w:r>
          </w:p>
        </w:tc>
        <w:tc>
          <w:tcPr>
            <w:tcW w:w="2676" w:type="dxa"/>
          </w:tcPr>
          <w:p w14:paraId="0AE0B2CB" w14:textId="2A921E66" w:rsidR="004F341F" w:rsidRPr="00744205" w:rsidRDefault="004F341F" w:rsidP="00744205">
            <w:pPr>
              <w:pStyle w:val="Zkladntext"/>
              <w:tabs>
                <w:tab w:val="left" w:pos="540"/>
              </w:tabs>
              <w:spacing w:before="137"/>
              <w:jc w:val="center"/>
              <w:rPr>
                <w:b/>
                <w:bCs/>
              </w:rPr>
            </w:pPr>
            <w:r w:rsidRPr="00744205">
              <w:rPr>
                <w:b/>
                <w:bCs/>
              </w:rPr>
              <w:t>Opis</w:t>
            </w:r>
          </w:p>
        </w:tc>
      </w:tr>
      <w:tr w:rsidR="004F341F" w14:paraId="70D50123" w14:textId="77777777" w:rsidTr="004F341F">
        <w:trPr>
          <w:trHeight w:val="406"/>
        </w:trPr>
        <w:tc>
          <w:tcPr>
            <w:tcW w:w="2675" w:type="dxa"/>
          </w:tcPr>
          <w:p w14:paraId="19DC5C27" w14:textId="2E621DD7" w:rsidR="004F341F" w:rsidRDefault="00744205" w:rsidP="00FE0DE7">
            <w:pPr>
              <w:pStyle w:val="Zkladntext"/>
              <w:tabs>
                <w:tab w:val="left" w:pos="540"/>
              </w:tabs>
              <w:spacing w:before="137"/>
              <w:jc w:val="center"/>
            </w:pPr>
            <w:r>
              <w:t>Úver z Prima banky</w:t>
            </w:r>
            <w:r w:rsidR="002E3EB0">
              <w:t xml:space="preserve"> (účet 461+ účet 231)</w:t>
            </w:r>
          </w:p>
        </w:tc>
        <w:tc>
          <w:tcPr>
            <w:tcW w:w="2675" w:type="dxa"/>
          </w:tcPr>
          <w:p w14:paraId="35C80043" w14:textId="586920D0" w:rsidR="004F341F" w:rsidRDefault="0027781D" w:rsidP="00FE0DE7">
            <w:pPr>
              <w:pStyle w:val="Zkladntext"/>
              <w:tabs>
                <w:tab w:val="left" w:pos="540"/>
              </w:tabs>
              <w:spacing w:before="137"/>
              <w:jc w:val="center"/>
            </w:pPr>
            <w:r>
              <w:t>47 500,00</w:t>
            </w:r>
          </w:p>
        </w:tc>
        <w:tc>
          <w:tcPr>
            <w:tcW w:w="2676" w:type="dxa"/>
          </w:tcPr>
          <w:p w14:paraId="54BED7BD" w14:textId="5FEB8D9F" w:rsidR="004F341F" w:rsidRDefault="0027781D" w:rsidP="00FE0DE7">
            <w:pPr>
              <w:pStyle w:val="Zkladntext"/>
              <w:tabs>
                <w:tab w:val="left" w:pos="540"/>
              </w:tabs>
              <w:spacing w:before="137"/>
              <w:jc w:val="center"/>
            </w:pPr>
            <w:r w:rsidRPr="0027781D">
              <w:t>41 500,00</w:t>
            </w:r>
          </w:p>
        </w:tc>
        <w:tc>
          <w:tcPr>
            <w:tcW w:w="2676" w:type="dxa"/>
          </w:tcPr>
          <w:p w14:paraId="38675FDA" w14:textId="3093BA62" w:rsidR="004F341F" w:rsidRDefault="00FE0DE7" w:rsidP="00FE0DE7">
            <w:pPr>
              <w:pStyle w:val="Zkladntext"/>
              <w:tabs>
                <w:tab w:val="left" w:pos="540"/>
              </w:tabs>
              <w:spacing w:before="137"/>
              <w:jc w:val="center"/>
            </w:pPr>
            <w:r>
              <w:t>Ú</w:t>
            </w:r>
            <w:r w:rsidR="002E3EB0">
              <w:t xml:space="preserve">ver bol prijatý </w:t>
            </w:r>
            <w:r>
              <w:t>v roku 2021 na nákup pozemkov na IBV 60 000,00 € so splatnosťou do roku 2032.</w:t>
            </w:r>
          </w:p>
        </w:tc>
      </w:tr>
    </w:tbl>
    <w:p w14:paraId="5525F460" w14:textId="77777777" w:rsidR="004076DE" w:rsidRDefault="004076DE" w:rsidP="004076DE">
      <w:pPr>
        <w:pStyle w:val="Zkladntext"/>
        <w:tabs>
          <w:tab w:val="left" w:pos="540"/>
        </w:tabs>
        <w:spacing w:before="137"/>
      </w:pPr>
    </w:p>
    <w:p w14:paraId="7CC04846" w14:textId="77777777" w:rsidR="007233DC" w:rsidRDefault="007233DC">
      <w:pPr>
        <w:pStyle w:val="Zkladntext"/>
        <w:rPr>
          <w:sz w:val="26"/>
        </w:rPr>
      </w:pPr>
    </w:p>
    <w:p w14:paraId="7CC04847" w14:textId="77777777" w:rsidR="007233DC" w:rsidRDefault="00321CA4">
      <w:pPr>
        <w:pStyle w:val="Nadpis1"/>
        <w:numPr>
          <w:ilvl w:val="0"/>
          <w:numId w:val="7"/>
        </w:numPr>
        <w:tabs>
          <w:tab w:val="left" w:pos="397"/>
        </w:tabs>
        <w:spacing w:before="186"/>
        <w:ind w:hanging="285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7CC04848" w14:textId="77777777" w:rsidR="007233DC" w:rsidRDefault="00321CA4">
      <w:pPr>
        <w:tabs>
          <w:tab w:val="left" w:pos="540"/>
        </w:tabs>
        <w:spacing w:before="137"/>
        <w:ind w:left="396" w:right="562" w:hanging="284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sz w:val="24"/>
        </w:rPr>
        <w:tab/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39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p w14:paraId="7CC04849" w14:textId="77777777" w:rsidR="007233DC" w:rsidRDefault="007233DC">
      <w:pPr>
        <w:pStyle w:val="Zkladntext"/>
        <w:spacing w:before="1" w:after="1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1"/>
        <w:gridCol w:w="2410"/>
        <w:gridCol w:w="2448"/>
      </w:tblGrid>
      <w:tr w:rsidR="007233DC" w14:paraId="7CC0484D" w14:textId="77777777">
        <w:trPr>
          <w:trHeight w:val="522"/>
        </w:trPr>
        <w:tc>
          <w:tcPr>
            <w:tcW w:w="5531" w:type="dxa"/>
            <w:tcBorders>
              <w:bottom w:val="double" w:sz="0" w:space="0" w:color="000000"/>
            </w:tcBorders>
            <w:shd w:val="clear" w:color="auto" w:fill="F1F1F1"/>
          </w:tcPr>
          <w:p w14:paraId="7CC0484A" w14:textId="77777777" w:rsidR="007233DC" w:rsidRDefault="00321CA4">
            <w:pPr>
              <w:pStyle w:val="TableParagraph"/>
              <w:spacing w:before="151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tcBorders>
              <w:bottom w:val="double" w:sz="0" w:space="0" w:color="000000"/>
            </w:tcBorders>
            <w:shd w:val="clear" w:color="auto" w:fill="F1F1F1"/>
          </w:tcPr>
          <w:p w14:paraId="7CC0484B" w14:textId="47F45A9B" w:rsidR="007233DC" w:rsidRDefault="00321CA4">
            <w:pPr>
              <w:pStyle w:val="TableParagraph"/>
              <w:spacing w:before="151"/>
              <w:ind w:left="175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 w:rsidR="0027781D">
              <w:rPr>
                <w:b/>
                <w:sz w:val="20"/>
              </w:rPr>
              <w:t>4</w:t>
            </w:r>
          </w:p>
        </w:tc>
        <w:tc>
          <w:tcPr>
            <w:tcW w:w="2448" w:type="dxa"/>
            <w:tcBorders>
              <w:bottom w:val="double" w:sz="0" w:space="0" w:color="000000"/>
            </w:tcBorders>
            <w:shd w:val="clear" w:color="auto" w:fill="F1F1F1"/>
          </w:tcPr>
          <w:p w14:paraId="7CC0484C" w14:textId="5D6CB1BC" w:rsidR="007233DC" w:rsidRDefault="00321CA4">
            <w:pPr>
              <w:pStyle w:val="TableParagraph"/>
              <w:spacing w:before="151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 w:rsidR="0027781D">
              <w:rPr>
                <w:b/>
                <w:sz w:val="20"/>
              </w:rPr>
              <w:t>3</w:t>
            </w:r>
          </w:p>
        </w:tc>
      </w:tr>
      <w:tr w:rsidR="007233DC" w14:paraId="7CC04851" w14:textId="77777777">
        <w:trPr>
          <w:trHeight w:val="349"/>
        </w:trPr>
        <w:tc>
          <w:tcPr>
            <w:tcW w:w="5531" w:type="dxa"/>
            <w:tcBorders>
              <w:top w:val="double" w:sz="0" w:space="0" w:color="000000"/>
            </w:tcBorders>
          </w:tcPr>
          <w:p w14:paraId="7CC0484E" w14:textId="77777777" w:rsidR="007233DC" w:rsidRDefault="00321CA4">
            <w:pPr>
              <w:pStyle w:val="TableParagraph"/>
              <w:spacing w:before="64"/>
              <w:ind w:left="72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  <w:tcBorders>
              <w:top w:val="double" w:sz="0" w:space="0" w:color="000000"/>
            </w:tcBorders>
          </w:tcPr>
          <w:p w14:paraId="7CC0484F" w14:textId="530E25DA" w:rsidR="007233DC" w:rsidRDefault="0027781D">
            <w:pPr>
              <w:pStyle w:val="TableParagraph"/>
              <w:spacing w:before="64"/>
              <w:ind w:left="63" w:right="172"/>
              <w:jc w:val="center"/>
              <w:rPr>
                <w:b/>
                <w:sz w:val="20"/>
              </w:rPr>
            </w:pPr>
            <w:r w:rsidRPr="0027781D">
              <w:rPr>
                <w:b/>
                <w:sz w:val="20"/>
              </w:rPr>
              <w:t>60 493,12</w:t>
            </w:r>
          </w:p>
        </w:tc>
        <w:tc>
          <w:tcPr>
            <w:tcW w:w="2448" w:type="dxa"/>
            <w:tcBorders>
              <w:top w:val="double" w:sz="0" w:space="0" w:color="000000"/>
            </w:tcBorders>
          </w:tcPr>
          <w:p w14:paraId="7CC04850" w14:textId="22B1AEFC" w:rsidR="007233DC" w:rsidRDefault="0027781D">
            <w:pPr>
              <w:pStyle w:val="TableParagraph"/>
              <w:spacing w:before="64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71 308,61</w:t>
            </w:r>
          </w:p>
        </w:tc>
      </w:tr>
    </w:tbl>
    <w:p w14:paraId="7CC04852" w14:textId="77777777" w:rsidR="007233DC" w:rsidRDefault="007233DC">
      <w:pPr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853" w14:textId="77777777" w:rsidR="007233DC" w:rsidRDefault="00321CA4">
      <w:pPr>
        <w:pStyle w:val="Nadpis1"/>
        <w:spacing w:before="80"/>
        <w:ind w:left="497" w:right="948" w:firstLine="0"/>
        <w:jc w:val="center"/>
      </w:pPr>
      <w:r>
        <w:lastRenderedPageBreak/>
        <w:t>Čl.</w:t>
      </w:r>
      <w:r>
        <w:rPr>
          <w:spacing w:val="-2"/>
        </w:rPr>
        <w:t xml:space="preserve"> </w:t>
      </w:r>
      <w:r>
        <w:t>V</w:t>
      </w:r>
    </w:p>
    <w:p w14:paraId="7CC04854" w14:textId="77777777" w:rsidR="007233DC" w:rsidRDefault="00321CA4">
      <w:pPr>
        <w:ind w:left="497" w:right="9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 w14:paraId="7CC04855" w14:textId="77777777" w:rsidR="007233DC" w:rsidRDefault="007233DC">
      <w:pPr>
        <w:pStyle w:val="Zkladntext"/>
        <w:spacing w:before="11"/>
        <w:rPr>
          <w:b/>
          <w:sz w:val="23"/>
        </w:rPr>
      </w:pPr>
    </w:p>
    <w:p w14:paraId="7CC04856" w14:textId="77777777" w:rsidR="007233DC" w:rsidRDefault="00321CA4">
      <w:pPr>
        <w:pStyle w:val="Nadpis1"/>
        <w:numPr>
          <w:ilvl w:val="0"/>
          <w:numId w:val="9"/>
        </w:numPr>
        <w:tabs>
          <w:tab w:val="left" w:pos="397"/>
        </w:tabs>
        <w:ind w:hanging="285"/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výnosov</w:t>
      </w:r>
    </w:p>
    <w:p w14:paraId="7CC04857" w14:textId="77777777" w:rsidR="007233DC" w:rsidRDefault="007233DC">
      <w:pPr>
        <w:pStyle w:val="Zkladntext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7"/>
        <w:gridCol w:w="2216"/>
        <w:gridCol w:w="1976"/>
      </w:tblGrid>
      <w:tr w:rsidR="007233DC" w14:paraId="7CC0485B" w14:textId="77777777" w:rsidTr="00F73C48">
        <w:trPr>
          <w:trHeight w:val="397"/>
        </w:trPr>
        <w:tc>
          <w:tcPr>
            <w:tcW w:w="5957" w:type="dxa"/>
            <w:shd w:val="clear" w:color="auto" w:fill="F1F1F1"/>
          </w:tcPr>
          <w:p w14:paraId="7CC04858" w14:textId="77777777" w:rsidR="007233DC" w:rsidRDefault="00321CA4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16" w:type="dxa"/>
            <w:shd w:val="clear" w:color="auto" w:fill="F1F1F1"/>
          </w:tcPr>
          <w:p w14:paraId="7CC04859" w14:textId="24156B40" w:rsidR="007233DC" w:rsidRDefault="0027781D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</w:t>
            </w:r>
            <w:r w:rsidR="00321CA4">
              <w:rPr>
                <w:b/>
                <w:sz w:val="20"/>
              </w:rPr>
              <w:t>Suma</w:t>
            </w:r>
            <w:r w:rsidR="00321CA4">
              <w:rPr>
                <w:b/>
                <w:spacing w:val="-1"/>
                <w:sz w:val="20"/>
              </w:rPr>
              <w:t xml:space="preserve"> </w:t>
            </w:r>
            <w:r w:rsidR="00321CA4">
              <w:rPr>
                <w:b/>
                <w:sz w:val="20"/>
              </w:rPr>
              <w:t>k</w:t>
            </w:r>
            <w:r w:rsidR="00321CA4">
              <w:rPr>
                <w:b/>
                <w:spacing w:val="-2"/>
                <w:sz w:val="20"/>
              </w:rPr>
              <w:t xml:space="preserve"> </w:t>
            </w:r>
            <w:r w:rsidR="00321CA4">
              <w:rPr>
                <w:b/>
                <w:sz w:val="20"/>
              </w:rPr>
              <w:t>31.12.202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976" w:type="dxa"/>
            <w:shd w:val="clear" w:color="auto" w:fill="F1F1F1"/>
          </w:tcPr>
          <w:p w14:paraId="7CC0485A" w14:textId="3DA2B87F" w:rsidR="007233DC" w:rsidRDefault="0027781D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321CA4">
              <w:rPr>
                <w:b/>
                <w:sz w:val="20"/>
              </w:rPr>
              <w:t>Suma</w:t>
            </w:r>
            <w:r w:rsidR="00321CA4">
              <w:rPr>
                <w:b/>
                <w:spacing w:val="-1"/>
                <w:sz w:val="20"/>
              </w:rPr>
              <w:t xml:space="preserve"> </w:t>
            </w:r>
            <w:r w:rsidR="00321CA4">
              <w:rPr>
                <w:b/>
                <w:sz w:val="20"/>
              </w:rPr>
              <w:t>k</w:t>
            </w:r>
            <w:r w:rsidR="00321CA4">
              <w:rPr>
                <w:b/>
                <w:spacing w:val="-2"/>
                <w:sz w:val="20"/>
              </w:rPr>
              <w:t xml:space="preserve"> </w:t>
            </w:r>
            <w:r w:rsidR="00321CA4">
              <w:rPr>
                <w:b/>
                <w:sz w:val="20"/>
              </w:rPr>
              <w:t>31.12.202</w:t>
            </w:r>
            <w:r>
              <w:rPr>
                <w:b/>
                <w:sz w:val="20"/>
              </w:rPr>
              <w:t>3</w:t>
            </w:r>
          </w:p>
        </w:tc>
      </w:tr>
      <w:tr w:rsidR="007233DC" w14:paraId="7CC0485F" w14:textId="77777777" w:rsidTr="00F73C48">
        <w:trPr>
          <w:trHeight w:val="396"/>
        </w:trPr>
        <w:tc>
          <w:tcPr>
            <w:tcW w:w="5957" w:type="dxa"/>
            <w:shd w:val="clear" w:color="auto" w:fill="F1F1F1"/>
          </w:tcPr>
          <w:p w14:paraId="7CC0485C" w14:textId="77777777" w:rsidR="007233DC" w:rsidRDefault="00321CA4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16" w:type="dxa"/>
          </w:tcPr>
          <w:p w14:paraId="7CC0485D" w14:textId="77777777" w:rsidR="007233DC" w:rsidRDefault="007233DC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5E" w14:textId="77777777" w:rsidR="007233DC" w:rsidRDefault="007233DC">
            <w:pPr>
              <w:pStyle w:val="TableParagraph"/>
              <w:rPr>
                <w:sz w:val="20"/>
              </w:rPr>
            </w:pPr>
          </w:p>
        </w:tc>
      </w:tr>
      <w:tr w:rsidR="0058460B" w14:paraId="7CC04863" w14:textId="77777777" w:rsidTr="00F73C48">
        <w:trPr>
          <w:trHeight w:val="394"/>
        </w:trPr>
        <w:tc>
          <w:tcPr>
            <w:tcW w:w="5957" w:type="dxa"/>
          </w:tcPr>
          <w:p w14:paraId="7CC04860" w14:textId="77777777" w:rsidR="0058460B" w:rsidRDefault="0058460B" w:rsidP="0058460B">
            <w:pPr>
              <w:pStyle w:val="TableParagraph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61" w14:textId="5D82FCA6" w:rsidR="0058460B" w:rsidRDefault="0027781D" w:rsidP="0058460B">
            <w:pPr>
              <w:pStyle w:val="TableParagraph"/>
              <w:spacing w:before="82"/>
              <w:ind w:left="684"/>
              <w:rPr>
                <w:sz w:val="20"/>
              </w:rPr>
            </w:pPr>
            <w:r w:rsidRPr="0027781D">
              <w:rPr>
                <w:sz w:val="20"/>
              </w:rPr>
              <w:t>653,02</w:t>
            </w:r>
          </w:p>
        </w:tc>
        <w:tc>
          <w:tcPr>
            <w:tcW w:w="1976" w:type="dxa"/>
          </w:tcPr>
          <w:p w14:paraId="7CC04862" w14:textId="3D18F2DF" w:rsidR="0058460B" w:rsidRDefault="0027781D" w:rsidP="0058460B">
            <w:pPr>
              <w:pStyle w:val="TableParagraph"/>
              <w:spacing w:before="82"/>
              <w:ind w:left="610"/>
              <w:rPr>
                <w:sz w:val="20"/>
              </w:rPr>
            </w:pPr>
            <w:r>
              <w:rPr>
                <w:sz w:val="20"/>
              </w:rPr>
              <w:t xml:space="preserve"> 670,65</w:t>
            </w:r>
          </w:p>
        </w:tc>
      </w:tr>
      <w:tr w:rsidR="0058460B" w14:paraId="7CC04867" w14:textId="77777777" w:rsidTr="00F73C48">
        <w:trPr>
          <w:trHeight w:val="397"/>
        </w:trPr>
        <w:tc>
          <w:tcPr>
            <w:tcW w:w="5957" w:type="dxa"/>
          </w:tcPr>
          <w:p w14:paraId="7CC04864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7CC04865" w14:textId="30DE067F" w:rsidR="0058460B" w:rsidRDefault="0058460B" w:rsidP="00DF379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7CC04866" w14:textId="50ABF6E0" w:rsidR="0058460B" w:rsidRDefault="0058460B" w:rsidP="00DF379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8460B" w14:paraId="7CC0486B" w14:textId="77777777" w:rsidTr="00F73C48">
        <w:trPr>
          <w:trHeight w:val="394"/>
        </w:trPr>
        <w:tc>
          <w:tcPr>
            <w:tcW w:w="5957" w:type="dxa"/>
          </w:tcPr>
          <w:p w14:paraId="7CC04868" w14:textId="77777777" w:rsidR="0058460B" w:rsidRDefault="0058460B" w:rsidP="0058460B">
            <w:pPr>
              <w:pStyle w:val="TableParagraph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69" w14:textId="184FC431" w:rsidR="0058460B" w:rsidRDefault="0027781D" w:rsidP="005846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Pr="0027781D">
              <w:rPr>
                <w:sz w:val="20"/>
              </w:rPr>
              <w:t>8 445,45</w:t>
            </w:r>
            <w:r w:rsidRPr="0027781D">
              <w:rPr>
                <w:sz w:val="20"/>
              </w:rPr>
              <w:tab/>
            </w:r>
          </w:p>
        </w:tc>
        <w:tc>
          <w:tcPr>
            <w:tcW w:w="1976" w:type="dxa"/>
          </w:tcPr>
          <w:p w14:paraId="7CC0486A" w14:textId="65BC66E5" w:rsidR="0058460B" w:rsidRDefault="0027781D" w:rsidP="005846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0,00</w:t>
            </w:r>
          </w:p>
        </w:tc>
      </w:tr>
      <w:tr w:rsidR="0058460B" w14:paraId="7CC0486F" w14:textId="77777777" w:rsidTr="00F73C48">
        <w:trPr>
          <w:trHeight w:val="397"/>
        </w:trPr>
        <w:tc>
          <w:tcPr>
            <w:tcW w:w="5957" w:type="dxa"/>
            <w:shd w:val="clear" w:color="auto" w:fill="F1F1F1"/>
          </w:tcPr>
          <w:p w14:paraId="7CC0486C" w14:textId="77777777" w:rsidR="0058460B" w:rsidRDefault="0058460B" w:rsidP="0058460B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16" w:type="dxa"/>
          </w:tcPr>
          <w:p w14:paraId="7CC0486D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6E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3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70" w14:textId="77777777" w:rsidR="0058460B" w:rsidRDefault="0058460B" w:rsidP="0058460B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16" w:type="dxa"/>
          </w:tcPr>
          <w:p w14:paraId="7CC04871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2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7" w14:textId="77777777" w:rsidTr="00F73C48">
        <w:trPr>
          <w:trHeight w:val="396"/>
        </w:trPr>
        <w:tc>
          <w:tcPr>
            <w:tcW w:w="5957" w:type="dxa"/>
          </w:tcPr>
          <w:p w14:paraId="7CC04874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7CC04875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6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B" w14:textId="77777777" w:rsidTr="00F73C48">
        <w:trPr>
          <w:trHeight w:val="396"/>
        </w:trPr>
        <w:tc>
          <w:tcPr>
            <w:tcW w:w="5957" w:type="dxa"/>
          </w:tcPr>
          <w:p w14:paraId="7CC04878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79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A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7F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7C" w14:textId="77777777" w:rsidR="0058460B" w:rsidRDefault="0058460B" w:rsidP="0058460B">
            <w:pPr>
              <w:pStyle w:val="TableParagraph"/>
              <w:spacing w:before="8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16" w:type="dxa"/>
          </w:tcPr>
          <w:p w14:paraId="7CC0487D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7E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86" w14:textId="77777777" w:rsidTr="00F73C48">
        <w:trPr>
          <w:trHeight w:val="1096"/>
        </w:trPr>
        <w:tc>
          <w:tcPr>
            <w:tcW w:w="5957" w:type="dxa"/>
          </w:tcPr>
          <w:p w14:paraId="7CC04880" w14:textId="77777777" w:rsidR="0058460B" w:rsidRDefault="0058460B" w:rsidP="0058460B">
            <w:pPr>
              <w:pStyle w:val="TableParagraph"/>
              <w:spacing w:before="89"/>
              <w:ind w:left="72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81" w14:textId="77777777" w:rsidR="0058460B" w:rsidRDefault="0058460B" w:rsidP="0058460B">
            <w:pPr>
              <w:pStyle w:val="TableParagraph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7CC04882" w14:textId="77777777" w:rsidR="0058460B" w:rsidRDefault="0058460B" w:rsidP="0058460B">
            <w:pPr>
              <w:pStyle w:val="TableParagraph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nehnuteľností</w:t>
            </w:r>
          </w:p>
          <w:p w14:paraId="7CC04883" w14:textId="77777777" w:rsidR="0058460B" w:rsidRDefault="0058460B" w:rsidP="0058460B">
            <w:pPr>
              <w:pStyle w:val="TableParagraph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16" w:type="dxa"/>
          </w:tcPr>
          <w:p w14:paraId="7CC04884" w14:textId="66ED659B" w:rsidR="0058460B" w:rsidRDefault="0027781D" w:rsidP="0058460B">
            <w:pPr>
              <w:pStyle w:val="TableParagraph"/>
              <w:ind w:left="583"/>
              <w:rPr>
                <w:sz w:val="20"/>
              </w:rPr>
            </w:pPr>
            <w:r w:rsidRPr="0027781D">
              <w:rPr>
                <w:sz w:val="20"/>
              </w:rPr>
              <w:t>111 965,80</w:t>
            </w:r>
            <w:r w:rsidRPr="0027781D">
              <w:rPr>
                <w:sz w:val="20"/>
              </w:rPr>
              <w:tab/>
            </w:r>
          </w:p>
        </w:tc>
        <w:tc>
          <w:tcPr>
            <w:tcW w:w="1976" w:type="dxa"/>
          </w:tcPr>
          <w:p w14:paraId="7CC04885" w14:textId="35E8BFF5" w:rsidR="0058460B" w:rsidRDefault="0027781D" w:rsidP="0058460B">
            <w:pPr>
              <w:pStyle w:val="TableParagraph"/>
              <w:ind w:left="408"/>
              <w:rPr>
                <w:sz w:val="20"/>
              </w:rPr>
            </w:pPr>
            <w:r>
              <w:rPr>
                <w:sz w:val="20"/>
              </w:rPr>
              <w:t xml:space="preserve"> 109 569,58</w:t>
            </w:r>
          </w:p>
        </w:tc>
      </w:tr>
      <w:tr w:rsidR="0058460B" w14:paraId="7CC0488E" w14:textId="77777777" w:rsidTr="00F73C48">
        <w:trPr>
          <w:trHeight w:val="842"/>
        </w:trPr>
        <w:tc>
          <w:tcPr>
            <w:tcW w:w="5957" w:type="dxa"/>
          </w:tcPr>
          <w:p w14:paraId="7CC04887" w14:textId="77777777" w:rsidR="0058460B" w:rsidRDefault="0058460B" w:rsidP="0058460B">
            <w:pPr>
              <w:pStyle w:val="TableParagraph"/>
              <w:spacing w:before="77"/>
              <w:ind w:left="72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88" w14:textId="77777777" w:rsidR="0058460B" w:rsidRDefault="0058460B" w:rsidP="0058460B">
            <w:pPr>
              <w:pStyle w:val="TableParagraph"/>
              <w:numPr>
                <w:ilvl w:val="0"/>
                <w:numId w:val="11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7CC04889" w14:textId="77777777" w:rsidR="0058460B" w:rsidRDefault="0058460B" w:rsidP="0058460B">
            <w:pPr>
              <w:pStyle w:val="TableParagraph"/>
              <w:numPr>
                <w:ilvl w:val="0"/>
                <w:numId w:val="11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16" w:type="dxa"/>
          </w:tcPr>
          <w:p w14:paraId="7CC0488A" w14:textId="77777777" w:rsidR="0058460B" w:rsidRDefault="0058460B" w:rsidP="0058460B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CC0488B" w14:textId="3F50D84E" w:rsidR="0058460B" w:rsidRDefault="0027781D" w:rsidP="0058460B">
            <w:pPr>
              <w:pStyle w:val="TableParagraph"/>
              <w:ind w:left="684"/>
              <w:rPr>
                <w:sz w:val="20"/>
              </w:rPr>
            </w:pPr>
            <w:r w:rsidRPr="0027781D">
              <w:rPr>
                <w:sz w:val="20"/>
              </w:rPr>
              <w:t>12 531,02</w:t>
            </w:r>
          </w:p>
        </w:tc>
        <w:tc>
          <w:tcPr>
            <w:tcW w:w="1976" w:type="dxa"/>
          </w:tcPr>
          <w:p w14:paraId="3A59227C" w14:textId="77777777" w:rsidR="0058460B" w:rsidRDefault="0058460B" w:rsidP="0058460B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CC0488D" w14:textId="34337A54" w:rsidR="0058460B" w:rsidRDefault="0027781D" w:rsidP="0027781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8 553,06</w:t>
            </w:r>
          </w:p>
        </w:tc>
      </w:tr>
      <w:tr w:rsidR="0058460B" w14:paraId="7CC04892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8F" w14:textId="25AFDC39" w:rsidR="0058460B" w:rsidRDefault="005769E0" w:rsidP="0058460B">
            <w:pPr>
              <w:pStyle w:val="TableParagraph"/>
              <w:spacing w:before="8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e</w:t>
            </w:r>
            <w:r w:rsidR="0058460B">
              <w:rPr>
                <w:b/>
                <w:sz w:val="20"/>
              </w:rPr>
              <w:t>)</w:t>
            </w:r>
            <w:r w:rsidR="0058460B">
              <w:rPr>
                <w:b/>
                <w:spacing w:val="26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finančné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výnosy</w:t>
            </w:r>
          </w:p>
        </w:tc>
        <w:tc>
          <w:tcPr>
            <w:tcW w:w="2216" w:type="dxa"/>
          </w:tcPr>
          <w:p w14:paraId="7CC04890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91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97" w14:textId="77777777" w:rsidTr="00F73C48">
        <w:trPr>
          <w:trHeight w:val="579"/>
        </w:trPr>
        <w:tc>
          <w:tcPr>
            <w:tcW w:w="5957" w:type="dxa"/>
          </w:tcPr>
          <w:p w14:paraId="7CC04893" w14:textId="77777777" w:rsidR="0058460B" w:rsidRDefault="0058460B" w:rsidP="0058460B">
            <w:pPr>
              <w:pStyle w:val="TableParagraph"/>
              <w:spacing w:before="60"/>
              <w:ind w:left="72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94" w14:textId="77777777" w:rsidR="0058460B" w:rsidRDefault="0058460B" w:rsidP="0058460B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2216" w:type="dxa"/>
          </w:tcPr>
          <w:p w14:paraId="7CC04895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96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9B" w14:textId="77777777" w:rsidTr="00F73C48">
        <w:trPr>
          <w:trHeight w:val="394"/>
        </w:trPr>
        <w:tc>
          <w:tcPr>
            <w:tcW w:w="5957" w:type="dxa"/>
          </w:tcPr>
          <w:p w14:paraId="7CC04898" w14:textId="77777777" w:rsidR="0058460B" w:rsidRDefault="0058460B" w:rsidP="0058460B">
            <w:pPr>
              <w:pStyle w:val="TableParagraph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16" w:type="dxa"/>
          </w:tcPr>
          <w:p w14:paraId="7CC04899" w14:textId="7CB1D5EE" w:rsidR="0058460B" w:rsidRDefault="0058460B" w:rsidP="0058460B">
            <w:pPr>
              <w:pStyle w:val="TableParagraph"/>
              <w:spacing w:before="82"/>
              <w:ind w:left="765" w:right="402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7CC0489A" w14:textId="36A1EA9A" w:rsidR="0058460B" w:rsidRDefault="0058460B" w:rsidP="0058460B">
            <w:pPr>
              <w:pStyle w:val="TableParagraph"/>
              <w:spacing w:before="82"/>
              <w:ind w:left="739" w:right="480"/>
              <w:jc w:val="center"/>
              <w:rPr>
                <w:sz w:val="20"/>
              </w:rPr>
            </w:pPr>
          </w:p>
        </w:tc>
      </w:tr>
      <w:tr w:rsidR="0058460B" w14:paraId="7CC0489F" w14:textId="77777777" w:rsidTr="00F73C48">
        <w:trPr>
          <w:trHeight w:val="396"/>
        </w:trPr>
        <w:tc>
          <w:tcPr>
            <w:tcW w:w="5957" w:type="dxa"/>
          </w:tcPr>
          <w:p w14:paraId="7CC0489C" w14:textId="77777777" w:rsidR="0058460B" w:rsidRDefault="0058460B" w:rsidP="0058460B">
            <w:pPr>
              <w:pStyle w:val="TableParagraph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668 -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7CC0489D" w14:textId="0C548273" w:rsidR="0058460B" w:rsidRDefault="0027781D" w:rsidP="0027781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</w:t>
            </w:r>
            <w:r w:rsidRPr="0027781D">
              <w:rPr>
                <w:sz w:val="20"/>
              </w:rPr>
              <w:t>1,00</w:t>
            </w:r>
          </w:p>
        </w:tc>
        <w:tc>
          <w:tcPr>
            <w:tcW w:w="1976" w:type="dxa"/>
          </w:tcPr>
          <w:p w14:paraId="7CC0489E" w14:textId="0F97C7E1" w:rsidR="0058460B" w:rsidRDefault="0027781D" w:rsidP="0027781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0,00</w:t>
            </w:r>
          </w:p>
        </w:tc>
      </w:tr>
      <w:tr w:rsidR="0058460B" w14:paraId="7CC048A3" w14:textId="77777777" w:rsidTr="00F73C48">
        <w:trPr>
          <w:trHeight w:val="394"/>
        </w:trPr>
        <w:tc>
          <w:tcPr>
            <w:tcW w:w="5957" w:type="dxa"/>
            <w:shd w:val="clear" w:color="auto" w:fill="F1F1F1"/>
          </w:tcPr>
          <w:p w14:paraId="7CC048A0" w14:textId="2DEBABCB" w:rsidR="0058460B" w:rsidRDefault="005769E0" w:rsidP="0058460B">
            <w:pPr>
              <w:pStyle w:val="TableParagraph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8460B">
              <w:rPr>
                <w:b/>
                <w:sz w:val="20"/>
              </w:rPr>
              <w:t>)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mimoriadne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výnosy</w:t>
            </w:r>
          </w:p>
        </w:tc>
        <w:tc>
          <w:tcPr>
            <w:tcW w:w="2216" w:type="dxa"/>
          </w:tcPr>
          <w:p w14:paraId="7CC048A1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A2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A7" w14:textId="77777777" w:rsidTr="00F73C48">
        <w:trPr>
          <w:trHeight w:val="548"/>
        </w:trPr>
        <w:tc>
          <w:tcPr>
            <w:tcW w:w="5957" w:type="dxa"/>
          </w:tcPr>
          <w:p w14:paraId="7CC048A4" w14:textId="77777777" w:rsidR="0058460B" w:rsidRDefault="0058460B" w:rsidP="0058460B">
            <w:pPr>
              <w:pStyle w:val="TableParagraph"/>
              <w:spacing w:before="161"/>
              <w:ind w:left="72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</w:p>
        </w:tc>
        <w:tc>
          <w:tcPr>
            <w:tcW w:w="2216" w:type="dxa"/>
          </w:tcPr>
          <w:p w14:paraId="7CC048A5" w14:textId="77777777" w:rsidR="0058460B" w:rsidRDefault="0058460B" w:rsidP="0058460B">
            <w:pPr>
              <w:pStyle w:val="TableParagraph"/>
              <w:spacing w:before="161"/>
              <w:ind w:left="765" w:right="402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7CC048A6" w14:textId="77777777" w:rsidR="0058460B" w:rsidRDefault="0058460B" w:rsidP="0058460B">
            <w:pPr>
              <w:pStyle w:val="TableParagraph"/>
              <w:spacing w:before="161"/>
              <w:ind w:left="737" w:right="682"/>
              <w:jc w:val="center"/>
              <w:rPr>
                <w:sz w:val="20"/>
              </w:rPr>
            </w:pPr>
          </w:p>
        </w:tc>
      </w:tr>
      <w:tr w:rsidR="0058460B" w14:paraId="7CC048AB" w14:textId="77777777" w:rsidTr="00F73C48">
        <w:trPr>
          <w:trHeight w:val="695"/>
        </w:trPr>
        <w:tc>
          <w:tcPr>
            <w:tcW w:w="5957" w:type="dxa"/>
            <w:shd w:val="clear" w:color="auto" w:fill="F1F1F1"/>
          </w:tcPr>
          <w:p w14:paraId="7CC048A8" w14:textId="04733669" w:rsidR="0058460B" w:rsidRDefault="005769E0" w:rsidP="0058460B">
            <w:pPr>
              <w:pStyle w:val="TableParagraph"/>
              <w:spacing w:before="120"/>
              <w:ind w:left="257" w:right="640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</w:t>
            </w:r>
            <w:r w:rsidR="0058460B">
              <w:rPr>
                <w:b/>
                <w:sz w:val="20"/>
              </w:rPr>
              <w:t>) výnosy z transferov a rozpočtových príjmov v obciach, VÚC</w:t>
            </w:r>
            <w:r w:rsidR="0058460B">
              <w:rPr>
                <w:b/>
                <w:spacing w:val="-47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a v RO</w:t>
            </w:r>
            <w:r w:rsidR="0058460B">
              <w:rPr>
                <w:b/>
                <w:spacing w:val="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a</w:t>
            </w:r>
            <w:r w:rsidR="0058460B">
              <w:rPr>
                <w:b/>
                <w:spacing w:val="-2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PO</w:t>
            </w:r>
            <w:r w:rsidR="0058460B">
              <w:rPr>
                <w:b/>
                <w:spacing w:val="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zriadených</w:t>
            </w:r>
            <w:r w:rsidR="0058460B">
              <w:rPr>
                <w:b/>
                <w:spacing w:val="-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obcou</w:t>
            </w:r>
            <w:r w:rsidR="0058460B">
              <w:rPr>
                <w:b/>
                <w:spacing w:val="-1"/>
                <w:sz w:val="20"/>
              </w:rPr>
              <w:t xml:space="preserve"> </w:t>
            </w:r>
            <w:r w:rsidR="0058460B">
              <w:rPr>
                <w:b/>
                <w:sz w:val="20"/>
              </w:rPr>
              <w:t>alebo VÚC</w:t>
            </w:r>
          </w:p>
        </w:tc>
        <w:tc>
          <w:tcPr>
            <w:tcW w:w="2216" w:type="dxa"/>
          </w:tcPr>
          <w:p w14:paraId="7CC048A9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AA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B1" w14:textId="77777777" w:rsidTr="00F73C48">
        <w:trPr>
          <w:trHeight w:val="821"/>
        </w:trPr>
        <w:tc>
          <w:tcPr>
            <w:tcW w:w="5957" w:type="dxa"/>
          </w:tcPr>
          <w:p w14:paraId="7CC048AC" w14:textId="77777777" w:rsidR="0058460B" w:rsidRDefault="0058460B" w:rsidP="0058460B">
            <w:pPr>
              <w:pStyle w:val="TableParagraph"/>
              <w:spacing w:before="68"/>
              <w:ind w:left="72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 transferov z 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7CC048AD" w14:textId="77777777" w:rsidR="0058460B" w:rsidRDefault="0058460B" w:rsidP="0058460B">
            <w:pPr>
              <w:pStyle w:val="TableParagraph"/>
              <w:numPr>
                <w:ilvl w:val="0"/>
                <w:numId w:val="12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7CC048AE" w14:textId="77777777" w:rsidR="0058460B" w:rsidRDefault="0058460B" w:rsidP="0058460B">
            <w:pPr>
              <w:pStyle w:val="TableParagraph"/>
              <w:numPr>
                <w:ilvl w:val="0"/>
                <w:numId w:val="12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</w:tc>
        <w:tc>
          <w:tcPr>
            <w:tcW w:w="2216" w:type="dxa"/>
          </w:tcPr>
          <w:p w14:paraId="7CC048AF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B0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B6" w14:textId="77777777" w:rsidTr="00F73C48">
        <w:trPr>
          <w:trHeight w:val="565"/>
        </w:trPr>
        <w:tc>
          <w:tcPr>
            <w:tcW w:w="5957" w:type="dxa"/>
          </w:tcPr>
          <w:p w14:paraId="7CC048B2" w14:textId="77777777" w:rsidR="0058460B" w:rsidRDefault="0058460B" w:rsidP="0058460B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 transferov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B3" w14:textId="77777777" w:rsidR="0058460B" w:rsidRDefault="0058460B" w:rsidP="0058460B">
            <w:pPr>
              <w:pStyle w:val="TableParagraph"/>
              <w:tabs>
                <w:tab w:val="left" w:pos="748"/>
              </w:tabs>
              <w:spacing w:before="1"/>
              <w:ind w:left="389"/>
              <w:rPr>
                <w:sz w:val="20"/>
              </w:rPr>
            </w:pPr>
            <w:r>
              <w:t>-</w:t>
            </w:r>
            <w: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16" w:type="dxa"/>
          </w:tcPr>
          <w:p w14:paraId="7CC048B4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B5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58460B" w14:paraId="7CC048BB" w14:textId="77777777" w:rsidTr="00F73C48">
        <w:trPr>
          <w:trHeight w:val="572"/>
        </w:trPr>
        <w:tc>
          <w:tcPr>
            <w:tcW w:w="5957" w:type="dxa"/>
          </w:tcPr>
          <w:p w14:paraId="7CC048B7" w14:textId="77777777" w:rsidR="0058460B" w:rsidRDefault="0058460B" w:rsidP="0058460B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B8" w14:textId="77777777" w:rsidR="0058460B" w:rsidRDefault="0058460B" w:rsidP="0058460B">
            <w:pPr>
              <w:pStyle w:val="TableParagraph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</w:p>
        </w:tc>
        <w:tc>
          <w:tcPr>
            <w:tcW w:w="2216" w:type="dxa"/>
          </w:tcPr>
          <w:p w14:paraId="7CC048B9" w14:textId="531250BA" w:rsidR="0058460B" w:rsidRDefault="0027781D" w:rsidP="0058460B">
            <w:pPr>
              <w:pStyle w:val="TableParagraph"/>
              <w:spacing w:before="170"/>
              <w:ind w:left="583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27781D">
              <w:rPr>
                <w:sz w:val="20"/>
              </w:rPr>
              <w:t>15 551,27</w:t>
            </w:r>
            <w:r w:rsidRPr="0027781D">
              <w:rPr>
                <w:sz w:val="20"/>
              </w:rPr>
              <w:tab/>
            </w:r>
          </w:p>
        </w:tc>
        <w:tc>
          <w:tcPr>
            <w:tcW w:w="1976" w:type="dxa"/>
          </w:tcPr>
          <w:p w14:paraId="7CC048BA" w14:textId="5CA465B5" w:rsidR="0058460B" w:rsidRDefault="0027781D" w:rsidP="0058460B">
            <w:pPr>
              <w:pStyle w:val="TableParagraph"/>
              <w:spacing w:before="170"/>
              <w:ind w:left="509"/>
              <w:rPr>
                <w:sz w:val="20"/>
              </w:rPr>
            </w:pPr>
            <w:r>
              <w:rPr>
                <w:sz w:val="20"/>
              </w:rPr>
              <w:t>18 612,95</w:t>
            </w:r>
          </w:p>
        </w:tc>
      </w:tr>
      <w:tr w:rsidR="0058460B" w14:paraId="7CC048C0" w14:textId="77777777" w:rsidTr="00F73C48">
        <w:trPr>
          <w:trHeight w:val="550"/>
        </w:trPr>
        <w:tc>
          <w:tcPr>
            <w:tcW w:w="5957" w:type="dxa"/>
          </w:tcPr>
          <w:p w14:paraId="7CC048BC" w14:textId="77777777" w:rsidR="0058460B" w:rsidRDefault="0058460B" w:rsidP="0058460B">
            <w:pPr>
              <w:pStyle w:val="TableParagraph"/>
              <w:spacing w:before="46"/>
              <w:ind w:left="72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8BD" w14:textId="77777777" w:rsidR="0058460B" w:rsidRDefault="0058460B" w:rsidP="0058460B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</w:tc>
        <w:tc>
          <w:tcPr>
            <w:tcW w:w="2216" w:type="dxa"/>
          </w:tcPr>
          <w:p w14:paraId="7CC048BE" w14:textId="2F10A09F" w:rsidR="0058460B" w:rsidRDefault="0027781D" w:rsidP="0058460B">
            <w:pPr>
              <w:pStyle w:val="TableParagraph"/>
              <w:spacing w:before="161"/>
              <w:ind w:left="684"/>
              <w:rPr>
                <w:sz w:val="20"/>
              </w:rPr>
            </w:pPr>
            <w:r w:rsidRPr="0027781D">
              <w:rPr>
                <w:sz w:val="20"/>
              </w:rPr>
              <w:t>7 854,61</w:t>
            </w:r>
            <w:r w:rsidRPr="0027781D">
              <w:rPr>
                <w:sz w:val="20"/>
              </w:rPr>
              <w:tab/>
            </w:r>
          </w:p>
        </w:tc>
        <w:tc>
          <w:tcPr>
            <w:tcW w:w="1976" w:type="dxa"/>
          </w:tcPr>
          <w:p w14:paraId="7CC048BF" w14:textId="1347BB8F" w:rsidR="0058460B" w:rsidRDefault="0027781D" w:rsidP="0058460B">
            <w:pPr>
              <w:pStyle w:val="TableParagraph"/>
              <w:spacing w:before="161"/>
              <w:ind w:left="509"/>
              <w:rPr>
                <w:sz w:val="20"/>
              </w:rPr>
            </w:pPr>
            <w:r>
              <w:rPr>
                <w:sz w:val="20"/>
              </w:rPr>
              <w:t>42 215,25</w:t>
            </w:r>
          </w:p>
        </w:tc>
      </w:tr>
      <w:tr w:rsidR="0058460B" w14:paraId="7CC048C4" w14:textId="77777777" w:rsidTr="00F73C48">
        <w:trPr>
          <w:trHeight w:val="545"/>
        </w:trPr>
        <w:tc>
          <w:tcPr>
            <w:tcW w:w="5957" w:type="dxa"/>
          </w:tcPr>
          <w:p w14:paraId="7CC048C1" w14:textId="77777777" w:rsidR="0058460B" w:rsidRDefault="0058460B" w:rsidP="0058460B">
            <w:pPr>
              <w:pStyle w:val="TableParagraph"/>
              <w:spacing w:before="158"/>
              <w:ind w:left="72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7CC048C2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14:paraId="7CC048C3" w14:textId="77777777" w:rsidR="0058460B" w:rsidRDefault="0058460B" w:rsidP="0058460B">
            <w:pPr>
              <w:pStyle w:val="TableParagraph"/>
              <w:rPr>
                <w:sz w:val="20"/>
              </w:rPr>
            </w:pPr>
          </w:p>
        </w:tc>
      </w:tr>
      <w:tr w:rsidR="00883ADF" w14:paraId="0B6723AA" w14:textId="77777777" w:rsidTr="00F73C48">
        <w:trPr>
          <w:trHeight w:val="545"/>
        </w:trPr>
        <w:tc>
          <w:tcPr>
            <w:tcW w:w="5957" w:type="dxa"/>
          </w:tcPr>
          <w:p w14:paraId="0ECFF2C6" w14:textId="77777777" w:rsidR="00883ADF" w:rsidRDefault="00883ADF" w:rsidP="00883ADF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04040F6" w14:textId="5AA14A61" w:rsidR="00883ADF" w:rsidRDefault="00883ADF" w:rsidP="00883ADF">
            <w:pPr>
              <w:pStyle w:val="TableParagraph"/>
              <w:spacing w:before="158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16" w:type="dxa"/>
          </w:tcPr>
          <w:p w14:paraId="2C08DDBB" w14:textId="77777777" w:rsidR="00883ADF" w:rsidRDefault="00883ADF" w:rsidP="00883ADF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976" w:type="dxa"/>
          </w:tcPr>
          <w:p w14:paraId="6B2F29E5" w14:textId="77777777" w:rsidR="00883ADF" w:rsidRDefault="00883ADF" w:rsidP="00883ADF">
            <w:pPr>
              <w:pStyle w:val="TableParagraph"/>
              <w:rPr>
                <w:b/>
                <w:sz w:val="20"/>
              </w:rPr>
            </w:pPr>
          </w:p>
        </w:tc>
      </w:tr>
      <w:tr w:rsidR="00883ADF" w14:paraId="4B31D19F" w14:textId="77777777" w:rsidTr="00F73C48">
        <w:trPr>
          <w:trHeight w:val="545"/>
        </w:trPr>
        <w:tc>
          <w:tcPr>
            <w:tcW w:w="5957" w:type="dxa"/>
          </w:tcPr>
          <w:p w14:paraId="79BAC437" w14:textId="51438B2A" w:rsidR="00883ADF" w:rsidRDefault="00883ADF" w:rsidP="00883ADF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52E352B1" w14:textId="77777777" w:rsidR="00883ADF" w:rsidRPr="001D3711" w:rsidRDefault="00883ADF" w:rsidP="001D3711">
            <w:pPr>
              <w:pStyle w:val="TableParagraph"/>
              <w:jc w:val="center"/>
              <w:rPr>
                <w:bCs/>
                <w:sz w:val="20"/>
              </w:rPr>
            </w:pPr>
          </w:p>
          <w:p w14:paraId="0D0663BA" w14:textId="560E8BB9" w:rsidR="001D3711" w:rsidRPr="001D3711" w:rsidRDefault="001D3711" w:rsidP="001D3711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1976" w:type="dxa"/>
          </w:tcPr>
          <w:p w14:paraId="09A6F4D7" w14:textId="77777777" w:rsidR="00883ADF" w:rsidRPr="001D3711" w:rsidRDefault="00883ADF" w:rsidP="001D3711">
            <w:pPr>
              <w:pStyle w:val="TableParagraph"/>
              <w:jc w:val="center"/>
              <w:rPr>
                <w:bCs/>
                <w:sz w:val="20"/>
              </w:rPr>
            </w:pPr>
          </w:p>
          <w:p w14:paraId="492C7FDB" w14:textId="07132BFA" w:rsidR="001D3711" w:rsidRPr="001D3711" w:rsidRDefault="001D3711" w:rsidP="001D3711">
            <w:pPr>
              <w:pStyle w:val="TableParagraph"/>
              <w:jc w:val="center"/>
              <w:rPr>
                <w:bCs/>
                <w:sz w:val="20"/>
              </w:rPr>
            </w:pPr>
          </w:p>
        </w:tc>
      </w:tr>
      <w:tr w:rsidR="00883ADF" w14:paraId="71943BE0" w14:textId="77777777" w:rsidTr="00F73C48">
        <w:trPr>
          <w:trHeight w:val="545"/>
        </w:trPr>
        <w:tc>
          <w:tcPr>
            <w:tcW w:w="5957" w:type="dxa"/>
          </w:tcPr>
          <w:p w14:paraId="5ECA04EC" w14:textId="77777777" w:rsidR="00883ADF" w:rsidRDefault="00883ADF" w:rsidP="00883ADF">
            <w:pPr>
              <w:pStyle w:val="TableParagraph"/>
              <w:spacing w:before="173"/>
              <w:ind w:left="72" w:right="764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668C2E69" w14:textId="072BB804" w:rsidR="00883ADF" w:rsidRDefault="00883ADF" w:rsidP="00883ADF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16" w:type="dxa"/>
          </w:tcPr>
          <w:p w14:paraId="333F229B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  <w:p w14:paraId="181F7425" w14:textId="77777777" w:rsidR="00883ADF" w:rsidRDefault="00883ADF" w:rsidP="00883ADF">
            <w:pPr>
              <w:pStyle w:val="TableParagraph"/>
              <w:spacing w:before="1"/>
              <w:jc w:val="center"/>
              <w:rPr>
                <w:b/>
                <w:sz w:val="23"/>
              </w:rPr>
            </w:pPr>
          </w:p>
          <w:p w14:paraId="2ADD56DA" w14:textId="1640FADD" w:rsidR="00883ADF" w:rsidRDefault="009E3E88" w:rsidP="00883AD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2 960,88</w:t>
            </w:r>
          </w:p>
        </w:tc>
        <w:tc>
          <w:tcPr>
            <w:tcW w:w="1976" w:type="dxa"/>
          </w:tcPr>
          <w:p w14:paraId="55A3FD90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  <w:p w14:paraId="0F436E88" w14:textId="77777777" w:rsidR="00883ADF" w:rsidRDefault="00883ADF" w:rsidP="00883ADF">
            <w:pPr>
              <w:pStyle w:val="TableParagraph"/>
              <w:spacing w:before="1"/>
              <w:jc w:val="center"/>
              <w:rPr>
                <w:b/>
                <w:sz w:val="23"/>
              </w:rPr>
            </w:pPr>
          </w:p>
          <w:p w14:paraId="0859A178" w14:textId="4CD44792" w:rsidR="00883ADF" w:rsidRDefault="0027781D" w:rsidP="00883AD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2 960,88</w:t>
            </w:r>
          </w:p>
        </w:tc>
      </w:tr>
      <w:tr w:rsidR="00883ADF" w14:paraId="641574A7" w14:textId="77777777" w:rsidTr="00F73C48">
        <w:trPr>
          <w:trHeight w:val="545"/>
        </w:trPr>
        <w:tc>
          <w:tcPr>
            <w:tcW w:w="5957" w:type="dxa"/>
          </w:tcPr>
          <w:p w14:paraId="26291704" w14:textId="77777777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292841E" w14:textId="1164C0F5" w:rsidR="00883ADF" w:rsidRDefault="00883ADF" w:rsidP="00883ADF">
            <w:pPr>
              <w:pStyle w:val="TableParagraph"/>
              <w:spacing w:before="173"/>
              <w:ind w:left="72" w:right="76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2216" w:type="dxa"/>
          </w:tcPr>
          <w:p w14:paraId="19E324BA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76" w:type="dxa"/>
          </w:tcPr>
          <w:p w14:paraId="3A04C565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</w:tr>
      <w:tr w:rsidR="00883ADF" w14:paraId="5A78023F" w14:textId="77777777" w:rsidTr="00F73C48">
        <w:trPr>
          <w:trHeight w:val="545"/>
        </w:trPr>
        <w:tc>
          <w:tcPr>
            <w:tcW w:w="5957" w:type="dxa"/>
          </w:tcPr>
          <w:p w14:paraId="3DAB273F" w14:textId="48FB0194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16" w:type="dxa"/>
          </w:tcPr>
          <w:p w14:paraId="6A0D7F17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76" w:type="dxa"/>
          </w:tcPr>
          <w:p w14:paraId="22D18214" w14:textId="77777777" w:rsidR="00883ADF" w:rsidRDefault="00883ADF" w:rsidP="00883ADF">
            <w:pPr>
              <w:pStyle w:val="TableParagraph"/>
              <w:jc w:val="center"/>
              <w:rPr>
                <w:b/>
              </w:rPr>
            </w:pPr>
          </w:p>
        </w:tc>
      </w:tr>
      <w:tr w:rsidR="00883ADF" w14:paraId="11B118CA" w14:textId="77777777" w:rsidTr="00F73C48">
        <w:trPr>
          <w:trHeight w:val="545"/>
        </w:trPr>
        <w:tc>
          <w:tcPr>
            <w:tcW w:w="5957" w:type="dxa"/>
          </w:tcPr>
          <w:p w14:paraId="0206AB0E" w14:textId="5210C264" w:rsidR="00883ADF" w:rsidRDefault="00883ADF" w:rsidP="00883ADF">
            <w:pPr>
              <w:pStyle w:val="TableParagraph"/>
              <w:spacing w:before="50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641 -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54DCF334" w14:textId="6EC93F96" w:rsidR="00883ADF" w:rsidRDefault="0027781D" w:rsidP="00883ADF">
            <w:pPr>
              <w:pStyle w:val="TableParagraph"/>
              <w:jc w:val="center"/>
              <w:rPr>
                <w:b/>
              </w:rPr>
            </w:pPr>
            <w:r w:rsidRPr="0027781D">
              <w:rPr>
                <w:sz w:val="20"/>
              </w:rPr>
              <w:t>1 440,00</w:t>
            </w:r>
            <w:r w:rsidRPr="0027781D">
              <w:rPr>
                <w:sz w:val="20"/>
              </w:rPr>
              <w:tab/>
            </w:r>
          </w:p>
        </w:tc>
        <w:tc>
          <w:tcPr>
            <w:tcW w:w="1976" w:type="dxa"/>
          </w:tcPr>
          <w:p w14:paraId="3B6AF7CC" w14:textId="3DD59A95" w:rsidR="00883ADF" w:rsidRDefault="0027781D" w:rsidP="00883ADF">
            <w:pPr>
              <w:pStyle w:val="TableParagraph"/>
              <w:jc w:val="center"/>
              <w:rPr>
                <w:b/>
              </w:rPr>
            </w:pPr>
            <w:r>
              <w:rPr>
                <w:sz w:val="20"/>
              </w:rPr>
              <w:t>2 146,80</w:t>
            </w:r>
          </w:p>
        </w:tc>
      </w:tr>
      <w:tr w:rsidR="00883ADF" w14:paraId="2AA9F717" w14:textId="77777777" w:rsidTr="00F73C48">
        <w:trPr>
          <w:trHeight w:val="545"/>
        </w:trPr>
        <w:tc>
          <w:tcPr>
            <w:tcW w:w="5957" w:type="dxa"/>
          </w:tcPr>
          <w:p w14:paraId="726AB1DF" w14:textId="5578EF48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0236A377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0529ABA1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56E80CC5" w14:textId="77777777" w:rsidTr="00F73C48">
        <w:trPr>
          <w:trHeight w:val="545"/>
        </w:trPr>
        <w:tc>
          <w:tcPr>
            <w:tcW w:w="5957" w:type="dxa"/>
          </w:tcPr>
          <w:p w14:paraId="3F4E27F8" w14:textId="1F3EBA95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346021BF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66FB6F41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684116A7" w14:textId="77777777" w:rsidTr="00F73C48">
        <w:trPr>
          <w:trHeight w:val="545"/>
        </w:trPr>
        <w:tc>
          <w:tcPr>
            <w:tcW w:w="5957" w:type="dxa"/>
          </w:tcPr>
          <w:p w14:paraId="7808E58B" w14:textId="240EEAF2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085AF452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245B93C8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2B9D84AD" w14:textId="77777777" w:rsidTr="00F73C48">
        <w:trPr>
          <w:trHeight w:val="545"/>
        </w:trPr>
        <w:tc>
          <w:tcPr>
            <w:tcW w:w="5957" w:type="dxa"/>
          </w:tcPr>
          <w:p w14:paraId="198CCBF5" w14:textId="54F7A987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pohľadávok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497937B7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4A5B4CC9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27DBFE53" w14:textId="77777777" w:rsidTr="00F73C48">
        <w:trPr>
          <w:trHeight w:val="545"/>
        </w:trPr>
        <w:tc>
          <w:tcPr>
            <w:tcW w:w="5957" w:type="dxa"/>
          </w:tcPr>
          <w:p w14:paraId="6ACFE0E2" w14:textId="3DB8874D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43F3305E" w14:textId="409C69D1" w:rsidR="00883ADF" w:rsidRDefault="0027781D" w:rsidP="00883ADF">
            <w:pPr>
              <w:pStyle w:val="TableParagraph"/>
              <w:jc w:val="center"/>
              <w:rPr>
                <w:sz w:val="20"/>
              </w:rPr>
            </w:pPr>
            <w:r w:rsidRPr="0027781D">
              <w:rPr>
                <w:sz w:val="20"/>
              </w:rPr>
              <w:t>2 868,60</w:t>
            </w:r>
          </w:p>
        </w:tc>
        <w:tc>
          <w:tcPr>
            <w:tcW w:w="1976" w:type="dxa"/>
          </w:tcPr>
          <w:p w14:paraId="63936023" w14:textId="26C16E07" w:rsidR="00883ADF" w:rsidRDefault="0027781D" w:rsidP="00883A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1 058,70</w:t>
            </w:r>
          </w:p>
        </w:tc>
      </w:tr>
      <w:tr w:rsidR="00883ADF" w14:paraId="2707CF9D" w14:textId="77777777" w:rsidTr="00F73C48">
        <w:trPr>
          <w:trHeight w:val="545"/>
        </w:trPr>
        <w:tc>
          <w:tcPr>
            <w:tcW w:w="5957" w:type="dxa"/>
          </w:tcPr>
          <w:p w14:paraId="0AF9203B" w14:textId="71B48C61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16" w:type="dxa"/>
          </w:tcPr>
          <w:p w14:paraId="12562BBD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0ED89CE6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83ADF" w14:paraId="760F6848" w14:textId="77777777" w:rsidTr="00F73C48">
        <w:trPr>
          <w:trHeight w:val="545"/>
        </w:trPr>
        <w:tc>
          <w:tcPr>
            <w:tcW w:w="5957" w:type="dxa"/>
          </w:tcPr>
          <w:p w14:paraId="4DF8DB74" w14:textId="482080D3" w:rsidR="00883ADF" w:rsidRDefault="00883ADF" w:rsidP="00883ADF">
            <w:pPr>
              <w:pStyle w:val="TableParagraph"/>
              <w:spacing w:before="50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16" w:type="dxa"/>
          </w:tcPr>
          <w:p w14:paraId="5F07D924" w14:textId="3A951A6A" w:rsidR="00883ADF" w:rsidRDefault="00E033F5" w:rsidP="00883A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  <w:tc>
          <w:tcPr>
            <w:tcW w:w="1976" w:type="dxa"/>
          </w:tcPr>
          <w:p w14:paraId="4B22186A" w14:textId="2F20BBC0" w:rsidR="00883ADF" w:rsidRDefault="00E033F5" w:rsidP="00883A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83ADF">
              <w:rPr>
                <w:sz w:val="20"/>
              </w:rPr>
              <w:t>00,00</w:t>
            </w:r>
          </w:p>
        </w:tc>
      </w:tr>
      <w:tr w:rsidR="00883ADF" w14:paraId="19546A27" w14:textId="77777777" w:rsidTr="00F73C48">
        <w:trPr>
          <w:trHeight w:val="545"/>
        </w:trPr>
        <w:tc>
          <w:tcPr>
            <w:tcW w:w="5957" w:type="dxa"/>
          </w:tcPr>
          <w:p w14:paraId="4F26B1FE" w14:textId="5679179C" w:rsidR="00883ADF" w:rsidRDefault="00883ADF" w:rsidP="00883ADF">
            <w:pPr>
              <w:pStyle w:val="TableParagraph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16" w:type="dxa"/>
          </w:tcPr>
          <w:p w14:paraId="1A87431B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14:paraId="52261084" w14:textId="77777777" w:rsidR="00883ADF" w:rsidRDefault="00883ADF" w:rsidP="00883AD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761E655" w14:textId="77777777" w:rsidR="007233DC" w:rsidRDefault="007233DC">
      <w:pPr>
        <w:rPr>
          <w:sz w:val="20"/>
        </w:rPr>
      </w:pPr>
    </w:p>
    <w:p w14:paraId="4DA5551D" w14:textId="4840A87A" w:rsidR="009E3E88" w:rsidRDefault="009E3E88" w:rsidP="009E3E88">
      <w:pPr>
        <w:pStyle w:val="Zkladntext"/>
        <w:spacing w:before="90"/>
      </w:pPr>
      <w:r>
        <w:t>Celková</w:t>
      </w:r>
      <w:r>
        <w:rPr>
          <w:spacing w:val="22"/>
        </w:rPr>
        <w:t xml:space="preserve"> </w:t>
      </w:r>
      <w:r>
        <w:t>výška</w:t>
      </w:r>
      <w:r>
        <w:rPr>
          <w:spacing w:val="23"/>
        </w:rPr>
        <w:t xml:space="preserve"> </w:t>
      </w:r>
      <w:r>
        <w:t>výnosov</w:t>
      </w:r>
      <w:r>
        <w:rPr>
          <w:spacing w:val="2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 w:rsidR="00980D86">
        <w:t xml:space="preserve"> </w:t>
      </w:r>
      <w:r>
        <w:t>12.</w:t>
      </w:r>
      <w:r w:rsidR="00980D86">
        <w:t xml:space="preserve"> </w:t>
      </w:r>
      <w:r>
        <w:t>202</w:t>
      </w:r>
      <w:r w:rsidR="002B0044">
        <w:t>4</w:t>
      </w:r>
      <w:r>
        <w:rPr>
          <w:spacing w:val="23"/>
        </w:rPr>
        <w:t xml:space="preserve"> </w:t>
      </w:r>
      <w:r>
        <w:t>bola</w:t>
      </w:r>
      <w:r>
        <w:rPr>
          <w:spacing w:val="23"/>
        </w:rPr>
        <w:t xml:space="preserve"> </w:t>
      </w:r>
      <w:r>
        <w:t>vykázaná</w:t>
      </w:r>
      <w:r>
        <w:rPr>
          <w:spacing w:val="22"/>
        </w:rPr>
        <w:t xml:space="preserve"> </w:t>
      </w:r>
      <w:r>
        <w:t>vo</w:t>
      </w:r>
      <w:r>
        <w:rPr>
          <w:spacing w:val="23"/>
        </w:rPr>
        <w:t xml:space="preserve"> </w:t>
      </w:r>
      <w:r>
        <w:t>výške</w:t>
      </w:r>
      <w:r>
        <w:rPr>
          <w:spacing w:val="23"/>
        </w:rPr>
        <w:t xml:space="preserve"> </w:t>
      </w:r>
      <w:r w:rsidR="002B0044" w:rsidRPr="002B0044">
        <w:t>164 871,65</w:t>
      </w:r>
      <w:r>
        <w:rPr>
          <w:spacing w:val="27"/>
        </w:rPr>
        <w:t xml:space="preserve"> </w:t>
      </w:r>
      <w:r>
        <w:t>€,</w:t>
      </w:r>
      <w:r>
        <w:rPr>
          <w:spacing w:val="23"/>
        </w:rPr>
        <w:t xml:space="preserve"> </w:t>
      </w:r>
      <w:r>
        <w:t>čo</w:t>
      </w:r>
      <w:r>
        <w:rPr>
          <w:spacing w:val="23"/>
        </w:rPr>
        <w:t xml:space="preserve"> </w:t>
      </w:r>
      <w:r>
        <w:t>predstavuje</w:t>
      </w:r>
      <w:r>
        <w:rPr>
          <w:spacing w:val="23"/>
        </w:rPr>
        <w:t xml:space="preserve"> </w:t>
      </w:r>
      <w:r w:rsidR="002B0044">
        <w:t>pokles</w:t>
      </w:r>
      <w:r>
        <w:t xml:space="preserve"> výnosov</w:t>
      </w:r>
      <w:r>
        <w:rPr>
          <w:spacing w:val="-1"/>
        </w:rPr>
        <w:t xml:space="preserve"> </w:t>
      </w:r>
      <w:r>
        <w:t>oproti roku 202</w:t>
      </w:r>
      <w:r w:rsidR="002B0044">
        <w:t>3</w:t>
      </w:r>
      <w:r>
        <w:t>, keď bola celková výška</w:t>
      </w:r>
      <w:r>
        <w:rPr>
          <w:spacing w:val="-1"/>
        </w:rPr>
        <w:t xml:space="preserve"> </w:t>
      </w:r>
      <w:r>
        <w:t>výnosov vykázaná</w:t>
      </w:r>
      <w:r>
        <w:rPr>
          <w:spacing w:val="-2"/>
        </w:rPr>
        <w:t xml:space="preserve"> </w:t>
      </w:r>
      <w:r>
        <w:t>vo výške</w:t>
      </w:r>
      <w:r>
        <w:rPr>
          <w:spacing w:val="1"/>
        </w:rPr>
        <w:t xml:space="preserve"> </w:t>
      </w:r>
      <w:r w:rsidR="002B0044" w:rsidRPr="002B0044">
        <w:t>186 388,07</w:t>
      </w:r>
      <w:r w:rsidR="00A67AFC">
        <w:t xml:space="preserve"> </w:t>
      </w:r>
      <w:r>
        <w:t>€.</w:t>
      </w:r>
    </w:p>
    <w:p w14:paraId="52FB246C" w14:textId="5ABF1672" w:rsidR="009E3E88" w:rsidRDefault="009E3E88" w:rsidP="009E3E88">
      <w:pPr>
        <w:tabs>
          <w:tab w:val="left" w:pos="1139"/>
        </w:tabs>
        <w:rPr>
          <w:sz w:val="20"/>
        </w:rPr>
      </w:pPr>
    </w:p>
    <w:p w14:paraId="7CC048C5" w14:textId="17B2D433" w:rsidR="009E3E88" w:rsidRPr="009E3E88" w:rsidRDefault="009E3E88" w:rsidP="009E3E88">
      <w:pPr>
        <w:tabs>
          <w:tab w:val="left" w:pos="1139"/>
        </w:tabs>
        <w:rPr>
          <w:sz w:val="20"/>
        </w:rPr>
        <w:sectPr w:rsidR="009E3E88" w:rsidRPr="009E3E88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90C" w14:textId="77777777" w:rsidR="007233DC" w:rsidRDefault="007233DC">
      <w:pPr>
        <w:pStyle w:val="Zkladntext"/>
        <w:rPr>
          <w:sz w:val="26"/>
        </w:rPr>
      </w:pPr>
    </w:p>
    <w:p w14:paraId="7CC0490D" w14:textId="77777777" w:rsidR="007233DC" w:rsidRDefault="007233DC">
      <w:pPr>
        <w:pStyle w:val="Zkladntext"/>
        <w:rPr>
          <w:sz w:val="22"/>
        </w:rPr>
      </w:pPr>
    </w:p>
    <w:p w14:paraId="7CC0490E" w14:textId="77777777" w:rsidR="007233DC" w:rsidRDefault="00321CA4">
      <w:pPr>
        <w:pStyle w:val="Nadpis1"/>
        <w:numPr>
          <w:ilvl w:val="0"/>
          <w:numId w:val="9"/>
        </w:numPr>
        <w:tabs>
          <w:tab w:val="left" w:pos="397"/>
        </w:tabs>
        <w:ind w:hanging="285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5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nákladov</w:t>
      </w:r>
    </w:p>
    <w:p w14:paraId="7CC0490F" w14:textId="77777777" w:rsidR="007233DC" w:rsidRDefault="007233DC">
      <w:pPr>
        <w:pStyle w:val="Zkladntext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3"/>
        <w:gridCol w:w="2140"/>
        <w:gridCol w:w="2179"/>
      </w:tblGrid>
      <w:tr w:rsidR="007233DC" w14:paraId="7CC04913" w14:textId="77777777" w:rsidTr="00F73C48">
        <w:trPr>
          <w:trHeight w:val="432"/>
        </w:trPr>
        <w:tc>
          <w:tcPr>
            <w:tcW w:w="5753" w:type="dxa"/>
            <w:shd w:val="clear" w:color="auto" w:fill="F1F1F1"/>
          </w:tcPr>
          <w:p w14:paraId="7CC04910" w14:textId="77777777" w:rsidR="007233DC" w:rsidRDefault="00321CA4">
            <w:pPr>
              <w:pStyle w:val="TableParagraph"/>
              <w:spacing w:before="106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140" w:type="dxa"/>
            <w:shd w:val="clear" w:color="auto" w:fill="F1F1F1"/>
          </w:tcPr>
          <w:p w14:paraId="7CC04911" w14:textId="464351E0" w:rsidR="007233DC" w:rsidRDefault="00321CA4">
            <w:pPr>
              <w:pStyle w:val="TableParagraph"/>
              <w:spacing w:before="106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B0044">
              <w:rPr>
                <w:b/>
                <w:sz w:val="20"/>
              </w:rPr>
              <w:t>4</w:t>
            </w:r>
          </w:p>
        </w:tc>
        <w:tc>
          <w:tcPr>
            <w:tcW w:w="2179" w:type="dxa"/>
            <w:shd w:val="clear" w:color="auto" w:fill="F1F1F1"/>
          </w:tcPr>
          <w:p w14:paraId="7CC04912" w14:textId="2C41DEBB" w:rsidR="007233DC" w:rsidRDefault="00321CA4">
            <w:pPr>
              <w:pStyle w:val="TableParagraph"/>
              <w:spacing w:before="106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31.12.202</w:t>
            </w:r>
            <w:r w:rsidR="002B0044">
              <w:rPr>
                <w:b/>
                <w:sz w:val="20"/>
              </w:rPr>
              <w:t>3</w:t>
            </w:r>
          </w:p>
        </w:tc>
      </w:tr>
      <w:tr w:rsidR="008D2FC5" w14:paraId="7CC04917" w14:textId="77777777" w:rsidTr="00F73C48">
        <w:trPr>
          <w:trHeight w:val="335"/>
        </w:trPr>
        <w:tc>
          <w:tcPr>
            <w:tcW w:w="5753" w:type="dxa"/>
            <w:shd w:val="clear" w:color="auto" w:fill="F1F1F1"/>
          </w:tcPr>
          <w:p w14:paraId="7CC04914" w14:textId="77777777" w:rsidR="008D2FC5" w:rsidRDefault="008D2FC5" w:rsidP="008D2FC5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140" w:type="dxa"/>
          </w:tcPr>
          <w:p w14:paraId="7CC04915" w14:textId="77777777" w:rsidR="008D2FC5" w:rsidRDefault="008D2FC5" w:rsidP="008D2FC5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</w:tcPr>
          <w:p w14:paraId="7CC04916" w14:textId="77777777" w:rsidR="008D2FC5" w:rsidRDefault="008D2FC5" w:rsidP="008D2FC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D2FC5" w14:paraId="7CC0491B" w14:textId="77777777" w:rsidTr="00F73C48">
        <w:trPr>
          <w:trHeight w:val="335"/>
        </w:trPr>
        <w:tc>
          <w:tcPr>
            <w:tcW w:w="5753" w:type="dxa"/>
          </w:tcPr>
          <w:p w14:paraId="7CC04918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140" w:type="dxa"/>
          </w:tcPr>
          <w:p w14:paraId="7CC04919" w14:textId="545E2864" w:rsidR="008D2FC5" w:rsidRDefault="002B0044" w:rsidP="008423AA">
            <w:pPr>
              <w:pStyle w:val="TableParagraph"/>
              <w:spacing w:before="55"/>
              <w:ind w:left="72" w:firstLineChars="300" w:firstLine="600"/>
              <w:jc w:val="right"/>
              <w:rPr>
                <w:sz w:val="20"/>
              </w:rPr>
            </w:pPr>
            <w:r w:rsidRPr="002B0044">
              <w:rPr>
                <w:sz w:val="20"/>
              </w:rPr>
              <w:t>23 316,94</w:t>
            </w:r>
          </w:p>
        </w:tc>
        <w:tc>
          <w:tcPr>
            <w:tcW w:w="2179" w:type="dxa"/>
          </w:tcPr>
          <w:p w14:paraId="7CC0491A" w14:textId="1B696C57" w:rsidR="008D2FC5" w:rsidRDefault="002B0044" w:rsidP="008423AA">
            <w:pPr>
              <w:pStyle w:val="TableParagraph"/>
              <w:spacing w:before="55"/>
              <w:ind w:left="72" w:firstLineChars="250" w:firstLine="500"/>
              <w:jc w:val="right"/>
              <w:rPr>
                <w:sz w:val="20"/>
              </w:rPr>
            </w:pPr>
            <w:r>
              <w:rPr>
                <w:sz w:val="20"/>
              </w:rPr>
              <w:t>9 387,70</w:t>
            </w:r>
          </w:p>
        </w:tc>
      </w:tr>
      <w:tr w:rsidR="008D2FC5" w14:paraId="7CC0491F" w14:textId="77777777" w:rsidTr="00F73C48">
        <w:trPr>
          <w:trHeight w:val="568"/>
        </w:trPr>
        <w:tc>
          <w:tcPr>
            <w:tcW w:w="5753" w:type="dxa"/>
          </w:tcPr>
          <w:p w14:paraId="7CC0491C" w14:textId="77777777" w:rsidR="008D2FC5" w:rsidRDefault="008D2FC5" w:rsidP="008D2FC5">
            <w:pPr>
              <w:pStyle w:val="TableParagraph"/>
              <w:spacing w:before="173"/>
              <w:ind w:left="72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2140" w:type="dxa"/>
          </w:tcPr>
          <w:p w14:paraId="7CC0491D" w14:textId="6BE98537" w:rsidR="008D2FC5" w:rsidRDefault="002B0044" w:rsidP="008423AA">
            <w:pPr>
              <w:pStyle w:val="TableParagraph"/>
              <w:spacing w:before="173"/>
              <w:ind w:left="72" w:firstLineChars="300" w:firstLine="600"/>
              <w:jc w:val="right"/>
              <w:rPr>
                <w:sz w:val="20"/>
              </w:rPr>
            </w:pPr>
            <w:r w:rsidRPr="002B0044">
              <w:rPr>
                <w:sz w:val="20"/>
              </w:rPr>
              <w:t>8 940,21</w:t>
            </w:r>
          </w:p>
        </w:tc>
        <w:tc>
          <w:tcPr>
            <w:tcW w:w="2179" w:type="dxa"/>
          </w:tcPr>
          <w:p w14:paraId="7CC0491E" w14:textId="0931EF3F" w:rsidR="008D2FC5" w:rsidRDefault="002B0044" w:rsidP="008423AA">
            <w:pPr>
              <w:pStyle w:val="TableParagraph"/>
              <w:spacing w:before="173"/>
              <w:ind w:left="72" w:firstLineChars="250" w:firstLine="500"/>
              <w:jc w:val="right"/>
              <w:rPr>
                <w:sz w:val="20"/>
              </w:rPr>
            </w:pPr>
            <w:r>
              <w:rPr>
                <w:sz w:val="20"/>
              </w:rPr>
              <w:t>24 213,13</w:t>
            </w:r>
          </w:p>
        </w:tc>
      </w:tr>
      <w:tr w:rsidR="008D2FC5" w14:paraId="7CC04923" w14:textId="77777777" w:rsidTr="00F73C48">
        <w:trPr>
          <w:trHeight w:val="335"/>
        </w:trPr>
        <w:tc>
          <w:tcPr>
            <w:tcW w:w="5753" w:type="dxa"/>
          </w:tcPr>
          <w:p w14:paraId="7CC04920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40" w:type="dxa"/>
          </w:tcPr>
          <w:p w14:paraId="7CC04921" w14:textId="77777777" w:rsidR="008D2FC5" w:rsidRDefault="008D2FC5" w:rsidP="008423AA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179" w:type="dxa"/>
          </w:tcPr>
          <w:p w14:paraId="7CC04922" w14:textId="77777777" w:rsidR="008D2FC5" w:rsidRDefault="008D2FC5" w:rsidP="008423AA">
            <w:pPr>
              <w:pStyle w:val="TableParagraph"/>
              <w:jc w:val="right"/>
              <w:rPr>
                <w:sz w:val="20"/>
              </w:rPr>
            </w:pPr>
          </w:p>
        </w:tc>
      </w:tr>
      <w:tr w:rsidR="008D2FC5" w14:paraId="7CC04927" w14:textId="77777777" w:rsidTr="00F73C48">
        <w:trPr>
          <w:trHeight w:val="335"/>
        </w:trPr>
        <w:tc>
          <w:tcPr>
            <w:tcW w:w="5753" w:type="dxa"/>
            <w:shd w:val="clear" w:color="auto" w:fill="F1F1F1"/>
          </w:tcPr>
          <w:p w14:paraId="7CC04924" w14:textId="77777777" w:rsidR="008D2FC5" w:rsidRDefault="008D2FC5" w:rsidP="008D2FC5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140" w:type="dxa"/>
          </w:tcPr>
          <w:p w14:paraId="7CC04925" w14:textId="77777777" w:rsidR="008D2FC5" w:rsidRDefault="008D2FC5" w:rsidP="008423AA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179" w:type="dxa"/>
          </w:tcPr>
          <w:p w14:paraId="7CC04926" w14:textId="77777777" w:rsidR="008D2FC5" w:rsidRDefault="008D2FC5" w:rsidP="008423AA">
            <w:pPr>
              <w:pStyle w:val="TableParagraph"/>
              <w:jc w:val="right"/>
              <w:rPr>
                <w:sz w:val="20"/>
              </w:rPr>
            </w:pPr>
          </w:p>
        </w:tc>
      </w:tr>
      <w:tr w:rsidR="008D2FC5" w14:paraId="7CC0492B" w14:textId="77777777" w:rsidTr="00F73C48">
        <w:trPr>
          <w:trHeight w:val="335"/>
        </w:trPr>
        <w:tc>
          <w:tcPr>
            <w:tcW w:w="5753" w:type="dxa"/>
          </w:tcPr>
          <w:p w14:paraId="7CC04928" w14:textId="77777777" w:rsidR="008D2FC5" w:rsidRDefault="008D2FC5" w:rsidP="008D2FC5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 a udržiavanie</w:t>
            </w:r>
          </w:p>
        </w:tc>
        <w:tc>
          <w:tcPr>
            <w:tcW w:w="2140" w:type="dxa"/>
          </w:tcPr>
          <w:p w14:paraId="7CC04929" w14:textId="63A91A1A" w:rsidR="008D2FC5" w:rsidRDefault="002B0044" w:rsidP="008423AA">
            <w:pPr>
              <w:pStyle w:val="TableParagraph"/>
              <w:spacing w:before="55"/>
              <w:ind w:left="72" w:firstLineChars="350" w:firstLine="700"/>
              <w:jc w:val="right"/>
              <w:rPr>
                <w:sz w:val="20"/>
              </w:rPr>
            </w:pPr>
            <w:r w:rsidRPr="002B0044">
              <w:rPr>
                <w:sz w:val="20"/>
              </w:rPr>
              <w:t>4 743,30</w:t>
            </w:r>
          </w:p>
        </w:tc>
        <w:tc>
          <w:tcPr>
            <w:tcW w:w="2179" w:type="dxa"/>
          </w:tcPr>
          <w:p w14:paraId="7CC0492A" w14:textId="0249199A" w:rsidR="008D2FC5" w:rsidRDefault="002B0044" w:rsidP="008423AA">
            <w:pPr>
              <w:pStyle w:val="TableParagraph"/>
              <w:spacing w:before="55"/>
              <w:ind w:left="72" w:firstLineChars="300" w:firstLine="600"/>
              <w:jc w:val="right"/>
              <w:rPr>
                <w:sz w:val="20"/>
              </w:rPr>
            </w:pPr>
            <w:r>
              <w:rPr>
                <w:sz w:val="20"/>
              </w:rPr>
              <w:t>302,15</w:t>
            </w:r>
          </w:p>
        </w:tc>
      </w:tr>
      <w:tr w:rsidR="002B0044" w14:paraId="7CC0492F" w14:textId="77777777" w:rsidTr="00F73C48">
        <w:trPr>
          <w:trHeight w:val="335"/>
        </w:trPr>
        <w:tc>
          <w:tcPr>
            <w:tcW w:w="5753" w:type="dxa"/>
          </w:tcPr>
          <w:p w14:paraId="7CC0492C" w14:textId="77777777" w:rsidR="002B0044" w:rsidRDefault="002B0044" w:rsidP="002B0044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512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140" w:type="dxa"/>
          </w:tcPr>
          <w:p w14:paraId="7CC0492D" w14:textId="6FA5E37F" w:rsidR="002B0044" w:rsidRDefault="002B0044" w:rsidP="002B0044">
            <w:pPr>
              <w:pStyle w:val="TableParagraph"/>
              <w:spacing w:before="55"/>
              <w:ind w:firstLineChars="500" w:firstLine="1000"/>
              <w:jc w:val="right"/>
              <w:rPr>
                <w:sz w:val="20"/>
              </w:rPr>
            </w:pPr>
            <w:r w:rsidRPr="002B0044">
              <w:rPr>
                <w:sz w:val="20"/>
              </w:rPr>
              <w:t>4 271,75</w:t>
            </w:r>
          </w:p>
        </w:tc>
        <w:tc>
          <w:tcPr>
            <w:tcW w:w="2179" w:type="dxa"/>
          </w:tcPr>
          <w:p w14:paraId="7CC0492E" w14:textId="641AFEC1" w:rsidR="002B0044" w:rsidRDefault="002B0044" w:rsidP="002B0044">
            <w:pPr>
              <w:pStyle w:val="TableParagraph"/>
              <w:spacing w:before="55"/>
              <w:ind w:left="72"/>
              <w:jc w:val="right"/>
              <w:rPr>
                <w:sz w:val="20"/>
              </w:rPr>
            </w:pPr>
            <w:r>
              <w:rPr>
                <w:sz w:val="20"/>
              </w:rPr>
              <w:t>3 411,12</w:t>
            </w:r>
          </w:p>
        </w:tc>
      </w:tr>
      <w:tr w:rsidR="002B0044" w14:paraId="7CC04933" w14:textId="77777777" w:rsidTr="00F73C48">
        <w:trPr>
          <w:trHeight w:val="332"/>
        </w:trPr>
        <w:tc>
          <w:tcPr>
            <w:tcW w:w="5753" w:type="dxa"/>
          </w:tcPr>
          <w:p w14:paraId="7CC04930" w14:textId="77777777" w:rsidR="002B0044" w:rsidRDefault="002B0044" w:rsidP="002B0044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2140" w:type="dxa"/>
          </w:tcPr>
          <w:p w14:paraId="7CC04931" w14:textId="7BFA44C5" w:rsidR="002B0044" w:rsidRDefault="002B0044" w:rsidP="002B0044">
            <w:pPr>
              <w:pStyle w:val="TableParagraph"/>
              <w:spacing w:before="55"/>
              <w:ind w:left="72" w:firstLineChars="450" w:firstLine="900"/>
              <w:jc w:val="right"/>
              <w:rPr>
                <w:sz w:val="20"/>
              </w:rPr>
            </w:pPr>
            <w:r w:rsidRPr="002B0044">
              <w:rPr>
                <w:sz w:val="20"/>
              </w:rPr>
              <w:t>1 955,42</w:t>
            </w:r>
          </w:p>
        </w:tc>
        <w:tc>
          <w:tcPr>
            <w:tcW w:w="2179" w:type="dxa"/>
          </w:tcPr>
          <w:p w14:paraId="7CC04932" w14:textId="4C6FD3F0" w:rsidR="002B0044" w:rsidRDefault="002B0044" w:rsidP="002B0044">
            <w:pPr>
              <w:pStyle w:val="TableParagraph"/>
              <w:spacing w:before="55"/>
              <w:ind w:left="72" w:firstLineChars="450" w:firstLine="900"/>
              <w:jc w:val="right"/>
              <w:rPr>
                <w:sz w:val="20"/>
              </w:rPr>
            </w:pPr>
            <w:r>
              <w:rPr>
                <w:sz w:val="20"/>
              </w:rPr>
              <w:t>493,12</w:t>
            </w:r>
          </w:p>
        </w:tc>
      </w:tr>
      <w:tr w:rsidR="002B0044" w14:paraId="7CC04937" w14:textId="77777777" w:rsidTr="00F73C48">
        <w:trPr>
          <w:trHeight w:val="335"/>
        </w:trPr>
        <w:tc>
          <w:tcPr>
            <w:tcW w:w="5753" w:type="dxa"/>
          </w:tcPr>
          <w:p w14:paraId="7CC04934" w14:textId="77777777" w:rsidR="002B0044" w:rsidRDefault="002B0044" w:rsidP="002B0044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140" w:type="dxa"/>
          </w:tcPr>
          <w:p w14:paraId="7CC04935" w14:textId="240DE388" w:rsidR="002B0044" w:rsidRDefault="002B0044" w:rsidP="002B0044">
            <w:pPr>
              <w:pStyle w:val="TableParagraph"/>
              <w:spacing w:before="55"/>
              <w:ind w:firstLineChars="400" w:firstLine="800"/>
              <w:jc w:val="right"/>
              <w:rPr>
                <w:sz w:val="20"/>
              </w:rPr>
            </w:pPr>
            <w:r w:rsidRPr="002B0044">
              <w:rPr>
                <w:sz w:val="20"/>
              </w:rPr>
              <w:t>36 008,36</w:t>
            </w:r>
          </w:p>
        </w:tc>
        <w:tc>
          <w:tcPr>
            <w:tcW w:w="2179" w:type="dxa"/>
          </w:tcPr>
          <w:p w14:paraId="7CC04936" w14:textId="16E89F2B" w:rsidR="002B0044" w:rsidRDefault="002B0044" w:rsidP="002B0044">
            <w:pPr>
              <w:pStyle w:val="TableParagraph"/>
              <w:spacing w:before="55"/>
              <w:ind w:left="72" w:firstLineChars="250" w:firstLine="500"/>
              <w:jc w:val="right"/>
              <w:rPr>
                <w:sz w:val="20"/>
              </w:rPr>
            </w:pPr>
            <w:r>
              <w:rPr>
                <w:sz w:val="20"/>
              </w:rPr>
              <w:t>24 886,99</w:t>
            </w:r>
          </w:p>
        </w:tc>
      </w:tr>
      <w:tr w:rsidR="002B0044" w14:paraId="7CC0493B" w14:textId="77777777" w:rsidTr="00F73C48">
        <w:trPr>
          <w:trHeight w:val="335"/>
        </w:trPr>
        <w:tc>
          <w:tcPr>
            <w:tcW w:w="5753" w:type="dxa"/>
            <w:shd w:val="clear" w:color="auto" w:fill="F1F1F1"/>
          </w:tcPr>
          <w:p w14:paraId="7CC04938" w14:textId="77777777" w:rsidR="002B0044" w:rsidRDefault="002B0044" w:rsidP="002B0044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40" w:type="dxa"/>
          </w:tcPr>
          <w:p w14:paraId="7CC04939" w14:textId="77777777" w:rsidR="002B0044" w:rsidRDefault="002B0044" w:rsidP="002B0044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179" w:type="dxa"/>
          </w:tcPr>
          <w:p w14:paraId="7CC0493A" w14:textId="77777777" w:rsidR="002B0044" w:rsidRDefault="002B0044" w:rsidP="002B0044">
            <w:pPr>
              <w:pStyle w:val="TableParagraph"/>
              <w:jc w:val="right"/>
              <w:rPr>
                <w:sz w:val="20"/>
              </w:rPr>
            </w:pPr>
          </w:p>
        </w:tc>
      </w:tr>
      <w:tr w:rsidR="002B0044" w14:paraId="7CC0493F" w14:textId="77777777" w:rsidTr="00F73C48">
        <w:trPr>
          <w:trHeight w:val="335"/>
        </w:trPr>
        <w:tc>
          <w:tcPr>
            <w:tcW w:w="5753" w:type="dxa"/>
          </w:tcPr>
          <w:p w14:paraId="7CC0493C" w14:textId="77777777" w:rsidR="002B0044" w:rsidRDefault="002B0044" w:rsidP="002B0044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40" w:type="dxa"/>
          </w:tcPr>
          <w:p w14:paraId="7CC0493D" w14:textId="421DDC95" w:rsidR="002B0044" w:rsidRDefault="002B0044" w:rsidP="002B0044">
            <w:pPr>
              <w:pStyle w:val="TableParagraph"/>
              <w:spacing w:before="55"/>
              <w:ind w:firstLineChars="350" w:firstLine="700"/>
              <w:jc w:val="right"/>
              <w:rPr>
                <w:sz w:val="20"/>
              </w:rPr>
            </w:pPr>
            <w:r w:rsidRPr="002B0044">
              <w:rPr>
                <w:sz w:val="20"/>
              </w:rPr>
              <w:t>30 093,93</w:t>
            </w:r>
          </w:p>
        </w:tc>
        <w:tc>
          <w:tcPr>
            <w:tcW w:w="2179" w:type="dxa"/>
          </w:tcPr>
          <w:p w14:paraId="7CC0493E" w14:textId="61824DBF" w:rsidR="002B0044" w:rsidRDefault="002B0044" w:rsidP="002B0044">
            <w:pPr>
              <w:pStyle w:val="TableParagraph"/>
              <w:spacing w:before="55"/>
              <w:ind w:left="72" w:firstLineChars="200" w:firstLine="400"/>
              <w:jc w:val="right"/>
              <w:rPr>
                <w:sz w:val="20"/>
              </w:rPr>
            </w:pPr>
            <w:r>
              <w:rPr>
                <w:sz w:val="20"/>
              </w:rPr>
              <w:t>36 276,31</w:t>
            </w:r>
          </w:p>
        </w:tc>
      </w:tr>
      <w:tr w:rsidR="002B0044" w14:paraId="7CC04943" w14:textId="77777777" w:rsidTr="00F73C48">
        <w:trPr>
          <w:trHeight w:val="335"/>
        </w:trPr>
        <w:tc>
          <w:tcPr>
            <w:tcW w:w="5753" w:type="dxa"/>
          </w:tcPr>
          <w:p w14:paraId="7CC04940" w14:textId="77777777" w:rsidR="002B0044" w:rsidRDefault="002B0044" w:rsidP="002B0044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40" w:type="dxa"/>
          </w:tcPr>
          <w:p w14:paraId="7CC04941" w14:textId="2C6C4DEF" w:rsidR="002B0044" w:rsidRDefault="002B0044" w:rsidP="002B0044">
            <w:pPr>
              <w:pStyle w:val="TableParagraph"/>
              <w:spacing w:before="55"/>
              <w:ind w:left="72" w:firstLineChars="350" w:firstLine="700"/>
              <w:jc w:val="right"/>
              <w:rPr>
                <w:sz w:val="20"/>
              </w:rPr>
            </w:pPr>
            <w:r w:rsidRPr="002B0044">
              <w:rPr>
                <w:sz w:val="20"/>
              </w:rPr>
              <w:t>9 946,02</w:t>
            </w:r>
          </w:p>
        </w:tc>
        <w:tc>
          <w:tcPr>
            <w:tcW w:w="2179" w:type="dxa"/>
          </w:tcPr>
          <w:p w14:paraId="7CC04942" w14:textId="2A130FB2" w:rsidR="002B0044" w:rsidRDefault="002B0044" w:rsidP="002B0044">
            <w:pPr>
              <w:pStyle w:val="TableParagraph"/>
              <w:spacing w:before="55"/>
              <w:ind w:left="72" w:firstLineChars="250" w:firstLine="500"/>
              <w:jc w:val="right"/>
              <w:rPr>
                <w:sz w:val="20"/>
              </w:rPr>
            </w:pPr>
            <w:r>
              <w:rPr>
                <w:sz w:val="20"/>
              </w:rPr>
              <w:t>11 708,87</w:t>
            </w:r>
          </w:p>
        </w:tc>
      </w:tr>
    </w:tbl>
    <w:p w14:paraId="7CC04944" w14:textId="77777777" w:rsidR="007233DC" w:rsidRDefault="007233DC">
      <w:pPr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945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9"/>
        <w:gridCol w:w="2134"/>
        <w:gridCol w:w="2173"/>
      </w:tblGrid>
      <w:tr w:rsidR="007233DC" w14:paraId="7CC04949" w14:textId="77777777" w:rsidTr="00C213D7">
        <w:trPr>
          <w:trHeight w:val="442"/>
        </w:trPr>
        <w:tc>
          <w:tcPr>
            <w:tcW w:w="5739" w:type="dxa"/>
            <w:shd w:val="clear" w:color="auto" w:fill="F1F1F1"/>
          </w:tcPr>
          <w:p w14:paraId="7CC04946" w14:textId="77777777" w:rsidR="007233DC" w:rsidRDefault="00321CA4">
            <w:pPr>
              <w:pStyle w:val="TableParagraph"/>
              <w:spacing w:before="104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134" w:type="dxa"/>
            <w:shd w:val="clear" w:color="auto" w:fill="F1F1F1"/>
          </w:tcPr>
          <w:p w14:paraId="7CC04947" w14:textId="0B08E4A2" w:rsidR="007233DC" w:rsidRDefault="00321CA4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B0044">
              <w:rPr>
                <w:b/>
                <w:sz w:val="20"/>
              </w:rPr>
              <w:t>4</w:t>
            </w:r>
          </w:p>
        </w:tc>
        <w:tc>
          <w:tcPr>
            <w:tcW w:w="2173" w:type="dxa"/>
            <w:shd w:val="clear" w:color="auto" w:fill="F1F1F1"/>
          </w:tcPr>
          <w:p w14:paraId="7CC04948" w14:textId="4F4BADD2" w:rsidR="007233DC" w:rsidRDefault="00321CA4">
            <w:pPr>
              <w:pStyle w:val="TableParagraph"/>
              <w:spacing w:before="104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31.12.202</w:t>
            </w:r>
            <w:r w:rsidR="002B0044">
              <w:rPr>
                <w:b/>
                <w:sz w:val="20"/>
              </w:rPr>
              <w:t>3</w:t>
            </w:r>
          </w:p>
        </w:tc>
      </w:tr>
      <w:tr w:rsidR="007233DC" w14:paraId="7CC0494D" w14:textId="77777777" w:rsidTr="00C213D7">
        <w:trPr>
          <w:trHeight w:val="342"/>
        </w:trPr>
        <w:tc>
          <w:tcPr>
            <w:tcW w:w="5739" w:type="dxa"/>
          </w:tcPr>
          <w:p w14:paraId="7CC0494A" w14:textId="77777777" w:rsidR="007233DC" w:rsidRDefault="00321CA4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34" w:type="dxa"/>
          </w:tcPr>
          <w:p w14:paraId="7CC0494B" w14:textId="77777777" w:rsidR="007233DC" w:rsidRDefault="007233DC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4C" w14:textId="77777777" w:rsidR="007233DC" w:rsidRDefault="007233DC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51" w14:textId="77777777" w:rsidTr="00C213D7">
        <w:trPr>
          <w:trHeight w:val="342"/>
        </w:trPr>
        <w:tc>
          <w:tcPr>
            <w:tcW w:w="5739" w:type="dxa"/>
          </w:tcPr>
          <w:p w14:paraId="7CC0494E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134" w:type="dxa"/>
          </w:tcPr>
          <w:p w14:paraId="7CC0494F" w14:textId="0A67D0F4" w:rsidR="006E1919" w:rsidRDefault="00F271A4" w:rsidP="00F271A4">
            <w:pPr>
              <w:pStyle w:val="TableParagraph"/>
              <w:spacing w:before="55"/>
              <w:ind w:left="969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2B0044" w:rsidRPr="002B0044">
              <w:rPr>
                <w:sz w:val="20"/>
              </w:rPr>
              <w:t>412,98</w:t>
            </w:r>
          </w:p>
        </w:tc>
        <w:tc>
          <w:tcPr>
            <w:tcW w:w="2173" w:type="dxa"/>
          </w:tcPr>
          <w:p w14:paraId="7CC04950" w14:textId="1FE30C4B" w:rsidR="006E1919" w:rsidRDefault="00F271A4" w:rsidP="00F271A4">
            <w:pPr>
              <w:pStyle w:val="TableParagraph"/>
              <w:spacing w:before="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2B0044">
              <w:rPr>
                <w:sz w:val="20"/>
              </w:rPr>
              <w:t>249,44</w:t>
            </w:r>
          </w:p>
        </w:tc>
      </w:tr>
      <w:tr w:rsidR="006E1919" w14:paraId="7CC04955" w14:textId="77777777" w:rsidTr="00C213D7">
        <w:trPr>
          <w:trHeight w:val="340"/>
        </w:trPr>
        <w:tc>
          <w:tcPr>
            <w:tcW w:w="5739" w:type="dxa"/>
            <w:shd w:val="clear" w:color="auto" w:fill="F1F1F1"/>
          </w:tcPr>
          <w:p w14:paraId="7CC04952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dane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134" w:type="dxa"/>
          </w:tcPr>
          <w:p w14:paraId="7CC04953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54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59" w14:textId="77777777" w:rsidTr="00C213D7">
        <w:trPr>
          <w:trHeight w:val="342"/>
        </w:trPr>
        <w:tc>
          <w:tcPr>
            <w:tcW w:w="5739" w:type="dxa"/>
          </w:tcPr>
          <w:p w14:paraId="7CC04956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 nehnuteľností</w:t>
            </w:r>
          </w:p>
        </w:tc>
        <w:tc>
          <w:tcPr>
            <w:tcW w:w="2134" w:type="dxa"/>
          </w:tcPr>
          <w:p w14:paraId="7CC04957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58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5D" w14:textId="77777777" w:rsidTr="00C213D7">
        <w:trPr>
          <w:trHeight w:val="342"/>
        </w:trPr>
        <w:tc>
          <w:tcPr>
            <w:tcW w:w="5739" w:type="dxa"/>
          </w:tcPr>
          <w:p w14:paraId="7CC0495A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 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5B" w14:textId="46EA31D9" w:rsidR="006E1919" w:rsidRDefault="00F271A4" w:rsidP="00F271A4">
            <w:pPr>
              <w:pStyle w:val="TableParagraph"/>
              <w:spacing w:before="55"/>
              <w:ind w:firstLineChars="500" w:firstLine="10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2B0044" w:rsidRPr="002B0044">
              <w:rPr>
                <w:sz w:val="20"/>
              </w:rPr>
              <w:t>1 140,59</w:t>
            </w:r>
          </w:p>
        </w:tc>
        <w:tc>
          <w:tcPr>
            <w:tcW w:w="2173" w:type="dxa"/>
          </w:tcPr>
          <w:p w14:paraId="7CC0495C" w14:textId="2E4A70F0" w:rsidR="006E1919" w:rsidRDefault="00F271A4" w:rsidP="00F271A4">
            <w:pPr>
              <w:pStyle w:val="TableParagraph"/>
              <w:spacing w:before="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</w:t>
            </w:r>
            <w:r w:rsidR="002B0044">
              <w:rPr>
                <w:sz w:val="20"/>
              </w:rPr>
              <w:t>1 129,80</w:t>
            </w:r>
          </w:p>
        </w:tc>
      </w:tr>
      <w:tr w:rsidR="006E1919" w14:paraId="7CC04961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5E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134" w:type="dxa"/>
          </w:tcPr>
          <w:p w14:paraId="7CC0495F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60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65" w14:textId="77777777" w:rsidTr="00C213D7">
        <w:trPr>
          <w:trHeight w:val="409"/>
        </w:trPr>
        <w:tc>
          <w:tcPr>
            <w:tcW w:w="5739" w:type="dxa"/>
          </w:tcPr>
          <w:p w14:paraId="7CC04962" w14:textId="77777777" w:rsidR="006E1919" w:rsidRDefault="006E1919" w:rsidP="006E1919">
            <w:pPr>
              <w:pStyle w:val="TableParagraph"/>
              <w:spacing w:before="89"/>
              <w:ind w:left="72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134" w:type="dxa"/>
          </w:tcPr>
          <w:p w14:paraId="7CC04963" w14:textId="4BA1B7A2" w:rsidR="006E1919" w:rsidRDefault="00F271A4" w:rsidP="00F271A4">
            <w:pPr>
              <w:pStyle w:val="TableParagraph"/>
              <w:spacing w:before="89"/>
              <w:ind w:left="76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2B0044" w:rsidRPr="002B0044">
              <w:rPr>
                <w:sz w:val="20"/>
              </w:rPr>
              <w:t>8 875,80</w:t>
            </w:r>
          </w:p>
        </w:tc>
        <w:tc>
          <w:tcPr>
            <w:tcW w:w="2173" w:type="dxa"/>
          </w:tcPr>
          <w:p w14:paraId="7CC04964" w14:textId="73F09A77" w:rsidR="006E1919" w:rsidRDefault="00F271A4" w:rsidP="00F271A4">
            <w:pPr>
              <w:pStyle w:val="TableParagraph"/>
              <w:spacing w:before="89"/>
              <w:ind w:left="62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2B0044">
              <w:rPr>
                <w:sz w:val="20"/>
              </w:rPr>
              <w:t>49 975,68</w:t>
            </w:r>
          </w:p>
        </w:tc>
      </w:tr>
      <w:tr w:rsidR="006E1919" w14:paraId="7CC04969" w14:textId="77777777" w:rsidTr="00C213D7">
        <w:trPr>
          <w:trHeight w:val="342"/>
        </w:trPr>
        <w:tc>
          <w:tcPr>
            <w:tcW w:w="5739" w:type="dxa"/>
          </w:tcPr>
          <w:p w14:paraId="7CC04966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 rezerv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67" w14:textId="7AA35B27" w:rsidR="006E1919" w:rsidRDefault="00F271A4" w:rsidP="00F271A4">
            <w:pPr>
              <w:pStyle w:val="TableParagraph"/>
              <w:spacing w:before="55"/>
              <w:ind w:left="11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2004B0">
              <w:rPr>
                <w:sz w:val="20"/>
              </w:rPr>
              <w:t>600,00</w:t>
            </w:r>
          </w:p>
        </w:tc>
        <w:tc>
          <w:tcPr>
            <w:tcW w:w="2173" w:type="dxa"/>
          </w:tcPr>
          <w:p w14:paraId="7CC04968" w14:textId="15A853BC" w:rsidR="006E1919" w:rsidRDefault="00F271A4" w:rsidP="00F271A4">
            <w:pPr>
              <w:pStyle w:val="TableParagraph"/>
              <w:spacing w:before="55"/>
              <w:ind w:left="8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2004B0">
              <w:rPr>
                <w:sz w:val="20"/>
              </w:rPr>
              <w:t>6</w:t>
            </w:r>
            <w:r w:rsidR="006E1919">
              <w:rPr>
                <w:sz w:val="20"/>
              </w:rPr>
              <w:t>00,00</w:t>
            </w:r>
          </w:p>
        </w:tc>
      </w:tr>
      <w:tr w:rsidR="006E1919" w14:paraId="7CC0496F" w14:textId="77777777" w:rsidTr="00C213D7">
        <w:trPr>
          <w:trHeight w:val="908"/>
        </w:trPr>
        <w:tc>
          <w:tcPr>
            <w:tcW w:w="5739" w:type="dxa"/>
          </w:tcPr>
          <w:p w14:paraId="7CC0496A" w14:textId="77777777" w:rsidR="006E1919" w:rsidRDefault="006E1919" w:rsidP="006E1919">
            <w:pPr>
              <w:pStyle w:val="TableParagraph"/>
              <w:spacing w:before="106"/>
              <w:ind w:left="72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 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 z toho:</w:t>
            </w:r>
          </w:p>
          <w:p w14:paraId="7CC0496B" w14:textId="77777777" w:rsidR="006E1919" w:rsidRDefault="006E1919" w:rsidP="006E1919">
            <w:pPr>
              <w:pStyle w:val="TableParagraph"/>
              <w:numPr>
                <w:ilvl w:val="0"/>
                <w:numId w:val="13"/>
              </w:numPr>
              <w:tabs>
                <w:tab w:val="left" w:pos="792"/>
                <w:tab w:val="left" w:pos="793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7CC0496C" w14:textId="77777777" w:rsidR="006E1919" w:rsidRDefault="006E1919" w:rsidP="006E1919">
            <w:pPr>
              <w:pStyle w:val="TableParagraph"/>
              <w:numPr>
                <w:ilvl w:val="0"/>
                <w:numId w:val="13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134" w:type="dxa"/>
          </w:tcPr>
          <w:p w14:paraId="7CC0496D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6E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73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70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34" w:type="dxa"/>
          </w:tcPr>
          <w:p w14:paraId="7CC04971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72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77" w14:textId="77777777" w:rsidTr="00C213D7">
        <w:trPr>
          <w:trHeight w:val="342"/>
        </w:trPr>
        <w:tc>
          <w:tcPr>
            <w:tcW w:w="5739" w:type="dxa"/>
          </w:tcPr>
          <w:p w14:paraId="7CC04974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podiely z toho:</w:t>
            </w:r>
          </w:p>
        </w:tc>
        <w:tc>
          <w:tcPr>
            <w:tcW w:w="2134" w:type="dxa"/>
          </w:tcPr>
          <w:p w14:paraId="7CC04975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76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7B" w14:textId="77777777" w:rsidTr="00C213D7">
        <w:trPr>
          <w:trHeight w:val="342"/>
        </w:trPr>
        <w:tc>
          <w:tcPr>
            <w:tcW w:w="5739" w:type="dxa"/>
          </w:tcPr>
          <w:p w14:paraId="7CC04978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 z toho:</w:t>
            </w:r>
          </w:p>
        </w:tc>
        <w:tc>
          <w:tcPr>
            <w:tcW w:w="2134" w:type="dxa"/>
          </w:tcPr>
          <w:p w14:paraId="7CC04979" w14:textId="144C7C25" w:rsidR="006E1919" w:rsidRDefault="00F271A4" w:rsidP="00F271A4">
            <w:pPr>
              <w:pStyle w:val="TableParagraph"/>
              <w:spacing w:before="55"/>
              <w:ind w:left="86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2B0044" w:rsidRPr="002B0044">
              <w:rPr>
                <w:sz w:val="20"/>
              </w:rPr>
              <w:t>2 168,05</w:t>
            </w:r>
          </w:p>
        </w:tc>
        <w:tc>
          <w:tcPr>
            <w:tcW w:w="2173" w:type="dxa"/>
          </w:tcPr>
          <w:p w14:paraId="7CC0497A" w14:textId="38ACE0E4" w:rsidR="006E1919" w:rsidRDefault="002B0044" w:rsidP="002B0044">
            <w:pPr>
              <w:pStyle w:val="TableParagraph"/>
              <w:spacing w:before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 1 876,33</w:t>
            </w:r>
          </w:p>
        </w:tc>
      </w:tr>
      <w:tr w:rsidR="006E1919" w14:paraId="7CC0497F" w14:textId="77777777" w:rsidTr="00C213D7">
        <w:trPr>
          <w:trHeight w:val="342"/>
        </w:trPr>
        <w:tc>
          <w:tcPr>
            <w:tcW w:w="5739" w:type="dxa"/>
          </w:tcPr>
          <w:p w14:paraId="7CC0497C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7D" w14:textId="6E444696" w:rsidR="006E1919" w:rsidRDefault="00F271A4" w:rsidP="00F271A4">
            <w:pPr>
              <w:pStyle w:val="TableParagraph"/>
              <w:spacing w:before="55"/>
              <w:ind w:left="9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="002B0044" w:rsidRPr="002B0044">
              <w:rPr>
                <w:sz w:val="20"/>
              </w:rPr>
              <w:t>404,10</w:t>
            </w:r>
          </w:p>
        </w:tc>
        <w:tc>
          <w:tcPr>
            <w:tcW w:w="2173" w:type="dxa"/>
          </w:tcPr>
          <w:p w14:paraId="7CC0497E" w14:textId="6BBC5619" w:rsidR="006E1919" w:rsidRDefault="002B0044" w:rsidP="002B0044">
            <w:pPr>
              <w:pStyle w:val="TableParagraph"/>
              <w:spacing w:before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        985,34</w:t>
            </w:r>
          </w:p>
        </w:tc>
      </w:tr>
      <w:tr w:rsidR="006E1919" w14:paraId="7CC04983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80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34" w:type="dxa"/>
          </w:tcPr>
          <w:p w14:paraId="7CC04981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82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87" w14:textId="77777777" w:rsidTr="00C213D7">
        <w:trPr>
          <w:trHeight w:val="340"/>
        </w:trPr>
        <w:tc>
          <w:tcPr>
            <w:tcW w:w="5739" w:type="dxa"/>
          </w:tcPr>
          <w:p w14:paraId="7CC04984" w14:textId="77777777" w:rsidR="006E1919" w:rsidRDefault="006E1919" w:rsidP="006E1919">
            <w:pPr>
              <w:pStyle w:val="TableParagraph"/>
              <w:spacing w:before="53"/>
              <w:ind w:left="72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 z toho:</w:t>
            </w:r>
          </w:p>
        </w:tc>
        <w:tc>
          <w:tcPr>
            <w:tcW w:w="2134" w:type="dxa"/>
          </w:tcPr>
          <w:p w14:paraId="7CC04985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86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8B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88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134" w:type="dxa"/>
          </w:tcPr>
          <w:p w14:paraId="7CC04989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8A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91" w14:textId="77777777" w:rsidTr="00C213D7">
        <w:trPr>
          <w:trHeight w:val="1102"/>
        </w:trPr>
        <w:tc>
          <w:tcPr>
            <w:tcW w:w="5739" w:type="dxa"/>
          </w:tcPr>
          <w:p w14:paraId="7CC0498C" w14:textId="77777777" w:rsidR="006E1919" w:rsidRDefault="006E1919" w:rsidP="006E1919">
            <w:pPr>
              <w:pStyle w:val="TableParagraph"/>
              <w:spacing w:before="86"/>
              <w:ind w:left="72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 z 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8D" w14:textId="77777777" w:rsidR="006E1919" w:rsidRDefault="006E1919" w:rsidP="006E1919">
            <w:pPr>
              <w:pStyle w:val="TableParagraph"/>
              <w:numPr>
                <w:ilvl w:val="0"/>
                <w:numId w:val="14"/>
              </w:numPr>
              <w:tabs>
                <w:tab w:val="left" w:pos="792"/>
                <w:tab w:val="left" w:pos="793"/>
              </w:tabs>
              <w:spacing w:before="2"/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7CC0498E" w14:textId="77777777" w:rsidR="006E1919" w:rsidRDefault="006E1919" w:rsidP="006E1919">
            <w:pPr>
              <w:pStyle w:val="TableParagraph"/>
              <w:numPr>
                <w:ilvl w:val="0"/>
                <w:numId w:val="14"/>
              </w:numPr>
              <w:tabs>
                <w:tab w:val="left" w:pos="792"/>
                <w:tab w:val="left" w:pos="793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 zriaďovateľa</w:t>
            </w:r>
          </w:p>
        </w:tc>
        <w:tc>
          <w:tcPr>
            <w:tcW w:w="2134" w:type="dxa"/>
          </w:tcPr>
          <w:p w14:paraId="2ADE509D" w14:textId="77777777" w:rsidR="005731D5" w:rsidRDefault="005731D5" w:rsidP="00F271A4">
            <w:pPr>
              <w:pStyle w:val="TableParagraph"/>
              <w:jc w:val="center"/>
              <w:rPr>
                <w:sz w:val="20"/>
              </w:rPr>
            </w:pPr>
          </w:p>
          <w:p w14:paraId="53E0D9F9" w14:textId="77777777" w:rsidR="005731D5" w:rsidRDefault="005731D5" w:rsidP="00F271A4">
            <w:pPr>
              <w:pStyle w:val="TableParagraph"/>
              <w:jc w:val="center"/>
              <w:rPr>
                <w:sz w:val="20"/>
              </w:rPr>
            </w:pPr>
          </w:p>
          <w:p w14:paraId="725121F7" w14:textId="73CB535B" w:rsidR="006E1919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2B0044" w:rsidRPr="002B0044">
              <w:rPr>
                <w:sz w:val="20"/>
              </w:rPr>
              <w:t>0,00</w:t>
            </w:r>
          </w:p>
          <w:p w14:paraId="7CC0498F" w14:textId="5E36F90C" w:rsidR="005731D5" w:rsidRDefault="005731D5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332722F2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  <w:p w14:paraId="2DEA296A" w14:textId="77777777" w:rsidR="005731D5" w:rsidRDefault="005731D5" w:rsidP="00F271A4">
            <w:pPr>
              <w:pStyle w:val="TableParagraph"/>
              <w:jc w:val="center"/>
              <w:rPr>
                <w:sz w:val="20"/>
              </w:rPr>
            </w:pPr>
          </w:p>
          <w:p w14:paraId="7CC04990" w14:textId="5D33D8EF" w:rsidR="005731D5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2B0044">
              <w:rPr>
                <w:sz w:val="20"/>
              </w:rPr>
              <w:t>455,95</w:t>
            </w:r>
          </w:p>
        </w:tc>
      </w:tr>
      <w:tr w:rsidR="006E1919" w14:paraId="7CC04996" w14:textId="77777777" w:rsidTr="00C213D7">
        <w:trPr>
          <w:trHeight w:val="858"/>
        </w:trPr>
        <w:tc>
          <w:tcPr>
            <w:tcW w:w="5739" w:type="dxa"/>
          </w:tcPr>
          <w:p w14:paraId="7CC04992" w14:textId="77777777" w:rsidR="006E1919" w:rsidRDefault="006E1919" w:rsidP="006E1919">
            <w:pPr>
              <w:pStyle w:val="TableParagraph"/>
              <w:spacing w:before="82"/>
              <w:ind w:left="72" w:right="402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93" w14:textId="77777777" w:rsidR="006E1919" w:rsidRDefault="006E1919" w:rsidP="006E1919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134" w:type="dxa"/>
          </w:tcPr>
          <w:p w14:paraId="59B3D6E5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  <w:p w14:paraId="7CC04994" w14:textId="25649180" w:rsidR="005731D5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</w:t>
            </w:r>
          </w:p>
        </w:tc>
        <w:tc>
          <w:tcPr>
            <w:tcW w:w="2173" w:type="dxa"/>
          </w:tcPr>
          <w:p w14:paraId="69A3E178" w14:textId="77777777" w:rsidR="00F271A4" w:rsidRDefault="00F271A4" w:rsidP="00F271A4">
            <w:pPr>
              <w:pStyle w:val="TableParagraph"/>
              <w:rPr>
                <w:sz w:val="20"/>
              </w:rPr>
            </w:pPr>
          </w:p>
          <w:p w14:paraId="7CC04995" w14:textId="1E2E9B1E" w:rsidR="005731D5" w:rsidRDefault="00F271A4" w:rsidP="00F271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2B0044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</w:t>
            </w:r>
          </w:p>
        </w:tc>
      </w:tr>
      <w:tr w:rsidR="006E1919" w14:paraId="7CC0499B" w14:textId="77777777" w:rsidTr="00C213D7">
        <w:trPr>
          <w:trHeight w:val="830"/>
        </w:trPr>
        <w:tc>
          <w:tcPr>
            <w:tcW w:w="5739" w:type="dxa"/>
          </w:tcPr>
          <w:p w14:paraId="7CC04997" w14:textId="77777777" w:rsidR="006E1919" w:rsidRDefault="006E1919" w:rsidP="006E1919">
            <w:pPr>
              <w:pStyle w:val="TableParagraph"/>
              <w:spacing w:before="67"/>
              <w:ind w:left="72" w:right="668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98" w14:textId="77777777" w:rsidR="006E1919" w:rsidRDefault="006E1919" w:rsidP="006E1919">
            <w:pPr>
              <w:pStyle w:val="TableParagraph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134" w:type="dxa"/>
          </w:tcPr>
          <w:p w14:paraId="2D9C3D47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  <w:p w14:paraId="7CC04999" w14:textId="3F996B39" w:rsidR="005731D5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B0044" w:rsidRPr="002B0044">
              <w:rPr>
                <w:sz w:val="20"/>
              </w:rPr>
              <w:t>1 094,00</w:t>
            </w:r>
          </w:p>
        </w:tc>
        <w:tc>
          <w:tcPr>
            <w:tcW w:w="2173" w:type="dxa"/>
          </w:tcPr>
          <w:p w14:paraId="10960D77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  <w:p w14:paraId="7CC0499A" w14:textId="16C44FAA" w:rsidR="005731D5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</w:t>
            </w:r>
            <w:r w:rsidR="002B0044" w:rsidRPr="002B0044">
              <w:rPr>
                <w:sz w:val="20"/>
              </w:rPr>
              <w:t>838,62</w:t>
            </w:r>
          </w:p>
        </w:tc>
      </w:tr>
      <w:tr w:rsidR="006E1919" w14:paraId="7CC049A0" w14:textId="77777777" w:rsidTr="00C213D7">
        <w:trPr>
          <w:trHeight w:val="697"/>
        </w:trPr>
        <w:tc>
          <w:tcPr>
            <w:tcW w:w="5739" w:type="dxa"/>
          </w:tcPr>
          <w:p w14:paraId="7CC0499C" w14:textId="77777777" w:rsidR="006E1919" w:rsidRDefault="006E1919" w:rsidP="006E1919">
            <w:pPr>
              <w:pStyle w:val="TableParagraph"/>
              <w:spacing w:before="115"/>
              <w:ind w:left="72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9D" w14:textId="77777777" w:rsidR="006E1919" w:rsidRDefault="006E1919" w:rsidP="006E1919">
            <w:pPr>
              <w:pStyle w:val="TableParagraph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134" w:type="dxa"/>
          </w:tcPr>
          <w:p w14:paraId="7CC0499E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9F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A5" w14:textId="77777777" w:rsidTr="00C213D7">
        <w:trPr>
          <w:trHeight w:val="566"/>
        </w:trPr>
        <w:tc>
          <w:tcPr>
            <w:tcW w:w="5739" w:type="dxa"/>
          </w:tcPr>
          <w:p w14:paraId="7CC049A1" w14:textId="77777777" w:rsidR="006E1919" w:rsidRDefault="006E1919" w:rsidP="006E1919">
            <w:pPr>
              <w:pStyle w:val="TableParagraph"/>
              <w:spacing w:before="53"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A2" w14:textId="77777777" w:rsidR="006E1919" w:rsidRDefault="006E1919" w:rsidP="006E1919">
            <w:pPr>
              <w:pStyle w:val="TableParagraph"/>
              <w:tabs>
                <w:tab w:val="left" w:pos="792"/>
              </w:tabs>
              <w:spacing w:line="229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134" w:type="dxa"/>
          </w:tcPr>
          <w:p w14:paraId="7CC049A3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A4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AA" w14:textId="77777777" w:rsidTr="00C213D7">
        <w:trPr>
          <w:trHeight w:val="560"/>
        </w:trPr>
        <w:tc>
          <w:tcPr>
            <w:tcW w:w="5739" w:type="dxa"/>
          </w:tcPr>
          <w:p w14:paraId="7CC049A6" w14:textId="77777777" w:rsidR="006E1919" w:rsidRDefault="006E1919" w:rsidP="006E1919">
            <w:pPr>
              <w:pStyle w:val="TableParagraph"/>
              <w:spacing w:before="49"/>
              <w:ind w:left="72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CC049A7" w14:textId="77777777" w:rsidR="006E1919" w:rsidRDefault="006E1919" w:rsidP="006E1919">
            <w:pPr>
              <w:pStyle w:val="TableParagraph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134" w:type="dxa"/>
          </w:tcPr>
          <w:p w14:paraId="7CC049A8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A9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AE" w14:textId="77777777" w:rsidTr="00C213D7">
        <w:trPr>
          <w:trHeight w:val="342"/>
        </w:trPr>
        <w:tc>
          <w:tcPr>
            <w:tcW w:w="5739" w:type="dxa"/>
            <w:shd w:val="clear" w:color="auto" w:fill="F1F1F1"/>
          </w:tcPr>
          <w:p w14:paraId="7CC049AB" w14:textId="77777777" w:rsidR="006E1919" w:rsidRDefault="006E1919" w:rsidP="006E1919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134" w:type="dxa"/>
          </w:tcPr>
          <w:p w14:paraId="7CC049AC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AD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B2" w14:textId="77777777" w:rsidTr="00C213D7">
        <w:trPr>
          <w:trHeight w:val="342"/>
        </w:trPr>
        <w:tc>
          <w:tcPr>
            <w:tcW w:w="5739" w:type="dxa"/>
          </w:tcPr>
          <w:p w14:paraId="7CC049AF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B0" w14:textId="315C65EE" w:rsidR="006E1919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</w:t>
            </w:r>
            <w:r w:rsidR="007412AC">
              <w:rPr>
                <w:sz w:val="20"/>
              </w:rPr>
              <w:t>0,00</w:t>
            </w:r>
          </w:p>
        </w:tc>
        <w:tc>
          <w:tcPr>
            <w:tcW w:w="2173" w:type="dxa"/>
          </w:tcPr>
          <w:p w14:paraId="7CC049B1" w14:textId="27A42A3B" w:rsidR="006E1919" w:rsidRDefault="00F271A4" w:rsidP="00F271A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2B0044">
              <w:rPr>
                <w:sz w:val="20"/>
              </w:rPr>
              <w:t>0,00</w:t>
            </w:r>
          </w:p>
        </w:tc>
      </w:tr>
      <w:tr w:rsidR="006E1919" w14:paraId="7CC049B6" w14:textId="77777777" w:rsidTr="00C213D7">
        <w:trPr>
          <w:trHeight w:val="342"/>
        </w:trPr>
        <w:tc>
          <w:tcPr>
            <w:tcW w:w="5739" w:type="dxa"/>
          </w:tcPr>
          <w:p w14:paraId="7CC049B3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B4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B5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BA" w14:textId="77777777" w:rsidTr="00C213D7">
        <w:trPr>
          <w:trHeight w:val="339"/>
        </w:trPr>
        <w:tc>
          <w:tcPr>
            <w:tcW w:w="5739" w:type="dxa"/>
          </w:tcPr>
          <w:p w14:paraId="7CC049B7" w14:textId="77777777" w:rsidR="006E1919" w:rsidRDefault="006E1919" w:rsidP="006E1919">
            <w:pPr>
              <w:pStyle w:val="TableParagraph"/>
              <w:spacing w:before="53"/>
              <w:ind w:left="72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B8" w14:textId="76B48F3B" w:rsidR="006E1919" w:rsidRDefault="002B0044" w:rsidP="002B0044">
            <w:pPr>
              <w:pStyle w:val="TableParagraph"/>
              <w:jc w:val="right"/>
              <w:rPr>
                <w:sz w:val="20"/>
              </w:rPr>
            </w:pPr>
            <w:r w:rsidRPr="002B0044">
              <w:rPr>
                <w:sz w:val="20"/>
              </w:rPr>
              <w:t>165,00</w:t>
            </w:r>
          </w:p>
        </w:tc>
        <w:tc>
          <w:tcPr>
            <w:tcW w:w="2173" w:type="dxa"/>
          </w:tcPr>
          <w:p w14:paraId="7CC049B9" w14:textId="7085BED6" w:rsidR="006E1919" w:rsidRDefault="002B0044" w:rsidP="002B0044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E1919" w14:paraId="7CC049BE" w14:textId="77777777" w:rsidTr="00C213D7">
        <w:trPr>
          <w:trHeight w:val="342"/>
        </w:trPr>
        <w:tc>
          <w:tcPr>
            <w:tcW w:w="5739" w:type="dxa"/>
          </w:tcPr>
          <w:p w14:paraId="7CC049BB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BC" w14:textId="7833D76D" w:rsidR="006E1919" w:rsidRDefault="00F271A4" w:rsidP="00F271A4">
            <w:pPr>
              <w:pStyle w:val="TableParagraph"/>
              <w:spacing w:before="55"/>
              <w:ind w:left="9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2B0044" w:rsidRPr="002B0044">
              <w:rPr>
                <w:sz w:val="20"/>
              </w:rPr>
              <w:t>55,00</w:t>
            </w:r>
          </w:p>
        </w:tc>
        <w:tc>
          <w:tcPr>
            <w:tcW w:w="2173" w:type="dxa"/>
          </w:tcPr>
          <w:p w14:paraId="7CC049BD" w14:textId="02891EF5" w:rsidR="006E1919" w:rsidRDefault="00F271A4" w:rsidP="00F271A4">
            <w:pPr>
              <w:pStyle w:val="TableParagraph"/>
              <w:spacing w:before="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</w:t>
            </w:r>
            <w:r w:rsidR="002B0044">
              <w:rPr>
                <w:sz w:val="20"/>
              </w:rPr>
              <w:t>30,00</w:t>
            </w:r>
          </w:p>
        </w:tc>
      </w:tr>
      <w:tr w:rsidR="006E1919" w14:paraId="7CC049C2" w14:textId="77777777" w:rsidTr="00C213D7">
        <w:trPr>
          <w:trHeight w:val="342"/>
        </w:trPr>
        <w:tc>
          <w:tcPr>
            <w:tcW w:w="5739" w:type="dxa"/>
          </w:tcPr>
          <w:p w14:paraId="7CC049BF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C0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C1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E1919" w14:paraId="7CC049C6" w14:textId="77777777" w:rsidTr="00C213D7">
        <w:trPr>
          <w:trHeight w:val="342"/>
        </w:trPr>
        <w:tc>
          <w:tcPr>
            <w:tcW w:w="5739" w:type="dxa"/>
          </w:tcPr>
          <w:p w14:paraId="7CC049C3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 činnosť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134" w:type="dxa"/>
          </w:tcPr>
          <w:p w14:paraId="7CC049C4" w14:textId="62CDCBC8" w:rsidR="006E1919" w:rsidRDefault="00F271A4" w:rsidP="00F271A4">
            <w:pPr>
              <w:pStyle w:val="TableParagraph"/>
              <w:spacing w:before="55"/>
              <w:ind w:left="86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00608A" w:rsidRPr="0000608A">
              <w:rPr>
                <w:sz w:val="20"/>
              </w:rPr>
              <w:t>5 929,4</w:t>
            </w:r>
            <w:r w:rsidR="0000608A">
              <w:rPr>
                <w:sz w:val="20"/>
              </w:rPr>
              <w:t>7</w:t>
            </w:r>
          </w:p>
        </w:tc>
        <w:tc>
          <w:tcPr>
            <w:tcW w:w="2173" w:type="dxa"/>
          </w:tcPr>
          <w:p w14:paraId="7CC049C5" w14:textId="14F53FAB" w:rsidR="006E1919" w:rsidRDefault="00F271A4" w:rsidP="00F271A4">
            <w:pPr>
              <w:pStyle w:val="TableParagraph"/>
              <w:spacing w:before="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  <w:r w:rsidR="002B0044">
              <w:rPr>
                <w:sz w:val="20"/>
              </w:rPr>
              <w:t>4 153,32</w:t>
            </w:r>
          </w:p>
        </w:tc>
      </w:tr>
      <w:tr w:rsidR="006E1919" w14:paraId="7CC049CA" w14:textId="77777777" w:rsidTr="00C213D7">
        <w:trPr>
          <w:trHeight w:val="342"/>
        </w:trPr>
        <w:tc>
          <w:tcPr>
            <w:tcW w:w="5739" w:type="dxa"/>
          </w:tcPr>
          <w:p w14:paraId="7CC049C7" w14:textId="77777777" w:rsidR="006E1919" w:rsidRDefault="006E1919" w:rsidP="006E1919">
            <w:pPr>
              <w:pStyle w:val="TableParagraph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134" w:type="dxa"/>
          </w:tcPr>
          <w:p w14:paraId="7CC049C8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73" w:type="dxa"/>
          </w:tcPr>
          <w:p w14:paraId="7CC049C9" w14:textId="77777777" w:rsidR="006E1919" w:rsidRDefault="006E1919" w:rsidP="00F271A4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7CC049CB" w14:textId="77777777" w:rsidR="007233DC" w:rsidRDefault="007233DC">
      <w:pPr>
        <w:rPr>
          <w:sz w:val="20"/>
        </w:rPr>
        <w:sectPr w:rsidR="007233DC" w:rsidSect="00291AD5">
          <w:pgSz w:w="11910" w:h="16840"/>
          <w:pgMar w:top="1480" w:right="0" w:bottom="840" w:left="1020" w:header="717" w:footer="647" w:gutter="0"/>
          <w:cols w:space="720"/>
        </w:sectPr>
      </w:pPr>
    </w:p>
    <w:p w14:paraId="7CC049CC" w14:textId="77777777" w:rsidR="007233DC" w:rsidRDefault="007233DC">
      <w:pPr>
        <w:pStyle w:val="Zkladntext"/>
        <w:spacing w:before="11"/>
        <w:rPr>
          <w:b/>
          <w:sz w:val="6"/>
        </w:rPr>
      </w:pPr>
    </w:p>
    <w:tbl>
      <w:tblPr>
        <w:tblW w:w="973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1"/>
        <w:gridCol w:w="2068"/>
        <w:gridCol w:w="2106"/>
      </w:tblGrid>
      <w:tr w:rsidR="007233DC" w14:paraId="7CC049D0" w14:textId="77777777" w:rsidTr="007F2646">
        <w:trPr>
          <w:trHeight w:val="406"/>
        </w:trPr>
        <w:tc>
          <w:tcPr>
            <w:tcW w:w="5561" w:type="dxa"/>
            <w:shd w:val="clear" w:color="auto" w:fill="F1F1F1"/>
          </w:tcPr>
          <w:p w14:paraId="7CC049CD" w14:textId="77777777" w:rsidR="007233DC" w:rsidRDefault="00321CA4">
            <w:pPr>
              <w:pStyle w:val="TableParagraph"/>
              <w:spacing w:before="104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068" w:type="dxa"/>
            <w:shd w:val="clear" w:color="auto" w:fill="F1F1F1"/>
          </w:tcPr>
          <w:p w14:paraId="7CC049CE" w14:textId="1AFDD242" w:rsidR="002B0044" w:rsidRDefault="00321CA4" w:rsidP="002B0044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B0044">
              <w:rPr>
                <w:b/>
                <w:sz w:val="20"/>
              </w:rPr>
              <w:t>4</w:t>
            </w:r>
          </w:p>
        </w:tc>
        <w:tc>
          <w:tcPr>
            <w:tcW w:w="2106" w:type="dxa"/>
            <w:shd w:val="clear" w:color="auto" w:fill="F1F1F1"/>
          </w:tcPr>
          <w:p w14:paraId="7CC049CF" w14:textId="57E05C10" w:rsidR="007233DC" w:rsidRDefault="00321CA4">
            <w:pPr>
              <w:pStyle w:val="TableParagraph"/>
              <w:spacing w:before="104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31.12.202</w:t>
            </w:r>
            <w:r w:rsidR="002B0044">
              <w:rPr>
                <w:b/>
                <w:sz w:val="20"/>
              </w:rPr>
              <w:t>3</w:t>
            </w:r>
          </w:p>
        </w:tc>
      </w:tr>
      <w:tr w:rsidR="007233DC" w14:paraId="7CC049D4" w14:textId="77777777" w:rsidTr="007F2646">
        <w:trPr>
          <w:trHeight w:val="314"/>
        </w:trPr>
        <w:tc>
          <w:tcPr>
            <w:tcW w:w="5561" w:type="dxa"/>
          </w:tcPr>
          <w:p w14:paraId="7CC049D1" w14:textId="77777777" w:rsidR="007233DC" w:rsidRDefault="00321CA4">
            <w:pPr>
              <w:pStyle w:val="TableParagraph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068" w:type="dxa"/>
          </w:tcPr>
          <w:p w14:paraId="7CC049D2" w14:textId="77777777" w:rsidR="007233DC" w:rsidRDefault="007233DC">
            <w:pPr>
              <w:pStyle w:val="TableParagraph"/>
            </w:pPr>
          </w:p>
        </w:tc>
        <w:tc>
          <w:tcPr>
            <w:tcW w:w="2106" w:type="dxa"/>
          </w:tcPr>
          <w:p w14:paraId="7CC049D3" w14:textId="77777777" w:rsidR="007233DC" w:rsidRDefault="007233DC">
            <w:pPr>
              <w:pStyle w:val="TableParagraph"/>
            </w:pPr>
          </w:p>
        </w:tc>
      </w:tr>
      <w:tr w:rsidR="007233DC" w14:paraId="7CC049D8" w14:textId="77777777" w:rsidTr="007F2646">
        <w:trPr>
          <w:trHeight w:val="347"/>
        </w:trPr>
        <w:tc>
          <w:tcPr>
            <w:tcW w:w="5561" w:type="dxa"/>
          </w:tcPr>
          <w:p w14:paraId="7CC049D5" w14:textId="77777777" w:rsidR="007233DC" w:rsidRDefault="00321CA4">
            <w:pPr>
              <w:pStyle w:val="TableParagraph"/>
              <w:spacing w:before="72"/>
              <w:ind w:left="72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068" w:type="dxa"/>
          </w:tcPr>
          <w:p w14:paraId="7CC049D6" w14:textId="77777777" w:rsidR="007233DC" w:rsidRDefault="007233DC">
            <w:pPr>
              <w:pStyle w:val="TableParagraph"/>
            </w:pPr>
          </w:p>
        </w:tc>
        <w:tc>
          <w:tcPr>
            <w:tcW w:w="2106" w:type="dxa"/>
          </w:tcPr>
          <w:p w14:paraId="7CC049D7" w14:textId="77777777" w:rsidR="007233DC" w:rsidRDefault="007233DC">
            <w:pPr>
              <w:pStyle w:val="TableParagraph"/>
            </w:pPr>
          </w:p>
        </w:tc>
      </w:tr>
    </w:tbl>
    <w:p w14:paraId="7CC049D9" w14:textId="77777777" w:rsidR="007233DC" w:rsidRDefault="007233DC">
      <w:pPr>
        <w:pStyle w:val="Zkladntext"/>
        <w:spacing w:before="1"/>
        <w:rPr>
          <w:b/>
          <w:sz w:val="16"/>
        </w:rPr>
      </w:pPr>
    </w:p>
    <w:p w14:paraId="7CC049DA" w14:textId="49FE9AFD" w:rsidR="007233DC" w:rsidRDefault="00321CA4" w:rsidP="00E906E6">
      <w:pPr>
        <w:pStyle w:val="Zkladntext"/>
        <w:spacing w:before="90"/>
        <w:ind w:right="559"/>
        <w:jc w:val="both"/>
      </w:pPr>
      <w:r>
        <w:t>Celková</w:t>
      </w:r>
      <w:r>
        <w:rPr>
          <w:spacing w:val="15"/>
        </w:rPr>
        <w:t xml:space="preserve"> </w:t>
      </w:r>
      <w:r>
        <w:t>výška</w:t>
      </w:r>
      <w:r>
        <w:rPr>
          <w:spacing w:val="15"/>
        </w:rPr>
        <w:t xml:space="preserve"> </w:t>
      </w:r>
      <w:r>
        <w:t>nákladov</w:t>
      </w:r>
      <w:r>
        <w:rPr>
          <w:spacing w:val="17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 w:rsidR="00980D86">
        <w:t xml:space="preserve"> </w:t>
      </w:r>
      <w:r>
        <w:t>12.</w:t>
      </w:r>
      <w:r w:rsidR="00980D86">
        <w:t xml:space="preserve"> </w:t>
      </w:r>
      <w:r>
        <w:t>202</w:t>
      </w:r>
      <w:r w:rsidR="0000608A">
        <w:t>4</w:t>
      </w:r>
      <w:r>
        <w:rPr>
          <w:spacing w:val="16"/>
        </w:rPr>
        <w:t xml:space="preserve"> </w:t>
      </w:r>
      <w:r>
        <w:t>bola</w:t>
      </w:r>
      <w:r>
        <w:rPr>
          <w:spacing w:val="15"/>
        </w:rPr>
        <w:t xml:space="preserve"> </w:t>
      </w:r>
      <w:r>
        <w:t>vykázaná</w:t>
      </w:r>
      <w:r>
        <w:rPr>
          <w:spacing w:val="15"/>
        </w:rPr>
        <w:t xml:space="preserve"> </w:t>
      </w:r>
      <w:r>
        <w:t>vo</w:t>
      </w:r>
      <w:r>
        <w:rPr>
          <w:spacing w:val="15"/>
        </w:rPr>
        <w:t xml:space="preserve"> </w:t>
      </w:r>
      <w:r>
        <w:t>výške</w:t>
      </w:r>
      <w:r>
        <w:rPr>
          <w:spacing w:val="18"/>
        </w:rPr>
        <w:t xml:space="preserve"> </w:t>
      </w:r>
      <w:r w:rsidR="0000608A" w:rsidRPr="0000608A">
        <w:t>140 120,92</w:t>
      </w:r>
      <w:r w:rsidR="0000608A">
        <w:t xml:space="preserve"> </w:t>
      </w:r>
      <w:r>
        <w:t>€,</w:t>
      </w:r>
      <w:r>
        <w:rPr>
          <w:spacing w:val="15"/>
        </w:rPr>
        <w:t xml:space="preserve"> </w:t>
      </w:r>
      <w:r>
        <w:t>čo</w:t>
      </w:r>
      <w:r w:rsidR="00980D86">
        <w:rPr>
          <w:spacing w:val="16"/>
        </w:rPr>
        <w:t xml:space="preserve"> </w:t>
      </w:r>
      <w:r>
        <w:t>predstavuje</w:t>
      </w:r>
      <w:r>
        <w:rPr>
          <w:spacing w:val="15"/>
        </w:rPr>
        <w:t xml:space="preserve"> </w:t>
      </w:r>
      <w:r>
        <w:t>pokles</w:t>
      </w:r>
      <w:r>
        <w:rPr>
          <w:spacing w:val="-57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oproti roku 202</w:t>
      </w:r>
      <w:r w:rsidR="0000608A">
        <w:t>3</w:t>
      </w:r>
      <w:r>
        <w:t>, keď bola</w:t>
      </w:r>
      <w:r>
        <w:rPr>
          <w:spacing w:val="-1"/>
        </w:rPr>
        <w:t xml:space="preserve"> </w:t>
      </w:r>
      <w:r>
        <w:t>celková výška</w:t>
      </w:r>
      <w:r>
        <w:rPr>
          <w:spacing w:val="-1"/>
        </w:rPr>
        <w:t xml:space="preserve"> </w:t>
      </w:r>
      <w:r>
        <w:t>nákladov vykázaná</w:t>
      </w:r>
      <w:r>
        <w:rPr>
          <w:spacing w:val="-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2"/>
        </w:rPr>
        <w:t xml:space="preserve"> </w:t>
      </w:r>
      <w:r w:rsidR="0000608A" w:rsidRPr="0000608A">
        <w:t>170 973,87</w:t>
      </w:r>
      <w:r>
        <w:t xml:space="preserve"> €.</w:t>
      </w:r>
    </w:p>
    <w:p w14:paraId="7CC049DB" w14:textId="77777777" w:rsidR="007233DC" w:rsidRDefault="007233DC">
      <w:pPr>
        <w:pStyle w:val="Zkladntext"/>
      </w:pPr>
    </w:p>
    <w:p w14:paraId="7CC049DC" w14:textId="77777777" w:rsidR="007233DC" w:rsidRDefault="00321CA4">
      <w:pPr>
        <w:pStyle w:val="Nadpis1"/>
        <w:numPr>
          <w:ilvl w:val="0"/>
          <w:numId w:val="9"/>
        </w:numPr>
        <w:tabs>
          <w:tab w:val="left" w:pos="397"/>
        </w:tabs>
        <w:ind w:hanging="285"/>
      </w:pPr>
      <w:r>
        <w:t>Náklady</w:t>
      </w:r>
      <w:r>
        <w:rPr>
          <w:spacing w:val="-2"/>
        </w:rPr>
        <w:t xml:space="preserve"> </w:t>
      </w:r>
      <w:r>
        <w:t>voči</w:t>
      </w:r>
      <w:r>
        <w:rPr>
          <w:spacing w:val="-2"/>
        </w:rPr>
        <w:t xml:space="preserve"> </w:t>
      </w:r>
      <w:r>
        <w:t>audítorovi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audítorskej</w:t>
      </w:r>
      <w:r>
        <w:rPr>
          <w:spacing w:val="-2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platí</w:t>
      </w:r>
      <w:r>
        <w:rPr>
          <w:spacing w:val="-2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subjekty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záujmu</w:t>
      </w:r>
    </w:p>
    <w:p w14:paraId="7CC049DD" w14:textId="77777777" w:rsidR="007233DC" w:rsidRDefault="007233DC">
      <w:pPr>
        <w:pStyle w:val="Zkladntext"/>
        <w:spacing w:before="2"/>
        <w:rPr>
          <w:b/>
          <w:sz w:val="12"/>
        </w:rPr>
      </w:pPr>
    </w:p>
    <w:tbl>
      <w:tblPr>
        <w:tblW w:w="974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9"/>
        <w:gridCol w:w="3947"/>
      </w:tblGrid>
      <w:tr w:rsidR="007233DC" w14:paraId="7CC049E0" w14:textId="77777777" w:rsidTr="007F2646">
        <w:trPr>
          <w:trHeight w:val="549"/>
        </w:trPr>
        <w:tc>
          <w:tcPr>
            <w:tcW w:w="5799" w:type="dxa"/>
            <w:tcBorders>
              <w:bottom w:val="double" w:sz="0" w:space="0" w:color="000000"/>
            </w:tcBorders>
            <w:shd w:val="clear" w:color="auto" w:fill="F1F1F1"/>
          </w:tcPr>
          <w:p w14:paraId="7CC049DE" w14:textId="77777777" w:rsidR="007233DC" w:rsidRDefault="00321CA4">
            <w:pPr>
              <w:pStyle w:val="TableParagraph"/>
              <w:spacing w:before="178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z.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p.</w:t>
            </w:r>
          </w:p>
        </w:tc>
        <w:tc>
          <w:tcPr>
            <w:tcW w:w="3947" w:type="dxa"/>
            <w:tcBorders>
              <w:bottom w:val="double" w:sz="0" w:space="0" w:color="000000"/>
            </w:tcBorders>
            <w:shd w:val="clear" w:color="auto" w:fill="F1F1F1"/>
          </w:tcPr>
          <w:p w14:paraId="7CC049DF" w14:textId="569AA901" w:rsidR="007233DC" w:rsidRDefault="00321CA4">
            <w:pPr>
              <w:pStyle w:val="TableParagraph"/>
              <w:spacing w:before="178"/>
              <w:ind w:left="122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31.12.202</w:t>
            </w:r>
            <w:r w:rsidR="0000608A">
              <w:rPr>
                <w:b/>
                <w:sz w:val="20"/>
              </w:rPr>
              <w:t>4</w:t>
            </w:r>
          </w:p>
        </w:tc>
      </w:tr>
      <w:tr w:rsidR="007233DC" w14:paraId="7CC049E3" w14:textId="77777777" w:rsidTr="007F2646">
        <w:trPr>
          <w:trHeight w:val="653"/>
        </w:trPr>
        <w:tc>
          <w:tcPr>
            <w:tcW w:w="5799" w:type="dxa"/>
            <w:tcBorders>
              <w:top w:val="double" w:sz="0" w:space="0" w:color="000000"/>
            </w:tcBorders>
          </w:tcPr>
          <w:p w14:paraId="7CC049E1" w14:textId="77777777" w:rsidR="007233DC" w:rsidRDefault="00321CA4">
            <w:pPr>
              <w:pStyle w:val="TableParagraph"/>
              <w:spacing w:before="117"/>
              <w:ind w:left="72" w:right="651"/>
              <w:rPr>
                <w:sz w:val="20"/>
              </w:rPr>
            </w:pPr>
            <w:r>
              <w:rPr>
                <w:sz w:val="20"/>
              </w:rPr>
              <w:t>Náklady voči audítorovi alebo audítorskej spoločnosti v členení 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3947" w:type="dxa"/>
            <w:tcBorders>
              <w:top w:val="double" w:sz="0" w:space="0" w:color="000000"/>
            </w:tcBorders>
          </w:tcPr>
          <w:p w14:paraId="7CC049E2" w14:textId="77777777" w:rsidR="007233DC" w:rsidRDefault="007233DC">
            <w:pPr>
              <w:pStyle w:val="TableParagraph"/>
            </w:pPr>
          </w:p>
        </w:tc>
      </w:tr>
      <w:tr w:rsidR="007233DC" w14:paraId="7CC049E6" w14:textId="77777777" w:rsidTr="007F2646">
        <w:trPr>
          <w:trHeight w:val="323"/>
        </w:trPr>
        <w:tc>
          <w:tcPr>
            <w:tcW w:w="5799" w:type="dxa"/>
          </w:tcPr>
          <w:p w14:paraId="7CC049E4" w14:textId="77777777" w:rsidR="007233DC" w:rsidRDefault="00321CA4">
            <w:pPr>
              <w:pStyle w:val="TableParagraph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3947" w:type="dxa"/>
          </w:tcPr>
          <w:p w14:paraId="7CC049E5" w14:textId="1F3239F0" w:rsidR="007233DC" w:rsidRDefault="00975B7F" w:rsidP="00882884">
            <w:pPr>
              <w:pStyle w:val="TableParagraph"/>
              <w:spacing w:before="55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321CA4">
              <w:rPr>
                <w:sz w:val="20"/>
              </w:rPr>
              <w:t>00,00</w:t>
            </w:r>
          </w:p>
        </w:tc>
      </w:tr>
    </w:tbl>
    <w:p w14:paraId="7CC049F1" w14:textId="77777777" w:rsidR="007233DC" w:rsidRDefault="007233DC">
      <w:pPr>
        <w:pStyle w:val="Zkladntext"/>
        <w:spacing w:before="10"/>
        <w:rPr>
          <w:b/>
          <w:sz w:val="21"/>
        </w:rPr>
      </w:pPr>
    </w:p>
    <w:p w14:paraId="7CC049F2" w14:textId="77777777" w:rsidR="007233DC" w:rsidRDefault="00321CA4">
      <w:pPr>
        <w:ind w:left="497" w:right="94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IX</w:t>
      </w:r>
    </w:p>
    <w:p w14:paraId="7CC049F3" w14:textId="77777777" w:rsidR="007233DC" w:rsidRDefault="00321CA4">
      <w:pPr>
        <w:pStyle w:val="Nadpis1"/>
        <w:ind w:left="497" w:right="951" w:firstLine="0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rozpočte</w:t>
      </w:r>
      <w:r>
        <w:rPr>
          <w:spacing w:val="-3"/>
        </w:rPr>
        <w:t xml:space="preserve"> </w:t>
      </w:r>
      <w:r>
        <w:t>a hodnotenie</w:t>
      </w:r>
      <w:r>
        <w:rPr>
          <w:spacing w:val="-2"/>
        </w:rPr>
        <w:t xml:space="preserve"> </w:t>
      </w:r>
      <w:r>
        <w:t>plnenia</w:t>
      </w:r>
      <w:r>
        <w:rPr>
          <w:spacing w:val="-2"/>
        </w:rPr>
        <w:t xml:space="preserve"> </w:t>
      </w:r>
      <w:r>
        <w:t>rozpočtu</w:t>
      </w:r>
    </w:p>
    <w:p w14:paraId="7CC049F4" w14:textId="77777777" w:rsidR="007233DC" w:rsidRDefault="007233DC">
      <w:pPr>
        <w:pStyle w:val="Zkladntext"/>
        <w:rPr>
          <w:b/>
        </w:rPr>
      </w:pPr>
    </w:p>
    <w:p w14:paraId="10A5ACDD" w14:textId="38B38EBE" w:rsidR="001A743F" w:rsidRDefault="00321CA4" w:rsidP="003C7FAE">
      <w:pPr>
        <w:ind w:left="112" w:right="1563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č.12 - 14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č.12 -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</w:p>
    <w:p w14:paraId="0BDC4C1A" w14:textId="77777777" w:rsidR="0047634A" w:rsidRDefault="0047634A" w:rsidP="00176647">
      <w:pPr>
        <w:jc w:val="both"/>
        <w:rPr>
          <w:sz w:val="24"/>
          <w:szCs w:val="24"/>
        </w:rPr>
      </w:pPr>
    </w:p>
    <w:p w14:paraId="6A928501" w14:textId="7A84433D" w:rsidR="00210640" w:rsidRPr="00F16C00" w:rsidRDefault="005A70EB" w:rsidP="00176647">
      <w:pPr>
        <w:jc w:val="both"/>
        <w:rPr>
          <w:color w:val="FF0000"/>
          <w:sz w:val="24"/>
          <w:szCs w:val="24"/>
        </w:rPr>
      </w:pPr>
      <w:r w:rsidRPr="00485CEC">
        <w:rPr>
          <w:sz w:val="24"/>
          <w:szCs w:val="24"/>
        </w:rPr>
        <w:t>Rozpočet o</w:t>
      </w:r>
      <w:r w:rsidR="002D45EC" w:rsidRPr="00485CEC">
        <w:rPr>
          <w:sz w:val="24"/>
          <w:szCs w:val="24"/>
        </w:rPr>
        <w:t>bce</w:t>
      </w:r>
      <w:r w:rsidRPr="00485CEC">
        <w:rPr>
          <w:sz w:val="24"/>
          <w:szCs w:val="24"/>
        </w:rPr>
        <w:t xml:space="preserve"> bol schválený obecným zastupiteľstvom dňa </w:t>
      </w:r>
      <w:r w:rsidR="002D45EC" w:rsidRPr="00485CEC">
        <w:rPr>
          <w:sz w:val="24"/>
          <w:szCs w:val="24"/>
        </w:rPr>
        <w:t>15.</w:t>
      </w:r>
      <w:r w:rsidR="009B640D" w:rsidRPr="00485CEC">
        <w:rPr>
          <w:sz w:val="24"/>
          <w:szCs w:val="24"/>
        </w:rPr>
        <w:t>1</w:t>
      </w:r>
      <w:r w:rsidR="002D45EC" w:rsidRPr="00485CEC">
        <w:rPr>
          <w:sz w:val="24"/>
          <w:szCs w:val="24"/>
        </w:rPr>
        <w:t>2.202</w:t>
      </w:r>
      <w:r w:rsidR="0000608A">
        <w:rPr>
          <w:sz w:val="24"/>
          <w:szCs w:val="24"/>
        </w:rPr>
        <w:t>3</w:t>
      </w:r>
      <w:r w:rsidRPr="00485CEC">
        <w:rPr>
          <w:sz w:val="24"/>
          <w:szCs w:val="24"/>
        </w:rPr>
        <w:t xml:space="preserve"> </w:t>
      </w:r>
      <w:r w:rsidR="00210640" w:rsidRPr="00F16C00">
        <w:rPr>
          <w:sz w:val="24"/>
          <w:szCs w:val="24"/>
        </w:rPr>
        <w:t xml:space="preserve">uznesením </w:t>
      </w:r>
      <w:r w:rsidR="00F16C00" w:rsidRPr="00F16C00">
        <w:rPr>
          <w:sz w:val="24"/>
          <w:szCs w:val="24"/>
        </w:rPr>
        <w:t>č.60/2023</w:t>
      </w:r>
      <w:r w:rsidR="00F16C00" w:rsidRPr="00F16C00">
        <w:rPr>
          <w:sz w:val="24"/>
          <w:szCs w:val="24"/>
        </w:rPr>
        <w:t xml:space="preserve"> </w:t>
      </w:r>
      <w:r w:rsidR="002C3603" w:rsidRPr="00485CEC">
        <w:rPr>
          <w:sz w:val="24"/>
          <w:szCs w:val="24"/>
        </w:rPr>
        <w:t>ako vyrovnaný</w:t>
      </w:r>
      <w:r w:rsidR="00176647" w:rsidRPr="00485CEC">
        <w:rPr>
          <w:sz w:val="24"/>
          <w:szCs w:val="24"/>
        </w:rPr>
        <w:t>.</w:t>
      </w:r>
      <w:r w:rsidR="002C3603" w:rsidRPr="00485CEC">
        <w:rPr>
          <w:sz w:val="24"/>
          <w:szCs w:val="24"/>
        </w:rPr>
        <w:t xml:space="preserve"> </w:t>
      </w:r>
      <w:r w:rsidR="00210640" w:rsidRPr="00210640">
        <w:rPr>
          <w:color w:val="000000"/>
          <w:sz w:val="24"/>
        </w:rPr>
        <w:t>Prvá zmena</w:t>
      </w:r>
      <w:r w:rsidR="00210640" w:rsidRPr="00210640">
        <w:rPr>
          <w:color w:val="000000"/>
          <w:spacing w:val="-1"/>
          <w:sz w:val="24"/>
        </w:rPr>
        <w:t xml:space="preserve"> bola </w:t>
      </w:r>
      <w:r w:rsidR="00210640" w:rsidRPr="00210640">
        <w:rPr>
          <w:color w:val="000000"/>
          <w:sz w:val="24"/>
        </w:rPr>
        <w:t>schválená</w:t>
      </w:r>
      <w:r w:rsidR="00210640" w:rsidRPr="00210640">
        <w:rPr>
          <w:color w:val="000000"/>
          <w:spacing w:val="-1"/>
          <w:sz w:val="24"/>
        </w:rPr>
        <w:t xml:space="preserve"> </w:t>
      </w:r>
      <w:r w:rsidR="00210640" w:rsidRPr="00210640">
        <w:rPr>
          <w:color w:val="000000"/>
          <w:spacing w:val="1"/>
          <w:sz w:val="24"/>
        </w:rPr>
        <w:t>dňa</w:t>
      </w:r>
      <w:r w:rsidR="00210640" w:rsidRPr="00210640">
        <w:rPr>
          <w:color w:val="000000"/>
          <w:spacing w:val="-1"/>
          <w:sz w:val="24"/>
        </w:rPr>
        <w:t xml:space="preserve"> </w:t>
      </w:r>
      <w:r w:rsidR="00210640" w:rsidRPr="00210640">
        <w:rPr>
          <w:color w:val="000000"/>
          <w:sz w:val="24"/>
        </w:rPr>
        <w:t>27.09.2024.</w:t>
      </w:r>
      <w:r w:rsidR="00210640">
        <w:rPr>
          <w:sz w:val="24"/>
          <w:szCs w:val="24"/>
        </w:rPr>
        <w:t xml:space="preserve"> </w:t>
      </w:r>
    </w:p>
    <w:p w14:paraId="1A2913F4" w14:textId="4C3D6683" w:rsidR="005A70EB" w:rsidRPr="005955C5" w:rsidRDefault="002C3603" w:rsidP="00176647">
      <w:pPr>
        <w:jc w:val="both"/>
        <w:rPr>
          <w:sz w:val="24"/>
          <w:szCs w:val="24"/>
        </w:rPr>
      </w:pPr>
      <w:r w:rsidRPr="005955C5">
        <w:rPr>
          <w:sz w:val="24"/>
          <w:szCs w:val="24"/>
        </w:rPr>
        <w:t xml:space="preserve">Príjmy boli vo výške </w:t>
      </w:r>
      <w:r w:rsidR="0000608A">
        <w:rPr>
          <w:sz w:val="24"/>
          <w:szCs w:val="24"/>
        </w:rPr>
        <w:t>125 307,00</w:t>
      </w:r>
      <w:r w:rsidRPr="005955C5">
        <w:rPr>
          <w:sz w:val="24"/>
          <w:szCs w:val="24"/>
        </w:rPr>
        <w:t xml:space="preserve"> €, dosiahnutá skutočnosť bola </w:t>
      </w:r>
      <w:r w:rsidR="000A700C" w:rsidRPr="005955C5">
        <w:rPr>
          <w:sz w:val="24"/>
          <w:szCs w:val="24"/>
        </w:rPr>
        <w:t xml:space="preserve">vo výške </w:t>
      </w:r>
      <w:r w:rsidR="0000608A">
        <w:rPr>
          <w:sz w:val="24"/>
          <w:szCs w:val="24"/>
        </w:rPr>
        <w:t>163 999,99</w:t>
      </w:r>
      <w:r w:rsidR="000A700C" w:rsidRPr="005955C5">
        <w:rPr>
          <w:sz w:val="24"/>
          <w:szCs w:val="24"/>
        </w:rPr>
        <w:t xml:space="preserve"> € vrátane finančných operácii. Výdavky boli </w:t>
      </w:r>
      <w:r w:rsidR="005955C5" w:rsidRPr="005955C5">
        <w:rPr>
          <w:sz w:val="24"/>
          <w:szCs w:val="24"/>
        </w:rPr>
        <w:t>schválené</w:t>
      </w:r>
      <w:r w:rsidR="000A700C" w:rsidRPr="005955C5">
        <w:rPr>
          <w:sz w:val="24"/>
          <w:szCs w:val="24"/>
        </w:rPr>
        <w:t xml:space="preserve"> vo výške </w:t>
      </w:r>
      <w:r w:rsidR="0000608A">
        <w:rPr>
          <w:sz w:val="24"/>
          <w:szCs w:val="24"/>
        </w:rPr>
        <w:t>125 307,00</w:t>
      </w:r>
      <w:r w:rsidR="00EA0C7D" w:rsidRPr="005955C5">
        <w:rPr>
          <w:sz w:val="24"/>
          <w:szCs w:val="24"/>
        </w:rPr>
        <w:t xml:space="preserve"> € a dosiahnutá skutočnosť bola </w:t>
      </w:r>
      <w:r w:rsidR="0000608A">
        <w:rPr>
          <w:sz w:val="24"/>
          <w:szCs w:val="24"/>
        </w:rPr>
        <w:t>153 264,16</w:t>
      </w:r>
      <w:r w:rsidR="00EA0C7D" w:rsidRPr="005955C5">
        <w:rPr>
          <w:sz w:val="24"/>
          <w:szCs w:val="24"/>
        </w:rPr>
        <w:t xml:space="preserve"> € vrátane </w:t>
      </w:r>
      <w:r w:rsidR="005955C5" w:rsidRPr="005955C5">
        <w:rPr>
          <w:sz w:val="24"/>
          <w:szCs w:val="24"/>
        </w:rPr>
        <w:t>finančných operácii.</w:t>
      </w:r>
      <w:r w:rsidR="005A70EB" w:rsidRPr="005955C5">
        <w:rPr>
          <w:sz w:val="24"/>
          <w:szCs w:val="24"/>
        </w:rPr>
        <w:t xml:space="preserve"> </w:t>
      </w:r>
    </w:p>
    <w:p w14:paraId="00605A88" w14:textId="77777777" w:rsidR="005955C5" w:rsidRPr="002C3603" w:rsidRDefault="005955C5" w:rsidP="00176647">
      <w:pPr>
        <w:jc w:val="both"/>
        <w:rPr>
          <w:color w:val="FF0000"/>
          <w:sz w:val="24"/>
          <w:szCs w:val="24"/>
        </w:rPr>
      </w:pPr>
    </w:p>
    <w:p w14:paraId="34EF2EDE" w14:textId="64611557" w:rsidR="005A70EB" w:rsidRPr="00176647" w:rsidRDefault="005A70EB" w:rsidP="005A70EB">
      <w:pPr>
        <w:jc w:val="both"/>
        <w:rPr>
          <w:sz w:val="24"/>
          <w:szCs w:val="24"/>
        </w:rPr>
      </w:pPr>
      <w:r w:rsidRPr="00176647">
        <w:rPr>
          <w:b/>
          <w:sz w:val="24"/>
          <w:szCs w:val="24"/>
        </w:rPr>
        <w:t>Výška dlhu</w:t>
      </w:r>
      <w:r w:rsidRPr="00176647">
        <w:rPr>
          <w:sz w:val="24"/>
          <w:szCs w:val="24"/>
        </w:rPr>
        <w:t xml:space="preserve"> obce podľa § 17 ods. 7 zákona č.583/2004 </w:t>
      </w:r>
      <w:proofErr w:type="spellStart"/>
      <w:r w:rsidRPr="00176647">
        <w:rPr>
          <w:sz w:val="24"/>
          <w:szCs w:val="24"/>
        </w:rPr>
        <w:t>Z.z</w:t>
      </w:r>
      <w:proofErr w:type="spellEnd"/>
      <w:r w:rsidRPr="00176647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176647">
        <w:rPr>
          <w:sz w:val="24"/>
          <w:szCs w:val="24"/>
        </w:rPr>
        <w:t>z.n.p</w:t>
      </w:r>
      <w:proofErr w:type="spellEnd"/>
      <w:r w:rsidRPr="00176647">
        <w:rPr>
          <w:sz w:val="24"/>
          <w:szCs w:val="24"/>
        </w:rPr>
        <w:t>. za bežné účtovné obdobie a bezprostredne predchádzajúce účtovné obdobie.</w:t>
      </w:r>
    </w:p>
    <w:p w14:paraId="56E5C01B" w14:textId="77777777" w:rsidR="005A70EB" w:rsidRDefault="005A70EB" w:rsidP="005A70EB">
      <w:pPr>
        <w:jc w:val="both"/>
        <w:rPr>
          <w:color w:val="FF0000"/>
          <w:sz w:val="24"/>
          <w:szCs w:val="24"/>
        </w:rPr>
      </w:pPr>
    </w:p>
    <w:p w14:paraId="4707B442" w14:textId="77777777" w:rsidR="005A70EB" w:rsidRPr="007A0E74" w:rsidRDefault="005A70EB" w:rsidP="005A70EB">
      <w:pPr>
        <w:jc w:val="both"/>
        <w:rPr>
          <w:b/>
          <w:bCs/>
          <w:sz w:val="24"/>
          <w:szCs w:val="24"/>
        </w:rPr>
      </w:pPr>
      <w:r w:rsidRPr="00906AB8">
        <w:rPr>
          <w:b/>
          <w:bCs/>
          <w:sz w:val="24"/>
          <w:szCs w:val="24"/>
        </w:rPr>
        <w:t>Východiskové údaje:</w:t>
      </w:r>
      <w:r w:rsidRPr="007A0E74">
        <w:rPr>
          <w:b/>
          <w:bCs/>
          <w:sz w:val="24"/>
          <w:szCs w:val="24"/>
        </w:rPr>
        <w:t xml:space="preserve"> </w:t>
      </w:r>
    </w:p>
    <w:p w14:paraId="0D9B29C3" w14:textId="77777777" w:rsidR="005A70EB" w:rsidRPr="00906AB8" w:rsidRDefault="005A70EB" w:rsidP="005A70EB">
      <w:pPr>
        <w:jc w:val="both"/>
        <w:rPr>
          <w:b/>
          <w:bCs/>
          <w:sz w:val="24"/>
          <w:szCs w:val="24"/>
        </w:rPr>
      </w:pPr>
      <w:r w:rsidRPr="00906AB8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5A70EB" w:rsidRPr="00905B12" w14:paraId="1FCF2E71" w14:textId="77777777" w:rsidTr="00C90F58">
        <w:tc>
          <w:tcPr>
            <w:tcW w:w="5337" w:type="dxa"/>
            <w:shd w:val="clear" w:color="auto" w:fill="D9D9D9"/>
          </w:tcPr>
          <w:p w14:paraId="149DD2E4" w14:textId="404E801C" w:rsidR="005A70EB" w:rsidRPr="007A0E74" w:rsidRDefault="005A70EB" w:rsidP="00BA2F9C">
            <w:pPr>
              <w:rPr>
                <w:b/>
                <w:iCs/>
                <w:sz w:val="24"/>
              </w:rPr>
            </w:pPr>
            <w:r w:rsidRPr="007A0E74">
              <w:rPr>
                <w:b/>
                <w:sz w:val="24"/>
              </w:rPr>
              <w:t xml:space="preserve">Bežné príjmy obec </w:t>
            </w:r>
          </w:p>
        </w:tc>
        <w:tc>
          <w:tcPr>
            <w:tcW w:w="2258" w:type="dxa"/>
            <w:shd w:val="clear" w:color="auto" w:fill="D9D9D9"/>
          </w:tcPr>
          <w:p w14:paraId="05B03F63" w14:textId="38A3B8C7" w:rsidR="005A70EB" w:rsidRPr="003C7FAE" w:rsidRDefault="005A70EB" w:rsidP="00BA2F9C">
            <w:pPr>
              <w:spacing w:line="360" w:lineRule="auto"/>
              <w:jc w:val="center"/>
              <w:rPr>
                <w:b/>
                <w:sz w:val="24"/>
              </w:rPr>
            </w:pPr>
            <w:r w:rsidRPr="003C7FAE">
              <w:rPr>
                <w:b/>
                <w:sz w:val="24"/>
              </w:rPr>
              <w:t>Rok 202</w:t>
            </w:r>
            <w:r w:rsidR="003C7FAE" w:rsidRPr="003C7FAE">
              <w:rPr>
                <w:b/>
                <w:sz w:val="24"/>
              </w:rPr>
              <w:t>2</w:t>
            </w:r>
          </w:p>
        </w:tc>
        <w:tc>
          <w:tcPr>
            <w:tcW w:w="2258" w:type="dxa"/>
            <w:shd w:val="clear" w:color="auto" w:fill="D9D9D9"/>
          </w:tcPr>
          <w:p w14:paraId="557C622D" w14:textId="6FF38D35" w:rsidR="005A70EB" w:rsidRPr="003C7FAE" w:rsidRDefault="005A70EB" w:rsidP="00BA2F9C">
            <w:pPr>
              <w:jc w:val="center"/>
              <w:rPr>
                <w:b/>
                <w:sz w:val="24"/>
              </w:rPr>
            </w:pPr>
            <w:r w:rsidRPr="003C7FAE">
              <w:rPr>
                <w:b/>
                <w:sz w:val="24"/>
              </w:rPr>
              <w:t>Rok 202</w:t>
            </w:r>
            <w:r w:rsidR="003C7FAE" w:rsidRPr="003C7FAE">
              <w:rPr>
                <w:b/>
                <w:sz w:val="24"/>
              </w:rPr>
              <w:t>3</w:t>
            </w:r>
          </w:p>
        </w:tc>
      </w:tr>
      <w:tr w:rsidR="00C90F58" w:rsidRPr="008E00F1" w14:paraId="08438770" w14:textId="77777777" w:rsidTr="00C90F58">
        <w:tc>
          <w:tcPr>
            <w:tcW w:w="5337" w:type="dxa"/>
          </w:tcPr>
          <w:p w14:paraId="6A357393" w14:textId="77777777" w:rsidR="00C90F58" w:rsidRPr="007A0E74" w:rsidRDefault="00C90F58" w:rsidP="00C90F58">
            <w:pPr>
              <w:spacing w:line="360" w:lineRule="auto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14:paraId="1F9FB608" w14:textId="6609FEF6" w:rsidR="00C90F58" w:rsidRPr="007A0E74" w:rsidRDefault="003C7FAE" w:rsidP="00C90F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129 490,90</w:t>
            </w:r>
          </w:p>
        </w:tc>
        <w:tc>
          <w:tcPr>
            <w:tcW w:w="2258" w:type="dxa"/>
          </w:tcPr>
          <w:p w14:paraId="4D170C66" w14:textId="4B10E2AE" w:rsidR="00C90F58" w:rsidRPr="007A0E74" w:rsidRDefault="003C7FAE" w:rsidP="00C90F58">
            <w:pPr>
              <w:jc w:val="center"/>
              <w:rPr>
                <w:b/>
                <w:sz w:val="24"/>
              </w:rPr>
            </w:pPr>
            <w:r w:rsidRPr="003C7FAE">
              <w:rPr>
                <w:b/>
                <w:bCs/>
                <w:sz w:val="24"/>
              </w:rPr>
              <w:t>140 539,55</w:t>
            </w:r>
          </w:p>
        </w:tc>
      </w:tr>
      <w:tr w:rsidR="00C90F58" w:rsidRPr="000276DA" w14:paraId="74350AF3" w14:textId="77777777" w:rsidTr="00C90F58">
        <w:tc>
          <w:tcPr>
            <w:tcW w:w="5337" w:type="dxa"/>
          </w:tcPr>
          <w:p w14:paraId="0756DD66" w14:textId="77777777" w:rsidR="003C7FAE" w:rsidRPr="00152048" w:rsidRDefault="003C7FAE" w:rsidP="003C7FAE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z toho príjmy</w:t>
            </w:r>
          </w:p>
          <w:p w14:paraId="2A7838F2" w14:textId="77777777" w:rsidR="003C7FAE" w:rsidRPr="00152048" w:rsidRDefault="003C7FAE" w:rsidP="003C7FAE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- dotácie EK 312</w:t>
            </w:r>
          </w:p>
          <w:p w14:paraId="612D59CE" w14:textId="77777777" w:rsidR="003C7FAE" w:rsidRPr="00152048" w:rsidRDefault="003C7FAE" w:rsidP="003C7FAE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- dotácie EK 331</w:t>
            </w:r>
          </w:p>
          <w:p w14:paraId="23DB0F07" w14:textId="77777777" w:rsidR="003C7FAE" w:rsidRPr="00152048" w:rsidRDefault="003C7FAE" w:rsidP="003C7FAE">
            <w:pPr>
              <w:rPr>
                <w:sz w:val="24"/>
                <w:szCs w:val="24"/>
              </w:rPr>
            </w:pPr>
            <w:r w:rsidRPr="00152048">
              <w:rPr>
                <w:sz w:val="24"/>
                <w:szCs w:val="24"/>
              </w:rPr>
              <w:t>- osobitný predpis EK 2xx, 315</w:t>
            </w:r>
          </w:p>
          <w:p w14:paraId="37386658" w14:textId="25DC3532" w:rsidR="00C90F58" w:rsidRPr="007A0E74" w:rsidRDefault="003C7FAE" w:rsidP="003C7FAE">
            <w:r w:rsidRPr="00152048">
              <w:t xml:space="preserve">- </w:t>
            </w:r>
            <w:r w:rsidRPr="00152048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</w:tcPr>
          <w:p w14:paraId="09BB0E38" w14:textId="77777777" w:rsidR="00C90F58" w:rsidRPr="007A0E74" w:rsidRDefault="00C90F58" w:rsidP="00C90F58">
            <w:pPr>
              <w:jc w:val="center"/>
              <w:rPr>
                <w:sz w:val="24"/>
              </w:rPr>
            </w:pPr>
          </w:p>
          <w:p w14:paraId="69493572" w14:textId="77777777" w:rsidR="003C7FAE" w:rsidRPr="007A0E74" w:rsidRDefault="003C7FAE" w:rsidP="003C7F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12 315,08</w:t>
            </w:r>
          </w:p>
          <w:p w14:paraId="72DBEDB7" w14:textId="77777777" w:rsidR="00C90F58" w:rsidRDefault="0047634A" w:rsidP="00C90F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51877107" w14:textId="77777777" w:rsidR="0047634A" w:rsidRDefault="0047634A" w:rsidP="00C90F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519B5876" w14:textId="5407F6E7" w:rsidR="0047634A" w:rsidRPr="007A0E74" w:rsidRDefault="0047634A" w:rsidP="00C90F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258" w:type="dxa"/>
          </w:tcPr>
          <w:p w14:paraId="48246E98" w14:textId="77777777" w:rsidR="003C7FAE" w:rsidRDefault="003C7FAE" w:rsidP="00C90F58">
            <w:pPr>
              <w:jc w:val="center"/>
              <w:rPr>
                <w:sz w:val="24"/>
              </w:rPr>
            </w:pPr>
          </w:p>
          <w:p w14:paraId="6DCD6FAE" w14:textId="77777777" w:rsidR="00C90F58" w:rsidRDefault="003C7FAE" w:rsidP="00C90F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18 020,39</w:t>
            </w:r>
          </w:p>
          <w:p w14:paraId="18D96748" w14:textId="77777777" w:rsidR="0047634A" w:rsidRDefault="0047634A" w:rsidP="00C90F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68B94704" w14:textId="77777777" w:rsidR="0047634A" w:rsidRDefault="0047634A" w:rsidP="00C90F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0EDA9FE7" w14:textId="26E6505A" w:rsidR="0047634A" w:rsidRPr="007A0E74" w:rsidRDefault="0047634A" w:rsidP="00C90F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C90F58" w:rsidRPr="008E00F1" w14:paraId="4ED497A9" w14:textId="77777777" w:rsidTr="00C90F58">
        <w:tc>
          <w:tcPr>
            <w:tcW w:w="5337" w:type="dxa"/>
          </w:tcPr>
          <w:p w14:paraId="31F208A9" w14:textId="77777777" w:rsidR="00C90F58" w:rsidRPr="007A0E74" w:rsidRDefault="00C90F58" w:rsidP="00C90F58">
            <w:pPr>
              <w:spacing w:line="360" w:lineRule="auto"/>
              <w:rPr>
                <w:sz w:val="24"/>
                <w:highlight w:val="yellow"/>
              </w:rPr>
            </w:pPr>
            <w:r w:rsidRPr="007A0E74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2D4302F4" w14:textId="56C724A5" w:rsidR="00C90F58" w:rsidRPr="007A0E74" w:rsidRDefault="003C7FAE" w:rsidP="00C90F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117 175,82</w:t>
            </w:r>
          </w:p>
        </w:tc>
        <w:tc>
          <w:tcPr>
            <w:tcW w:w="2258" w:type="dxa"/>
          </w:tcPr>
          <w:p w14:paraId="7ED51005" w14:textId="0F1675C6" w:rsidR="00C90F58" w:rsidRPr="007A0E74" w:rsidRDefault="0047634A" w:rsidP="00C90F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122 519,16</w:t>
            </w:r>
          </w:p>
        </w:tc>
      </w:tr>
    </w:tbl>
    <w:p w14:paraId="2CB07E0C" w14:textId="4B290311" w:rsidR="0047634A" w:rsidRDefault="0047634A" w:rsidP="005A70EB">
      <w:pPr>
        <w:jc w:val="both"/>
        <w:rPr>
          <w:strike/>
          <w:color w:val="FF0000"/>
          <w:sz w:val="24"/>
          <w:szCs w:val="24"/>
        </w:rPr>
      </w:pPr>
    </w:p>
    <w:p w14:paraId="7DD40DF9" w14:textId="1D603825" w:rsidR="0047634A" w:rsidRPr="0047634A" w:rsidRDefault="0047634A">
      <w:pPr>
        <w:widowControl/>
        <w:autoSpaceDE/>
        <w:autoSpaceDN/>
        <w:rPr>
          <w:strike/>
          <w:color w:val="FFFFFF" w:themeColor="background1"/>
          <w:sz w:val="24"/>
          <w:szCs w:val="24"/>
        </w:rPr>
      </w:pPr>
      <w:r w:rsidRPr="0047634A">
        <w:rPr>
          <w:strike/>
          <w:color w:val="FFFFFF" w:themeColor="background1"/>
          <w:sz w:val="24"/>
          <w:szCs w:val="24"/>
        </w:rPr>
        <w:br w:type="page"/>
      </w:r>
    </w:p>
    <w:p w14:paraId="0F56ADD9" w14:textId="77777777" w:rsidR="00E33D51" w:rsidRDefault="00E33D51" w:rsidP="005A70EB">
      <w:pPr>
        <w:jc w:val="both"/>
        <w:rPr>
          <w:strike/>
          <w:color w:val="FF0000"/>
          <w:sz w:val="24"/>
          <w:szCs w:val="24"/>
        </w:rPr>
      </w:pPr>
    </w:p>
    <w:p w14:paraId="25D96285" w14:textId="77777777" w:rsidR="005A70EB" w:rsidRPr="00CE7600" w:rsidRDefault="005A70EB" w:rsidP="005A70EB">
      <w:pPr>
        <w:jc w:val="both"/>
        <w:rPr>
          <w:b/>
          <w:bCs/>
          <w:sz w:val="24"/>
          <w:szCs w:val="24"/>
        </w:rPr>
      </w:pPr>
      <w:r w:rsidRPr="00CE7600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5A70EB" w:rsidRPr="00565C74" w14:paraId="34DCFB65" w14:textId="77777777" w:rsidTr="00BA2F9C">
        <w:tc>
          <w:tcPr>
            <w:tcW w:w="5353" w:type="dxa"/>
            <w:shd w:val="clear" w:color="auto" w:fill="D9D9D9"/>
          </w:tcPr>
          <w:p w14:paraId="1FA55246" w14:textId="77777777" w:rsidR="005A70EB" w:rsidRPr="00CE7600" w:rsidRDefault="005A70EB" w:rsidP="00BA2F9C">
            <w:pPr>
              <w:spacing w:line="360" w:lineRule="auto"/>
              <w:rPr>
                <w:b/>
                <w:iCs/>
                <w:sz w:val="24"/>
              </w:rPr>
            </w:pPr>
            <w:r w:rsidRPr="00CE7600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2452059F" w14:textId="4804586C" w:rsidR="005A70EB" w:rsidRPr="00CE7600" w:rsidRDefault="005A70EB" w:rsidP="00BA2F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Rok 202</w:t>
            </w:r>
            <w:r w:rsidR="003C7F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14:paraId="79AE7575" w14:textId="2F0208AB" w:rsidR="005A70EB" w:rsidRPr="00CE7600" w:rsidRDefault="005A70EB" w:rsidP="00BA2F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Rok 202</w:t>
            </w:r>
            <w:r w:rsidR="003C7FAE">
              <w:rPr>
                <w:b/>
                <w:sz w:val="24"/>
                <w:szCs w:val="24"/>
              </w:rPr>
              <w:t>4</w:t>
            </w:r>
          </w:p>
        </w:tc>
      </w:tr>
      <w:tr w:rsidR="005A70EB" w:rsidRPr="00A21CEC" w14:paraId="4ED05EFD" w14:textId="77777777" w:rsidTr="00BA2F9C">
        <w:tc>
          <w:tcPr>
            <w:tcW w:w="5353" w:type="dxa"/>
          </w:tcPr>
          <w:p w14:paraId="1CA52F21" w14:textId="77777777" w:rsidR="005A70EB" w:rsidRPr="00CE7600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080DCBE0" w14:textId="7FFA3C6B" w:rsidR="005A70EB" w:rsidRPr="00CE7600" w:rsidRDefault="001D110A" w:rsidP="00BA2F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6 000,00</w:t>
            </w:r>
          </w:p>
        </w:tc>
        <w:tc>
          <w:tcPr>
            <w:tcW w:w="2268" w:type="dxa"/>
          </w:tcPr>
          <w:p w14:paraId="1452FD69" w14:textId="2461B26D" w:rsidR="005A70EB" w:rsidRPr="00CE7600" w:rsidRDefault="0047634A" w:rsidP="00BA2F9C">
            <w:pPr>
              <w:jc w:val="center"/>
              <w:rPr>
                <w:sz w:val="24"/>
              </w:rPr>
            </w:pPr>
            <w:r w:rsidRPr="0047634A">
              <w:rPr>
                <w:sz w:val="24"/>
              </w:rPr>
              <w:t>6 000,00</w:t>
            </w:r>
          </w:p>
        </w:tc>
      </w:tr>
      <w:tr w:rsidR="005A70EB" w:rsidRPr="00A21CEC" w14:paraId="4ADC23DF" w14:textId="77777777" w:rsidTr="00BA2F9C">
        <w:tc>
          <w:tcPr>
            <w:tcW w:w="5353" w:type="dxa"/>
          </w:tcPr>
          <w:p w14:paraId="2AD8F271" w14:textId="77777777" w:rsidR="005A70EB" w:rsidRPr="00CE7600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5FD9AD6B" w14:textId="4188E1CA" w:rsidR="005A70EB" w:rsidRPr="00CE7600" w:rsidRDefault="003C7FAE" w:rsidP="00BA2F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1 876,33</w:t>
            </w:r>
          </w:p>
        </w:tc>
        <w:tc>
          <w:tcPr>
            <w:tcW w:w="2268" w:type="dxa"/>
          </w:tcPr>
          <w:p w14:paraId="3CDECFF1" w14:textId="3DCC01A6" w:rsidR="005A70EB" w:rsidRPr="00CE7600" w:rsidRDefault="0047634A" w:rsidP="00BA2F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2 168,05</w:t>
            </w:r>
          </w:p>
        </w:tc>
      </w:tr>
      <w:tr w:rsidR="005A70EB" w:rsidRPr="00A21CEC" w14:paraId="70FDB4F9" w14:textId="77777777" w:rsidTr="00BA2F9C">
        <w:tc>
          <w:tcPr>
            <w:tcW w:w="5353" w:type="dxa"/>
          </w:tcPr>
          <w:p w14:paraId="7A58FB40" w14:textId="77777777" w:rsidR="005A70EB" w:rsidRPr="00CE7600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42ABACE7" w14:textId="5A838BD9" w:rsidR="005A70EB" w:rsidRPr="00CE7600" w:rsidRDefault="003C7FAE" w:rsidP="00BA2F9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7 876,33</w:t>
            </w:r>
          </w:p>
        </w:tc>
        <w:tc>
          <w:tcPr>
            <w:tcW w:w="2268" w:type="dxa"/>
          </w:tcPr>
          <w:p w14:paraId="4F14EE10" w14:textId="587B27D9" w:rsidR="005A70EB" w:rsidRPr="00CE7600" w:rsidRDefault="0047634A" w:rsidP="00BA2F9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8 168,05</w:t>
            </w:r>
          </w:p>
        </w:tc>
      </w:tr>
    </w:tbl>
    <w:p w14:paraId="5014BA81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p w14:paraId="4643BF0E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p w14:paraId="30054DE9" w14:textId="77777777" w:rsidR="005A70EB" w:rsidRPr="00577FC2" w:rsidRDefault="005A70EB" w:rsidP="005A70EB">
      <w:pPr>
        <w:jc w:val="both"/>
        <w:rPr>
          <w:b/>
          <w:bCs/>
          <w:sz w:val="24"/>
          <w:szCs w:val="24"/>
        </w:rPr>
      </w:pPr>
      <w:r w:rsidRPr="00577FC2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5A70EB" w:rsidRPr="00577FC2" w14:paraId="409DABDD" w14:textId="77777777" w:rsidTr="00BA2F9C">
        <w:tc>
          <w:tcPr>
            <w:tcW w:w="5353" w:type="dxa"/>
            <w:shd w:val="clear" w:color="auto" w:fill="D9D9D9"/>
          </w:tcPr>
          <w:p w14:paraId="568AA49B" w14:textId="77777777" w:rsidR="005A70EB" w:rsidRPr="00577FC2" w:rsidRDefault="005A70EB" w:rsidP="00BA2F9C">
            <w:pPr>
              <w:rPr>
                <w:b/>
                <w:iCs/>
                <w:sz w:val="24"/>
              </w:rPr>
            </w:pPr>
            <w:r w:rsidRPr="00577FC2">
              <w:rPr>
                <w:b/>
                <w:bCs/>
                <w:sz w:val="24"/>
                <w:szCs w:val="24"/>
              </w:rPr>
              <w:t>Súhrn záväzkov</w:t>
            </w:r>
            <w:r w:rsidRPr="00577FC2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1FD9BAA8" w14:textId="77777777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</w:p>
          <w:p w14:paraId="7EDA8B88" w14:textId="100AD121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  <w:r w:rsidRPr="00577FC2">
              <w:rPr>
                <w:b/>
                <w:sz w:val="24"/>
                <w:szCs w:val="24"/>
              </w:rPr>
              <w:t>Rok 202</w:t>
            </w:r>
            <w:r w:rsidR="003C7F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14:paraId="2127CBB5" w14:textId="77777777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</w:p>
          <w:p w14:paraId="0EBE966E" w14:textId="11696112" w:rsidR="005A70EB" w:rsidRPr="00577FC2" w:rsidRDefault="005A70EB" w:rsidP="00BA2F9C">
            <w:pPr>
              <w:jc w:val="center"/>
              <w:rPr>
                <w:b/>
                <w:sz w:val="24"/>
                <w:szCs w:val="24"/>
              </w:rPr>
            </w:pPr>
            <w:r w:rsidRPr="00577FC2">
              <w:rPr>
                <w:b/>
                <w:sz w:val="24"/>
                <w:szCs w:val="24"/>
              </w:rPr>
              <w:t>Rok 202</w:t>
            </w:r>
            <w:r w:rsidR="003C7FAE">
              <w:rPr>
                <w:b/>
                <w:sz w:val="24"/>
                <w:szCs w:val="24"/>
              </w:rPr>
              <w:t>4</w:t>
            </w:r>
          </w:p>
        </w:tc>
      </w:tr>
      <w:tr w:rsidR="005A70EB" w:rsidRPr="00577FC2" w14:paraId="214CDDAD" w14:textId="77777777" w:rsidTr="00BA2F9C">
        <w:tc>
          <w:tcPr>
            <w:tcW w:w="5353" w:type="dxa"/>
          </w:tcPr>
          <w:p w14:paraId="10626302" w14:textId="77777777" w:rsidR="005A70EB" w:rsidRDefault="005A70EB" w:rsidP="00BA2F9C">
            <w:pPr>
              <w:rPr>
                <w:sz w:val="24"/>
                <w:szCs w:val="24"/>
              </w:rPr>
            </w:pPr>
            <w:r w:rsidRPr="00577FC2">
              <w:rPr>
                <w:sz w:val="24"/>
                <w:szCs w:val="24"/>
              </w:rPr>
              <w:t xml:space="preserve">- účet 461 bankový úver </w:t>
            </w:r>
          </w:p>
          <w:p w14:paraId="2CA54C63" w14:textId="56275495" w:rsidR="00991E57" w:rsidRPr="00577FC2" w:rsidRDefault="00991E57" w:rsidP="00BA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účet 231 </w:t>
            </w:r>
            <w:r w:rsidR="00942F14">
              <w:rPr>
                <w:sz w:val="24"/>
                <w:szCs w:val="24"/>
              </w:rPr>
              <w:t>krátkodobý bankový úver</w:t>
            </w:r>
          </w:p>
        </w:tc>
        <w:tc>
          <w:tcPr>
            <w:tcW w:w="2268" w:type="dxa"/>
          </w:tcPr>
          <w:p w14:paraId="02A599BB" w14:textId="77777777" w:rsidR="003C7FAE" w:rsidRPr="00577FC2" w:rsidRDefault="003C7FAE" w:rsidP="003C7F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47 500,00</w:t>
            </w:r>
          </w:p>
          <w:p w14:paraId="77DC7E1B" w14:textId="3CE384FD" w:rsidR="005A70EB" w:rsidRPr="00577FC2" w:rsidRDefault="0047634A" w:rsidP="00BA2F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8" w:type="dxa"/>
          </w:tcPr>
          <w:p w14:paraId="485E1587" w14:textId="77777777" w:rsidR="005A70EB" w:rsidRDefault="0047634A" w:rsidP="00BA2F9C">
            <w:pPr>
              <w:jc w:val="center"/>
              <w:rPr>
                <w:sz w:val="24"/>
              </w:rPr>
            </w:pPr>
            <w:r w:rsidRPr="0047634A">
              <w:rPr>
                <w:sz w:val="24"/>
              </w:rPr>
              <w:t>41 500,00</w:t>
            </w:r>
          </w:p>
          <w:p w14:paraId="193F026D" w14:textId="5C6CA565" w:rsidR="0047634A" w:rsidRPr="00577FC2" w:rsidRDefault="0047634A" w:rsidP="00BA2F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A70EB" w:rsidRPr="00577FC2" w14:paraId="1766DE48" w14:textId="77777777" w:rsidTr="00BA2F9C">
        <w:tc>
          <w:tcPr>
            <w:tcW w:w="5353" w:type="dxa"/>
          </w:tcPr>
          <w:p w14:paraId="1CE0F3AA" w14:textId="77777777" w:rsidR="005A70EB" w:rsidRPr="00577FC2" w:rsidRDefault="005A70EB" w:rsidP="00BA2F9C">
            <w:pPr>
              <w:spacing w:line="360" w:lineRule="auto"/>
              <w:rPr>
                <w:sz w:val="24"/>
                <w:szCs w:val="24"/>
              </w:rPr>
            </w:pPr>
            <w:r w:rsidRPr="00577FC2">
              <w:rPr>
                <w:b/>
                <w:bCs/>
                <w:sz w:val="24"/>
                <w:szCs w:val="24"/>
              </w:rPr>
              <w:t>Súhrn záväzkov</w:t>
            </w:r>
            <w:r w:rsidRPr="00577FC2">
              <w:rPr>
                <w:sz w:val="24"/>
                <w:szCs w:val="24"/>
              </w:rPr>
              <w:t xml:space="preserve"> </w:t>
            </w:r>
            <w:r w:rsidRPr="00577FC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7CF094F9" w14:textId="61958CD5" w:rsidR="005A70EB" w:rsidRPr="00577FC2" w:rsidRDefault="003C7FAE" w:rsidP="00BA2F9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47 500,00</w:t>
            </w:r>
          </w:p>
        </w:tc>
        <w:tc>
          <w:tcPr>
            <w:tcW w:w="2268" w:type="dxa"/>
          </w:tcPr>
          <w:p w14:paraId="34901AF4" w14:textId="7C5AA7C7" w:rsidR="005A70EB" w:rsidRPr="00577FC2" w:rsidRDefault="0047634A" w:rsidP="00BA2F9C">
            <w:pPr>
              <w:spacing w:line="360" w:lineRule="auto"/>
              <w:jc w:val="center"/>
              <w:rPr>
                <w:b/>
                <w:sz w:val="24"/>
              </w:rPr>
            </w:pPr>
            <w:r w:rsidRPr="0047634A">
              <w:rPr>
                <w:b/>
                <w:sz w:val="24"/>
              </w:rPr>
              <w:t>41 500,00</w:t>
            </w:r>
          </w:p>
        </w:tc>
      </w:tr>
    </w:tbl>
    <w:p w14:paraId="606A2940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p w14:paraId="63BD65D2" w14:textId="77777777" w:rsidR="005A70EB" w:rsidRDefault="005A70EB" w:rsidP="005A70EB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260"/>
        <w:gridCol w:w="3261"/>
        <w:gridCol w:w="1984"/>
      </w:tblGrid>
      <w:tr w:rsidR="005A70EB" w14:paraId="6BA8D8B0" w14:textId="77777777" w:rsidTr="00196DF1">
        <w:tc>
          <w:tcPr>
            <w:tcW w:w="1384" w:type="dxa"/>
            <w:shd w:val="clear" w:color="auto" w:fill="D9D9D9"/>
          </w:tcPr>
          <w:p w14:paraId="73F826DE" w14:textId="77777777" w:rsidR="005A70EB" w:rsidRPr="004E36BE" w:rsidRDefault="005A70EB" w:rsidP="00BA2F9C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260" w:type="dxa"/>
            <w:shd w:val="clear" w:color="auto" w:fill="D9D9D9"/>
          </w:tcPr>
          <w:p w14:paraId="11F7FCFA" w14:textId="1D18EB8A" w:rsidR="005A70EB" w:rsidRPr="004E36BE" w:rsidRDefault="005A70EB" w:rsidP="00BA2F9C">
            <w:pPr>
              <w:jc w:val="center"/>
              <w:rPr>
                <w:b/>
                <w:sz w:val="24"/>
              </w:rPr>
            </w:pPr>
            <w:r w:rsidRPr="004E36BE">
              <w:rPr>
                <w:b/>
                <w:sz w:val="24"/>
              </w:rPr>
              <w:t>Rok 202</w:t>
            </w:r>
            <w:r w:rsidR="003C7FAE">
              <w:rPr>
                <w:b/>
                <w:sz w:val="24"/>
              </w:rPr>
              <w:t>3</w:t>
            </w:r>
          </w:p>
        </w:tc>
        <w:tc>
          <w:tcPr>
            <w:tcW w:w="3261" w:type="dxa"/>
            <w:shd w:val="clear" w:color="auto" w:fill="D9D9D9"/>
          </w:tcPr>
          <w:p w14:paraId="71B0ACB4" w14:textId="0265BC8C" w:rsidR="005A70EB" w:rsidRPr="004E36BE" w:rsidRDefault="005A70EB" w:rsidP="00BA2F9C">
            <w:pPr>
              <w:jc w:val="center"/>
              <w:rPr>
                <w:b/>
                <w:sz w:val="24"/>
              </w:rPr>
            </w:pPr>
            <w:r w:rsidRPr="004E36BE">
              <w:rPr>
                <w:b/>
                <w:sz w:val="24"/>
              </w:rPr>
              <w:t>Rok 202</w:t>
            </w:r>
            <w:r w:rsidR="003C7FAE">
              <w:rPr>
                <w:b/>
                <w:sz w:val="24"/>
              </w:rPr>
              <w:t>4</w:t>
            </w:r>
          </w:p>
        </w:tc>
        <w:tc>
          <w:tcPr>
            <w:tcW w:w="1984" w:type="dxa"/>
            <w:shd w:val="clear" w:color="auto" w:fill="D9D9D9"/>
          </w:tcPr>
          <w:p w14:paraId="21DE63D6" w14:textId="77777777" w:rsidR="005A70EB" w:rsidRPr="004E36BE" w:rsidRDefault="005A70EB" w:rsidP="00BA2F9C">
            <w:pPr>
              <w:jc w:val="center"/>
              <w:rPr>
                <w:b/>
              </w:rPr>
            </w:pPr>
            <w:r w:rsidRPr="004E36BE">
              <w:rPr>
                <w:b/>
              </w:rPr>
              <w:t>Obmedzenie zákonom</w:t>
            </w:r>
          </w:p>
        </w:tc>
      </w:tr>
      <w:tr w:rsidR="005A70EB" w:rsidRPr="009D07F2" w14:paraId="173F45C7" w14:textId="77777777" w:rsidTr="00196DF1">
        <w:tc>
          <w:tcPr>
            <w:tcW w:w="1384" w:type="dxa"/>
          </w:tcPr>
          <w:p w14:paraId="478DD0DF" w14:textId="77777777" w:rsidR="005A70EB" w:rsidRPr="004E36BE" w:rsidRDefault="005A70EB" w:rsidP="00BA2F9C">
            <w:pPr>
              <w:spacing w:line="360" w:lineRule="auto"/>
            </w:pPr>
            <w:r w:rsidRPr="004E36BE">
              <w:t xml:space="preserve">a) Dlh obce </w:t>
            </w:r>
          </w:p>
        </w:tc>
        <w:tc>
          <w:tcPr>
            <w:tcW w:w="3260" w:type="dxa"/>
          </w:tcPr>
          <w:p w14:paraId="0D4CE6D2" w14:textId="77777777" w:rsidR="0047634A" w:rsidRDefault="003C7FAE" w:rsidP="0047634A">
            <w:pPr>
              <w:spacing w:line="360" w:lineRule="auto"/>
              <w:rPr>
                <w:sz w:val="20"/>
                <w:szCs w:val="20"/>
              </w:rPr>
            </w:pPr>
            <w:r w:rsidRPr="0047634A">
              <w:rPr>
                <w:sz w:val="20"/>
                <w:szCs w:val="20"/>
              </w:rPr>
              <w:t xml:space="preserve">C 2023 / A BP 2022 x 100 = </w:t>
            </w:r>
          </w:p>
          <w:p w14:paraId="2692DB72" w14:textId="17DAFA70" w:rsidR="005A70EB" w:rsidRPr="0047634A" w:rsidRDefault="0047634A" w:rsidP="0047634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47 500/</w:t>
            </w:r>
            <w:r w:rsidRPr="0047634A">
              <w:rPr>
                <w:sz w:val="20"/>
                <w:szCs w:val="20"/>
              </w:rPr>
              <w:t>129 490,90</w:t>
            </w:r>
            <w:r>
              <w:rPr>
                <w:sz w:val="20"/>
                <w:szCs w:val="20"/>
              </w:rPr>
              <w:t xml:space="preserve"> x 100 = </w:t>
            </w:r>
            <w:r w:rsidR="003C7FAE" w:rsidRPr="0047634A">
              <w:rPr>
                <w:sz w:val="20"/>
                <w:szCs w:val="20"/>
              </w:rPr>
              <w:t>36,68 %</w:t>
            </w:r>
          </w:p>
        </w:tc>
        <w:tc>
          <w:tcPr>
            <w:tcW w:w="3261" w:type="dxa"/>
          </w:tcPr>
          <w:p w14:paraId="6AF9757C" w14:textId="26D802F8" w:rsidR="005A70EB" w:rsidRPr="0047634A" w:rsidRDefault="005A70EB" w:rsidP="0047634A">
            <w:pPr>
              <w:spacing w:line="360" w:lineRule="auto"/>
              <w:rPr>
                <w:sz w:val="20"/>
                <w:szCs w:val="20"/>
              </w:rPr>
            </w:pPr>
            <w:r w:rsidRPr="0047634A">
              <w:rPr>
                <w:sz w:val="20"/>
                <w:szCs w:val="20"/>
              </w:rPr>
              <w:t>C 202</w:t>
            </w:r>
            <w:r w:rsidR="003C7FAE" w:rsidRPr="0047634A">
              <w:rPr>
                <w:sz w:val="20"/>
                <w:szCs w:val="20"/>
              </w:rPr>
              <w:t>4</w:t>
            </w:r>
            <w:r w:rsidRPr="0047634A">
              <w:rPr>
                <w:sz w:val="20"/>
                <w:szCs w:val="20"/>
              </w:rPr>
              <w:t xml:space="preserve"> / A BP 202</w:t>
            </w:r>
            <w:r w:rsidR="003C7FAE" w:rsidRPr="0047634A">
              <w:rPr>
                <w:sz w:val="20"/>
                <w:szCs w:val="20"/>
              </w:rPr>
              <w:t>3</w:t>
            </w:r>
            <w:r w:rsidRPr="0047634A">
              <w:rPr>
                <w:sz w:val="20"/>
                <w:szCs w:val="20"/>
              </w:rPr>
              <w:t xml:space="preserve"> x 100 = </w:t>
            </w:r>
            <w:r w:rsidR="00196DF1">
              <w:rPr>
                <w:sz w:val="20"/>
                <w:szCs w:val="20"/>
              </w:rPr>
              <w:br/>
            </w:r>
            <w:r w:rsidR="0047634A">
              <w:rPr>
                <w:sz w:val="20"/>
                <w:szCs w:val="20"/>
              </w:rPr>
              <w:t xml:space="preserve">41 500 / </w:t>
            </w:r>
            <w:r w:rsidR="0047634A" w:rsidRPr="0047634A">
              <w:rPr>
                <w:sz w:val="20"/>
                <w:szCs w:val="20"/>
              </w:rPr>
              <w:t>140 539,55</w:t>
            </w:r>
            <w:r w:rsidR="0047634A">
              <w:rPr>
                <w:sz w:val="20"/>
                <w:szCs w:val="20"/>
              </w:rPr>
              <w:t xml:space="preserve"> x 100 =</w:t>
            </w:r>
            <w:r w:rsidR="00196DF1">
              <w:rPr>
                <w:sz w:val="20"/>
                <w:szCs w:val="20"/>
              </w:rPr>
              <w:t xml:space="preserve"> 29,53</w:t>
            </w:r>
            <w:r w:rsidRPr="0047634A">
              <w:rPr>
                <w:sz w:val="20"/>
                <w:szCs w:val="20"/>
              </w:rPr>
              <w:t>%</w:t>
            </w:r>
          </w:p>
        </w:tc>
        <w:tc>
          <w:tcPr>
            <w:tcW w:w="1984" w:type="dxa"/>
          </w:tcPr>
          <w:p w14:paraId="7F1D046A" w14:textId="77777777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>&lt; 60%</w:t>
            </w:r>
          </w:p>
        </w:tc>
      </w:tr>
      <w:tr w:rsidR="005A70EB" w14:paraId="0622A2E0" w14:textId="77777777" w:rsidTr="00196DF1">
        <w:trPr>
          <w:trHeight w:val="201"/>
        </w:trPr>
        <w:tc>
          <w:tcPr>
            <w:tcW w:w="1384" w:type="dxa"/>
          </w:tcPr>
          <w:p w14:paraId="7164B317" w14:textId="77777777" w:rsidR="005A70EB" w:rsidRPr="004E36BE" w:rsidRDefault="005A70EB" w:rsidP="00BA2F9C">
            <w:pPr>
              <w:spacing w:line="360" w:lineRule="auto"/>
            </w:pPr>
            <w:r w:rsidRPr="004E36BE">
              <w:t xml:space="preserve">b) Dlhová služba </w:t>
            </w:r>
          </w:p>
        </w:tc>
        <w:tc>
          <w:tcPr>
            <w:tcW w:w="3260" w:type="dxa"/>
          </w:tcPr>
          <w:p w14:paraId="4B11B938" w14:textId="05D7EBDC" w:rsidR="005A70EB" w:rsidRPr="0047634A" w:rsidRDefault="003C7FAE" w:rsidP="0047634A">
            <w:pPr>
              <w:spacing w:line="360" w:lineRule="auto"/>
              <w:rPr>
                <w:sz w:val="20"/>
                <w:szCs w:val="20"/>
              </w:rPr>
            </w:pPr>
            <w:r w:rsidRPr="0047634A">
              <w:rPr>
                <w:sz w:val="20"/>
                <w:szCs w:val="20"/>
              </w:rPr>
              <w:t xml:space="preserve">B 2023 / A upravené BP 2022 x 100= </w:t>
            </w:r>
            <w:r w:rsidR="0047634A">
              <w:rPr>
                <w:sz w:val="20"/>
                <w:szCs w:val="20"/>
              </w:rPr>
              <w:t xml:space="preserve">7 876,33 / </w:t>
            </w:r>
            <w:r w:rsidR="0047634A" w:rsidRPr="0047634A">
              <w:rPr>
                <w:sz w:val="20"/>
                <w:szCs w:val="20"/>
              </w:rPr>
              <w:t>117 175,82</w:t>
            </w:r>
            <w:r w:rsidR="0047634A">
              <w:rPr>
                <w:sz w:val="20"/>
                <w:szCs w:val="20"/>
              </w:rPr>
              <w:t xml:space="preserve"> x 100 = </w:t>
            </w:r>
            <w:r w:rsidRPr="0047634A">
              <w:rPr>
                <w:sz w:val="20"/>
                <w:szCs w:val="20"/>
              </w:rPr>
              <w:t>6,72 %</w:t>
            </w:r>
          </w:p>
        </w:tc>
        <w:tc>
          <w:tcPr>
            <w:tcW w:w="3261" w:type="dxa"/>
          </w:tcPr>
          <w:p w14:paraId="28BAAA03" w14:textId="63AEDF8B" w:rsidR="005A70EB" w:rsidRPr="0047634A" w:rsidRDefault="005A70EB" w:rsidP="00196DF1">
            <w:pPr>
              <w:spacing w:line="360" w:lineRule="auto"/>
              <w:rPr>
                <w:sz w:val="20"/>
                <w:szCs w:val="20"/>
              </w:rPr>
            </w:pPr>
            <w:r w:rsidRPr="0047634A">
              <w:rPr>
                <w:sz w:val="20"/>
                <w:szCs w:val="20"/>
              </w:rPr>
              <w:t>B 202</w:t>
            </w:r>
            <w:r w:rsidR="003C7FAE" w:rsidRPr="0047634A">
              <w:rPr>
                <w:sz w:val="20"/>
                <w:szCs w:val="20"/>
              </w:rPr>
              <w:t xml:space="preserve">4 </w:t>
            </w:r>
            <w:r w:rsidRPr="0047634A">
              <w:rPr>
                <w:sz w:val="20"/>
                <w:szCs w:val="20"/>
              </w:rPr>
              <w:t>/ A upravené BP 202</w:t>
            </w:r>
            <w:r w:rsidR="003C7FAE" w:rsidRPr="0047634A">
              <w:rPr>
                <w:sz w:val="20"/>
                <w:szCs w:val="20"/>
              </w:rPr>
              <w:t>3</w:t>
            </w:r>
            <w:r w:rsidRPr="0047634A">
              <w:rPr>
                <w:sz w:val="20"/>
                <w:szCs w:val="20"/>
              </w:rPr>
              <w:t xml:space="preserve">x100 = </w:t>
            </w:r>
            <w:r w:rsidR="00A85241" w:rsidRPr="0047634A">
              <w:rPr>
                <w:sz w:val="20"/>
                <w:szCs w:val="20"/>
              </w:rPr>
              <w:t xml:space="preserve"> </w:t>
            </w:r>
            <w:r w:rsidR="00196DF1" w:rsidRPr="00196DF1">
              <w:rPr>
                <w:sz w:val="20"/>
                <w:szCs w:val="20"/>
              </w:rPr>
              <w:t>8 168,05</w:t>
            </w:r>
            <w:r w:rsidR="00196DF1">
              <w:rPr>
                <w:sz w:val="20"/>
                <w:szCs w:val="20"/>
              </w:rPr>
              <w:t xml:space="preserve"> / </w:t>
            </w:r>
            <w:r w:rsidR="00196DF1" w:rsidRPr="00196DF1">
              <w:rPr>
                <w:sz w:val="20"/>
                <w:szCs w:val="20"/>
              </w:rPr>
              <w:t>122 519,16</w:t>
            </w:r>
            <w:r w:rsidR="00196DF1">
              <w:rPr>
                <w:sz w:val="20"/>
                <w:szCs w:val="20"/>
              </w:rPr>
              <w:t xml:space="preserve"> x 100 = </w:t>
            </w:r>
            <w:r w:rsidR="000A7A41">
              <w:rPr>
                <w:sz w:val="20"/>
                <w:szCs w:val="20"/>
              </w:rPr>
              <w:t>6,67</w:t>
            </w:r>
            <w:r w:rsidR="00196DF1">
              <w:rPr>
                <w:sz w:val="20"/>
                <w:szCs w:val="20"/>
              </w:rPr>
              <w:t xml:space="preserve"> </w:t>
            </w:r>
            <w:r w:rsidRPr="0047634A">
              <w:rPr>
                <w:sz w:val="20"/>
                <w:szCs w:val="20"/>
              </w:rPr>
              <w:t>%</w:t>
            </w:r>
          </w:p>
        </w:tc>
        <w:tc>
          <w:tcPr>
            <w:tcW w:w="1984" w:type="dxa"/>
          </w:tcPr>
          <w:p w14:paraId="1C190006" w14:textId="77777777" w:rsidR="005A70EB" w:rsidRPr="004E36BE" w:rsidRDefault="005A70EB" w:rsidP="00BA2F9C">
            <w:pPr>
              <w:spacing w:line="360" w:lineRule="auto"/>
              <w:jc w:val="center"/>
            </w:pPr>
            <w:r w:rsidRPr="004E36BE">
              <w:t>&lt; 25%</w:t>
            </w:r>
          </w:p>
        </w:tc>
      </w:tr>
    </w:tbl>
    <w:p w14:paraId="79CF23CB" w14:textId="77777777" w:rsidR="005A70EB" w:rsidRDefault="005A70EB" w:rsidP="005A70EB">
      <w:pPr>
        <w:jc w:val="center"/>
        <w:rPr>
          <w:b/>
          <w:sz w:val="24"/>
          <w:szCs w:val="24"/>
        </w:rPr>
      </w:pPr>
    </w:p>
    <w:p w14:paraId="1A9D1A56" w14:textId="0224A7D2" w:rsidR="005A70EB" w:rsidRPr="002B76F9" w:rsidRDefault="005A70EB" w:rsidP="005A70EB">
      <w:pPr>
        <w:jc w:val="both"/>
        <w:rPr>
          <w:sz w:val="24"/>
          <w:szCs w:val="24"/>
        </w:rPr>
      </w:pPr>
      <w:r w:rsidRPr="002B76F9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2B76F9">
        <w:rPr>
          <w:sz w:val="24"/>
          <w:szCs w:val="24"/>
        </w:rPr>
        <w:t>Z.z</w:t>
      </w:r>
      <w:proofErr w:type="spellEnd"/>
      <w:r w:rsidRPr="002B76F9">
        <w:rPr>
          <w:sz w:val="24"/>
          <w:szCs w:val="24"/>
        </w:rPr>
        <w:t>. za rok 202</w:t>
      </w:r>
      <w:r w:rsidR="003C7FAE">
        <w:rPr>
          <w:sz w:val="24"/>
          <w:szCs w:val="24"/>
        </w:rPr>
        <w:t>4</w:t>
      </w:r>
      <w:r w:rsidRPr="002B76F9">
        <w:rPr>
          <w:sz w:val="24"/>
          <w:szCs w:val="24"/>
        </w:rPr>
        <w:t xml:space="preserve"> bola splnená. </w:t>
      </w:r>
    </w:p>
    <w:p w14:paraId="180804D3" w14:textId="5E599E02" w:rsidR="005A70EB" w:rsidRPr="002B76F9" w:rsidRDefault="005A70EB" w:rsidP="005A70EB">
      <w:pPr>
        <w:jc w:val="both"/>
        <w:rPr>
          <w:sz w:val="24"/>
          <w:szCs w:val="24"/>
        </w:rPr>
      </w:pPr>
      <w:r w:rsidRPr="002B76F9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2B76F9">
        <w:rPr>
          <w:sz w:val="24"/>
          <w:szCs w:val="24"/>
        </w:rPr>
        <w:t>Z.z</w:t>
      </w:r>
      <w:proofErr w:type="spellEnd"/>
      <w:r w:rsidRPr="002B76F9">
        <w:rPr>
          <w:sz w:val="24"/>
          <w:szCs w:val="24"/>
        </w:rPr>
        <w:t>. za rok 202</w:t>
      </w:r>
      <w:r w:rsidR="003C7FAE">
        <w:rPr>
          <w:sz w:val="24"/>
          <w:szCs w:val="24"/>
        </w:rPr>
        <w:t>4</w:t>
      </w:r>
      <w:r w:rsidRPr="002B76F9">
        <w:rPr>
          <w:sz w:val="24"/>
          <w:szCs w:val="24"/>
        </w:rPr>
        <w:t xml:space="preserve"> bol</w:t>
      </w:r>
      <w:r w:rsidR="00B247EE">
        <w:rPr>
          <w:sz w:val="24"/>
          <w:szCs w:val="24"/>
        </w:rPr>
        <w:t xml:space="preserve">a </w:t>
      </w:r>
      <w:r w:rsidRPr="002B76F9">
        <w:rPr>
          <w:sz w:val="24"/>
          <w:szCs w:val="24"/>
        </w:rPr>
        <w:t xml:space="preserve">splnená. </w:t>
      </w:r>
    </w:p>
    <w:p w14:paraId="7D218C4D" w14:textId="77777777" w:rsidR="001A743F" w:rsidRDefault="001A743F">
      <w:pPr>
        <w:ind w:left="112" w:right="3501"/>
        <w:rPr>
          <w:sz w:val="24"/>
        </w:rPr>
      </w:pPr>
    </w:p>
    <w:p w14:paraId="7CC049F9" w14:textId="77777777" w:rsidR="007233DC" w:rsidRDefault="007233DC">
      <w:pPr>
        <w:pStyle w:val="Zkladntext"/>
      </w:pPr>
    </w:p>
    <w:p w14:paraId="7CC049FA" w14:textId="77777777" w:rsidR="007233DC" w:rsidRDefault="00321CA4">
      <w:pPr>
        <w:pStyle w:val="Nadpis1"/>
        <w:ind w:left="497" w:right="948" w:firstLine="0"/>
        <w:jc w:val="center"/>
      </w:pPr>
      <w:r>
        <w:t>Čl.</w:t>
      </w:r>
      <w:r>
        <w:rPr>
          <w:spacing w:val="-2"/>
        </w:rPr>
        <w:t xml:space="preserve"> </w:t>
      </w:r>
      <w:r>
        <w:t>X</w:t>
      </w:r>
    </w:p>
    <w:p w14:paraId="7CC049FB" w14:textId="77777777" w:rsidR="007233DC" w:rsidRDefault="00321CA4">
      <w:pPr>
        <w:ind w:left="497" w:right="951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14:paraId="7CC049FC" w14:textId="7AB49E29" w:rsidR="007233DC" w:rsidRDefault="00321CA4">
      <w:pPr>
        <w:pStyle w:val="Zkladntext"/>
        <w:spacing w:before="231"/>
        <w:ind w:left="112" w:right="569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7523E6">
        <w:t>4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7523E6">
        <w:t>4</w:t>
      </w:r>
      <w:r>
        <w:t>.</w:t>
      </w:r>
    </w:p>
    <w:sectPr w:rsidR="007233DC" w:rsidSect="00291AD5">
      <w:pgSz w:w="11910" w:h="16840"/>
      <w:pgMar w:top="1417" w:right="1417" w:bottom="1417" w:left="1417" w:header="717" w:footer="6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7A281" w14:textId="77777777" w:rsidR="00322E60" w:rsidRDefault="00322E60">
      <w:r>
        <w:separator/>
      </w:r>
    </w:p>
  </w:endnote>
  <w:endnote w:type="continuationSeparator" w:id="0">
    <w:p w14:paraId="4802ACBE" w14:textId="77777777" w:rsidR="00322E60" w:rsidRDefault="0032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4A24" w14:textId="77777777" w:rsidR="007233DC" w:rsidRDefault="00000000">
    <w:pPr>
      <w:pStyle w:val="Zkladntext"/>
      <w:spacing w:line="14" w:lineRule="auto"/>
      <w:rPr>
        <w:sz w:val="20"/>
      </w:rPr>
    </w:pPr>
    <w:r>
      <w:pict w14:anchorId="7CC04A2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7.95pt;margin-top:798.55pt;width:16.1pt;height:13.05pt;z-index:-251657728;mso-position-horizontal-relative:page;mso-position-vertical-relative:page;mso-width-relative:page;mso-height-relative:page" filled="f" stroked="f">
          <v:textbox inset="0,0,0,0">
            <w:txbxContent>
              <w:p w14:paraId="7CC04A36" w14:textId="77777777" w:rsidR="007233DC" w:rsidRDefault="00321CA4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D078A" w14:textId="77777777" w:rsidR="00322E60" w:rsidRDefault="00322E60">
      <w:r>
        <w:separator/>
      </w:r>
    </w:p>
  </w:footnote>
  <w:footnote w:type="continuationSeparator" w:id="0">
    <w:p w14:paraId="4805D7B2" w14:textId="77777777" w:rsidR="00322E60" w:rsidRDefault="00322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4A23" w14:textId="77777777" w:rsidR="007233DC" w:rsidRDefault="00000000">
    <w:pPr>
      <w:pStyle w:val="Zkladntext"/>
      <w:spacing w:line="14" w:lineRule="auto"/>
      <w:rPr>
        <w:sz w:val="20"/>
      </w:rPr>
    </w:pPr>
    <w:r>
      <w:pict w14:anchorId="7CC04A25">
        <v:rect id="_x0000_s1025" style="position:absolute;margin-left:55.2pt;margin-top:64.05pt;width:513.35pt;height:.45pt;z-index:-251659776;mso-position-horizontal-relative:page;mso-position-vertical-relative:page;mso-width-relative:page;mso-height-relative:page" fillcolor="black" stroked="f">
          <v:textbox>
            <w:txbxContent>
              <w:p w14:paraId="7CC04A33" w14:textId="77777777" w:rsidR="007233DC" w:rsidRDefault="007233DC"/>
            </w:txbxContent>
          </v:textbox>
          <w10:wrap anchorx="page" anchory="page"/>
        </v:rect>
      </w:pict>
    </w:r>
    <w:r>
      <w:pict w14:anchorId="7CC04A2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8.95pt;margin-top:34.85pt;width:365.55pt;height:29.1pt;z-index:-251658752;mso-position-horizontal-relative:page;mso-position-vertical-relative:page;mso-width-relative:page;mso-height-relative:page" filled="f" stroked="f">
          <v:textbox inset="0,0,0,0">
            <w:txbxContent>
              <w:p w14:paraId="7CC04A34" w14:textId="2C7C7426" w:rsidR="007233DC" w:rsidRDefault="00321CA4">
                <w:pPr>
                  <w:spacing w:before="10"/>
                  <w:ind w:left="84" w:right="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</w:t>
                </w:r>
                <w:r>
                  <w:rPr>
                    <w:i/>
                    <w:spacing w:val="56"/>
                    <w:sz w:val="24"/>
                  </w:rPr>
                  <w:t xml:space="preserve"> </w:t>
                </w:r>
                <w:r w:rsidR="0087182D">
                  <w:rPr>
                    <w:i/>
                    <w:sz w:val="24"/>
                  </w:rPr>
                  <w:t>Tichý Potok</w:t>
                </w:r>
              </w:p>
              <w:p w14:paraId="7CC04A35" w14:textId="59CC2EE3" w:rsidR="007233DC" w:rsidRDefault="00321CA4">
                <w:pPr>
                  <w:pStyle w:val="Zkladntext"/>
                  <w:ind w:left="3" w:right="3"/>
                  <w:jc w:val="center"/>
                </w:pPr>
                <w:r>
                  <w:t>Poznámky</w:t>
                </w:r>
                <w:r>
                  <w:rPr>
                    <w:spacing w:val="-1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-1"/>
                  </w:rPr>
                  <w:t xml:space="preserve"> </w:t>
                </w:r>
                <w:r>
                  <w:t>účtovnej</w:t>
                </w:r>
                <w:r>
                  <w:rPr>
                    <w:spacing w:val="-1"/>
                  </w:rPr>
                  <w:t xml:space="preserve"> </w:t>
                </w:r>
                <w:r>
                  <w:t>závierky</w:t>
                </w:r>
                <w:r>
                  <w:rPr>
                    <w:spacing w:val="-1"/>
                  </w:rPr>
                  <w:t xml:space="preserve"> </w:t>
                </w:r>
                <w:r>
                  <w:t>zostavenej</w:t>
                </w:r>
                <w:r>
                  <w:rPr>
                    <w:spacing w:val="-1"/>
                  </w:rPr>
                  <w:t xml:space="preserve"> </w:t>
                </w:r>
                <w:r>
                  <w:t>k</w:t>
                </w:r>
                <w:r>
                  <w:rPr>
                    <w:spacing w:val="-1"/>
                  </w:rPr>
                  <w:t xml:space="preserve"> </w:t>
                </w:r>
                <w:r>
                  <w:t>31.</w:t>
                </w:r>
                <w:r>
                  <w:rPr>
                    <w:spacing w:val="-1"/>
                  </w:rPr>
                  <w:t xml:space="preserve"> </w:t>
                </w:r>
                <w:r>
                  <w:t>decembru</w:t>
                </w:r>
                <w:r>
                  <w:rPr>
                    <w:spacing w:val="-1"/>
                  </w:rPr>
                  <w:t xml:space="preserve"> </w:t>
                </w:r>
                <w:r>
                  <w:t>202</w:t>
                </w:r>
                <w:r w:rsidR="00E93C86">
                  <w:t>4</w:t>
                </w:r>
              </w:p>
              <w:p w14:paraId="0336708B" w14:textId="77777777" w:rsidR="00E93C86" w:rsidRDefault="00E93C86" w:rsidP="00E93C86">
                <w:pPr>
                  <w:pStyle w:val="Zkladntext"/>
                  <w:ind w:left="3" w:right="3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39341B"/>
    <w:multiLevelType w:val="multilevel"/>
    <w:tmpl w:val="9239341B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20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41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2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0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644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011F3840"/>
    <w:multiLevelType w:val="hybridMultilevel"/>
    <w:tmpl w:val="F134046A"/>
    <w:lvl w:ilvl="0" w:tplc="2CF6593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03D62ECE"/>
    <w:multiLevelType w:val="multilevel"/>
    <w:tmpl w:val="03D62ECE"/>
    <w:lvl w:ilvl="0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9" w15:restartNumberingAfterBreak="0">
    <w:nsid w:val="0AB50479"/>
    <w:multiLevelType w:val="hybridMultilevel"/>
    <w:tmpl w:val="97144EA2"/>
    <w:lvl w:ilvl="0" w:tplc="32FEB502">
      <w:start w:val="1"/>
      <w:numFmt w:val="decimal"/>
      <w:lvlText w:val="%1."/>
      <w:lvlJc w:val="left"/>
      <w:pPr>
        <w:ind w:left="451" w:hanging="287"/>
        <w:jc w:val="left"/>
      </w:pPr>
      <w:rPr>
        <w:rFonts w:hint="default"/>
        <w:spacing w:val="0"/>
        <w:w w:val="109"/>
        <w:lang w:val="sk-SK" w:eastAsia="en-US" w:bidi="ar-SA"/>
      </w:rPr>
    </w:lvl>
    <w:lvl w:ilvl="1" w:tplc="9CB2E4AC">
      <w:start w:val="1"/>
      <w:numFmt w:val="lowerLetter"/>
      <w:lvlText w:val="%2)"/>
      <w:lvlJc w:val="left"/>
      <w:pPr>
        <w:ind w:left="487" w:hanging="279"/>
        <w:jc w:val="left"/>
      </w:pPr>
      <w:rPr>
        <w:rFonts w:hint="default"/>
        <w:spacing w:val="-1"/>
        <w:w w:val="104"/>
        <w:lang w:val="sk-SK" w:eastAsia="en-US" w:bidi="ar-SA"/>
      </w:rPr>
    </w:lvl>
    <w:lvl w:ilvl="2" w:tplc="1C0A2E24">
      <w:numFmt w:val="bullet"/>
      <w:lvlText w:val="-"/>
      <w:lvlJc w:val="left"/>
      <w:pPr>
        <w:ind w:left="82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4"/>
        <w:sz w:val="24"/>
        <w:szCs w:val="24"/>
        <w:lang w:val="sk-SK" w:eastAsia="en-US" w:bidi="ar-SA"/>
      </w:rPr>
    </w:lvl>
    <w:lvl w:ilvl="3" w:tplc="761EF68C">
      <w:numFmt w:val="bullet"/>
      <w:lvlText w:val="•"/>
      <w:lvlJc w:val="left"/>
      <w:pPr>
        <w:ind w:left="820" w:hanging="279"/>
      </w:pPr>
      <w:rPr>
        <w:rFonts w:hint="default"/>
        <w:lang w:val="sk-SK" w:eastAsia="en-US" w:bidi="ar-SA"/>
      </w:rPr>
    </w:lvl>
    <w:lvl w:ilvl="4" w:tplc="EE48DCC2">
      <w:numFmt w:val="bullet"/>
      <w:lvlText w:val="•"/>
      <w:lvlJc w:val="left"/>
      <w:pPr>
        <w:ind w:left="2186" w:hanging="279"/>
      </w:pPr>
      <w:rPr>
        <w:rFonts w:hint="default"/>
        <w:lang w:val="sk-SK" w:eastAsia="en-US" w:bidi="ar-SA"/>
      </w:rPr>
    </w:lvl>
    <w:lvl w:ilvl="5" w:tplc="AC8AA1E6">
      <w:numFmt w:val="bullet"/>
      <w:lvlText w:val="•"/>
      <w:lvlJc w:val="left"/>
      <w:pPr>
        <w:ind w:left="3552" w:hanging="279"/>
      </w:pPr>
      <w:rPr>
        <w:rFonts w:hint="default"/>
        <w:lang w:val="sk-SK" w:eastAsia="en-US" w:bidi="ar-SA"/>
      </w:rPr>
    </w:lvl>
    <w:lvl w:ilvl="6" w:tplc="75ACC548">
      <w:numFmt w:val="bullet"/>
      <w:lvlText w:val="•"/>
      <w:lvlJc w:val="left"/>
      <w:pPr>
        <w:ind w:left="4918" w:hanging="279"/>
      </w:pPr>
      <w:rPr>
        <w:rFonts w:hint="default"/>
        <w:lang w:val="sk-SK" w:eastAsia="en-US" w:bidi="ar-SA"/>
      </w:rPr>
    </w:lvl>
    <w:lvl w:ilvl="7" w:tplc="0D62A742">
      <w:numFmt w:val="bullet"/>
      <w:lvlText w:val="•"/>
      <w:lvlJc w:val="left"/>
      <w:pPr>
        <w:ind w:left="6285" w:hanging="279"/>
      </w:pPr>
      <w:rPr>
        <w:rFonts w:hint="default"/>
        <w:lang w:val="sk-SK" w:eastAsia="en-US" w:bidi="ar-SA"/>
      </w:rPr>
    </w:lvl>
    <w:lvl w:ilvl="8" w:tplc="1FBCFA70">
      <w:numFmt w:val="bullet"/>
      <w:lvlText w:val="•"/>
      <w:lvlJc w:val="left"/>
      <w:pPr>
        <w:ind w:left="7651" w:hanging="279"/>
      </w:pPr>
      <w:rPr>
        <w:rFonts w:hint="default"/>
        <w:lang w:val="sk-SK" w:eastAsia="en-US" w:bidi="ar-SA"/>
      </w:rPr>
    </w:lvl>
  </w:abstractNum>
  <w:abstractNum w:abstractNumId="10" w15:restartNumberingAfterBreak="0">
    <w:nsid w:val="0E410C47"/>
    <w:multiLevelType w:val="hybridMultilevel"/>
    <w:tmpl w:val="78A2684A"/>
    <w:lvl w:ilvl="0" w:tplc="663EE274">
      <w:numFmt w:val="bullet"/>
      <w:lvlText w:val="-"/>
      <w:lvlJc w:val="left"/>
      <w:pPr>
        <w:ind w:left="870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9"/>
        <w:sz w:val="24"/>
        <w:szCs w:val="24"/>
        <w:lang w:val="sk-SK" w:eastAsia="en-US" w:bidi="ar-SA"/>
      </w:rPr>
    </w:lvl>
    <w:lvl w:ilvl="1" w:tplc="3A648732">
      <w:numFmt w:val="bullet"/>
      <w:lvlText w:val="•"/>
      <w:lvlJc w:val="left"/>
      <w:pPr>
        <w:ind w:left="1830" w:hanging="353"/>
      </w:pPr>
      <w:rPr>
        <w:rFonts w:hint="default"/>
        <w:lang w:val="sk-SK" w:eastAsia="en-US" w:bidi="ar-SA"/>
      </w:rPr>
    </w:lvl>
    <w:lvl w:ilvl="2" w:tplc="1102CFE4">
      <w:numFmt w:val="bullet"/>
      <w:lvlText w:val="•"/>
      <w:lvlJc w:val="left"/>
      <w:pPr>
        <w:ind w:left="2780" w:hanging="353"/>
      </w:pPr>
      <w:rPr>
        <w:rFonts w:hint="default"/>
        <w:lang w:val="sk-SK" w:eastAsia="en-US" w:bidi="ar-SA"/>
      </w:rPr>
    </w:lvl>
    <w:lvl w:ilvl="3" w:tplc="0172C84E">
      <w:numFmt w:val="bullet"/>
      <w:lvlText w:val="•"/>
      <w:lvlJc w:val="left"/>
      <w:pPr>
        <w:ind w:left="3731" w:hanging="353"/>
      </w:pPr>
      <w:rPr>
        <w:rFonts w:hint="default"/>
        <w:lang w:val="sk-SK" w:eastAsia="en-US" w:bidi="ar-SA"/>
      </w:rPr>
    </w:lvl>
    <w:lvl w:ilvl="4" w:tplc="EFE274CC">
      <w:numFmt w:val="bullet"/>
      <w:lvlText w:val="•"/>
      <w:lvlJc w:val="left"/>
      <w:pPr>
        <w:ind w:left="4681" w:hanging="353"/>
      </w:pPr>
      <w:rPr>
        <w:rFonts w:hint="default"/>
        <w:lang w:val="sk-SK" w:eastAsia="en-US" w:bidi="ar-SA"/>
      </w:rPr>
    </w:lvl>
    <w:lvl w:ilvl="5" w:tplc="4CB4FBB6">
      <w:numFmt w:val="bullet"/>
      <w:lvlText w:val="•"/>
      <w:lvlJc w:val="left"/>
      <w:pPr>
        <w:ind w:left="5632" w:hanging="353"/>
      </w:pPr>
      <w:rPr>
        <w:rFonts w:hint="default"/>
        <w:lang w:val="sk-SK" w:eastAsia="en-US" w:bidi="ar-SA"/>
      </w:rPr>
    </w:lvl>
    <w:lvl w:ilvl="6" w:tplc="323C7952">
      <w:numFmt w:val="bullet"/>
      <w:lvlText w:val="•"/>
      <w:lvlJc w:val="left"/>
      <w:pPr>
        <w:ind w:left="6582" w:hanging="353"/>
      </w:pPr>
      <w:rPr>
        <w:rFonts w:hint="default"/>
        <w:lang w:val="sk-SK" w:eastAsia="en-US" w:bidi="ar-SA"/>
      </w:rPr>
    </w:lvl>
    <w:lvl w:ilvl="7" w:tplc="C8E6DA54">
      <w:numFmt w:val="bullet"/>
      <w:lvlText w:val="•"/>
      <w:lvlJc w:val="left"/>
      <w:pPr>
        <w:ind w:left="7532" w:hanging="353"/>
      </w:pPr>
      <w:rPr>
        <w:rFonts w:hint="default"/>
        <w:lang w:val="sk-SK" w:eastAsia="en-US" w:bidi="ar-SA"/>
      </w:rPr>
    </w:lvl>
    <w:lvl w:ilvl="8" w:tplc="41CA7852">
      <w:numFmt w:val="bullet"/>
      <w:lvlText w:val="•"/>
      <w:lvlJc w:val="left"/>
      <w:pPr>
        <w:ind w:left="8483" w:hanging="353"/>
      </w:pPr>
      <w:rPr>
        <w:rFonts w:hint="default"/>
        <w:lang w:val="sk-SK" w:eastAsia="en-US" w:bidi="ar-SA"/>
      </w:rPr>
    </w:lvl>
  </w:abstractNum>
  <w:abstractNum w:abstractNumId="11" w15:restartNumberingAfterBreak="0">
    <w:nsid w:val="124643E6"/>
    <w:multiLevelType w:val="hybridMultilevel"/>
    <w:tmpl w:val="46383B16"/>
    <w:lvl w:ilvl="0" w:tplc="45BEEF4E">
      <w:start w:val="1"/>
      <w:numFmt w:val="lowerLetter"/>
      <w:lvlText w:val="%1)"/>
      <w:lvlJc w:val="left"/>
      <w:pPr>
        <w:ind w:left="54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2" w:hanging="360"/>
      </w:pPr>
    </w:lvl>
    <w:lvl w:ilvl="2" w:tplc="041B001B" w:tentative="1">
      <w:start w:val="1"/>
      <w:numFmt w:val="lowerRoman"/>
      <w:lvlText w:val="%3."/>
      <w:lvlJc w:val="right"/>
      <w:pPr>
        <w:ind w:left="1912" w:hanging="180"/>
      </w:pPr>
    </w:lvl>
    <w:lvl w:ilvl="3" w:tplc="041B000F" w:tentative="1">
      <w:start w:val="1"/>
      <w:numFmt w:val="decimal"/>
      <w:lvlText w:val="%4."/>
      <w:lvlJc w:val="left"/>
      <w:pPr>
        <w:ind w:left="2632" w:hanging="360"/>
      </w:pPr>
    </w:lvl>
    <w:lvl w:ilvl="4" w:tplc="041B0019" w:tentative="1">
      <w:start w:val="1"/>
      <w:numFmt w:val="lowerLetter"/>
      <w:lvlText w:val="%5."/>
      <w:lvlJc w:val="left"/>
      <w:pPr>
        <w:ind w:left="3352" w:hanging="360"/>
      </w:pPr>
    </w:lvl>
    <w:lvl w:ilvl="5" w:tplc="041B001B" w:tentative="1">
      <w:start w:val="1"/>
      <w:numFmt w:val="lowerRoman"/>
      <w:lvlText w:val="%6."/>
      <w:lvlJc w:val="right"/>
      <w:pPr>
        <w:ind w:left="4072" w:hanging="180"/>
      </w:pPr>
    </w:lvl>
    <w:lvl w:ilvl="6" w:tplc="041B000F" w:tentative="1">
      <w:start w:val="1"/>
      <w:numFmt w:val="decimal"/>
      <w:lvlText w:val="%7."/>
      <w:lvlJc w:val="left"/>
      <w:pPr>
        <w:ind w:left="4792" w:hanging="360"/>
      </w:pPr>
    </w:lvl>
    <w:lvl w:ilvl="7" w:tplc="041B0019" w:tentative="1">
      <w:start w:val="1"/>
      <w:numFmt w:val="lowerLetter"/>
      <w:lvlText w:val="%8."/>
      <w:lvlJc w:val="left"/>
      <w:pPr>
        <w:ind w:left="5512" w:hanging="360"/>
      </w:pPr>
    </w:lvl>
    <w:lvl w:ilvl="8" w:tplc="041B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2" w15:restartNumberingAfterBreak="0">
    <w:nsid w:val="209D583D"/>
    <w:multiLevelType w:val="hybridMultilevel"/>
    <w:tmpl w:val="F9249B4C"/>
    <w:lvl w:ilvl="0" w:tplc="203288FE">
      <w:start w:val="9"/>
      <w:numFmt w:val="decimal"/>
      <w:lvlText w:val="%1"/>
      <w:lvlJc w:val="left"/>
      <w:pPr>
        <w:ind w:left="8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9" w:hanging="360"/>
      </w:pPr>
    </w:lvl>
    <w:lvl w:ilvl="2" w:tplc="041B001B" w:tentative="1">
      <w:start w:val="1"/>
      <w:numFmt w:val="lowerRoman"/>
      <w:lvlText w:val="%3."/>
      <w:lvlJc w:val="right"/>
      <w:pPr>
        <w:ind w:left="2309" w:hanging="180"/>
      </w:pPr>
    </w:lvl>
    <w:lvl w:ilvl="3" w:tplc="041B000F" w:tentative="1">
      <w:start w:val="1"/>
      <w:numFmt w:val="decimal"/>
      <w:lvlText w:val="%4."/>
      <w:lvlJc w:val="left"/>
      <w:pPr>
        <w:ind w:left="3029" w:hanging="360"/>
      </w:pPr>
    </w:lvl>
    <w:lvl w:ilvl="4" w:tplc="041B0019" w:tentative="1">
      <w:start w:val="1"/>
      <w:numFmt w:val="lowerLetter"/>
      <w:lvlText w:val="%5."/>
      <w:lvlJc w:val="left"/>
      <w:pPr>
        <w:ind w:left="3749" w:hanging="360"/>
      </w:pPr>
    </w:lvl>
    <w:lvl w:ilvl="5" w:tplc="041B001B" w:tentative="1">
      <w:start w:val="1"/>
      <w:numFmt w:val="lowerRoman"/>
      <w:lvlText w:val="%6."/>
      <w:lvlJc w:val="right"/>
      <w:pPr>
        <w:ind w:left="4469" w:hanging="180"/>
      </w:pPr>
    </w:lvl>
    <w:lvl w:ilvl="6" w:tplc="041B000F" w:tentative="1">
      <w:start w:val="1"/>
      <w:numFmt w:val="decimal"/>
      <w:lvlText w:val="%7."/>
      <w:lvlJc w:val="left"/>
      <w:pPr>
        <w:ind w:left="5189" w:hanging="360"/>
      </w:pPr>
    </w:lvl>
    <w:lvl w:ilvl="7" w:tplc="041B0019" w:tentative="1">
      <w:start w:val="1"/>
      <w:numFmt w:val="lowerLetter"/>
      <w:lvlText w:val="%8."/>
      <w:lvlJc w:val="left"/>
      <w:pPr>
        <w:ind w:left="5909" w:hanging="360"/>
      </w:pPr>
    </w:lvl>
    <w:lvl w:ilvl="8" w:tplc="041B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3" w15:restartNumberingAfterBreak="0">
    <w:nsid w:val="20DA0D97"/>
    <w:multiLevelType w:val="hybridMultilevel"/>
    <w:tmpl w:val="AE98A98C"/>
    <w:lvl w:ilvl="0" w:tplc="533A36DA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2A8F537B"/>
    <w:multiLevelType w:val="multilevel"/>
    <w:tmpl w:val="2A8F537B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DC07F"/>
    <w:multiLevelType w:val="multilevel"/>
    <w:tmpl w:val="4D4DC07F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8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9" w15:restartNumberingAfterBreak="0">
    <w:nsid w:val="5A241D34"/>
    <w:multiLevelType w:val="multilevel"/>
    <w:tmpl w:val="5A241D34"/>
    <w:lvl w:ilvl="0">
      <w:numFmt w:val="bullet"/>
      <w:lvlText w:val="-"/>
      <w:lvlJc w:val="left"/>
      <w:pPr>
        <w:ind w:left="792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20" w15:restartNumberingAfterBreak="0">
    <w:nsid w:val="60DF173D"/>
    <w:multiLevelType w:val="hybridMultilevel"/>
    <w:tmpl w:val="64F6B98C"/>
    <w:lvl w:ilvl="0" w:tplc="F9283930">
      <w:start w:val="54"/>
      <w:numFmt w:val="decimal"/>
      <w:lvlText w:val="%1"/>
      <w:lvlJc w:val="left"/>
      <w:pPr>
        <w:ind w:left="18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9" w:hanging="360"/>
      </w:pPr>
    </w:lvl>
    <w:lvl w:ilvl="2" w:tplc="041B001B" w:tentative="1">
      <w:start w:val="1"/>
      <w:numFmt w:val="lowerRoman"/>
      <w:lvlText w:val="%3."/>
      <w:lvlJc w:val="right"/>
      <w:pPr>
        <w:ind w:left="3299" w:hanging="180"/>
      </w:pPr>
    </w:lvl>
    <w:lvl w:ilvl="3" w:tplc="041B000F" w:tentative="1">
      <w:start w:val="1"/>
      <w:numFmt w:val="decimal"/>
      <w:lvlText w:val="%4."/>
      <w:lvlJc w:val="left"/>
      <w:pPr>
        <w:ind w:left="4019" w:hanging="360"/>
      </w:pPr>
    </w:lvl>
    <w:lvl w:ilvl="4" w:tplc="041B0019" w:tentative="1">
      <w:start w:val="1"/>
      <w:numFmt w:val="lowerLetter"/>
      <w:lvlText w:val="%5."/>
      <w:lvlJc w:val="left"/>
      <w:pPr>
        <w:ind w:left="4739" w:hanging="360"/>
      </w:pPr>
    </w:lvl>
    <w:lvl w:ilvl="5" w:tplc="041B001B" w:tentative="1">
      <w:start w:val="1"/>
      <w:numFmt w:val="lowerRoman"/>
      <w:lvlText w:val="%6."/>
      <w:lvlJc w:val="right"/>
      <w:pPr>
        <w:ind w:left="5459" w:hanging="180"/>
      </w:pPr>
    </w:lvl>
    <w:lvl w:ilvl="6" w:tplc="041B000F" w:tentative="1">
      <w:start w:val="1"/>
      <w:numFmt w:val="decimal"/>
      <w:lvlText w:val="%7."/>
      <w:lvlJc w:val="left"/>
      <w:pPr>
        <w:ind w:left="6179" w:hanging="360"/>
      </w:pPr>
    </w:lvl>
    <w:lvl w:ilvl="7" w:tplc="041B0019" w:tentative="1">
      <w:start w:val="1"/>
      <w:numFmt w:val="lowerLetter"/>
      <w:lvlText w:val="%8."/>
      <w:lvlJc w:val="left"/>
      <w:pPr>
        <w:ind w:left="6899" w:hanging="360"/>
      </w:pPr>
    </w:lvl>
    <w:lvl w:ilvl="8" w:tplc="041B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21" w15:restartNumberingAfterBreak="0">
    <w:nsid w:val="72183CF9"/>
    <w:multiLevelType w:val="multilevel"/>
    <w:tmpl w:val="72183CF9"/>
    <w:lvl w:ilvl="0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num w:numId="1" w16cid:durableId="608850508">
    <w:abstractNumId w:val="5"/>
  </w:num>
  <w:num w:numId="2" w16cid:durableId="779497107">
    <w:abstractNumId w:val="4"/>
  </w:num>
  <w:num w:numId="3" w16cid:durableId="1583756504">
    <w:abstractNumId w:val="18"/>
  </w:num>
  <w:num w:numId="4" w16cid:durableId="2003240798">
    <w:abstractNumId w:val="2"/>
  </w:num>
  <w:num w:numId="5" w16cid:durableId="1121457003">
    <w:abstractNumId w:val="1"/>
  </w:num>
  <w:num w:numId="6" w16cid:durableId="2107576110">
    <w:abstractNumId w:val="8"/>
  </w:num>
  <w:num w:numId="7" w16cid:durableId="1804498805">
    <w:abstractNumId w:val="14"/>
  </w:num>
  <w:num w:numId="8" w16cid:durableId="1100686014">
    <w:abstractNumId w:val="21"/>
  </w:num>
  <w:num w:numId="9" w16cid:durableId="1595087190">
    <w:abstractNumId w:val="7"/>
  </w:num>
  <w:num w:numId="10" w16cid:durableId="889345270">
    <w:abstractNumId w:val="0"/>
  </w:num>
  <w:num w:numId="11" w16cid:durableId="682704453">
    <w:abstractNumId w:val="15"/>
  </w:num>
  <w:num w:numId="12" w16cid:durableId="216628070">
    <w:abstractNumId w:val="19"/>
  </w:num>
  <w:num w:numId="13" w16cid:durableId="258758831">
    <w:abstractNumId w:val="3"/>
  </w:num>
  <w:num w:numId="14" w16cid:durableId="2131894395">
    <w:abstractNumId w:val="17"/>
  </w:num>
  <w:num w:numId="15" w16cid:durableId="2005623240">
    <w:abstractNumId w:val="12"/>
  </w:num>
  <w:num w:numId="16" w16cid:durableId="244537292">
    <w:abstractNumId w:val="16"/>
  </w:num>
  <w:num w:numId="17" w16cid:durableId="1457984224">
    <w:abstractNumId w:val="10"/>
  </w:num>
  <w:num w:numId="18" w16cid:durableId="267859835">
    <w:abstractNumId w:val="9"/>
  </w:num>
  <w:num w:numId="19" w16cid:durableId="1750301403">
    <w:abstractNumId w:val="20"/>
  </w:num>
  <w:num w:numId="20" w16cid:durableId="1029718844">
    <w:abstractNumId w:val="6"/>
  </w:num>
  <w:num w:numId="21" w16cid:durableId="1888713159">
    <w:abstractNumId w:val="11"/>
  </w:num>
  <w:num w:numId="22" w16cid:durableId="2379843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33DC"/>
    <w:rsid w:val="00005390"/>
    <w:rsid w:val="0000608A"/>
    <w:rsid w:val="00017A79"/>
    <w:rsid w:val="00021B5C"/>
    <w:rsid w:val="00063928"/>
    <w:rsid w:val="00075207"/>
    <w:rsid w:val="00080FFA"/>
    <w:rsid w:val="00082859"/>
    <w:rsid w:val="0009591F"/>
    <w:rsid w:val="000A700C"/>
    <w:rsid w:val="000A7A41"/>
    <w:rsid w:val="000C7DA2"/>
    <w:rsid w:val="000E174F"/>
    <w:rsid w:val="000E22B7"/>
    <w:rsid w:val="000E59A6"/>
    <w:rsid w:val="00105172"/>
    <w:rsid w:val="00122955"/>
    <w:rsid w:val="0013009F"/>
    <w:rsid w:val="00135D77"/>
    <w:rsid w:val="00176647"/>
    <w:rsid w:val="001915D6"/>
    <w:rsid w:val="001918F3"/>
    <w:rsid w:val="00193524"/>
    <w:rsid w:val="00196DF1"/>
    <w:rsid w:val="001A743F"/>
    <w:rsid w:val="001B1C02"/>
    <w:rsid w:val="001C16D1"/>
    <w:rsid w:val="001D110A"/>
    <w:rsid w:val="001D3711"/>
    <w:rsid w:val="001D4051"/>
    <w:rsid w:val="001E1B18"/>
    <w:rsid w:val="001E4660"/>
    <w:rsid w:val="001E53EB"/>
    <w:rsid w:val="001E5E4D"/>
    <w:rsid w:val="002004B0"/>
    <w:rsid w:val="00210640"/>
    <w:rsid w:val="002128B0"/>
    <w:rsid w:val="00243A9D"/>
    <w:rsid w:val="002452EA"/>
    <w:rsid w:val="00255267"/>
    <w:rsid w:val="00257055"/>
    <w:rsid w:val="0027781D"/>
    <w:rsid w:val="002837BF"/>
    <w:rsid w:val="00291AD5"/>
    <w:rsid w:val="002B0044"/>
    <w:rsid w:val="002B76F9"/>
    <w:rsid w:val="002C01F8"/>
    <w:rsid w:val="002C3603"/>
    <w:rsid w:val="002C4CBE"/>
    <w:rsid w:val="002C53C3"/>
    <w:rsid w:val="002C6863"/>
    <w:rsid w:val="002D413B"/>
    <w:rsid w:val="002D45EC"/>
    <w:rsid w:val="002E3EB0"/>
    <w:rsid w:val="00303B66"/>
    <w:rsid w:val="003134A3"/>
    <w:rsid w:val="003146C4"/>
    <w:rsid w:val="00321CA4"/>
    <w:rsid w:val="00322E60"/>
    <w:rsid w:val="00323595"/>
    <w:rsid w:val="00326B7A"/>
    <w:rsid w:val="00335AAF"/>
    <w:rsid w:val="00357A32"/>
    <w:rsid w:val="00371357"/>
    <w:rsid w:val="00371E8D"/>
    <w:rsid w:val="00394729"/>
    <w:rsid w:val="003C7FAE"/>
    <w:rsid w:val="003F22BC"/>
    <w:rsid w:val="003F28F7"/>
    <w:rsid w:val="00402CA5"/>
    <w:rsid w:val="004076DE"/>
    <w:rsid w:val="00411AA7"/>
    <w:rsid w:val="00421020"/>
    <w:rsid w:val="0043574A"/>
    <w:rsid w:val="0044666B"/>
    <w:rsid w:val="00451F56"/>
    <w:rsid w:val="00460233"/>
    <w:rsid w:val="0047634A"/>
    <w:rsid w:val="00484A35"/>
    <w:rsid w:val="00485CEC"/>
    <w:rsid w:val="004872C8"/>
    <w:rsid w:val="00496ED4"/>
    <w:rsid w:val="004979CF"/>
    <w:rsid w:val="004A169B"/>
    <w:rsid w:val="004B4BEC"/>
    <w:rsid w:val="004D0312"/>
    <w:rsid w:val="004E36BE"/>
    <w:rsid w:val="004F341F"/>
    <w:rsid w:val="00520A07"/>
    <w:rsid w:val="00521522"/>
    <w:rsid w:val="00524EA9"/>
    <w:rsid w:val="00554C3B"/>
    <w:rsid w:val="005731D5"/>
    <w:rsid w:val="005769E0"/>
    <w:rsid w:val="00577FC2"/>
    <w:rsid w:val="00580E26"/>
    <w:rsid w:val="0058460B"/>
    <w:rsid w:val="00590D8C"/>
    <w:rsid w:val="005955C5"/>
    <w:rsid w:val="00596D46"/>
    <w:rsid w:val="005A70EB"/>
    <w:rsid w:val="005B2488"/>
    <w:rsid w:val="005C28CA"/>
    <w:rsid w:val="005C4186"/>
    <w:rsid w:val="005D4C03"/>
    <w:rsid w:val="005D7FCC"/>
    <w:rsid w:val="005F75A7"/>
    <w:rsid w:val="0060651F"/>
    <w:rsid w:val="00610BE1"/>
    <w:rsid w:val="00616795"/>
    <w:rsid w:val="00621418"/>
    <w:rsid w:val="006263C7"/>
    <w:rsid w:val="00626C24"/>
    <w:rsid w:val="00665FFA"/>
    <w:rsid w:val="006664C9"/>
    <w:rsid w:val="0067507A"/>
    <w:rsid w:val="0068478E"/>
    <w:rsid w:val="0068548D"/>
    <w:rsid w:val="00685A35"/>
    <w:rsid w:val="006C68CF"/>
    <w:rsid w:val="006E1919"/>
    <w:rsid w:val="0070181E"/>
    <w:rsid w:val="007149EB"/>
    <w:rsid w:val="007233DC"/>
    <w:rsid w:val="007412AC"/>
    <w:rsid w:val="00743499"/>
    <w:rsid w:val="00744205"/>
    <w:rsid w:val="007523E6"/>
    <w:rsid w:val="007624F2"/>
    <w:rsid w:val="00766240"/>
    <w:rsid w:val="00777F64"/>
    <w:rsid w:val="00783DF5"/>
    <w:rsid w:val="007A0E74"/>
    <w:rsid w:val="007C3D12"/>
    <w:rsid w:val="007D02ED"/>
    <w:rsid w:val="007F2646"/>
    <w:rsid w:val="007F2FEA"/>
    <w:rsid w:val="00805468"/>
    <w:rsid w:val="00821723"/>
    <w:rsid w:val="008223FB"/>
    <w:rsid w:val="008423AA"/>
    <w:rsid w:val="00842840"/>
    <w:rsid w:val="008613AA"/>
    <w:rsid w:val="0087182D"/>
    <w:rsid w:val="00882884"/>
    <w:rsid w:val="00883ADF"/>
    <w:rsid w:val="00885FED"/>
    <w:rsid w:val="008A4F4C"/>
    <w:rsid w:val="008A71EB"/>
    <w:rsid w:val="008D2FC5"/>
    <w:rsid w:val="008D4755"/>
    <w:rsid w:val="008F4212"/>
    <w:rsid w:val="008F7296"/>
    <w:rsid w:val="00901959"/>
    <w:rsid w:val="00906A0D"/>
    <w:rsid w:val="00906AB8"/>
    <w:rsid w:val="00920E68"/>
    <w:rsid w:val="00922650"/>
    <w:rsid w:val="0094215D"/>
    <w:rsid w:val="00942F14"/>
    <w:rsid w:val="00943857"/>
    <w:rsid w:val="00953136"/>
    <w:rsid w:val="00961747"/>
    <w:rsid w:val="00975B7F"/>
    <w:rsid w:val="00980D86"/>
    <w:rsid w:val="00991BBC"/>
    <w:rsid w:val="00991E57"/>
    <w:rsid w:val="009A122B"/>
    <w:rsid w:val="009B640D"/>
    <w:rsid w:val="009C090A"/>
    <w:rsid w:val="009C1589"/>
    <w:rsid w:val="009C5CCC"/>
    <w:rsid w:val="009C7A18"/>
    <w:rsid w:val="009D6EFE"/>
    <w:rsid w:val="009E3E88"/>
    <w:rsid w:val="009F7CB3"/>
    <w:rsid w:val="00A06AE5"/>
    <w:rsid w:val="00A1208B"/>
    <w:rsid w:val="00A122E6"/>
    <w:rsid w:val="00A13B5E"/>
    <w:rsid w:val="00A16785"/>
    <w:rsid w:val="00A17D9E"/>
    <w:rsid w:val="00A234C6"/>
    <w:rsid w:val="00A31CFE"/>
    <w:rsid w:val="00A509B3"/>
    <w:rsid w:val="00A67AFC"/>
    <w:rsid w:val="00A85241"/>
    <w:rsid w:val="00AA00D8"/>
    <w:rsid w:val="00AA080D"/>
    <w:rsid w:val="00AB3DA0"/>
    <w:rsid w:val="00AB53E4"/>
    <w:rsid w:val="00AB5DF7"/>
    <w:rsid w:val="00AB6054"/>
    <w:rsid w:val="00AC1E18"/>
    <w:rsid w:val="00AF01A9"/>
    <w:rsid w:val="00B247EE"/>
    <w:rsid w:val="00B45C07"/>
    <w:rsid w:val="00B73502"/>
    <w:rsid w:val="00B91A11"/>
    <w:rsid w:val="00B97DD6"/>
    <w:rsid w:val="00BC13DA"/>
    <w:rsid w:val="00BD6AAF"/>
    <w:rsid w:val="00BF6812"/>
    <w:rsid w:val="00C055C7"/>
    <w:rsid w:val="00C12952"/>
    <w:rsid w:val="00C213D7"/>
    <w:rsid w:val="00C41BDD"/>
    <w:rsid w:val="00C41DB7"/>
    <w:rsid w:val="00C422EF"/>
    <w:rsid w:val="00C54F24"/>
    <w:rsid w:val="00C90F58"/>
    <w:rsid w:val="00CD1B6D"/>
    <w:rsid w:val="00CD214A"/>
    <w:rsid w:val="00CE0AE6"/>
    <w:rsid w:val="00CE7600"/>
    <w:rsid w:val="00D17553"/>
    <w:rsid w:val="00D4436A"/>
    <w:rsid w:val="00D5329D"/>
    <w:rsid w:val="00D54496"/>
    <w:rsid w:val="00D61D85"/>
    <w:rsid w:val="00D645D5"/>
    <w:rsid w:val="00D76222"/>
    <w:rsid w:val="00D76655"/>
    <w:rsid w:val="00D90165"/>
    <w:rsid w:val="00DB60A1"/>
    <w:rsid w:val="00DF3790"/>
    <w:rsid w:val="00DF5396"/>
    <w:rsid w:val="00E033F5"/>
    <w:rsid w:val="00E159EC"/>
    <w:rsid w:val="00E33D51"/>
    <w:rsid w:val="00E56338"/>
    <w:rsid w:val="00E77467"/>
    <w:rsid w:val="00E906E6"/>
    <w:rsid w:val="00E93C86"/>
    <w:rsid w:val="00E95A27"/>
    <w:rsid w:val="00EA0C7D"/>
    <w:rsid w:val="00EA4E39"/>
    <w:rsid w:val="00ED395D"/>
    <w:rsid w:val="00EE79B0"/>
    <w:rsid w:val="00F12B3D"/>
    <w:rsid w:val="00F130F9"/>
    <w:rsid w:val="00F16C00"/>
    <w:rsid w:val="00F22C25"/>
    <w:rsid w:val="00F271A4"/>
    <w:rsid w:val="00F44741"/>
    <w:rsid w:val="00F57D3B"/>
    <w:rsid w:val="00F60EDA"/>
    <w:rsid w:val="00F73BB7"/>
    <w:rsid w:val="00F73C48"/>
    <w:rsid w:val="00F87927"/>
    <w:rsid w:val="00FA0B6C"/>
    <w:rsid w:val="00FA0D57"/>
    <w:rsid w:val="00FA6265"/>
    <w:rsid w:val="00FB72E5"/>
    <w:rsid w:val="00FC3A85"/>
    <w:rsid w:val="00FD2D06"/>
    <w:rsid w:val="00FE0DE7"/>
    <w:rsid w:val="00FE545F"/>
    <w:rsid w:val="00FF6DCC"/>
    <w:rsid w:val="769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7CC04572"/>
  <w15:docId w15:val="{D05FE0A2-5CB1-4911-9C4F-8D26AD85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Nadpis1">
    <w:name w:val="heading 1"/>
    <w:basedOn w:val="Normlny"/>
    <w:next w:val="Normlny"/>
    <w:uiPriority w:val="1"/>
    <w:qFormat/>
    <w:pPr>
      <w:ind w:left="396" w:hanging="285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80"/>
      <w:ind w:left="497" w:right="949"/>
      <w:jc w:val="center"/>
    </w:pPr>
    <w:rPr>
      <w:b/>
      <w:bCs/>
      <w:sz w:val="36"/>
      <w:szCs w:val="36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rsid w:val="003134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134A3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rsid w:val="003134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134A3"/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06AE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rsid w:val="00F87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15</Pages>
  <Words>2840</Words>
  <Characters>16193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Miroslava Delyová</cp:lastModifiedBy>
  <cp:revision>231</cp:revision>
  <dcterms:created xsi:type="dcterms:W3CDTF">2023-03-22T11:41:00Z</dcterms:created>
  <dcterms:modified xsi:type="dcterms:W3CDTF">2025-03-06T06:54:00Z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2023-03-22T00:00:00Z</vt:filetime>
  </property>
  <property fmtid="{D5CDD505-2E9C-101B-9397-08002B2CF9AE}" pid="5" name="KSOProductBuildVer">
    <vt:lpwstr>1033-11.2.0.11513</vt:lpwstr>
  </property>
  <property fmtid="{D5CDD505-2E9C-101B-9397-08002B2CF9AE}" pid="6" name="ICV">
    <vt:lpwstr>EF0DDDEC30ED46FD8A3CE043C165B9C5</vt:lpwstr>
  </property>
</Properties>
</file>