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 xml:space="preserve">IČO: </w:t>
      </w:r>
      <w:r w:rsidR="003B7279">
        <w:rPr>
          <w:rFonts w:ascii="Arial" w:eastAsia="Arial" w:hAnsi="Arial"/>
          <w:sz w:val="22"/>
        </w:rPr>
        <w:t>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</w:t>
      </w:r>
      <w:r w:rsidR="00111FC6" w:rsidRPr="00111FC6">
        <w:t xml:space="preserve"> </w:t>
      </w:r>
      <w:r w:rsidR="003B7279" w:rsidRPr="003B7279">
        <w:rPr>
          <w:rFonts w:ascii="Arial" w:eastAsia="Arial" w:hAnsi="Arial"/>
          <w:sz w:val="21"/>
        </w:rPr>
        <w:t>2024171138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3D61D5">
        <w:rPr>
          <w:rFonts w:ascii="Arial Narrow" w:eastAsia="Arial Narrow" w:hAnsi="Arial Narrow"/>
          <w:b/>
          <w:sz w:val="22"/>
        </w:rPr>
        <w:t>2</w:t>
      </w:r>
      <w:r w:rsidR="00E10398">
        <w:rPr>
          <w:rFonts w:ascii="Arial Narrow" w:eastAsia="Arial Narrow" w:hAnsi="Arial Narrow"/>
          <w:b/>
          <w:sz w:val="22"/>
        </w:rPr>
        <w:t>4</w:t>
      </w:r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3B7279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LZ TRADEMARK</w:t>
            </w:r>
            <w:r w:rsidR="00501207">
              <w:rPr>
                <w:rFonts w:ascii="Arial" w:eastAsia="Arial" w:hAnsi="Arial"/>
                <w:sz w:val="22"/>
              </w:rPr>
              <w:t xml:space="preserve">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3B7279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47972297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 w:rsidP="003B7279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</w:t>
            </w:r>
            <w:r w:rsidR="003B7279">
              <w:rPr>
                <w:rFonts w:ascii="Arial" w:eastAsia="Arial" w:hAnsi="Arial"/>
                <w:sz w:val="22"/>
              </w:rPr>
              <w:t xml:space="preserve"> 762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3B7279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35</w:t>
            </w:r>
            <w:bookmarkStart w:id="1" w:name="_GoBack"/>
            <w:bookmarkEnd w:id="1"/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3B7279" w:rsidP="00E10398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34</w:t>
            </w:r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4BF0AEF4">
      <w:start w:val="1"/>
      <w:numFmt w:val="decimal"/>
      <w:lvlText w:val="%1."/>
      <w:lvlJc w:val="left"/>
    </w:lvl>
    <w:lvl w:ilvl="1" w:tplc="743A4ED4">
      <w:start w:val="1"/>
      <w:numFmt w:val="bullet"/>
      <w:lvlText w:val=""/>
      <w:lvlJc w:val="left"/>
    </w:lvl>
    <w:lvl w:ilvl="2" w:tplc="883CDF4A">
      <w:start w:val="1"/>
      <w:numFmt w:val="bullet"/>
      <w:lvlText w:val=""/>
      <w:lvlJc w:val="left"/>
    </w:lvl>
    <w:lvl w:ilvl="3" w:tplc="98DA5F56">
      <w:start w:val="1"/>
      <w:numFmt w:val="bullet"/>
      <w:lvlText w:val=""/>
      <w:lvlJc w:val="left"/>
    </w:lvl>
    <w:lvl w:ilvl="4" w:tplc="F6CEC1F0">
      <w:start w:val="1"/>
      <w:numFmt w:val="bullet"/>
      <w:lvlText w:val=""/>
      <w:lvlJc w:val="left"/>
    </w:lvl>
    <w:lvl w:ilvl="5" w:tplc="A358F114">
      <w:start w:val="1"/>
      <w:numFmt w:val="bullet"/>
      <w:lvlText w:val=""/>
      <w:lvlJc w:val="left"/>
    </w:lvl>
    <w:lvl w:ilvl="6" w:tplc="2A1E1F60">
      <w:start w:val="1"/>
      <w:numFmt w:val="bullet"/>
      <w:lvlText w:val=""/>
      <w:lvlJc w:val="left"/>
    </w:lvl>
    <w:lvl w:ilvl="7" w:tplc="0158DC42">
      <w:start w:val="1"/>
      <w:numFmt w:val="bullet"/>
      <w:lvlText w:val=""/>
      <w:lvlJc w:val="left"/>
    </w:lvl>
    <w:lvl w:ilvl="8" w:tplc="8B387A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43AA31A">
      <w:start w:val="3"/>
      <w:numFmt w:val="decimal"/>
      <w:lvlText w:val="%1."/>
      <w:lvlJc w:val="left"/>
    </w:lvl>
    <w:lvl w:ilvl="1" w:tplc="968875E0">
      <w:start w:val="1"/>
      <w:numFmt w:val="bullet"/>
      <w:lvlText w:val=""/>
      <w:lvlJc w:val="left"/>
    </w:lvl>
    <w:lvl w:ilvl="2" w:tplc="7ED8B982">
      <w:start w:val="1"/>
      <w:numFmt w:val="bullet"/>
      <w:lvlText w:val=""/>
      <w:lvlJc w:val="left"/>
    </w:lvl>
    <w:lvl w:ilvl="3" w:tplc="2B6E7870">
      <w:start w:val="1"/>
      <w:numFmt w:val="bullet"/>
      <w:lvlText w:val=""/>
      <w:lvlJc w:val="left"/>
    </w:lvl>
    <w:lvl w:ilvl="4" w:tplc="CA7441E8">
      <w:start w:val="1"/>
      <w:numFmt w:val="bullet"/>
      <w:lvlText w:val=""/>
      <w:lvlJc w:val="left"/>
    </w:lvl>
    <w:lvl w:ilvl="5" w:tplc="ED3236EE">
      <w:start w:val="1"/>
      <w:numFmt w:val="bullet"/>
      <w:lvlText w:val=""/>
      <w:lvlJc w:val="left"/>
    </w:lvl>
    <w:lvl w:ilvl="6" w:tplc="BA445396">
      <w:start w:val="1"/>
      <w:numFmt w:val="bullet"/>
      <w:lvlText w:val=""/>
      <w:lvlJc w:val="left"/>
    </w:lvl>
    <w:lvl w:ilvl="7" w:tplc="256AD04E">
      <w:start w:val="1"/>
      <w:numFmt w:val="bullet"/>
      <w:lvlText w:val=""/>
      <w:lvlJc w:val="left"/>
    </w:lvl>
    <w:lvl w:ilvl="8" w:tplc="F3B8673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CC2E8CFE">
      <w:start w:val="1"/>
      <w:numFmt w:val="decimal"/>
      <w:lvlText w:val="%1"/>
      <w:lvlJc w:val="left"/>
    </w:lvl>
    <w:lvl w:ilvl="1" w:tplc="53B6EA12">
      <w:start w:val="1"/>
      <w:numFmt w:val="decimal"/>
      <w:lvlText w:val="%2."/>
      <w:lvlJc w:val="left"/>
    </w:lvl>
    <w:lvl w:ilvl="2" w:tplc="52DC389A">
      <w:start w:val="1"/>
      <w:numFmt w:val="bullet"/>
      <w:lvlText w:val=""/>
      <w:lvlJc w:val="left"/>
    </w:lvl>
    <w:lvl w:ilvl="3" w:tplc="F8F21E74">
      <w:start w:val="1"/>
      <w:numFmt w:val="bullet"/>
      <w:lvlText w:val=""/>
      <w:lvlJc w:val="left"/>
    </w:lvl>
    <w:lvl w:ilvl="4" w:tplc="D14CE6D2">
      <w:start w:val="1"/>
      <w:numFmt w:val="bullet"/>
      <w:lvlText w:val=""/>
      <w:lvlJc w:val="left"/>
    </w:lvl>
    <w:lvl w:ilvl="5" w:tplc="CDBAF068">
      <w:start w:val="1"/>
      <w:numFmt w:val="bullet"/>
      <w:lvlText w:val=""/>
      <w:lvlJc w:val="left"/>
    </w:lvl>
    <w:lvl w:ilvl="6" w:tplc="4694F6C4">
      <w:start w:val="1"/>
      <w:numFmt w:val="bullet"/>
      <w:lvlText w:val=""/>
      <w:lvlJc w:val="left"/>
    </w:lvl>
    <w:lvl w:ilvl="7" w:tplc="8654C1EC">
      <w:start w:val="1"/>
      <w:numFmt w:val="bullet"/>
      <w:lvlText w:val=""/>
      <w:lvlJc w:val="left"/>
    </w:lvl>
    <w:lvl w:ilvl="8" w:tplc="2DC41FA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B87C12FE">
      <w:start w:val="2"/>
      <w:numFmt w:val="decimal"/>
      <w:lvlText w:val="%1."/>
      <w:lvlJc w:val="left"/>
    </w:lvl>
    <w:lvl w:ilvl="1" w:tplc="20A2534C">
      <w:start w:val="1"/>
      <w:numFmt w:val="decimal"/>
      <w:lvlText w:val="%2"/>
      <w:lvlJc w:val="left"/>
    </w:lvl>
    <w:lvl w:ilvl="2" w:tplc="1648313C">
      <w:start w:val="1"/>
      <w:numFmt w:val="bullet"/>
      <w:lvlText w:val=""/>
      <w:lvlJc w:val="left"/>
    </w:lvl>
    <w:lvl w:ilvl="3" w:tplc="152EF830">
      <w:start w:val="1"/>
      <w:numFmt w:val="bullet"/>
      <w:lvlText w:val=""/>
      <w:lvlJc w:val="left"/>
    </w:lvl>
    <w:lvl w:ilvl="4" w:tplc="14D0B9D6">
      <w:start w:val="1"/>
      <w:numFmt w:val="bullet"/>
      <w:lvlText w:val=""/>
      <w:lvlJc w:val="left"/>
    </w:lvl>
    <w:lvl w:ilvl="5" w:tplc="FEA6B662">
      <w:start w:val="1"/>
      <w:numFmt w:val="bullet"/>
      <w:lvlText w:val=""/>
      <w:lvlJc w:val="left"/>
    </w:lvl>
    <w:lvl w:ilvl="6" w:tplc="41328654">
      <w:start w:val="1"/>
      <w:numFmt w:val="bullet"/>
      <w:lvlText w:val=""/>
      <w:lvlJc w:val="left"/>
    </w:lvl>
    <w:lvl w:ilvl="7" w:tplc="E2F2EE96">
      <w:start w:val="1"/>
      <w:numFmt w:val="bullet"/>
      <w:lvlText w:val=""/>
      <w:lvlJc w:val="left"/>
    </w:lvl>
    <w:lvl w:ilvl="8" w:tplc="A3F0AD8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0AE09B8E">
      <w:start w:val="3"/>
      <w:numFmt w:val="decimal"/>
      <w:lvlText w:val="%1."/>
      <w:lvlJc w:val="left"/>
    </w:lvl>
    <w:lvl w:ilvl="1" w:tplc="1FA688B4">
      <w:start w:val="1"/>
      <w:numFmt w:val="bullet"/>
      <w:lvlText w:val=""/>
      <w:lvlJc w:val="left"/>
    </w:lvl>
    <w:lvl w:ilvl="2" w:tplc="FD7C1F00">
      <w:start w:val="1"/>
      <w:numFmt w:val="bullet"/>
      <w:lvlText w:val=""/>
      <w:lvlJc w:val="left"/>
    </w:lvl>
    <w:lvl w:ilvl="3" w:tplc="899EE626">
      <w:start w:val="1"/>
      <w:numFmt w:val="bullet"/>
      <w:lvlText w:val=""/>
      <w:lvlJc w:val="left"/>
    </w:lvl>
    <w:lvl w:ilvl="4" w:tplc="C0760374">
      <w:start w:val="1"/>
      <w:numFmt w:val="bullet"/>
      <w:lvlText w:val=""/>
      <w:lvlJc w:val="left"/>
    </w:lvl>
    <w:lvl w:ilvl="5" w:tplc="DA8825B2">
      <w:start w:val="1"/>
      <w:numFmt w:val="bullet"/>
      <w:lvlText w:val=""/>
      <w:lvlJc w:val="left"/>
    </w:lvl>
    <w:lvl w:ilvl="6" w:tplc="611CFE16">
      <w:start w:val="1"/>
      <w:numFmt w:val="bullet"/>
      <w:lvlText w:val=""/>
      <w:lvlJc w:val="left"/>
    </w:lvl>
    <w:lvl w:ilvl="7" w:tplc="30CEACA4">
      <w:start w:val="1"/>
      <w:numFmt w:val="bullet"/>
      <w:lvlText w:val=""/>
      <w:lvlJc w:val="left"/>
    </w:lvl>
    <w:lvl w:ilvl="8" w:tplc="7BBEA24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A84ACCAA">
      <w:start w:val="4"/>
      <w:numFmt w:val="decimal"/>
      <w:lvlText w:val="%1."/>
      <w:lvlJc w:val="left"/>
    </w:lvl>
    <w:lvl w:ilvl="1" w:tplc="54A84B7A">
      <w:start w:val="1"/>
      <w:numFmt w:val="bullet"/>
      <w:lvlText w:val=""/>
      <w:lvlJc w:val="left"/>
    </w:lvl>
    <w:lvl w:ilvl="2" w:tplc="04940DD2">
      <w:start w:val="1"/>
      <w:numFmt w:val="bullet"/>
      <w:lvlText w:val=""/>
      <w:lvlJc w:val="left"/>
    </w:lvl>
    <w:lvl w:ilvl="3" w:tplc="9056BD32">
      <w:start w:val="1"/>
      <w:numFmt w:val="bullet"/>
      <w:lvlText w:val=""/>
      <w:lvlJc w:val="left"/>
    </w:lvl>
    <w:lvl w:ilvl="4" w:tplc="B3900772">
      <w:start w:val="1"/>
      <w:numFmt w:val="bullet"/>
      <w:lvlText w:val=""/>
      <w:lvlJc w:val="left"/>
    </w:lvl>
    <w:lvl w:ilvl="5" w:tplc="0A8A9642">
      <w:start w:val="1"/>
      <w:numFmt w:val="bullet"/>
      <w:lvlText w:val=""/>
      <w:lvlJc w:val="left"/>
    </w:lvl>
    <w:lvl w:ilvl="6" w:tplc="F60478FC">
      <w:start w:val="1"/>
      <w:numFmt w:val="bullet"/>
      <w:lvlText w:val=""/>
      <w:lvlJc w:val="left"/>
    </w:lvl>
    <w:lvl w:ilvl="7" w:tplc="C54C8808">
      <w:start w:val="1"/>
      <w:numFmt w:val="bullet"/>
      <w:lvlText w:val=""/>
      <w:lvlJc w:val="left"/>
    </w:lvl>
    <w:lvl w:ilvl="8" w:tplc="075CC42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2E89504">
      <w:start w:val="6"/>
      <w:numFmt w:val="decimal"/>
      <w:lvlText w:val="%1."/>
      <w:lvlJc w:val="left"/>
    </w:lvl>
    <w:lvl w:ilvl="1" w:tplc="3752C7BE">
      <w:start w:val="1"/>
      <w:numFmt w:val="bullet"/>
      <w:lvlText w:val=""/>
      <w:lvlJc w:val="left"/>
    </w:lvl>
    <w:lvl w:ilvl="2" w:tplc="7272E88C">
      <w:start w:val="1"/>
      <w:numFmt w:val="bullet"/>
      <w:lvlText w:val=""/>
      <w:lvlJc w:val="left"/>
    </w:lvl>
    <w:lvl w:ilvl="3" w:tplc="BED8E48C">
      <w:start w:val="1"/>
      <w:numFmt w:val="bullet"/>
      <w:lvlText w:val=""/>
      <w:lvlJc w:val="left"/>
    </w:lvl>
    <w:lvl w:ilvl="4" w:tplc="5EC8993C">
      <w:start w:val="1"/>
      <w:numFmt w:val="bullet"/>
      <w:lvlText w:val=""/>
      <w:lvlJc w:val="left"/>
    </w:lvl>
    <w:lvl w:ilvl="5" w:tplc="FD009936">
      <w:start w:val="1"/>
      <w:numFmt w:val="bullet"/>
      <w:lvlText w:val=""/>
      <w:lvlJc w:val="left"/>
    </w:lvl>
    <w:lvl w:ilvl="6" w:tplc="489AD30A">
      <w:start w:val="1"/>
      <w:numFmt w:val="bullet"/>
      <w:lvlText w:val=""/>
      <w:lvlJc w:val="left"/>
    </w:lvl>
    <w:lvl w:ilvl="7" w:tplc="CDF6E934">
      <w:start w:val="1"/>
      <w:numFmt w:val="bullet"/>
      <w:lvlText w:val=""/>
      <w:lvlJc w:val="left"/>
    </w:lvl>
    <w:lvl w:ilvl="8" w:tplc="0042250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570DB00">
      <w:start w:val="1"/>
      <w:numFmt w:val="decimal"/>
      <w:lvlText w:val="%1."/>
      <w:lvlJc w:val="left"/>
    </w:lvl>
    <w:lvl w:ilvl="1" w:tplc="1DDA8BE6">
      <w:start w:val="1"/>
      <w:numFmt w:val="bullet"/>
      <w:lvlText w:val=""/>
      <w:lvlJc w:val="left"/>
    </w:lvl>
    <w:lvl w:ilvl="2" w:tplc="974A5E50">
      <w:start w:val="1"/>
      <w:numFmt w:val="bullet"/>
      <w:lvlText w:val=""/>
      <w:lvlJc w:val="left"/>
    </w:lvl>
    <w:lvl w:ilvl="3" w:tplc="9EA24136">
      <w:start w:val="1"/>
      <w:numFmt w:val="bullet"/>
      <w:lvlText w:val=""/>
      <w:lvlJc w:val="left"/>
    </w:lvl>
    <w:lvl w:ilvl="4" w:tplc="030C3A9C">
      <w:start w:val="1"/>
      <w:numFmt w:val="bullet"/>
      <w:lvlText w:val=""/>
      <w:lvlJc w:val="left"/>
    </w:lvl>
    <w:lvl w:ilvl="5" w:tplc="BB6471AA">
      <w:start w:val="1"/>
      <w:numFmt w:val="bullet"/>
      <w:lvlText w:val=""/>
      <w:lvlJc w:val="left"/>
    </w:lvl>
    <w:lvl w:ilvl="6" w:tplc="F118E440">
      <w:start w:val="1"/>
      <w:numFmt w:val="bullet"/>
      <w:lvlText w:val=""/>
      <w:lvlJc w:val="left"/>
    </w:lvl>
    <w:lvl w:ilvl="7" w:tplc="2102C792">
      <w:start w:val="1"/>
      <w:numFmt w:val="bullet"/>
      <w:lvlText w:val=""/>
      <w:lvlJc w:val="left"/>
    </w:lvl>
    <w:lvl w:ilvl="8" w:tplc="ADC288E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51D02E8E">
      <w:start w:val="1"/>
      <w:numFmt w:val="bullet"/>
      <w:lvlText w:val="-"/>
      <w:lvlJc w:val="left"/>
    </w:lvl>
    <w:lvl w:ilvl="1" w:tplc="664CFCB0">
      <w:start w:val="1"/>
      <w:numFmt w:val="bullet"/>
      <w:lvlText w:val=""/>
      <w:lvlJc w:val="left"/>
    </w:lvl>
    <w:lvl w:ilvl="2" w:tplc="AE50BA30">
      <w:start w:val="1"/>
      <w:numFmt w:val="bullet"/>
      <w:lvlText w:val=""/>
      <w:lvlJc w:val="left"/>
    </w:lvl>
    <w:lvl w:ilvl="3" w:tplc="666A690E">
      <w:start w:val="1"/>
      <w:numFmt w:val="bullet"/>
      <w:lvlText w:val=""/>
      <w:lvlJc w:val="left"/>
    </w:lvl>
    <w:lvl w:ilvl="4" w:tplc="D5CA5578">
      <w:start w:val="1"/>
      <w:numFmt w:val="bullet"/>
      <w:lvlText w:val=""/>
      <w:lvlJc w:val="left"/>
    </w:lvl>
    <w:lvl w:ilvl="5" w:tplc="31E6AC58">
      <w:start w:val="1"/>
      <w:numFmt w:val="bullet"/>
      <w:lvlText w:val=""/>
      <w:lvlJc w:val="left"/>
    </w:lvl>
    <w:lvl w:ilvl="6" w:tplc="24CCFB64">
      <w:start w:val="1"/>
      <w:numFmt w:val="bullet"/>
      <w:lvlText w:val=""/>
      <w:lvlJc w:val="left"/>
    </w:lvl>
    <w:lvl w:ilvl="7" w:tplc="F5E60AC4">
      <w:start w:val="1"/>
      <w:numFmt w:val="bullet"/>
      <w:lvlText w:val=""/>
      <w:lvlJc w:val="left"/>
    </w:lvl>
    <w:lvl w:ilvl="8" w:tplc="48A677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5DCE140A">
      <w:start w:val="3"/>
      <w:numFmt w:val="decimal"/>
      <w:lvlText w:val="%1."/>
      <w:lvlJc w:val="left"/>
    </w:lvl>
    <w:lvl w:ilvl="1" w:tplc="40849496">
      <w:start w:val="1"/>
      <w:numFmt w:val="bullet"/>
      <w:lvlText w:val=""/>
      <w:lvlJc w:val="left"/>
    </w:lvl>
    <w:lvl w:ilvl="2" w:tplc="B988313A">
      <w:start w:val="1"/>
      <w:numFmt w:val="bullet"/>
      <w:lvlText w:val=""/>
      <w:lvlJc w:val="left"/>
    </w:lvl>
    <w:lvl w:ilvl="3" w:tplc="E724D776">
      <w:start w:val="1"/>
      <w:numFmt w:val="bullet"/>
      <w:lvlText w:val=""/>
      <w:lvlJc w:val="left"/>
    </w:lvl>
    <w:lvl w:ilvl="4" w:tplc="7DD8690A">
      <w:start w:val="1"/>
      <w:numFmt w:val="bullet"/>
      <w:lvlText w:val=""/>
      <w:lvlJc w:val="left"/>
    </w:lvl>
    <w:lvl w:ilvl="5" w:tplc="244E2D8C">
      <w:start w:val="1"/>
      <w:numFmt w:val="bullet"/>
      <w:lvlText w:val=""/>
      <w:lvlJc w:val="left"/>
    </w:lvl>
    <w:lvl w:ilvl="6" w:tplc="CE40E5BA">
      <w:start w:val="1"/>
      <w:numFmt w:val="bullet"/>
      <w:lvlText w:val=""/>
      <w:lvlJc w:val="left"/>
    </w:lvl>
    <w:lvl w:ilvl="7" w:tplc="98BA8432">
      <w:start w:val="1"/>
      <w:numFmt w:val="bullet"/>
      <w:lvlText w:val=""/>
      <w:lvlJc w:val="left"/>
    </w:lvl>
    <w:lvl w:ilvl="8" w:tplc="EC008162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ADD8ACF0">
      <w:start w:val="4"/>
      <w:numFmt w:val="decimal"/>
      <w:lvlText w:val="%1."/>
      <w:lvlJc w:val="left"/>
    </w:lvl>
    <w:lvl w:ilvl="1" w:tplc="F14215FE">
      <w:start w:val="1"/>
      <w:numFmt w:val="bullet"/>
      <w:lvlText w:val=""/>
      <w:lvlJc w:val="left"/>
    </w:lvl>
    <w:lvl w:ilvl="2" w:tplc="2A6A9F9C">
      <w:start w:val="1"/>
      <w:numFmt w:val="bullet"/>
      <w:lvlText w:val=""/>
      <w:lvlJc w:val="left"/>
    </w:lvl>
    <w:lvl w:ilvl="3" w:tplc="D048D006">
      <w:start w:val="1"/>
      <w:numFmt w:val="bullet"/>
      <w:lvlText w:val=""/>
      <w:lvlJc w:val="left"/>
    </w:lvl>
    <w:lvl w:ilvl="4" w:tplc="239A4C38">
      <w:start w:val="1"/>
      <w:numFmt w:val="bullet"/>
      <w:lvlText w:val=""/>
      <w:lvlJc w:val="left"/>
    </w:lvl>
    <w:lvl w:ilvl="5" w:tplc="60480822">
      <w:start w:val="1"/>
      <w:numFmt w:val="bullet"/>
      <w:lvlText w:val=""/>
      <w:lvlJc w:val="left"/>
    </w:lvl>
    <w:lvl w:ilvl="6" w:tplc="5DA6FC3E">
      <w:start w:val="1"/>
      <w:numFmt w:val="bullet"/>
      <w:lvlText w:val=""/>
      <w:lvlJc w:val="left"/>
    </w:lvl>
    <w:lvl w:ilvl="7" w:tplc="9E0A9404">
      <w:start w:val="1"/>
      <w:numFmt w:val="bullet"/>
      <w:lvlText w:val=""/>
      <w:lvlJc w:val="left"/>
    </w:lvl>
    <w:lvl w:ilvl="8" w:tplc="DCEE1C3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91AE4526">
      <w:start w:val="1"/>
      <w:numFmt w:val="lowerLetter"/>
      <w:lvlText w:val="%1)"/>
      <w:lvlJc w:val="left"/>
    </w:lvl>
    <w:lvl w:ilvl="1" w:tplc="3CCCEFA2">
      <w:start w:val="1"/>
      <w:numFmt w:val="bullet"/>
      <w:lvlText w:val=""/>
      <w:lvlJc w:val="left"/>
    </w:lvl>
    <w:lvl w:ilvl="2" w:tplc="E23CC8A2">
      <w:start w:val="1"/>
      <w:numFmt w:val="bullet"/>
      <w:lvlText w:val=""/>
      <w:lvlJc w:val="left"/>
    </w:lvl>
    <w:lvl w:ilvl="3" w:tplc="89E495A0">
      <w:start w:val="1"/>
      <w:numFmt w:val="bullet"/>
      <w:lvlText w:val=""/>
      <w:lvlJc w:val="left"/>
    </w:lvl>
    <w:lvl w:ilvl="4" w:tplc="B066E56E">
      <w:start w:val="1"/>
      <w:numFmt w:val="bullet"/>
      <w:lvlText w:val=""/>
      <w:lvlJc w:val="left"/>
    </w:lvl>
    <w:lvl w:ilvl="5" w:tplc="5FE44A78">
      <w:start w:val="1"/>
      <w:numFmt w:val="bullet"/>
      <w:lvlText w:val=""/>
      <w:lvlJc w:val="left"/>
    </w:lvl>
    <w:lvl w:ilvl="6" w:tplc="5528384A">
      <w:start w:val="1"/>
      <w:numFmt w:val="bullet"/>
      <w:lvlText w:val=""/>
      <w:lvlJc w:val="left"/>
    </w:lvl>
    <w:lvl w:ilvl="7" w:tplc="BF548FE4">
      <w:start w:val="1"/>
      <w:numFmt w:val="bullet"/>
      <w:lvlText w:val=""/>
      <w:lvlJc w:val="left"/>
    </w:lvl>
    <w:lvl w:ilvl="8" w:tplc="8EAE46F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EF5E9FBC">
      <w:start w:val="3"/>
      <w:numFmt w:val="lowerLetter"/>
      <w:lvlText w:val="%1)"/>
      <w:lvlJc w:val="left"/>
    </w:lvl>
    <w:lvl w:ilvl="1" w:tplc="9872D488">
      <w:start w:val="1"/>
      <w:numFmt w:val="bullet"/>
      <w:lvlText w:val=""/>
      <w:lvlJc w:val="left"/>
    </w:lvl>
    <w:lvl w:ilvl="2" w:tplc="EAC63AF8">
      <w:start w:val="1"/>
      <w:numFmt w:val="bullet"/>
      <w:lvlText w:val=""/>
      <w:lvlJc w:val="left"/>
    </w:lvl>
    <w:lvl w:ilvl="3" w:tplc="A88EDD1C">
      <w:start w:val="1"/>
      <w:numFmt w:val="bullet"/>
      <w:lvlText w:val=""/>
      <w:lvlJc w:val="left"/>
    </w:lvl>
    <w:lvl w:ilvl="4" w:tplc="317262B2">
      <w:start w:val="1"/>
      <w:numFmt w:val="bullet"/>
      <w:lvlText w:val=""/>
      <w:lvlJc w:val="left"/>
    </w:lvl>
    <w:lvl w:ilvl="5" w:tplc="A44A3910">
      <w:start w:val="1"/>
      <w:numFmt w:val="bullet"/>
      <w:lvlText w:val=""/>
      <w:lvlJc w:val="left"/>
    </w:lvl>
    <w:lvl w:ilvl="6" w:tplc="ACACD2EA">
      <w:start w:val="1"/>
      <w:numFmt w:val="bullet"/>
      <w:lvlText w:val=""/>
      <w:lvlJc w:val="left"/>
    </w:lvl>
    <w:lvl w:ilvl="7" w:tplc="D5721570">
      <w:start w:val="1"/>
      <w:numFmt w:val="bullet"/>
      <w:lvlText w:val=""/>
      <w:lvlJc w:val="left"/>
    </w:lvl>
    <w:lvl w:ilvl="8" w:tplc="E0BAC51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BD62F58C">
      <w:start w:val="5"/>
      <w:numFmt w:val="decimal"/>
      <w:lvlText w:val="%1."/>
      <w:lvlJc w:val="left"/>
    </w:lvl>
    <w:lvl w:ilvl="1" w:tplc="C7660D30">
      <w:start w:val="1"/>
      <w:numFmt w:val="bullet"/>
      <w:lvlText w:val=""/>
      <w:lvlJc w:val="left"/>
    </w:lvl>
    <w:lvl w:ilvl="2" w:tplc="6E8A2C32">
      <w:start w:val="1"/>
      <w:numFmt w:val="bullet"/>
      <w:lvlText w:val=""/>
      <w:lvlJc w:val="left"/>
    </w:lvl>
    <w:lvl w:ilvl="3" w:tplc="C7CC9310">
      <w:start w:val="1"/>
      <w:numFmt w:val="bullet"/>
      <w:lvlText w:val=""/>
      <w:lvlJc w:val="left"/>
    </w:lvl>
    <w:lvl w:ilvl="4" w:tplc="35D8ECDE">
      <w:start w:val="1"/>
      <w:numFmt w:val="bullet"/>
      <w:lvlText w:val=""/>
      <w:lvlJc w:val="left"/>
    </w:lvl>
    <w:lvl w:ilvl="5" w:tplc="B92EB086">
      <w:start w:val="1"/>
      <w:numFmt w:val="bullet"/>
      <w:lvlText w:val=""/>
      <w:lvlJc w:val="left"/>
    </w:lvl>
    <w:lvl w:ilvl="6" w:tplc="8CF2894C">
      <w:start w:val="1"/>
      <w:numFmt w:val="bullet"/>
      <w:lvlText w:val=""/>
      <w:lvlJc w:val="left"/>
    </w:lvl>
    <w:lvl w:ilvl="7" w:tplc="9B6C2C4E">
      <w:start w:val="1"/>
      <w:numFmt w:val="bullet"/>
      <w:lvlText w:val=""/>
      <w:lvlJc w:val="left"/>
    </w:lvl>
    <w:lvl w:ilvl="8" w:tplc="0EE4AED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8F86A9A0">
      <w:start w:val="1"/>
      <w:numFmt w:val="lowerLetter"/>
      <w:lvlText w:val="%1)"/>
      <w:lvlJc w:val="left"/>
    </w:lvl>
    <w:lvl w:ilvl="1" w:tplc="FBEC2F42">
      <w:start w:val="1"/>
      <w:numFmt w:val="bullet"/>
      <w:lvlText w:val=""/>
      <w:lvlJc w:val="left"/>
    </w:lvl>
    <w:lvl w:ilvl="2" w:tplc="47308BBC">
      <w:start w:val="1"/>
      <w:numFmt w:val="bullet"/>
      <w:lvlText w:val=""/>
      <w:lvlJc w:val="left"/>
    </w:lvl>
    <w:lvl w:ilvl="3" w:tplc="476C908C">
      <w:start w:val="1"/>
      <w:numFmt w:val="bullet"/>
      <w:lvlText w:val=""/>
      <w:lvlJc w:val="left"/>
    </w:lvl>
    <w:lvl w:ilvl="4" w:tplc="EE52874A">
      <w:start w:val="1"/>
      <w:numFmt w:val="bullet"/>
      <w:lvlText w:val=""/>
      <w:lvlJc w:val="left"/>
    </w:lvl>
    <w:lvl w:ilvl="5" w:tplc="C04804CC">
      <w:start w:val="1"/>
      <w:numFmt w:val="bullet"/>
      <w:lvlText w:val=""/>
      <w:lvlJc w:val="left"/>
    </w:lvl>
    <w:lvl w:ilvl="6" w:tplc="3EC8033E">
      <w:start w:val="1"/>
      <w:numFmt w:val="bullet"/>
      <w:lvlText w:val=""/>
      <w:lvlJc w:val="left"/>
    </w:lvl>
    <w:lvl w:ilvl="7" w:tplc="D0C24750">
      <w:start w:val="1"/>
      <w:numFmt w:val="bullet"/>
      <w:lvlText w:val=""/>
      <w:lvlJc w:val="left"/>
    </w:lvl>
    <w:lvl w:ilvl="8" w:tplc="4E2EB20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2766BDA6">
      <w:start w:val="6"/>
      <w:numFmt w:val="decimal"/>
      <w:lvlText w:val="%1."/>
      <w:lvlJc w:val="left"/>
    </w:lvl>
    <w:lvl w:ilvl="1" w:tplc="08CA7508">
      <w:start w:val="1"/>
      <w:numFmt w:val="bullet"/>
      <w:lvlText w:val=""/>
      <w:lvlJc w:val="left"/>
    </w:lvl>
    <w:lvl w:ilvl="2" w:tplc="1F426CC2">
      <w:start w:val="1"/>
      <w:numFmt w:val="bullet"/>
      <w:lvlText w:val=""/>
      <w:lvlJc w:val="left"/>
    </w:lvl>
    <w:lvl w:ilvl="3" w:tplc="EE222778">
      <w:start w:val="1"/>
      <w:numFmt w:val="bullet"/>
      <w:lvlText w:val=""/>
      <w:lvlJc w:val="left"/>
    </w:lvl>
    <w:lvl w:ilvl="4" w:tplc="935EFF72">
      <w:start w:val="1"/>
      <w:numFmt w:val="bullet"/>
      <w:lvlText w:val=""/>
      <w:lvlJc w:val="left"/>
    </w:lvl>
    <w:lvl w:ilvl="5" w:tplc="58A66BD8">
      <w:start w:val="1"/>
      <w:numFmt w:val="bullet"/>
      <w:lvlText w:val=""/>
      <w:lvlJc w:val="left"/>
    </w:lvl>
    <w:lvl w:ilvl="6" w:tplc="A2BC8146">
      <w:start w:val="1"/>
      <w:numFmt w:val="bullet"/>
      <w:lvlText w:val=""/>
      <w:lvlJc w:val="left"/>
    </w:lvl>
    <w:lvl w:ilvl="7" w:tplc="E5464AB2">
      <w:start w:val="1"/>
      <w:numFmt w:val="bullet"/>
      <w:lvlText w:val=""/>
      <w:lvlJc w:val="left"/>
    </w:lvl>
    <w:lvl w:ilvl="8" w:tplc="16BA47B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111FC6"/>
    <w:rsid w:val="002C396D"/>
    <w:rsid w:val="003B7279"/>
    <w:rsid w:val="003D61D5"/>
    <w:rsid w:val="00501207"/>
    <w:rsid w:val="00750916"/>
    <w:rsid w:val="00777C07"/>
    <w:rsid w:val="007F4EF6"/>
    <w:rsid w:val="00877A57"/>
    <w:rsid w:val="009F55EA"/>
    <w:rsid w:val="00C70E11"/>
    <w:rsid w:val="00CC6553"/>
    <w:rsid w:val="00D32B64"/>
    <w:rsid w:val="00E1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5</cp:revision>
  <dcterms:created xsi:type="dcterms:W3CDTF">2025-06-27T06:17:00Z</dcterms:created>
  <dcterms:modified xsi:type="dcterms:W3CDTF">2025-06-29T10:37:00Z</dcterms:modified>
</cp:coreProperties>
</file>