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9248" w:type="dxa"/>
        <w:tblInd w:w="38" w:type="dxa"/>
        <w:tblCellMar>
          <w:left w:w="88" w:type="dxa"/>
        </w:tblCellMar>
        <w:tblLook w:val="04A0" w:firstRow="1" w:lastRow="0" w:firstColumn="1" w:lastColumn="0" w:noHBand="0" w:noVBand="1"/>
      </w:tblPr>
      <w:tblGrid>
        <w:gridCol w:w="2545"/>
        <w:gridCol w:w="2107"/>
        <w:gridCol w:w="340"/>
        <w:gridCol w:w="341"/>
        <w:gridCol w:w="339"/>
        <w:gridCol w:w="341"/>
        <w:gridCol w:w="339"/>
        <w:gridCol w:w="340"/>
        <w:gridCol w:w="341"/>
        <w:gridCol w:w="339"/>
        <w:gridCol w:w="644"/>
        <w:gridCol w:w="308"/>
        <w:gridCol w:w="308"/>
        <w:gridCol w:w="308"/>
        <w:gridCol w:w="308"/>
      </w:tblGrid>
      <w:tr w:rsidR="00B84B63" w14:paraId="32FC9940" w14:textId="77777777">
        <w:tc>
          <w:tcPr>
            <w:tcW w:w="2545" w:type="dxa"/>
            <w:shd w:val="clear" w:color="auto" w:fill="auto"/>
            <w:tcMar>
              <w:left w:w="88" w:type="dxa"/>
            </w:tcMar>
            <w:vAlign w:val="center"/>
          </w:tcPr>
          <w:p w14:paraId="4D565A10" w14:textId="77777777" w:rsidR="00B84B63" w:rsidRDefault="00893F0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rFonts w:ascii="Arial" w:hAnsi="Arial"/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rFonts w:ascii="Arial" w:hAnsi="Arial"/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107" w:type="dxa"/>
            <w:tcBorders>
              <w:top w:val="nil"/>
              <w:bottom w:val="nil"/>
            </w:tcBorders>
            <w:shd w:val="clear" w:color="auto" w:fill="auto"/>
            <w:tcMar>
              <w:left w:w="88" w:type="dxa"/>
            </w:tcMar>
            <w:vAlign w:val="center"/>
          </w:tcPr>
          <w:p w14:paraId="04C9EEA9" w14:textId="77777777" w:rsidR="00B84B63" w:rsidRDefault="00893F0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tcMar>
              <w:left w:w="88" w:type="dxa"/>
            </w:tcMar>
          </w:tcPr>
          <w:p w14:paraId="51D56A83" w14:textId="77777777" w:rsidR="00B84B63" w:rsidRDefault="00893F0F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1" w:type="dxa"/>
            <w:shd w:val="clear" w:color="auto" w:fill="auto"/>
            <w:tcMar>
              <w:left w:w="88" w:type="dxa"/>
            </w:tcMar>
          </w:tcPr>
          <w:p w14:paraId="0364085F" w14:textId="77777777" w:rsidR="00B84B63" w:rsidRDefault="00893F0F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39" w:type="dxa"/>
            <w:shd w:val="clear" w:color="auto" w:fill="auto"/>
            <w:tcMar>
              <w:left w:w="88" w:type="dxa"/>
            </w:tcMar>
          </w:tcPr>
          <w:p w14:paraId="2FA1E3C1" w14:textId="77777777" w:rsidR="00B84B63" w:rsidRDefault="00893F0F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1" w:type="dxa"/>
            <w:shd w:val="clear" w:color="auto" w:fill="auto"/>
            <w:tcMar>
              <w:left w:w="88" w:type="dxa"/>
            </w:tcMar>
          </w:tcPr>
          <w:p w14:paraId="70AB2246" w14:textId="77777777" w:rsidR="00B84B63" w:rsidRDefault="00893F0F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39" w:type="dxa"/>
            <w:shd w:val="clear" w:color="auto" w:fill="auto"/>
            <w:tcMar>
              <w:left w:w="88" w:type="dxa"/>
            </w:tcMar>
          </w:tcPr>
          <w:p w14:paraId="704EDC5A" w14:textId="77777777" w:rsidR="00B84B63" w:rsidRDefault="00893F0F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  <w:tcMar>
              <w:left w:w="88" w:type="dxa"/>
            </w:tcMar>
          </w:tcPr>
          <w:p w14:paraId="1C684B87" w14:textId="77777777" w:rsidR="00B84B63" w:rsidRDefault="00893F0F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1" w:type="dxa"/>
            <w:shd w:val="clear" w:color="auto" w:fill="auto"/>
            <w:tcMar>
              <w:left w:w="88" w:type="dxa"/>
            </w:tcMar>
          </w:tcPr>
          <w:p w14:paraId="682643FF" w14:textId="77777777" w:rsidR="00B84B63" w:rsidRDefault="00893F0F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9" w:type="dxa"/>
            <w:shd w:val="clear" w:color="auto" w:fill="auto"/>
            <w:tcMar>
              <w:left w:w="88" w:type="dxa"/>
            </w:tcMar>
          </w:tcPr>
          <w:p w14:paraId="1F0B7231" w14:textId="77777777" w:rsidR="00B84B63" w:rsidRDefault="00893F0F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44" w:type="dxa"/>
            <w:tcBorders>
              <w:top w:val="nil"/>
              <w:bottom w:val="nil"/>
            </w:tcBorders>
            <w:shd w:val="clear" w:color="auto" w:fill="auto"/>
            <w:tcMar>
              <w:left w:w="88" w:type="dxa"/>
            </w:tcMar>
          </w:tcPr>
          <w:p w14:paraId="15289280" w14:textId="77777777" w:rsidR="00B84B63" w:rsidRDefault="00893F0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08" w:type="dxa"/>
            <w:shd w:val="clear" w:color="auto" w:fill="auto"/>
            <w:tcMar>
              <w:left w:w="88" w:type="dxa"/>
            </w:tcMar>
          </w:tcPr>
          <w:p w14:paraId="50890407" w14:textId="77777777" w:rsidR="00B84B63" w:rsidRDefault="00B84B63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tcMar>
              <w:left w:w="88" w:type="dxa"/>
            </w:tcMar>
          </w:tcPr>
          <w:p w14:paraId="336C5DFB" w14:textId="77777777" w:rsidR="00B84B63" w:rsidRDefault="00B84B63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tcMar>
              <w:left w:w="88" w:type="dxa"/>
            </w:tcMar>
          </w:tcPr>
          <w:p w14:paraId="5F5E2D10" w14:textId="77777777" w:rsidR="00B84B63" w:rsidRDefault="00B84B63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tcMar>
              <w:left w:w="88" w:type="dxa"/>
            </w:tcMar>
          </w:tcPr>
          <w:p w14:paraId="3AF3B892" w14:textId="77777777" w:rsidR="00B84B63" w:rsidRDefault="00B84B63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</w:tr>
    </w:tbl>
    <w:p w14:paraId="1F8FE86B" w14:textId="77777777" w:rsidR="00B84B63" w:rsidRDefault="00B84B63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6ED4253D" w14:textId="77777777" w:rsidR="00B84B63" w:rsidRDefault="00893F0F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6" w:color="00000A"/>
        </w:pBdr>
        <w:spacing w:before="0" w:line="240" w:lineRule="auto"/>
        <w:jc w:val="center"/>
        <w:rPr>
          <w:b/>
          <w:sz w:val="24"/>
        </w:rPr>
      </w:pPr>
      <w:r>
        <w:rPr>
          <w:b/>
          <w:sz w:val="24"/>
        </w:rPr>
        <w:t>POZNÁMKY K ÚČTOVNEJ ZÁVIERKE 2018</w:t>
      </w:r>
    </w:p>
    <w:p w14:paraId="5BA5833A" w14:textId="77777777" w:rsidR="00B84B63" w:rsidRDefault="00893F0F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6" w:color="00000A"/>
        </w:pBdr>
        <w:spacing w:before="0" w:after="0"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zostavené podľa Opatrenia </w:t>
      </w:r>
      <w:proofErr w:type="spellStart"/>
      <w:r>
        <w:rPr>
          <w:sz w:val="22"/>
          <w:szCs w:val="22"/>
        </w:rPr>
        <w:t>č.MF</w:t>
      </w:r>
      <w:proofErr w:type="spellEnd"/>
      <w:r>
        <w:rPr>
          <w:sz w:val="22"/>
          <w:szCs w:val="22"/>
        </w:rPr>
        <w:t xml:space="preserve">/17616/2013-74 (FS č.11/2013), ktorým sa ustanovujú podrobnosti o usporiadaní, označovaní a obsahovom vymedzení položiek individuálnej účtovnej závierky, termíny </w:t>
      </w:r>
    </w:p>
    <w:p w14:paraId="77A841D3" w14:textId="77777777" w:rsidR="00B84B63" w:rsidRDefault="00893F0F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6" w:color="00000A"/>
        </w:pBdr>
        <w:spacing w:before="0" w:after="0"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0CF2423A" w14:textId="77777777" w:rsidR="00B84B63" w:rsidRDefault="00893F0F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6" w:color="00000A"/>
        </w:pBdr>
        <w:spacing w:before="0" w:after="0"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v sústave podvojného účtovníctva, </w:t>
      </w:r>
    </w:p>
    <w:p w14:paraId="44E3673D" w14:textId="77777777" w:rsidR="00B84B63" w:rsidRDefault="00893F0F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6" w:color="00000A"/>
        </w:pBdr>
        <w:spacing w:before="0" w:after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ktoré nie sú založené alebo zriadené na účely podnikania </w:t>
      </w:r>
    </w:p>
    <w:p w14:paraId="62FC6387" w14:textId="77777777" w:rsidR="00B84B63" w:rsidRDefault="00B84B63">
      <w:pPr>
        <w:spacing w:before="0" w:line="240" w:lineRule="auto"/>
        <w:rPr>
          <w:sz w:val="22"/>
          <w:szCs w:val="22"/>
        </w:rPr>
      </w:pPr>
    </w:p>
    <w:p w14:paraId="0783201E" w14:textId="77777777" w:rsidR="00B84B63" w:rsidRDefault="00893F0F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>
        <w:rPr>
          <w:rFonts w:cs="Arial Narrow"/>
          <w:b/>
          <w:sz w:val="22"/>
          <w:szCs w:val="22"/>
          <w:u w:val="single"/>
        </w:rPr>
        <w:t>Článok I – VŠEOBECNÉ INFORMÁCIE</w:t>
      </w:r>
    </w:p>
    <w:p w14:paraId="4C73CBDB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rFonts w:cs="Arial Narrow"/>
          <w:sz w:val="22"/>
          <w:szCs w:val="22"/>
          <w:u w:val="single"/>
        </w:rPr>
        <w:t>Základné informácie o účtovnej jednotke</w:t>
      </w:r>
      <w:r>
        <w:rPr>
          <w:rFonts w:cs="Arial Narrow"/>
          <w:sz w:val="22"/>
          <w:szCs w:val="22"/>
        </w:rPr>
        <w:t>:</w:t>
      </w:r>
    </w:p>
    <w:tbl>
      <w:tblPr>
        <w:tblW w:w="49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1215"/>
        <w:gridCol w:w="1222"/>
        <w:gridCol w:w="3221"/>
        <w:gridCol w:w="3223"/>
      </w:tblGrid>
      <w:tr w:rsidR="00B84B63" w14:paraId="16FC15D6" w14:textId="77777777">
        <w:trPr>
          <w:trHeight w:val="109"/>
        </w:trPr>
        <w:tc>
          <w:tcPr>
            <w:tcW w:w="24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bottom"/>
          </w:tcPr>
          <w:p w14:paraId="116069CD" w14:textId="77777777" w:rsidR="00B84B63" w:rsidRDefault="00893F0F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Názov účtovnej jednotky:</w:t>
            </w:r>
          </w:p>
        </w:tc>
        <w:tc>
          <w:tcPr>
            <w:tcW w:w="64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bottom"/>
          </w:tcPr>
          <w:p w14:paraId="3AC79DC3" w14:textId="77777777" w:rsidR="00B84B63" w:rsidRDefault="00893F0F">
            <w:pPr>
              <w:spacing w:before="0" w:after="0" w:line="240" w:lineRule="auto"/>
            </w:pPr>
            <w:r>
              <w:rPr>
                <w:rFonts w:cs="Arial Narrow"/>
                <w:b/>
                <w:sz w:val="22"/>
                <w:szCs w:val="22"/>
              </w:rPr>
              <w:t xml:space="preserve">J.D.- Galéria J.L. </w:t>
            </w:r>
          </w:p>
        </w:tc>
      </w:tr>
      <w:tr w:rsidR="00B84B63" w14:paraId="35E3462F" w14:textId="77777777">
        <w:trPr>
          <w:trHeight w:val="157"/>
        </w:trPr>
        <w:tc>
          <w:tcPr>
            <w:tcW w:w="24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bottom"/>
          </w:tcPr>
          <w:p w14:paraId="5FDE7DF8" w14:textId="77777777" w:rsidR="00B84B63" w:rsidRDefault="00893F0F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64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bottom"/>
          </w:tcPr>
          <w:p w14:paraId="75937B04" w14:textId="77777777" w:rsidR="00B84B63" w:rsidRDefault="00893F0F">
            <w:pPr>
              <w:spacing w:before="0" w:after="0" w:line="240" w:lineRule="auto"/>
            </w:pPr>
            <w:r>
              <w:rPr>
                <w:rFonts w:cs="Arial Narrow"/>
                <w:sz w:val="22"/>
                <w:szCs w:val="22"/>
              </w:rPr>
              <w:t>080 01 Prešov , Hviezdoslavova 7,</w:t>
            </w:r>
          </w:p>
        </w:tc>
      </w:tr>
      <w:tr w:rsidR="00B84B63" w14:paraId="268F6420" w14:textId="77777777">
        <w:trPr>
          <w:trHeight w:val="125"/>
        </w:trPr>
        <w:tc>
          <w:tcPr>
            <w:tcW w:w="24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bottom"/>
          </w:tcPr>
          <w:p w14:paraId="6B084B1E" w14:textId="77777777" w:rsidR="00B84B63" w:rsidRDefault="00893F0F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64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bottom"/>
          </w:tcPr>
          <w:p w14:paraId="3836BA21" w14:textId="77777777" w:rsidR="00B84B63" w:rsidRDefault="00893F0F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Občianske združenie</w:t>
            </w:r>
          </w:p>
        </w:tc>
      </w:tr>
      <w:tr w:rsidR="00B84B63" w14:paraId="730E01C5" w14:textId="77777777">
        <w:trPr>
          <w:trHeight w:val="143"/>
        </w:trPr>
        <w:tc>
          <w:tcPr>
            <w:tcW w:w="24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bottom"/>
          </w:tcPr>
          <w:p w14:paraId="6600D4D2" w14:textId="77777777" w:rsidR="00B84B63" w:rsidRDefault="00893F0F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Dátum registrácie:</w:t>
            </w:r>
          </w:p>
        </w:tc>
        <w:tc>
          <w:tcPr>
            <w:tcW w:w="64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bottom"/>
          </w:tcPr>
          <w:p w14:paraId="48F17B24" w14:textId="77777777" w:rsidR="00B84B63" w:rsidRDefault="00893F0F">
            <w:pPr>
              <w:spacing w:before="0" w:after="0" w:line="240" w:lineRule="auto"/>
            </w:pPr>
            <w:r>
              <w:rPr>
                <w:rFonts w:cs="Arial Narrow"/>
                <w:sz w:val="22"/>
                <w:szCs w:val="22"/>
              </w:rPr>
              <w:t xml:space="preserve">Registračné číslo </w:t>
            </w:r>
          </w:p>
        </w:tc>
      </w:tr>
      <w:tr w:rsidR="00B84B63" w14:paraId="6021C803" w14:textId="77777777">
        <w:trPr>
          <w:trHeight w:val="116"/>
        </w:trPr>
        <w:tc>
          <w:tcPr>
            <w:tcW w:w="1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bottom"/>
          </w:tcPr>
          <w:p w14:paraId="7B66DFC5" w14:textId="77777777" w:rsidR="00B84B63" w:rsidRDefault="00893F0F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bottom"/>
          </w:tcPr>
          <w:p w14:paraId="34A3767D" w14:textId="77777777" w:rsidR="00B84B63" w:rsidRDefault="00893F0F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bottom"/>
          </w:tcPr>
          <w:p w14:paraId="7E055EDD" w14:textId="77777777" w:rsidR="00B84B63" w:rsidRDefault="00893F0F">
            <w:pPr>
              <w:spacing w:before="0" w:after="0" w:line="240" w:lineRule="auto"/>
            </w:pPr>
            <w:r>
              <w:rPr>
                <w:rFonts w:cs="Arial Narrow"/>
                <w:sz w:val="22"/>
                <w:szCs w:val="22"/>
              </w:rPr>
              <w:t>IČO: 42385661</w:t>
            </w:r>
          </w:p>
        </w:tc>
        <w:tc>
          <w:tcPr>
            <w:tcW w:w="3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bottom"/>
          </w:tcPr>
          <w:p w14:paraId="2F15531A" w14:textId="77777777" w:rsidR="00B84B63" w:rsidRDefault="00893F0F">
            <w:pPr>
              <w:spacing w:before="0" w:after="0" w:line="240" w:lineRule="auto"/>
            </w:pPr>
            <w:r>
              <w:rPr>
                <w:rFonts w:cs="Arial Narrow"/>
                <w:sz w:val="22"/>
                <w:szCs w:val="22"/>
              </w:rPr>
              <w:t>DIČ: 2120088927</w:t>
            </w:r>
          </w:p>
        </w:tc>
      </w:tr>
      <w:tr w:rsidR="00B84B63" w14:paraId="387C311C" w14:textId="77777777">
        <w:trPr>
          <w:trHeight w:val="116"/>
        </w:trPr>
        <w:tc>
          <w:tcPr>
            <w:tcW w:w="24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bottom"/>
          </w:tcPr>
          <w:p w14:paraId="0B030471" w14:textId="77777777" w:rsidR="00B84B63" w:rsidRDefault="00893F0F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64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bottom"/>
          </w:tcPr>
          <w:p w14:paraId="0DCE255E" w14:textId="3D3B84CB" w:rsidR="00B84B63" w:rsidRDefault="00893F0F">
            <w:pPr>
              <w:spacing w:before="0" w:after="0" w:line="240" w:lineRule="auto"/>
            </w:pPr>
            <w:r>
              <w:rPr>
                <w:rFonts w:cs="Arial Narrow"/>
                <w:sz w:val="22"/>
                <w:szCs w:val="22"/>
              </w:rPr>
              <w:t>Kalendárny rok 202</w:t>
            </w:r>
            <w:r w:rsidR="003C4151">
              <w:rPr>
                <w:rFonts w:cs="Arial Narrow"/>
                <w:sz w:val="22"/>
                <w:szCs w:val="22"/>
              </w:rPr>
              <w:t>4</w:t>
            </w:r>
          </w:p>
        </w:tc>
      </w:tr>
    </w:tbl>
    <w:p w14:paraId="0F74CE39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(Údaje podľa článku I/4, článku III a článku IV - sa uvádzajú v textovej podobe a tabuľkovej podobe). </w:t>
      </w:r>
    </w:p>
    <w:p w14:paraId="0F182C63" w14:textId="77777777" w:rsidR="00B84B63" w:rsidRDefault="00893F0F">
      <w:pPr>
        <w:spacing w:before="0"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1) Meno a priezvisko fyzickej osoby alebo názov právnickej osoby, ktorá je </w:t>
      </w:r>
      <w:r>
        <w:rPr>
          <w:rFonts w:cs="Arial Narrow"/>
          <w:sz w:val="22"/>
          <w:szCs w:val="22"/>
          <w:u w:val="single"/>
        </w:rPr>
        <w:t>zakladateľom alebo zriaďovateľom</w:t>
      </w:r>
      <w:r>
        <w:rPr>
          <w:rFonts w:cs="Arial Narrow"/>
          <w:sz w:val="22"/>
          <w:szCs w:val="22"/>
        </w:rPr>
        <w:t xml:space="preserve"> účtovnej jednotky, dátum založenia alebo zriadenia účtovnej jednotky:</w:t>
      </w:r>
    </w:p>
    <w:p w14:paraId="2D6B96FA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PhDr. </w:t>
      </w:r>
      <w:proofErr w:type="spellStart"/>
      <w:r>
        <w:rPr>
          <w:sz w:val="22"/>
          <w:szCs w:val="22"/>
        </w:rPr>
        <w:t>Janette</w:t>
      </w:r>
      <w:proofErr w:type="spellEnd"/>
      <w:r>
        <w:rPr>
          <w:sz w:val="22"/>
          <w:szCs w:val="22"/>
        </w:rPr>
        <w:t xml:space="preserve"> Langová</w:t>
      </w:r>
    </w:p>
    <w:p w14:paraId="138BB377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2) </w:t>
      </w:r>
      <w:r>
        <w:rPr>
          <w:sz w:val="22"/>
          <w:szCs w:val="22"/>
          <w:u w:val="single"/>
        </w:rPr>
        <w:t>Informácie o členoch štatutárnych orgánov</w:t>
      </w:r>
      <w:r>
        <w:rPr>
          <w:sz w:val="22"/>
          <w:szCs w:val="22"/>
        </w:rPr>
        <w:t>, dozorných orgánov  a iných orgánov účtovnej jednotky; uvádzajú sa mená a priezviská členov štatutárnych orgánov, dozorných orgánov a iných orgánov účtovnej jednotky:</w:t>
      </w:r>
    </w:p>
    <w:p w14:paraId="71708A02" w14:textId="77777777" w:rsidR="00B84B63" w:rsidRDefault="00893F0F">
      <w:pPr>
        <w:spacing w:before="0" w:line="240" w:lineRule="auto"/>
      </w:pPr>
      <w:r>
        <w:rPr>
          <w:sz w:val="22"/>
          <w:szCs w:val="22"/>
        </w:rPr>
        <w:t xml:space="preserve">Ing. Peter </w:t>
      </w:r>
      <w:proofErr w:type="spellStart"/>
      <w:r>
        <w:rPr>
          <w:sz w:val="22"/>
          <w:szCs w:val="22"/>
        </w:rPr>
        <w:t>Lang</w:t>
      </w:r>
      <w:proofErr w:type="spellEnd"/>
      <w:r>
        <w:rPr>
          <w:sz w:val="22"/>
          <w:szCs w:val="22"/>
        </w:rPr>
        <w:t xml:space="preserve">, Samuel </w:t>
      </w:r>
      <w:proofErr w:type="spellStart"/>
      <w:r>
        <w:rPr>
          <w:sz w:val="22"/>
          <w:szCs w:val="22"/>
        </w:rPr>
        <w:t>Lang</w:t>
      </w:r>
      <w:proofErr w:type="spellEnd"/>
    </w:p>
    <w:p w14:paraId="056B6E42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3)  </w:t>
      </w:r>
      <w:r>
        <w:rPr>
          <w:sz w:val="22"/>
          <w:szCs w:val="22"/>
          <w:u w:val="single"/>
        </w:rPr>
        <w:t>Opis činnosti</w:t>
      </w:r>
      <w:r>
        <w:rPr>
          <w:sz w:val="22"/>
          <w:szCs w:val="22"/>
        </w:rPr>
        <w:t>, na účel ktorej bola účtovná jednotka zriadená (zriaďovacia listina) a opis druhu podnikateľskej činnosti, ak ju účtovná jednotka vykonáva (živnostenské oprávnenie):</w:t>
      </w:r>
    </w:p>
    <w:p w14:paraId="05719373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podpora a rozvíjanie aktivít kultúrno spoločenských, výtvarných a športových aktivít.</w:t>
      </w:r>
    </w:p>
    <w:p w14:paraId="71326277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4) </w:t>
      </w:r>
      <w:r>
        <w:rPr>
          <w:sz w:val="22"/>
          <w:szCs w:val="22"/>
          <w:u w:val="single"/>
        </w:rPr>
        <w:t>Priemerný prepočítaný počet zamestnancov</w:t>
      </w:r>
      <w:r>
        <w:rPr>
          <w:sz w:val="22"/>
          <w:szCs w:val="22"/>
        </w:rPr>
        <w:t xml:space="preserve">, a z toho počet vedúcich zamestnancov účtovnej jednotky za účtovné obdobie, za ktoré sa zostavuje účtovná závierka (ďalej len „bežné účtovné obdobie“) a za bezprostredne predchádzajúce účtovné obdobie. </w:t>
      </w:r>
      <w:r>
        <w:rPr>
          <w:sz w:val="22"/>
          <w:szCs w:val="22"/>
          <w:u w:val="single"/>
        </w:rPr>
        <w:t>Počet dobrovoľníkov</w:t>
      </w:r>
      <w:r>
        <w:rPr>
          <w:sz w:val="22"/>
          <w:szCs w:val="22"/>
        </w:rPr>
        <w:t xml:space="preserve"> vyslaných účtovnou jednotkou a počet dobrovoľníkov, ktorí vykonávali dobrovoľnícku činnosť pre účtovnú jednotku počas bežného účtovného obdobia a bezprostredne predchádzajúceho účtovného obdobia: </w:t>
      </w:r>
    </w:p>
    <w:tbl>
      <w:tblPr>
        <w:tblStyle w:val="Mriekatabuky"/>
        <w:tblW w:w="9288" w:type="dxa"/>
        <w:tblCellMar>
          <w:left w:w="88" w:type="dxa"/>
        </w:tblCellMar>
        <w:tblLook w:val="04A0" w:firstRow="1" w:lastRow="0" w:firstColumn="1" w:lastColumn="0" w:noHBand="0" w:noVBand="1"/>
      </w:tblPr>
      <w:tblGrid>
        <w:gridCol w:w="4000"/>
        <w:gridCol w:w="2518"/>
        <w:gridCol w:w="2770"/>
      </w:tblGrid>
      <w:tr w:rsidR="00B84B63" w14:paraId="72706BCC" w14:textId="77777777">
        <w:trPr>
          <w:trHeight w:val="377"/>
        </w:trPr>
        <w:tc>
          <w:tcPr>
            <w:tcW w:w="4000" w:type="dxa"/>
            <w:shd w:val="clear" w:color="auto" w:fill="auto"/>
            <w:tcMar>
              <w:left w:w="88" w:type="dxa"/>
            </w:tcMar>
          </w:tcPr>
          <w:p w14:paraId="34F85835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518" w:type="dxa"/>
            <w:shd w:val="clear" w:color="auto" w:fill="auto"/>
            <w:tcMar>
              <w:left w:w="88" w:type="dxa"/>
            </w:tcMar>
          </w:tcPr>
          <w:p w14:paraId="365CAF2A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2770" w:type="dxa"/>
            <w:shd w:val="clear" w:color="auto" w:fill="auto"/>
            <w:tcMar>
              <w:left w:w="88" w:type="dxa"/>
            </w:tcMar>
          </w:tcPr>
          <w:p w14:paraId="1CB8A3CB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B84B63" w14:paraId="4DDAC049" w14:textId="77777777">
        <w:tc>
          <w:tcPr>
            <w:tcW w:w="4000" w:type="dxa"/>
            <w:shd w:val="clear" w:color="auto" w:fill="auto"/>
            <w:tcMar>
              <w:left w:w="88" w:type="dxa"/>
            </w:tcMar>
          </w:tcPr>
          <w:p w14:paraId="5DE47522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518" w:type="dxa"/>
            <w:shd w:val="clear" w:color="auto" w:fill="auto"/>
            <w:tcMar>
              <w:left w:w="88" w:type="dxa"/>
            </w:tcMar>
          </w:tcPr>
          <w:p w14:paraId="206E754A" w14:textId="77777777" w:rsidR="00B84B63" w:rsidRDefault="00893F0F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2770" w:type="dxa"/>
            <w:shd w:val="clear" w:color="auto" w:fill="auto"/>
            <w:tcMar>
              <w:left w:w="88" w:type="dxa"/>
            </w:tcMar>
          </w:tcPr>
          <w:p w14:paraId="48966CDA" w14:textId="77777777" w:rsidR="00B84B63" w:rsidRDefault="00893F0F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B84B63" w14:paraId="6EEE1C5A" w14:textId="77777777">
        <w:tc>
          <w:tcPr>
            <w:tcW w:w="4000" w:type="dxa"/>
            <w:shd w:val="clear" w:color="auto" w:fill="auto"/>
            <w:tcMar>
              <w:left w:w="88" w:type="dxa"/>
            </w:tcMar>
          </w:tcPr>
          <w:p w14:paraId="5C0F893C" w14:textId="77777777" w:rsidR="00B84B63" w:rsidRDefault="00893F0F">
            <w:pPr>
              <w:pStyle w:val="Odsekzoznamu"/>
              <w:numPr>
                <w:ilvl w:val="0"/>
                <w:numId w:val="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z toho: počet vedúcich zamestnancov</w:t>
            </w:r>
          </w:p>
        </w:tc>
        <w:tc>
          <w:tcPr>
            <w:tcW w:w="2518" w:type="dxa"/>
            <w:shd w:val="clear" w:color="auto" w:fill="auto"/>
            <w:tcMar>
              <w:left w:w="88" w:type="dxa"/>
            </w:tcMar>
          </w:tcPr>
          <w:p w14:paraId="5B109F08" w14:textId="77777777" w:rsidR="00B84B63" w:rsidRDefault="00893F0F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2770" w:type="dxa"/>
            <w:shd w:val="clear" w:color="auto" w:fill="auto"/>
            <w:tcMar>
              <w:left w:w="88" w:type="dxa"/>
            </w:tcMar>
          </w:tcPr>
          <w:p w14:paraId="27B1E6C0" w14:textId="77777777" w:rsidR="00B84B63" w:rsidRDefault="00893F0F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B84B63" w14:paraId="36FDC91B" w14:textId="77777777">
        <w:tc>
          <w:tcPr>
            <w:tcW w:w="4000" w:type="dxa"/>
            <w:shd w:val="clear" w:color="auto" w:fill="auto"/>
            <w:tcMar>
              <w:left w:w="88" w:type="dxa"/>
            </w:tcMar>
          </w:tcPr>
          <w:p w14:paraId="3FC2A946" w14:textId="77777777" w:rsidR="00B84B63" w:rsidRDefault="00893F0F">
            <w:pPr>
              <w:pStyle w:val="Odsekzoznamu"/>
              <w:numPr>
                <w:ilvl w:val="0"/>
                <w:numId w:val="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Počet vyslaných dobrovoľníkov</w:t>
            </w:r>
          </w:p>
        </w:tc>
        <w:tc>
          <w:tcPr>
            <w:tcW w:w="2518" w:type="dxa"/>
            <w:shd w:val="clear" w:color="auto" w:fill="auto"/>
            <w:tcMar>
              <w:left w:w="88" w:type="dxa"/>
            </w:tcMar>
          </w:tcPr>
          <w:p w14:paraId="29E4B095" w14:textId="77777777" w:rsidR="00B84B63" w:rsidRDefault="00893F0F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2770" w:type="dxa"/>
            <w:shd w:val="clear" w:color="auto" w:fill="auto"/>
            <w:tcMar>
              <w:left w:w="88" w:type="dxa"/>
            </w:tcMar>
          </w:tcPr>
          <w:p w14:paraId="455708EA" w14:textId="77777777" w:rsidR="00B84B63" w:rsidRDefault="00893F0F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B84B63" w14:paraId="67556309" w14:textId="77777777">
        <w:tc>
          <w:tcPr>
            <w:tcW w:w="4000" w:type="dxa"/>
            <w:shd w:val="clear" w:color="auto" w:fill="auto"/>
            <w:tcMar>
              <w:left w:w="88" w:type="dxa"/>
            </w:tcMar>
          </w:tcPr>
          <w:p w14:paraId="4118F151" w14:textId="77777777" w:rsidR="00B84B63" w:rsidRDefault="00893F0F">
            <w:pPr>
              <w:pStyle w:val="Odsekzoznamu"/>
              <w:numPr>
                <w:ilvl w:val="0"/>
                <w:numId w:val="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Počet prijatých </w:t>
            </w:r>
            <w:r>
              <w:rPr>
                <w:rFonts w:ascii="Arial" w:hAnsi="Arial"/>
                <w:sz w:val="22"/>
                <w:szCs w:val="22"/>
              </w:rPr>
              <w:t>dobrovoľníkov</w:t>
            </w:r>
          </w:p>
        </w:tc>
        <w:tc>
          <w:tcPr>
            <w:tcW w:w="2518" w:type="dxa"/>
            <w:shd w:val="clear" w:color="auto" w:fill="auto"/>
            <w:tcMar>
              <w:left w:w="88" w:type="dxa"/>
            </w:tcMar>
          </w:tcPr>
          <w:p w14:paraId="74EE8877" w14:textId="77777777" w:rsidR="00B84B63" w:rsidRDefault="00893F0F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2770" w:type="dxa"/>
            <w:shd w:val="clear" w:color="auto" w:fill="auto"/>
            <w:tcMar>
              <w:left w:w="88" w:type="dxa"/>
            </w:tcMar>
          </w:tcPr>
          <w:p w14:paraId="7DF6277A" w14:textId="77777777" w:rsidR="00B84B63" w:rsidRDefault="00893F0F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</w:tr>
    </w:tbl>
    <w:p w14:paraId="51C549E1" w14:textId="77777777" w:rsidR="00B84B63" w:rsidRDefault="00B84B63">
      <w:pPr>
        <w:spacing w:before="0" w:line="240" w:lineRule="auto"/>
        <w:rPr>
          <w:sz w:val="22"/>
          <w:szCs w:val="22"/>
        </w:rPr>
      </w:pPr>
    </w:p>
    <w:p w14:paraId="18B00F03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5) </w:t>
      </w:r>
      <w:r>
        <w:rPr>
          <w:sz w:val="22"/>
          <w:szCs w:val="22"/>
          <w:u w:val="single"/>
        </w:rPr>
        <w:t>Informácia o organizáciách</w:t>
      </w:r>
      <w:r>
        <w:rPr>
          <w:sz w:val="22"/>
          <w:szCs w:val="22"/>
        </w:rPr>
        <w:t xml:space="preserve"> v zriaďovateľskej pôsobnosti účtovnej jednotky:</w:t>
      </w:r>
    </w:p>
    <w:p w14:paraId="353CAA80" w14:textId="77777777" w:rsidR="00B84B63" w:rsidRDefault="00B84B63">
      <w:pPr>
        <w:spacing w:before="0" w:line="240" w:lineRule="auto"/>
        <w:rPr>
          <w:sz w:val="22"/>
          <w:szCs w:val="22"/>
        </w:rPr>
      </w:pPr>
    </w:p>
    <w:p w14:paraId="7365C41E" w14:textId="77777777" w:rsidR="00B84B63" w:rsidRDefault="00893F0F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>
        <w:rPr>
          <w:b/>
          <w:bCs/>
          <w:kern w:val="2"/>
          <w:sz w:val="22"/>
          <w:szCs w:val="22"/>
          <w:u w:val="single"/>
        </w:rPr>
        <w:t xml:space="preserve">Článok II – </w:t>
      </w:r>
      <w:r>
        <w:rPr>
          <w:b/>
          <w:bCs/>
          <w:sz w:val="22"/>
          <w:szCs w:val="22"/>
          <w:u w:val="single"/>
        </w:rPr>
        <w:t>INFORMÁCIE O ÚČTOVNÝCH ZÁSADÁCH A ÚČTOVNÝCH METÓDACH</w:t>
      </w:r>
    </w:p>
    <w:p w14:paraId="2221A803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1) Informácia, či je účtovná závierka zostavená za splnenia predpokladu, že účtovná jednotka bude </w:t>
      </w:r>
      <w:r>
        <w:rPr>
          <w:sz w:val="22"/>
          <w:szCs w:val="22"/>
          <w:u w:val="single"/>
        </w:rPr>
        <w:t>nepretržite pokračovať</w:t>
      </w:r>
      <w:r>
        <w:rPr>
          <w:sz w:val="22"/>
          <w:szCs w:val="22"/>
        </w:rPr>
        <w:t xml:space="preserve"> vo svojej činnosti (najmenej 12 mesiacov po </w:t>
      </w:r>
      <w:proofErr w:type="spellStart"/>
      <w:r>
        <w:rPr>
          <w:sz w:val="22"/>
          <w:szCs w:val="22"/>
        </w:rPr>
        <w:t>závierkovom</w:t>
      </w:r>
      <w:proofErr w:type="spellEnd"/>
      <w:r>
        <w:rPr>
          <w:sz w:val="22"/>
          <w:szCs w:val="22"/>
        </w:rPr>
        <w:t xml:space="preserve"> dni): </w:t>
      </w:r>
    </w:p>
    <w:p w14:paraId="00375156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Áno, </w:t>
      </w:r>
      <w:proofErr w:type="spellStart"/>
      <w:r>
        <w:rPr>
          <w:sz w:val="22"/>
          <w:szCs w:val="22"/>
        </w:rPr>
        <w:t>občianské</w:t>
      </w:r>
      <w:proofErr w:type="spellEnd"/>
      <w:r>
        <w:rPr>
          <w:sz w:val="22"/>
          <w:szCs w:val="22"/>
        </w:rPr>
        <w:t xml:space="preserve"> združenie nepretržite pokračuje ďalej.</w:t>
      </w:r>
    </w:p>
    <w:p w14:paraId="65380657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2) </w:t>
      </w:r>
      <w:r>
        <w:rPr>
          <w:sz w:val="22"/>
          <w:szCs w:val="22"/>
          <w:u w:val="single"/>
        </w:rPr>
        <w:t>Zmeny účtovných zásad a zmeny účtovných metód</w:t>
      </w:r>
      <w:r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jednotky:</w:t>
      </w:r>
    </w:p>
    <w:p w14:paraId="315816FE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3) </w:t>
      </w:r>
      <w:r>
        <w:rPr>
          <w:sz w:val="22"/>
          <w:szCs w:val="22"/>
          <w:u w:val="single"/>
        </w:rPr>
        <w:t>Spôsob oceňovania</w:t>
      </w:r>
      <w:r>
        <w:rPr>
          <w:sz w:val="22"/>
          <w:szCs w:val="22"/>
        </w:rPr>
        <w:t xml:space="preserve"> jednotlivých položiek majetku a záväzkov (§ 25 zákona o účtovníctve):</w:t>
      </w:r>
    </w:p>
    <w:tbl>
      <w:tblPr>
        <w:tblStyle w:val="Mriekatabuky"/>
        <w:tblW w:w="9288" w:type="dxa"/>
        <w:tblCellMar>
          <w:left w:w="88" w:type="dxa"/>
        </w:tblCellMar>
        <w:tblLook w:val="04A0" w:firstRow="1" w:lastRow="0" w:firstColumn="1" w:lastColumn="0" w:noHBand="0" w:noVBand="1"/>
      </w:tblPr>
      <w:tblGrid>
        <w:gridCol w:w="469"/>
        <w:gridCol w:w="5322"/>
        <w:gridCol w:w="3497"/>
      </w:tblGrid>
      <w:tr w:rsidR="00B84B63" w14:paraId="5339D301" w14:textId="77777777">
        <w:tc>
          <w:tcPr>
            <w:tcW w:w="469" w:type="dxa"/>
            <w:shd w:val="clear" w:color="auto" w:fill="auto"/>
            <w:tcMar>
              <w:left w:w="88" w:type="dxa"/>
            </w:tcMar>
          </w:tcPr>
          <w:p w14:paraId="1B76D8E8" w14:textId="77777777" w:rsidR="00B84B63" w:rsidRDefault="00B84B63">
            <w:pPr>
              <w:spacing w:before="0" w:after="0" w:line="240" w:lineRule="auto"/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14:paraId="396BEC76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14:paraId="7C5B3CD6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Spôsob ocenenia</w:t>
            </w:r>
          </w:p>
        </w:tc>
      </w:tr>
      <w:tr w:rsidR="00B84B63" w14:paraId="7DB05B98" w14:textId="77777777">
        <w:tc>
          <w:tcPr>
            <w:tcW w:w="469" w:type="dxa"/>
            <w:shd w:val="clear" w:color="auto" w:fill="auto"/>
            <w:tcMar>
              <w:left w:w="88" w:type="dxa"/>
            </w:tcMar>
          </w:tcPr>
          <w:p w14:paraId="6C60B18A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14:paraId="5487F5B7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14:paraId="7EEA4D9C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 w14:paraId="6ACC1239" w14:textId="77777777">
        <w:tc>
          <w:tcPr>
            <w:tcW w:w="469" w:type="dxa"/>
            <w:shd w:val="clear" w:color="auto" w:fill="auto"/>
            <w:tcMar>
              <w:left w:w="88" w:type="dxa"/>
            </w:tcMar>
          </w:tcPr>
          <w:p w14:paraId="71B6D538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14:paraId="0E1EC10E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14:paraId="4CE0E55D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 w14:paraId="1CE1B673" w14:textId="77777777">
        <w:tc>
          <w:tcPr>
            <w:tcW w:w="469" w:type="dxa"/>
            <w:shd w:val="clear" w:color="auto" w:fill="auto"/>
            <w:tcMar>
              <w:left w:w="88" w:type="dxa"/>
            </w:tcMar>
          </w:tcPr>
          <w:p w14:paraId="31E4150F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14:paraId="1608C023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nehmotný majetok obstaraný iným spôsobom (darom)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14:paraId="68BFB077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 w14:paraId="2ACDE585" w14:textId="77777777">
        <w:tc>
          <w:tcPr>
            <w:tcW w:w="469" w:type="dxa"/>
            <w:shd w:val="clear" w:color="auto" w:fill="auto"/>
            <w:tcMar>
              <w:left w:w="88" w:type="dxa"/>
            </w:tcMar>
          </w:tcPr>
          <w:p w14:paraId="1A211EDD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14:paraId="03A9C9E6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hmotný majetok obstaraný kúpou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14:paraId="23B32638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 w14:paraId="22A10FAB" w14:textId="77777777">
        <w:tc>
          <w:tcPr>
            <w:tcW w:w="469" w:type="dxa"/>
            <w:shd w:val="clear" w:color="auto" w:fill="auto"/>
            <w:tcMar>
              <w:left w:w="88" w:type="dxa"/>
            </w:tcMar>
          </w:tcPr>
          <w:p w14:paraId="37EAFB7B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e)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14:paraId="4CBE6132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14:paraId="3EA387E4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 w14:paraId="05FFE64F" w14:textId="77777777">
        <w:tc>
          <w:tcPr>
            <w:tcW w:w="469" w:type="dxa"/>
            <w:shd w:val="clear" w:color="auto" w:fill="auto"/>
            <w:tcMar>
              <w:left w:w="88" w:type="dxa"/>
            </w:tcMar>
          </w:tcPr>
          <w:p w14:paraId="17E2E4CC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f)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14:paraId="76701922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hmotný majetok obstaraný iným spôsobom (darom)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14:paraId="458121F1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 w14:paraId="4200E6F8" w14:textId="77777777">
        <w:tc>
          <w:tcPr>
            <w:tcW w:w="469" w:type="dxa"/>
            <w:shd w:val="clear" w:color="auto" w:fill="auto"/>
            <w:tcMar>
              <w:left w:w="88" w:type="dxa"/>
            </w:tcMar>
          </w:tcPr>
          <w:p w14:paraId="45330A50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14:paraId="521F7FF2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finančný majetok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14:paraId="1D7C3B70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 w14:paraId="58C31552" w14:textId="77777777">
        <w:tc>
          <w:tcPr>
            <w:tcW w:w="469" w:type="dxa"/>
            <w:shd w:val="clear" w:color="auto" w:fill="auto"/>
            <w:tcMar>
              <w:left w:w="88" w:type="dxa"/>
            </w:tcMar>
          </w:tcPr>
          <w:p w14:paraId="37A9832C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14:paraId="7D1A08F8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zásoby obstarané kúpou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14:paraId="6AD71810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 w14:paraId="3D9E255D" w14:textId="77777777">
        <w:tc>
          <w:tcPr>
            <w:tcW w:w="469" w:type="dxa"/>
            <w:shd w:val="clear" w:color="auto" w:fill="auto"/>
            <w:tcMar>
              <w:left w:w="88" w:type="dxa"/>
            </w:tcMar>
          </w:tcPr>
          <w:p w14:paraId="4F15E033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14:paraId="1546F692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zásoby vytvorené vlastnou </w:t>
            </w:r>
            <w:r>
              <w:rPr>
                <w:rFonts w:ascii="Arial" w:hAnsi="Arial"/>
                <w:sz w:val="22"/>
                <w:szCs w:val="22"/>
              </w:rPr>
              <w:t>činnosťou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14:paraId="5E6E040C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 w14:paraId="0E75510F" w14:textId="77777777">
        <w:tc>
          <w:tcPr>
            <w:tcW w:w="469" w:type="dxa"/>
            <w:shd w:val="clear" w:color="auto" w:fill="auto"/>
            <w:tcMar>
              <w:left w:w="88" w:type="dxa"/>
            </w:tcMar>
          </w:tcPr>
          <w:p w14:paraId="770C34ED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14:paraId="2A5767A1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zásoby obstarané iným spôsobom (darom)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14:paraId="762F44F5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 w14:paraId="22C62C98" w14:textId="77777777">
        <w:tc>
          <w:tcPr>
            <w:tcW w:w="469" w:type="dxa"/>
            <w:shd w:val="clear" w:color="auto" w:fill="auto"/>
            <w:tcMar>
              <w:left w:w="88" w:type="dxa"/>
            </w:tcMar>
          </w:tcPr>
          <w:p w14:paraId="45B36F36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k)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14:paraId="0FBE3E64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pohľadávky vlastné / pohľadávky kúpené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14:paraId="106C38A8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menovitá hodnota </w:t>
            </w:r>
          </w:p>
        </w:tc>
      </w:tr>
      <w:tr w:rsidR="00B84B63" w14:paraId="283EFB29" w14:textId="77777777">
        <w:tc>
          <w:tcPr>
            <w:tcW w:w="469" w:type="dxa"/>
            <w:shd w:val="clear" w:color="auto" w:fill="auto"/>
            <w:tcMar>
              <w:left w:w="88" w:type="dxa"/>
            </w:tcMar>
          </w:tcPr>
          <w:p w14:paraId="27A99977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l)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14:paraId="30712054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krátkodobý finančný majetok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14:paraId="7EF215E5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menovitá hodnota </w:t>
            </w:r>
          </w:p>
        </w:tc>
      </w:tr>
      <w:tr w:rsidR="00B84B63" w14:paraId="4DE14454" w14:textId="77777777">
        <w:tc>
          <w:tcPr>
            <w:tcW w:w="469" w:type="dxa"/>
            <w:shd w:val="clear" w:color="auto" w:fill="auto"/>
            <w:tcMar>
              <w:left w:w="88" w:type="dxa"/>
            </w:tcMar>
          </w:tcPr>
          <w:p w14:paraId="13362F3C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14:paraId="20BED462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časové rozlíšenie na strane aktív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14:paraId="53E6874C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menovitá hodnota</w:t>
            </w:r>
          </w:p>
        </w:tc>
      </w:tr>
      <w:tr w:rsidR="00B84B63" w14:paraId="7CB87449" w14:textId="77777777">
        <w:tc>
          <w:tcPr>
            <w:tcW w:w="469" w:type="dxa"/>
            <w:shd w:val="clear" w:color="auto" w:fill="auto"/>
            <w:tcMar>
              <w:left w:w="88" w:type="dxa"/>
            </w:tcMar>
          </w:tcPr>
          <w:p w14:paraId="56071C90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14:paraId="69DF962E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záväzky vrátane rezerv, </w:t>
            </w:r>
            <w:r>
              <w:rPr>
                <w:rFonts w:ascii="Arial" w:hAnsi="Arial"/>
                <w:sz w:val="22"/>
                <w:szCs w:val="22"/>
              </w:rPr>
              <w:t>dlhopisov, pôžičiek a úverov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14:paraId="419142B2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menovitá hodnota</w:t>
            </w:r>
          </w:p>
        </w:tc>
      </w:tr>
      <w:tr w:rsidR="00B84B63" w14:paraId="4D2667C2" w14:textId="77777777">
        <w:tc>
          <w:tcPr>
            <w:tcW w:w="469" w:type="dxa"/>
            <w:shd w:val="clear" w:color="auto" w:fill="auto"/>
            <w:tcMar>
              <w:left w:w="88" w:type="dxa"/>
            </w:tcMar>
          </w:tcPr>
          <w:p w14:paraId="4B521B9D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14:paraId="27FA430F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časové rozlíšenie na strane pasív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14:paraId="46EB54F0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menovitá hodnota</w:t>
            </w:r>
          </w:p>
        </w:tc>
      </w:tr>
      <w:tr w:rsidR="00B84B63" w14:paraId="4E47DCD0" w14:textId="77777777">
        <w:tc>
          <w:tcPr>
            <w:tcW w:w="469" w:type="dxa"/>
            <w:shd w:val="clear" w:color="auto" w:fill="auto"/>
            <w:tcMar>
              <w:left w:w="88" w:type="dxa"/>
            </w:tcMar>
          </w:tcPr>
          <w:p w14:paraId="55675EE2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14:paraId="79AFE308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deriváty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14:paraId="6BA5AF6D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 w14:paraId="0E998E3A" w14:textId="77777777">
        <w:tc>
          <w:tcPr>
            <w:tcW w:w="469" w:type="dxa"/>
            <w:shd w:val="clear" w:color="auto" w:fill="auto"/>
            <w:tcMar>
              <w:left w:w="88" w:type="dxa"/>
            </w:tcMar>
          </w:tcPr>
          <w:p w14:paraId="35EEE6EA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14:paraId="291D6032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majetok a záväzky zabezpečené derivátmi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14:paraId="6700390D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3F20D21" w14:textId="77777777" w:rsidR="00B84B63" w:rsidRDefault="00B84B63">
      <w:pPr>
        <w:spacing w:before="0" w:after="0" w:line="240" w:lineRule="auto"/>
        <w:rPr>
          <w:sz w:val="22"/>
          <w:szCs w:val="22"/>
        </w:rPr>
      </w:pPr>
    </w:p>
    <w:p w14:paraId="67EE7E75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4) Spôsob zostavenia </w:t>
      </w:r>
      <w:r>
        <w:rPr>
          <w:sz w:val="22"/>
          <w:szCs w:val="22"/>
          <w:u w:val="single"/>
        </w:rPr>
        <w:t>odpisového plánu</w:t>
      </w:r>
      <w:r>
        <w:rPr>
          <w:sz w:val="22"/>
          <w:szCs w:val="22"/>
        </w:rPr>
        <w:t xml:space="preserve"> pre jednotlivé druhy dlhodobého hmotného majetku a dlhodobého nehmotného majetku, pričom sa uvádza doba odpisovania, použité sadzby odpisov a odpisové metódy pri určení odpisov:</w:t>
      </w:r>
    </w:p>
    <w:tbl>
      <w:tblPr>
        <w:tblW w:w="928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4026"/>
        <w:gridCol w:w="1039"/>
        <w:gridCol w:w="2049"/>
        <w:gridCol w:w="2174"/>
      </w:tblGrid>
      <w:tr w:rsidR="00B84B63" w14:paraId="6D4A1455" w14:textId="77777777"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37635AE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8F6329F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800D282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Doba odpisovania</w:t>
            </w:r>
          </w:p>
          <w:p w14:paraId="2298896A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0DC6639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Sadzby odpisov </w:t>
            </w:r>
          </w:p>
          <w:p w14:paraId="324A73D2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(%)</w:t>
            </w:r>
          </w:p>
        </w:tc>
      </w:tr>
      <w:tr w:rsidR="00B84B63" w14:paraId="57DF5AF3" w14:textId="77777777"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DFAE0F0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Osobné auto, počítač</w:t>
            </w: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C942BEF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B663402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AE615CE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6C5D7792" w14:textId="77777777"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EB0F153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Nábytok, kávovar </w:t>
            </w: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526B6D9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941776D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F8F6D35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776C5A77" w14:textId="77777777"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8C11CD7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Kancelársky ventilátor</w:t>
            </w: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37C473D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1C5AE8C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7C62453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1AE5487F" w14:textId="77777777"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2D79107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Klimatizačná jednotka</w:t>
            </w: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2E36E84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A13A7E8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F1D1CC2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7F78AF92" w14:textId="77777777"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91AFA17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Administratívna budova</w:t>
            </w: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AF928E9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3A34357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95B527F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760FEF5D" w14:textId="77777777"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3F46149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Ubytovacia budova</w:t>
            </w: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1450110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F46B0F5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5FF814B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C5EA9CF" w14:textId="77777777" w:rsidR="00B84B63" w:rsidRDefault="00893F0F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6A5611C" w14:textId="77777777" w:rsidR="00B84B63" w:rsidRDefault="00B84B63">
      <w:pPr>
        <w:spacing w:before="0" w:after="0" w:line="240" w:lineRule="auto"/>
        <w:rPr>
          <w:sz w:val="22"/>
          <w:szCs w:val="22"/>
        </w:rPr>
      </w:pPr>
    </w:p>
    <w:p w14:paraId="018B5321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5) Zásady pre zohľadnenie zníženia hodnoty majetku. Uvádza sa, či účtovná </w:t>
      </w:r>
      <w:r>
        <w:rPr>
          <w:sz w:val="22"/>
          <w:szCs w:val="22"/>
        </w:rPr>
        <w:t>jednotka uplatňuje opravné položky a rezervy: UJ nevytvára opravné položky ani rezervy ani dobrovoľne.</w:t>
      </w:r>
    </w:p>
    <w:p w14:paraId="5900D84D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[Vysvetlivka: Účtovná jednotka, ktorá nie je založená alebo zriadená na podnikanie nie je povinná vytvárať rezervy a opravné položky (§ 26/7 </w:t>
      </w:r>
      <w:proofErr w:type="spellStart"/>
      <w:r>
        <w:rPr>
          <w:sz w:val="22"/>
          <w:szCs w:val="22"/>
        </w:rPr>
        <w:t>ZoU</w:t>
      </w:r>
      <w:proofErr w:type="spellEnd"/>
      <w:r>
        <w:rPr>
          <w:sz w:val="22"/>
          <w:szCs w:val="22"/>
        </w:rPr>
        <w:t>).]</w:t>
      </w:r>
    </w:p>
    <w:p w14:paraId="1076EE79" w14:textId="77777777" w:rsidR="00B84B63" w:rsidRDefault="00B84B63">
      <w:pPr>
        <w:spacing w:before="0" w:line="240" w:lineRule="auto"/>
        <w:rPr>
          <w:sz w:val="22"/>
          <w:szCs w:val="22"/>
        </w:rPr>
      </w:pPr>
    </w:p>
    <w:p w14:paraId="3DA7577F" w14:textId="77777777" w:rsidR="00B84B63" w:rsidRDefault="00893F0F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>
        <w:rPr>
          <w:b/>
          <w:bCs/>
          <w:kern w:val="2"/>
          <w:sz w:val="22"/>
          <w:szCs w:val="22"/>
          <w:u w:val="single"/>
        </w:rPr>
        <w:t>Článok III – INFORMÁCIE, KTORÉ DOPLŇUJÚ A VYSVETĽUJÚ ÚDAJE V SÚVAHE</w:t>
      </w:r>
    </w:p>
    <w:p w14:paraId="57D47E2C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1a,b,c) Údaje o </w:t>
      </w:r>
      <w:r>
        <w:rPr>
          <w:sz w:val="22"/>
          <w:szCs w:val="22"/>
          <w:u w:val="single"/>
        </w:rPr>
        <w:t>dlhodobom nehmotnom majetku a dlhodobom hmotnom majetk</w:t>
      </w:r>
      <w:r>
        <w:rPr>
          <w:sz w:val="22"/>
          <w:szCs w:val="22"/>
        </w:rPr>
        <w:t>u za bežné účtovné obdobie, a to prehľad o dlhodobom majetku (vrátane oprávok, opravných položiek, zostatkových cien) v prvotnom ocenení na začiatku bežného účtovného obdobia, prírastky, úbytky a presuny tohto majetku a zostatok na konci bežného účtovného obdobia:</w:t>
      </w:r>
    </w:p>
    <w:tbl>
      <w:tblPr>
        <w:tblW w:w="9993" w:type="dxa"/>
        <w:tblInd w:w="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1613"/>
        <w:gridCol w:w="1139"/>
        <w:gridCol w:w="986"/>
        <w:gridCol w:w="1158"/>
        <w:gridCol w:w="1416"/>
        <w:gridCol w:w="1276"/>
        <w:gridCol w:w="1277"/>
        <w:gridCol w:w="1128"/>
      </w:tblGrid>
      <w:tr w:rsidR="00B84B63" w14:paraId="7EFA712E" w14:textId="77777777"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DF9526D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DLHODOBÝ NEHMOTNÝ MAJETOK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30DBDD6A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Nehmotné výsledky vývoja</w:t>
            </w:r>
          </w:p>
          <w:p w14:paraId="7DC9FFB9" w14:textId="77777777" w:rsidR="00B84B63" w:rsidRDefault="00893F0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(účet 012)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96462B4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Softvér</w:t>
            </w:r>
          </w:p>
          <w:p w14:paraId="2B2B6F08" w14:textId="77777777" w:rsidR="00B84B63" w:rsidRDefault="00893F0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(účet 013)</w:t>
            </w: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3C4F3F01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Oceniteľné práva</w:t>
            </w:r>
          </w:p>
          <w:p w14:paraId="4730CC93" w14:textId="77777777" w:rsidR="00B84B63" w:rsidRDefault="00893F0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(účet 014)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3624FA9F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Drobný a ostatný DNM</w:t>
            </w:r>
          </w:p>
          <w:p w14:paraId="43AF69B9" w14:textId="77777777" w:rsidR="00B84B63" w:rsidRDefault="00893F0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(účty 018,019)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3B77AE62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Obstaranie DHM</w:t>
            </w:r>
          </w:p>
          <w:p w14:paraId="7969A6B6" w14:textId="77777777" w:rsidR="00B84B63" w:rsidRDefault="00893F0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(účet 041)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52D8E66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DHM</w:t>
            </w:r>
          </w:p>
          <w:p w14:paraId="1FBCC9AE" w14:textId="77777777" w:rsidR="00B84B63" w:rsidRDefault="00893F0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(účet 051)</w:t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891DDE5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B84B63" w14:paraId="4BA7D74F" w14:textId="77777777">
        <w:trPr>
          <w:trHeight w:val="198"/>
        </w:trPr>
        <w:tc>
          <w:tcPr>
            <w:tcW w:w="999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8D4ED7E" w14:textId="77777777" w:rsidR="00B84B63" w:rsidRDefault="00893F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</w:p>
        </w:tc>
      </w:tr>
      <w:tr w:rsidR="00B84B63" w14:paraId="44C2B974" w14:textId="77777777">
        <w:trPr>
          <w:trHeight w:val="340"/>
        </w:trPr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0FBD80E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začiatku </w:t>
            </w:r>
          </w:p>
          <w:p w14:paraId="589C4935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EB151F7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73A2629E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7AE4B33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487AA7C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3A43169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D08653B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6206B57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231DDD72" w14:textId="77777777">
        <w:trPr>
          <w:trHeight w:val="120"/>
        </w:trPr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7D51709A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859BF81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6147F91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B6ED75C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648BDAA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FA0E30C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A33175A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513C949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4CCA3558" w14:textId="77777777">
        <w:trPr>
          <w:trHeight w:val="138"/>
        </w:trPr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BC535C8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7AD0B8D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74A10E84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1B6C62D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BDD9FAA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0430524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628FB63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D40DF7A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0CDA5864" w14:textId="77777777">
        <w:trPr>
          <w:trHeight w:val="156"/>
        </w:trPr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46D4BA3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FFB5772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1856A934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FA5DBDF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8F0EBC1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D911A9D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2B6C82A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9299F8B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164E145F" w14:textId="77777777"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F7DA3FC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konci </w:t>
            </w:r>
          </w:p>
          <w:p w14:paraId="0208C21C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50B4B32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D507849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3235F10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F02BACA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6C47FEA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B6C3E79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2A59B93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08C6543B" w14:textId="77777777">
        <w:tc>
          <w:tcPr>
            <w:tcW w:w="999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C703C4E" w14:textId="77777777" w:rsidR="00B84B63" w:rsidRDefault="00893F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Oprávky</w:t>
            </w:r>
          </w:p>
        </w:tc>
      </w:tr>
      <w:tr w:rsidR="00B84B63" w14:paraId="707D5C5C" w14:textId="77777777"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3B9A1162" w14:textId="77777777" w:rsidR="00B84B63" w:rsidRDefault="00893F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099AE0D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2B6ED35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EB6E4D7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975FD19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E7B7EA0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2B59218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AB297FB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4A0DB106" w14:textId="77777777">
        <w:trPr>
          <w:trHeight w:val="274"/>
        </w:trPr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144D3002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037767E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AC9C1B4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918C8AB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6D71D63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58F53EE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69399B1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77BF909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27FA16EC" w14:textId="77777777">
        <w:trPr>
          <w:trHeight w:val="136"/>
        </w:trPr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A4D1C75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B496FD9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B54AC46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A61EE77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A0640CA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CF0855C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238FD8E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F63EFFA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25543B1C" w14:textId="77777777"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04E320D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konci </w:t>
            </w:r>
          </w:p>
          <w:p w14:paraId="12E30028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989B36F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2B565F1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414A65E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73F397E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F8D6C57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F823014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07B4D60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7AF19CAF" w14:textId="77777777">
        <w:tc>
          <w:tcPr>
            <w:tcW w:w="999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B6C75D8" w14:textId="77777777" w:rsidR="00B84B63" w:rsidRDefault="00893F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</w:p>
        </w:tc>
      </w:tr>
      <w:tr w:rsidR="00B84B63" w14:paraId="42D69AA5" w14:textId="77777777"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214CEC7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34D5CAC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9E8E4B0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69A023E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D54B0E2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51295F6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50FB943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7431056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1BB441FB" w14:textId="77777777">
        <w:trPr>
          <w:trHeight w:val="309"/>
        </w:trPr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3DF778E5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9E5B192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BDA19B6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91935A1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72B4B83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2FCBB42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4A87E37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EFEB00A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713E3D92" w14:textId="77777777">
        <w:trPr>
          <w:trHeight w:val="230"/>
        </w:trPr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D54058F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B6634D0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B04DEC3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4E2B874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8CB1D46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32EC5E4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46AB644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CDEFA89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43E31A1A" w14:textId="77777777">
        <w:trPr>
          <w:trHeight w:val="337"/>
        </w:trPr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7BCD0824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konci </w:t>
            </w:r>
          </w:p>
          <w:p w14:paraId="03BE41E5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4F2A890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C3962E5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093C914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095CE98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E237E40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2AF3FB4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82BD04D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47C9A90E" w14:textId="77777777">
        <w:trPr>
          <w:trHeight w:val="225"/>
        </w:trPr>
        <w:tc>
          <w:tcPr>
            <w:tcW w:w="999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7A6D224C" w14:textId="77777777" w:rsidR="00B84B63" w:rsidRDefault="00893F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 w:rsidR="00B84B63" w14:paraId="5AE90D6F" w14:textId="77777777">
        <w:trPr>
          <w:trHeight w:val="361"/>
        </w:trPr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1E676A36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začiatku </w:t>
            </w:r>
          </w:p>
          <w:p w14:paraId="00625138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6D27C47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3F68CB4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480C69C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B5013C1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A12BF16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C397F04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4CA95FE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6A49E813" w14:textId="77777777">
        <w:trPr>
          <w:trHeight w:val="361"/>
        </w:trPr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39B54533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konci </w:t>
            </w:r>
          </w:p>
          <w:p w14:paraId="7A2C8240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88DD174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3A920E4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A5F84D2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D775CC2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72E4A9C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5F0E4C4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584FF7B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0590B4D" w14:textId="77777777" w:rsidR="00B84B63" w:rsidRDefault="00B84B63">
      <w:pPr>
        <w:spacing w:before="0" w:line="240" w:lineRule="auto"/>
        <w:rPr>
          <w:b/>
          <w:sz w:val="22"/>
          <w:szCs w:val="22"/>
        </w:rPr>
      </w:pPr>
    </w:p>
    <w:p w14:paraId="6313601D" w14:textId="77777777" w:rsidR="00B84B63" w:rsidRDefault="00B84B63">
      <w:pPr>
        <w:spacing w:before="0" w:line="240" w:lineRule="auto"/>
        <w:rPr>
          <w:b/>
          <w:sz w:val="22"/>
          <w:szCs w:val="22"/>
        </w:rPr>
      </w:pPr>
    </w:p>
    <w:tbl>
      <w:tblPr>
        <w:tblW w:w="9993" w:type="dxa"/>
        <w:tblInd w:w="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1348"/>
        <w:gridCol w:w="709"/>
        <w:gridCol w:w="710"/>
        <w:gridCol w:w="708"/>
        <w:gridCol w:w="851"/>
        <w:gridCol w:w="853"/>
        <w:gridCol w:w="851"/>
        <w:gridCol w:w="853"/>
        <w:gridCol w:w="851"/>
        <w:gridCol w:w="710"/>
        <w:gridCol w:w="708"/>
        <w:gridCol w:w="841"/>
      </w:tblGrid>
      <w:tr w:rsidR="00B84B63" w14:paraId="271A1453" w14:textId="77777777"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795B1BE3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3749CE20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Pozem-ky</w:t>
            </w:r>
            <w:proofErr w:type="spellEnd"/>
          </w:p>
          <w:p w14:paraId="25756271" w14:textId="77777777" w:rsidR="00B84B63" w:rsidRDefault="00893F0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(účet 031)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34E4119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Ume-</w:t>
            </w:r>
            <w:proofErr w:type="spellStart"/>
            <w:r>
              <w:rPr>
                <w:b/>
                <w:sz w:val="16"/>
                <w:szCs w:val="16"/>
              </w:rPr>
              <w:t>lecké</w:t>
            </w:r>
            <w:proofErr w:type="spellEnd"/>
            <w:r>
              <w:rPr>
                <w:b/>
                <w:sz w:val="16"/>
                <w:szCs w:val="16"/>
              </w:rPr>
              <w:t xml:space="preserve"> diela, zbierky</w:t>
            </w:r>
          </w:p>
          <w:p w14:paraId="0C2430D4" w14:textId="77777777" w:rsidR="00B84B63" w:rsidRDefault="00893F0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(032)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371F933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Stavby</w:t>
            </w:r>
          </w:p>
          <w:p w14:paraId="2671FE9C" w14:textId="77777777" w:rsidR="00B84B63" w:rsidRDefault="00893F0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(účet 021)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7E415B6B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Samost</w:t>
            </w:r>
            <w:proofErr w:type="spellEnd"/>
            <w:r>
              <w:rPr>
                <w:b/>
                <w:sz w:val="16"/>
                <w:szCs w:val="16"/>
              </w:rPr>
              <w:t xml:space="preserve">. veci a súbory </w:t>
            </w:r>
            <w:r>
              <w:rPr>
                <w:sz w:val="16"/>
                <w:szCs w:val="16"/>
              </w:rPr>
              <w:t>(účet 022)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C5D1348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Dopravné </w:t>
            </w:r>
            <w:proofErr w:type="spellStart"/>
            <w:r>
              <w:rPr>
                <w:b/>
                <w:sz w:val="16"/>
                <w:szCs w:val="16"/>
              </w:rPr>
              <w:t>prostried-ky</w:t>
            </w:r>
            <w:proofErr w:type="spellEnd"/>
          </w:p>
          <w:p w14:paraId="09B96AEE" w14:textId="77777777" w:rsidR="00B84B63" w:rsidRDefault="00893F0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(účet </w:t>
            </w:r>
            <w:r>
              <w:rPr>
                <w:sz w:val="16"/>
                <w:szCs w:val="16"/>
              </w:rPr>
              <w:t>023)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947E1A9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Trvalé porasty</w:t>
            </w:r>
          </w:p>
          <w:p w14:paraId="45A8E8E3" w14:textId="77777777" w:rsidR="00B84B63" w:rsidRDefault="00893F0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(účet 025)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7BFB13CB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Základné stádo a ťažné zvieratá</w:t>
            </w:r>
          </w:p>
          <w:p w14:paraId="6A334FF3" w14:textId="77777777" w:rsidR="00B84B63" w:rsidRDefault="00893F0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(účet 026)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D8F0B32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Drobný a ostatný DHM</w:t>
            </w:r>
          </w:p>
          <w:p w14:paraId="03AD68EA" w14:textId="77777777" w:rsidR="00B84B63" w:rsidRDefault="00893F0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(028,</w:t>
            </w:r>
          </w:p>
          <w:p w14:paraId="2E9E9421" w14:textId="77777777" w:rsidR="00B84B63" w:rsidRDefault="00893F0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029)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4A57588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Obsta-ranie</w:t>
            </w:r>
            <w:proofErr w:type="spellEnd"/>
          </w:p>
          <w:p w14:paraId="2A9A9715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DHM</w:t>
            </w:r>
          </w:p>
          <w:p w14:paraId="07A2CEB5" w14:textId="77777777" w:rsidR="00B84B63" w:rsidRDefault="00893F0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(042)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BE0B393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Pred-</w:t>
            </w:r>
          </w:p>
          <w:p w14:paraId="4655BC42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davky</w:t>
            </w:r>
            <w:proofErr w:type="spellEnd"/>
            <w:r>
              <w:rPr>
                <w:b/>
                <w:sz w:val="16"/>
                <w:szCs w:val="16"/>
              </w:rPr>
              <w:t xml:space="preserve"> na HIM</w:t>
            </w:r>
          </w:p>
          <w:p w14:paraId="6224101C" w14:textId="77777777" w:rsidR="00B84B63" w:rsidRDefault="00893F0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(052)</w:t>
            </w: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C8ADDBD" w14:textId="77777777" w:rsidR="00B84B63" w:rsidRDefault="00B84B6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16694DCA" w14:textId="77777777" w:rsidR="00B84B63" w:rsidRDefault="00B84B6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60DA05B6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</w:tr>
      <w:tr w:rsidR="00B84B63" w14:paraId="11B5DAA2" w14:textId="77777777">
        <w:tc>
          <w:tcPr>
            <w:tcW w:w="9992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E8A7BA3" w14:textId="77777777" w:rsidR="00B84B63" w:rsidRDefault="00893F0F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>
              <w:rPr>
                <w:b/>
                <w:szCs w:val="20"/>
              </w:rPr>
              <w:t>Prvotné ocenenie</w:t>
            </w:r>
          </w:p>
        </w:tc>
      </w:tr>
      <w:tr w:rsidR="00B84B63" w14:paraId="1D21FB58" w14:textId="77777777"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8913818" w14:textId="77777777" w:rsidR="00B84B63" w:rsidRDefault="00893F0F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621AFE2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15654FAA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AADE913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CD36036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41EB715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96274B2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123C93A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4EB7383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7BB4054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59FD6B9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FFD2284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7F19E9D9" w14:textId="77777777">
        <w:trPr>
          <w:trHeight w:val="172"/>
        </w:trPr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3BB42D32" w14:textId="77777777" w:rsidR="00B84B63" w:rsidRDefault="00893F0F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A36A2EC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D14DD59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47C8037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74F9293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2B6EE03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ED5D669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C8F5481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1A9DB51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C4F6F0C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E63D0CF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64E90E8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3B95628C" w14:textId="77777777">
        <w:trPr>
          <w:trHeight w:val="190"/>
        </w:trPr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02D144F" w14:textId="77777777" w:rsidR="00B84B63" w:rsidRDefault="00893F0F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C70D284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F491E86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324A4DE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FD5963E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FF187D7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FF5203D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9E2BBE5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A4F2412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927A53F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0FB5282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498F901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16528DBE" w14:textId="77777777">
        <w:trPr>
          <w:trHeight w:val="208"/>
        </w:trPr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CF2693A" w14:textId="77777777" w:rsidR="00B84B63" w:rsidRDefault="00893F0F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presuny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ABBC424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0606C7A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E2E3E2B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F13B3CB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1E52F1E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04D830A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8A8FB1D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5B65144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E586D5A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167F2C3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BD8C6E2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5CD55D76" w14:textId="77777777"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7814757E" w14:textId="77777777" w:rsidR="00B84B63" w:rsidRDefault="00893F0F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lastRenderedPageBreak/>
              <w:t>stav na konci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3EC6590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F010E11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6858A53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C187E6D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2B6E122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CE79E68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CB4D971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1069FD8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62EC222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ADA9A0B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F54A1F1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4ACC30D9" w14:textId="77777777">
        <w:tc>
          <w:tcPr>
            <w:tcW w:w="9992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06F5994" w14:textId="77777777" w:rsidR="00B84B63" w:rsidRDefault="00893F0F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>
              <w:rPr>
                <w:b/>
                <w:szCs w:val="20"/>
              </w:rPr>
              <w:t>Oprávky</w:t>
            </w:r>
          </w:p>
        </w:tc>
      </w:tr>
      <w:tr w:rsidR="00B84B63" w14:paraId="5AF52F83" w14:textId="77777777"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167AC383" w14:textId="77777777" w:rsidR="00B84B63" w:rsidRDefault="00893F0F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EAB2CE3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7E5F86E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C784019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C3FB208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29DCA87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A6F6CEB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FB23EF9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426BADC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CDB730B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9D96721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45639D3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2C6D0868" w14:textId="77777777">
        <w:trPr>
          <w:trHeight w:val="186"/>
        </w:trPr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B2CA8F5" w14:textId="77777777" w:rsidR="00B84B63" w:rsidRDefault="00893F0F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B5A75DA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8680489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982DB86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C2CA921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8611DCC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0C0E789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37F571A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73D3C3E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33CC80E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DD37708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48A65B7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0EEE50CC" w14:textId="77777777">
        <w:trPr>
          <w:trHeight w:val="204"/>
        </w:trPr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DE838F9" w14:textId="77777777" w:rsidR="00B84B63" w:rsidRDefault="00893F0F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0DE9555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6138E81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74EE6A5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8F33004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485EEC3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1255222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FCCAB09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9CA3316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D16C363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D527220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EF10233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11B50AC6" w14:textId="77777777"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79E55A8" w14:textId="77777777" w:rsidR="00B84B63" w:rsidRDefault="00893F0F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stav na konci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0490D09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D85E78A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51067BC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1685F88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C259BC8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9D6040C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2663522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61149BF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046E98B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B7A6C70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29ED097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48F3C686" w14:textId="77777777">
        <w:trPr>
          <w:trHeight w:val="219"/>
        </w:trPr>
        <w:tc>
          <w:tcPr>
            <w:tcW w:w="9992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96B0034" w14:textId="77777777" w:rsidR="00B84B63" w:rsidRDefault="00893F0F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>
              <w:rPr>
                <w:b/>
                <w:szCs w:val="20"/>
              </w:rPr>
              <w:t>Opravné položky</w:t>
            </w:r>
          </w:p>
        </w:tc>
      </w:tr>
      <w:tr w:rsidR="00B84B63" w14:paraId="1002FF08" w14:textId="77777777">
        <w:trPr>
          <w:trHeight w:val="219"/>
        </w:trPr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B13D147" w14:textId="77777777" w:rsidR="00B84B63" w:rsidRDefault="00893F0F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stav na začiatku </w:t>
            </w:r>
            <w:r>
              <w:rPr>
                <w:szCs w:val="20"/>
              </w:rPr>
              <w:t>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2507F63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533D6B2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0C073C8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226A914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03153E9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F6CDDD8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E879D42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3A8B521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A39B01F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22655EE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3BB3593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5D88E888" w14:textId="77777777">
        <w:trPr>
          <w:trHeight w:val="182"/>
        </w:trPr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5DFE89FB" w14:textId="77777777" w:rsidR="00B84B63" w:rsidRDefault="00893F0F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900453E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A6D13F1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5A2FC22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8AFA0A9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4B3340F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9E0F3EB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5FA81B8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64F59B8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D31B493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6E91EE2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8526F6A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66C73856" w14:textId="77777777">
        <w:trPr>
          <w:trHeight w:val="144"/>
        </w:trPr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84D9DFE" w14:textId="77777777" w:rsidR="00B84B63" w:rsidRDefault="00893F0F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4B30B65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3C8C74E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892DC38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51724DD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3EE07EF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DB3008A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728881F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8FAECDF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D5DF829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9060BDE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8022EB8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7C6850F2" w14:textId="77777777">
        <w:trPr>
          <w:trHeight w:val="337"/>
        </w:trPr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3C91FE0" w14:textId="77777777" w:rsidR="00B84B63" w:rsidRDefault="00893F0F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stav na konci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5D885AD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E8D2B9D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8CF2A36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E931CF9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CCB87F9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72C3DB0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74767DF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968B52B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0FB26AF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E07EF46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1733941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2B37098B" w14:textId="77777777">
        <w:trPr>
          <w:trHeight w:val="245"/>
        </w:trPr>
        <w:tc>
          <w:tcPr>
            <w:tcW w:w="9992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8F6480D" w14:textId="77777777" w:rsidR="00B84B63" w:rsidRDefault="00893F0F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>
              <w:rPr>
                <w:b/>
                <w:szCs w:val="20"/>
              </w:rPr>
              <w:t>Zostatková hodnota</w:t>
            </w:r>
          </w:p>
        </w:tc>
      </w:tr>
      <w:tr w:rsidR="00B84B63" w14:paraId="4EEECBF5" w14:textId="77777777">
        <w:trPr>
          <w:trHeight w:val="361"/>
        </w:trPr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7975E5C5" w14:textId="77777777" w:rsidR="00B84B63" w:rsidRDefault="00893F0F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AFCB353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B783B44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E865774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2D5B603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BB465C1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2B0A70E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E05AD5C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AD88422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F51BA6E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D6A02FF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701E659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51002B1C" w14:textId="77777777">
        <w:trPr>
          <w:trHeight w:val="361"/>
        </w:trPr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3A1357DC" w14:textId="77777777" w:rsidR="00B84B63" w:rsidRDefault="00893F0F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Stav na konci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31E754E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286F7C6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EDC1083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B726A86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F6D76F7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579A4DF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6B6A8E5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87A47A2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61B0829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61505D4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F8D764C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E82A16C" w14:textId="77777777" w:rsidR="00B84B63" w:rsidRDefault="00B84B63">
      <w:pPr>
        <w:spacing w:before="0" w:line="240" w:lineRule="auto"/>
        <w:rPr>
          <w:sz w:val="22"/>
          <w:szCs w:val="22"/>
        </w:rPr>
      </w:pPr>
    </w:p>
    <w:p w14:paraId="44777451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2) Prehľad dlhodobého majetku, na ktorý je </w:t>
      </w:r>
      <w:r>
        <w:rPr>
          <w:sz w:val="22"/>
          <w:szCs w:val="22"/>
          <w:u w:val="single"/>
        </w:rPr>
        <w:t>zriadené záložné právo</w:t>
      </w:r>
      <w:r>
        <w:rPr>
          <w:sz w:val="22"/>
          <w:szCs w:val="22"/>
        </w:rPr>
        <w:t xml:space="preserve"> a dlhodobého majetku, pri ktorom má účtovná jednotka obmedzené právo s ním nakladať:</w:t>
      </w:r>
    </w:p>
    <w:p w14:paraId="35B6173A" w14:textId="77777777" w:rsidR="00B84B63" w:rsidRDefault="00B84B63">
      <w:pPr>
        <w:spacing w:before="0" w:line="240" w:lineRule="auto"/>
        <w:rPr>
          <w:sz w:val="22"/>
          <w:szCs w:val="22"/>
        </w:rPr>
      </w:pPr>
    </w:p>
    <w:p w14:paraId="25A5D0B5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3) </w:t>
      </w:r>
      <w:r>
        <w:rPr>
          <w:sz w:val="22"/>
          <w:szCs w:val="22"/>
          <w:u w:val="single"/>
        </w:rPr>
        <w:t>Údaje o spôsobe a výške poistenia</w:t>
      </w:r>
      <w:r>
        <w:rPr>
          <w:sz w:val="22"/>
          <w:szCs w:val="22"/>
        </w:rPr>
        <w:t xml:space="preserve"> dlhodobého nehmotného majetku a dlhodobého hmotného majetku:</w:t>
      </w:r>
    </w:p>
    <w:p w14:paraId="654471EA" w14:textId="77777777" w:rsidR="00B84B63" w:rsidRDefault="00B84B63">
      <w:pPr>
        <w:spacing w:before="0" w:line="240" w:lineRule="auto"/>
        <w:rPr>
          <w:sz w:val="22"/>
          <w:szCs w:val="22"/>
        </w:rPr>
      </w:pPr>
    </w:p>
    <w:p w14:paraId="0DD306C3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4) </w:t>
      </w:r>
      <w:r>
        <w:rPr>
          <w:b/>
          <w:sz w:val="22"/>
          <w:szCs w:val="22"/>
        </w:rPr>
        <w:t>Údaje o štruktúre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>dlhodobého finančného majetku</w:t>
      </w:r>
      <w:r>
        <w:rPr>
          <w:sz w:val="22"/>
          <w:szCs w:val="22"/>
        </w:rPr>
        <w:t xml:space="preserve"> za bežné účtovné obdobie a jeho umiestnenie v členení podľa položiek súvahy </w:t>
      </w:r>
      <w:r>
        <w:rPr>
          <w:b/>
          <w:sz w:val="22"/>
          <w:szCs w:val="22"/>
        </w:rPr>
        <w:t>a o zmenách</w:t>
      </w:r>
      <w:r>
        <w:rPr>
          <w:sz w:val="22"/>
          <w:szCs w:val="22"/>
        </w:rPr>
        <w:t xml:space="preserve">, ktoré sa uskutočnili v priebehu bežného </w:t>
      </w:r>
      <w:r>
        <w:rPr>
          <w:sz w:val="22"/>
          <w:szCs w:val="22"/>
        </w:rPr>
        <w:t>účtovného obdobia v jednotlivých položkách dlhodobého  finančného  majetku:</w:t>
      </w:r>
    </w:p>
    <w:p w14:paraId="73B717C4" w14:textId="77777777" w:rsidR="00B84B63" w:rsidRDefault="00B84B63">
      <w:pPr>
        <w:spacing w:before="0" w:line="240" w:lineRule="auto"/>
        <w:rPr>
          <w:sz w:val="22"/>
          <w:szCs w:val="22"/>
        </w:rPr>
      </w:pPr>
    </w:p>
    <w:p w14:paraId="5217AB7E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5) Informácia o výške tvorby, zníženia a zúčtovania </w:t>
      </w:r>
      <w:r>
        <w:rPr>
          <w:sz w:val="22"/>
          <w:szCs w:val="22"/>
          <w:u w:val="single"/>
        </w:rPr>
        <w:t xml:space="preserve">opravných položiek k dlhodobému finančnému majetku </w:t>
      </w:r>
      <w:r>
        <w:rPr>
          <w:sz w:val="22"/>
          <w:szCs w:val="22"/>
        </w:rPr>
        <w:t>a opis dôvodu ich tvorby, zníženia a zaúčtovania:</w:t>
      </w:r>
    </w:p>
    <w:p w14:paraId="711AF330" w14:textId="77777777" w:rsidR="00B84B63" w:rsidRDefault="00B84B63">
      <w:pPr>
        <w:spacing w:before="0" w:line="240" w:lineRule="auto"/>
        <w:rPr>
          <w:sz w:val="22"/>
          <w:szCs w:val="22"/>
        </w:rPr>
      </w:pPr>
    </w:p>
    <w:p w14:paraId="31F0604A" w14:textId="77777777" w:rsidR="00B84B63" w:rsidRDefault="00B84B63">
      <w:pPr>
        <w:spacing w:before="0" w:line="240" w:lineRule="auto"/>
        <w:rPr>
          <w:sz w:val="22"/>
          <w:szCs w:val="22"/>
        </w:rPr>
      </w:pPr>
    </w:p>
    <w:p w14:paraId="6DAAC76E" w14:textId="77777777" w:rsidR="00B84B63" w:rsidRDefault="00893F0F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Údaje o štruktúre a o zmenách jednotlivých položiek dlhodobého finančného majetku</w:t>
      </w:r>
    </w:p>
    <w:tbl>
      <w:tblPr>
        <w:tblW w:w="5000" w:type="pct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" w:type="dxa"/>
          <w:right w:w="30" w:type="dxa"/>
        </w:tblCellMar>
        <w:tblLook w:val="04A0" w:firstRow="1" w:lastRow="0" w:firstColumn="1" w:lastColumn="0" w:noHBand="0" w:noVBand="1"/>
      </w:tblPr>
      <w:tblGrid>
        <w:gridCol w:w="1396"/>
        <w:gridCol w:w="1068"/>
        <w:gridCol w:w="1227"/>
        <w:gridCol w:w="909"/>
        <w:gridCol w:w="918"/>
        <w:gridCol w:w="868"/>
        <w:gridCol w:w="1092"/>
        <w:gridCol w:w="1027"/>
        <w:gridCol w:w="557"/>
      </w:tblGrid>
      <w:tr w:rsidR="00B84B63" w14:paraId="52AEB0DC" w14:textId="77777777">
        <w:trPr>
          <w:trHeight w:val="1168"/>
          <w:jc w:val="center"/>
        </w:trPr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4BB1AAEA" w14:textId="77777777" w:rsidR="00B84B63" w:rsidRDefault="00893F0F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DLHODOBÝ FINANČNÝ MAJETOK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79F6B8D5" w14:textId="77777777" w:rsidR="00B84B63" w:rsidRDefault="00893F0F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091DBDD1" w14:textId="77777777" w:rsidR="00B84B63" w:rsidRDefault="00893F0F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5507A6E8" w14:textId="77777777" w:rsidR="00B84B63" w:rsidRDefault="00893F0F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219B0406" w14:textId="77777777" w:rsidR="00B84B63" w:rsidRDefault="00893F0F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52F629AE" w14:textId="77777777" w:rsidR="00B84B63" w:rsidRDefault="00893F0F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48A9C756" w14:textId="77777777" w:rsidR="00B84B63" w:rsidRDefault="00893F0F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345100E4" w14:textId="77777777" w:rsidR="00B84B63" w:rsidRDefault="00893F0F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229BEBB8" w14:textId="77777777" w:rsidR="00B84B63" w:rsidRDefault="00893F0F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B84B63" w14:paraId="798B976A" w14:textId="77777777">
        <w:trPr>
          <w:trHeight w:val="278"/>
          <w:jc w:val="center"/>
        </w:trPr>
        <w:tc>
          <w:tcPr>
            <w:tcW w:w="907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12C3B88C" w14:textId="77777777" w:rsidR="00B84B63" w:rsidRDefault="00893F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</w:p>
        </w:tc>
      </w:tr>
      <w:tr w:rsidR="00B84B63" w14:paraId="49F5C407" w14:textId="77777777">
        <w:trPr>
          <w:trHeight w:val="278"/>
          <w:jc w:val="center"/>
        </w:trPr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7B3CC56D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stav  na začiatku bež. roku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656ED39E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67B93953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47D918B1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6E951B96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695028CC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433A1C1C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27553DA2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0C2A3311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B84B63" w14:paraId="0C4478F8" w14:textId="77777777">
        <w:trPr>
          <w:trHeight w:val="265"/>
          <w:jc w:val="center"/>
        </w:trPr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746E2ADD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416F56D2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67629DEA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4D50FBDD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36DB2FAB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11C0798F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20040C89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5661B657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7D9D07E3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B84B63" w14:paraId="247BD085" w14:textId="77777777">
        <w:trPr>
          <w:trHeight w:val="278"/>
          <w:jc w:val="center"/>
        </w:trPr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39E16BFB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17F84444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2A5FB481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349C7D80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728759A9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4D879125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64D80FE1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4FE629F7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4BE4D2E7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B84B63" w14:paraId="3004679E" w14:textId="77777777">
        <w:trPr>
          <w:trHeight w:val="278"/>
          <w:jc w:val="center"/>
        </w:trPr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3CFB47AC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0EF964A8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10974C56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175847C7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30C64A2D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4218729E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3EF2022C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654A259A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68917A0E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B84B63" w14:paraId="4FD9716B" w14:textId="77777777">
        <w:trPr>
          <w:trHeight w:val="278"/>
          <w:jc w:val="center"/>
        </w:trPr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3407EDE5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 na konci </w:t>
            </w:r>
          </w:p>
          <w:p w14:paraId="2F3E2756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7E77CA1B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54917308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6AF6D23F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19EC9AA6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24F58B2D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7AE91203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5A650708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70CBA72E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B84B63" w14:paraId="4689F41A" w14:textId="77777777">
        <w:trPr>
          <w:trHeight w:val="278"/>
          <w:jc w:val="center"/>
        </w:trPr>
        <w:tc>
          <w:tcPr>
            <w:tcW w:w="907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63E0EA50" w14:textId="77777777" w:rsidR="00B84B63" w:rsidRDefault="00893F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</w:p>
        </w:tc>
      </w:tr>
      <w:tr w:rsidR="00B84B63" w14:paraId="2407BBD0" w14:textId="77777777">
        <w:trPr>
          <w:trHeight w:val="278"/>
          <w:jc w:val="center"/>
        </w:trPr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356658A5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začiatku bež. Roku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32638B8F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2FEDA9B8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4B94B73C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234645E6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59F45EDF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0EE87472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06C7EE51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3F0E560B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84B63" w14:paraId="0BA7E686" w14:textId="77777777">
        <w:trPr>
          <w:trHeight w:val="278"/>
          <w:jc w:val="center"/>
        </w:trPr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57BCEFE8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064C6CDA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3CF8AB4E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2AD0AD73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229ACDA6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27D02DFA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78808D09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76AF7B77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45208555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84B63" w14:paraId="2F7F6D35" w14:textId="77777777">
        <w:trPr>
          <w:trHeight w:val="278"/>
          <w:jc w:val="center"/>
        </w:trPr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43435196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089DB618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255F7EF4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5B960E03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26A46BD9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0CCA26BF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423D28BB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3F506261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09DAF1EB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84B63" w14:paraId="1E5ED5D2" w14:textId="77777777">
        <w:trPr>
          <w:trHeight w:val="278"/>
          <w:jc w:val="center"/>
        </w:trPr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468D63DE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 na konci </w:t>
            </w:r>
          </w:p>
          <w:p w14:paraId="393D1EC8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78D29E0B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4305FF76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58262842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4AE35660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0E757805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4B8A14CF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0B4D1D7F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287151E0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84B63" w14:paraId="4F28AE8E" w14:textId="77777777">
        <w:trPr>
          <w:trHeight w:val="278"/>
          <w:jc w:val="center"/>
        </w:trPr>
        <w:tc>
          <w:tcPr>
            <w:tcW w:w="907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373D8BCB" w14:textId="77777777" w:rsidR="00B84B63" w:rsidRDefault="00893F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 </w:t>
            </w:r>
          </w:p>
        </w:tc>
      </w:tr>
      <w:tr w:rsidR="00B84B63" w14:paraId="71CFA587" w14:textId="77777777">
        <w:trPr>
          <w:trHeight w:val="278"/>
          <w:jc w:val="center"/>
        </w:trPr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66BD662F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začiatku bež. Roku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0B0608CC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018C26EC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78BDD0AC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24FB4562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56A17906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0BACAC68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7A5EC15C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202CCD60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84B63" w14:paraId="183CE704" w14:textId="77777777">
        <w:trPr>
          <w:trHeight w:val="290"/>
          <w:jc w:val="center"/>
        </w:trPr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460E1B16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 na konci </w:t>
            </w:r>
          </w:p>
          <w:p w14:paraId="2631FC53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66A9D41E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1C3B662E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2DCBC00A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7C93047D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2F202CD7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006510A5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403C49EE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14:paraId="63ED0DF2" w14:textId="77777777"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3773FB8" w14:textId="77777777" w:rsidR="00B84B63" w:rsidRDefault="00B84B63">
      <w:pPr>
        <w:spacing w:before="0" w:line="240" w:lineRule="auto"/>
        <w:rPr>
          <w:sz w:val="22"/>
          <w:szCs w:val="22"/>
        </w:rPr>
      </w:pPr>
    </w:p>
    <w:p w14:paraId="40D469AF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  <w:u w:val="single"/>
        </w:rPr>
        <w:t>Komentár</w:t>
      </w:r>
      <w:r>
        <w:rPr>
          <w:sz w:val="22"/>
          <w:szCs w:val="22"/>
        </w:rPr>
        <w:t>: Účtovná jednotka ako nezisková organizácia - nie je povinná účtovať opravné položky (§ 26/7 zákona o účtovníctve).</w:t>
      </w:r>
    </w:p>
    <w:p w14:paraId="2FE73185" w14:textId="77777777" w:rsidR="00B84B63" w:rsidRDefault="00B84B63">
      <w:pPr>
        <w:spacing w:before="0" w:line="240" w:lineRule="auto"/>
        <w:rPr>
          <w:b/>
          <w:sz w:val="22"/>
          <w:szCs w:val="22"/>
        </w:rPr>
      </w:pPr>
    </w:p>
    <w:p w14:paraId="53639814" w14:textId="77777777" w:rsidR="00B84B63" w:rsidRDefault="00893F0F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Údaje o štruktúre dlhodobého finančného majetku </w:t>
      </w:r>
    </w:p>
    <w:tbl>
      <w:tblPr>
        <w:tblW w:w="9568" w:type="dxa"/>
        <w:tblInd w:w="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1728"/>
        <w:gridCol w:w="1125"/>
        <w:gridCol w:w="1264"/>
        <w:gridCol w:w="1258"/>
        <w:gridCol w:w="1514"/>
        <w:gridCol w:w="1126"/>
        <w:gridCol w:w="1553"/>
      </w:tblGrid>
      <w:tr w:rsidR="00B84B63" w14:paraId="578619B0" w14:textId="77777777">
        <w:trPr>
          <w:trHeight w:val="399"/>
        </w:trPr>
        <w:tc>
          <w:tcPr>
            <w:tcW w:w="17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ECE0C29" w14:textId="77777777" w:rsidR="00B84B63" w:rsidRDefault="00893F0F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112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31B55304" w14:textId="77777777" w:rsidR="00B84B63" w:rsidRDefault="00893F0F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12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143E9D4B" w14:textId="77777777" w:rsidR="00B84B63" w:rsidRDefault="00893F0F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14:paraId="4124FBBF" w14:textId="77777777" w:rsidR="00B84B63" w:rsidRDefault="00893F0F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2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2DA9C63" w14:textId="77777777" w:rsidR="00B84B63" w:rsidRDefault="00893F0F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26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7AE5F2D" w14:textId="77777777" w:rsidR="00B84B63" w:rsidRDefault="00893F0F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B84B63" w14:paraId="0032E208" w14:textId="77777777">
        <w:trPr>
          <w:trHeight w:val="761"/>
        </w:trPr>
        <w:tc>
          <w:tcPr>
            <w:tcW w:w="17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E9454B2" w14:textId="77777777" w:rsidR="00B84B63" w:rsidRDefault="00B84B63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B820FC0" w14:textId="77777777" w:rsidR="00B84B63" w:rsidRDefault="00B84B63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7A2FF7C" w14:textId="77777777" w:rsidR="00B84B63" w:rsidRDefault="00B84B63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32FFD82" w14:textId="77777777" w:rsidR="00B84B63" w:rsidRDefault="00893F0F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31D2650" w14:textId="77777777" w:rsidR="00B84B63" w:rsidRDefault="00893F0F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053ACD8" w14:textId="77777777" w:rsidR="00B84B63" w:rsidRDefault="00893F0F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51ACCE2" w14:textId="77777777" w:rsidR="00B84B63" w:rsidRDefault="00893F0F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B84B63" w14:paraId="02DB66F8" w14:textId="77777777">
        <w:trPr>
          <w:trHeight w:val="283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B15FDE9" w14:textId="77777777"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5BAA58B" w14:textId="77777777"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46D9BD0" w14:textId="77777777"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BFF5DFE" w14:textId="77777777"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EC5B49C" w14:textId="77777777"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1AEAEA0" w14:textId="77777777"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56DDD9C" w14:textId="77777777"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84B63" w14:paraId="1AC69C83" w14:textId="77777777">
        <w:trPr>
          <w:trHeight w:val="283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609F28A" w14:textId="77777777"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6AA65B0" w14:textId="77777777"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20BDB57" w14:textId="77777777"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BEA809B" w14:textId="77777777"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E5498A5" w14:textId="77777777"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E70BFB8" w14:textId="77777777"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677BE26" w14:textId="77777777"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84B63" w14:paraId="39CABDF4" w14:textId="77777777">
        <w:trPr>
          <w:trHeight w:val="283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06F05DC" w14:textId="77777777"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E40B292" w14:textId="77777777"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30F693A" w14:textId="77777777"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14495E9" w14:textId="77777777"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F37DC31" w14:textId="77777777"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D0727C0" w14:textId="77777777"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68CFCCB" w14:textId="77777777"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1E61B0C" w14:textId="77777777" w:rsidR="00B84B63" w:rsidRDefault="00B84B63">
      <w:pPr>
        <w:spacing w:before="0" w:line="240" w:lineRule="auto"/>
        <w:rPr>
          <w:rFonts w:ascii="Arial" w:hAnsi="Arial"/>
          <w:sz w:val="16"/>
        </w:rPr>
      </w:pPr>
    </w:p>
    <w:p w14:paraId="63A87A4B" w14:textId="77777777" w:rsidR="00B84B63" w:rsidRDefault="00B84B63">
      <w:pPr>
        <w:spacing w:before="0" w:line="240" w:lineRule="auto"/>
        <w:rPr>
          <w:sz w:val="22"/>
          <w:szCs w:val="22"/>
        </w:rPr>
      </w:pPr>
    </w:p>
    <w:p w14:paraId="51686E67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6) Prehľad o významných položkách </w:t>
      </w:r>
      <w:r>
        <w:rPr>
          <w:sz w:val="22"/>
          <w:szCs w:val="22"/>
          <w:u w:val="single"/>
        </w:rPr>
        <w:t>krátkodobého finančného majetku</w:t>
      </w:r>
      <w:r>
        <w:rPr>
          <w:sz w:val="22"/>
          <w:szCs w:val="22"/>
        </w:rPr>
        <w:t xml:space="preserve"> a o ocenení krátkodobého finančného majetku  </w:t>
      </w:r>
      <w:r>
        <w:rPr>
          <w:b/>
          <w:sz w:val="22"/>
          <w:szCs w:val="22"/>
        </w:rPr>
        <w:t>reálnou hodnotou</w:t>
      </w:r>
      <w:r>
        <w:rPr>
          <w:sz w:val="22"/>
          <w:szCs w:val="22"/>
        </w:rPr>
        <w:t xml:space="preserve"> ku dňu, ku ktorému sa zostavuje účtovná závierka, pričom sa uvádza vplyv takéhoto ocenenia na výsledok hospodárenia účtovnej jednotky:</w:t>
      </w:r>
    </w:p>
    <w:p w14:paraId="2E60597C" w14:textId="77777777" w:rsidR="00B84B63" w:rsidRDefault="00893F0F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Údaje o položkách krátkodobého finančného majetku</w:t>
      </w:r>
    </w:p>
    <w:tbl>
      <w:tblPr>
        <w:tblStyle w:val="Mriekatabuky"/>
        <w:tblW w:w="9250" w:type="dxa"/>
        <w:tblInd w:w="38" w:type="dxa"/>
        <w:tblCellMar>
          <w:left w:w="88" w:type="dxa"/>
        </w:tblCellMar>
        <w:tblLook w:val="04A0" w:firstRow="1" w:lastRow="0" w:firstColumn="1" w:lastColumn="0" w:noHBand="0" w:noVBand="1"/>
      </w:tblPr>
      <w:tblGrid>
        <w:gridCol w:w="2084"/>
        <w:gridCol w:w="2111"/>
        <w:gridCol w:w="1422"/>
        <w:gridCol w:w="1450"/>
        <w:gridCol w:w="2183"/>
      </w:tblGrid>
      <w:tr w:rsidR="00B84B63" w14:paraId="22478BC1" w14:textId="77777777">
        <w:tc>
          <w:tcPr>
            <w:tcW w:w="2084" w:type="dxa"/>
            <w:shd w:val="clear" w:color="auto" w:fill="auto"/>
            <w:tcMar>
              <w:left w:w="88" w:type="dxa"/>
            </w:tcMar>
            <w:vAlign w:val="center"/>
          </w:tcPr>
          <w:p w14:paraId="4155AB62" w14:textId="77777777" w:rsidR="00B84B63" w:rsidRDefault="00893F0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2111" w:type="dxa"/>
            <w:shd w:val="clear" w:color="auto" w:fill="auto"/>
            <w:tcMar>
              <w:left w:w="88" w:type="dxa"/>
            </w:tcMar>
            <w:vAlign w:val="center"/>
          </w:tcPr>
          <w:p w14:paraId="0E9CB76E" w14:textId="77777777" w:rsidR="00B84B63" w:rsidRDefault="00893F0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422" w:type="dxa"/>
            <w:shd w:val="clear" w:color="auto" w:fill="auto"/>
            <w:tcMar>
              <w:left w:w="88" w:type="dxa"/>
            </w:tcMar>
            <w:vAlign w:val="center"/>
          </w:tcPr>
          <w:p w14:paraId="2D35AEDC" w14:textId="77777777" w:rsidR="00B84B63" w:rsidRDefault="00893F0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Prírastky</w:t>
            </w:r>
          </w:p>
        </w:tc>
        <w:tc>
          <w:tcPr>
            <w:tcW w:w="1450" w:type="dxa"/>
            <w:shd w:val="clear" w:color="auto" w:fill="auto"/>
            <w:tcMar>
              <w:left w:w="88" w:type="dxa"/>
            </w:tcMar>
            <w:vAlign w:val="center"/>
          </w:tcPr>
          <w:p w14:paraId="7F81F4BA" w14:textId="77777777" w:rsidR="00B84B63" w:rsidRDefault="00893F0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Úbytky</w:t>
            </w:r>
          </w:p>
        </w:tc>
        <w:tc>
          <w:tcPr>
            <w:tcW w:w="2183" w:type="dxa"/>
            <w:shd w:val="clear" w:color="auto" w:fill="auto"/>
            <w:tcMar>
              <w:left w:w="88" w:type="dxa"/>
            </w:tcMar>
            <w:vAlign w:val="center"/>
          </w:tcPr>
          <w:p w14:paraId="3796765C" w14:textId="77777777" w:rsidR="00B84B63" w:rsidRDefault="00893F0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Stav na konci bežného účtovného obdobia</w:t>
            </w:r>
          </w:p>
        </w:tc>
      </w:tr>
      <w:tr w:rsidR="00B84B63" w14:paraId="78FD2D69" w14:textId="77777777">
        <w:tc>
          <w:tcPr>
            <w:tcW w:w="2084" w:type="dxa"/>
            <w:shd w:val="clear" w:color="auto" w:fill="auto"/>
            <w:tcMar>
              <w:left w:w="88" w:type="dxa"/>
            </w:tcMar>
          </w:tcPr>
          <w:p w14:paraId="2DC926E8" w14:textId="77777777"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Majetkové cenné papiere na obchodovanie</w:t>
            </w:r>
          </w:p>
        </w:tc>
        <w:tc>
          <w:tcPr>
            <w:tcW w:w="2111" w:type="dxa"/>
            <w:shd w:val="clear" w:color="auto" w:fill="auto"/>
            <w:tcMar>
              <w:left w:w="88" w:type="dxa"/>
            </w:tcMar>
          </w:tcPr>
          <w:p w14:paraId="18E66A2D" w14:textId="77777777" w:rsidR="00B84B63" w:rsidRDefault="00B84B6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  <w:tcMar>
              <w:left w:w="88" w:type="dxa"/>
            </w:tcMar>
          </w:tcPr>
          <w:p w14:paraId="5A83F64B" w14:textId="77777777" w:rsidR="00B84B63" w:rsidRDefault="00B84B6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  <w:tcMar>
              <w:left w:w="88" w:type="dxa"/>
            </w:tcMar>
          </w:tcPr>
          <w:p w14:paraId="138C930F" w14:textId="77777777" w:rsidR="00B84B63" w:rsidRDefault="00B84B6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auto"/>
            <w:tcMar>
              <w:left w:w="88" w:type="dxa"/>
            </w:tcMar>
          </w:tcPr>
          <w:p w14:paraId="12F26AF0" w14:textId="77777777" w:rsidR="00B84B63" w:rsidRDefault="00B84B6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B84B63" w14:paraId="2BF80665" w14:textId="77777777">
        <w:tc>
          <w:tcPr>
            <w:tcW w:w="2084" w:type="dxa"/>
            <w:shd w:val="clear" w:color="auto" w:fill="auto"/>
            <w:tcMar>
              <w:left w:w="88" w:type="dxa"/>
            </w:tcMar>
          </w:tcPr>
          <w:p w14:paraId="23C40623" w14:textId="77777777"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 xml:space="preserve">Dlhové cenné papiere na obchodovanie </w:t>
            </w:r>
          </w:p>
        </w:tc>
        <w:tc>
          <w:tcPr>
            <w:tcW w:w="2111" w:type="dxa"/>
            <w:shd w:val="clear" w:color="auto" w:fill="auto"/>
            <w:tcMar>
              <w:left w:w="88" w:type="dxa"/>
            </w:tcMar>
          </w:tcPr>
          <w:p w14:paraId="322C4342" w14:textId="77777777" w:rsidR="00B84B63" w:rsidRDefault="00B84B6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  <w:tcMar>
              <w:left w:w="88" w:type="dxa"/>
            </w:tcMar>
          </w:tcPr>
          <w:p w14:paraId="671D0CF2" w14:textId="77777777" w:rsidR="00B84B63" w:rsidRDefault="00B84B6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  <w:tcMar>
              <w:left w:w="88" w:type="dxa"/>
            </w:tcMar>
          </w:tcPr>
          <w:p w14:paraId="6086952D" w14:textId="77777777" w:rsidR="00B84B63" w:rsidRDefault="00B84B6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auto"/>
            <w:tcMar>
              <w:left w:w="88" w:type="dxa"/>
            </w:tcMar>
          </w:tcPr>
          <w:p w14:paraId="2615C374" w14:textId="77777777" w:rsidR="00B84B63" w:rsidRDefault="00B84B6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B84B63" w14:paraId="2141B8D0" w14:textId="77777777">
        <w:tc>
          <w:tcPr>
            <w:tcW w:w="2084" w:type="dxa"/>
            <w:shd w:val="clear" w:color="auto" w:fill="auto"/>
            <w:tcMar>
              <w:left w:w="88" w:type="dxa"/>
            </w:tcMar>
          </w:tcPr>
          <w:p w14:paraId="651A0E95" w14:textId="77777777"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2111" w:type="dxa"/>
            <w:shd w:val="clear" w:color="auto" w:fill="auto"/>
            <w:tcMar>
              <w:left w:w="88" w:type="dxa"/>
            </w:tcMar>
          </w:tcPr>
          <w:p w14:paraId="33AE4551" w14:textId="77777777" w:rsidR="00B84B63" w:rsidRDefault="00B84B6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  <w:tcMar>
              <w:left w:w="88" w:type="dxa"/>
            </w:tcMar>
          </w:tcPr>
          <w:p w14:paraId="3FA61070" w14:textId="77777777" w:rsidR="00B84B63" w:rsidRDefault="00B84B6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  <w:tcMar>
              <w:left w:w="88" w:type="dxa"/>
            </w:tcMar>
          </w:tcPr>
          <w:p w14:paraId="60D1749F" w14:textId="77777777" w:rsidR="00B84B63" w:rsidRDefault="00B84B6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auto"/>
            <w:tcMar>
              <w:left w:w="88" w:type="dxa"/>
            </w:tcMar>
          </w:tcPr>
          <w:p w14:paraId="5E73F318" w14:textId="77777777" w:rsidR="00B84B63" w:rsidRDefault="00B84B6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B84B63" w14:paraId="61CA25DE" w14:textId="77777777">
        <w:tc>
          <w:tcPr>
            <w:tcW w:w="2084" w:type="dxa"/>
            <w:shd w:val="clear" w:color="auto" w:fill="auto"/>
            <w:tcMar>
              <w:left w:w="88" w:type="dxa"/>
            </w:tcMar>
          </w:tcPr>
          <w:p w14:paraId="715BB5E9" w14:textId="77777777"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Ostatné realizovateľné cenné papiere</w:t>
            </w:r>
          </w:p>
        </w:tc>
        <w:tc>
          <w:tcPr>
            <w:tcW w:w="2111" w:type="dxa"/>
            <w:shd w:val="clear" w:color="auto" w:fill="auto"/>
            <w:tcMar>
              <w:left w:w="88" w:type="dxa"/>
            </w:tcMar>
          </w:tcPr>
          <w:p w14:paraId="665EAE3E" w14:textId="77777777" w:rsidR="00B84B63" w:rsidRDefault="00B84B6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  <w:tcMar>
              <w:left w:w="88" w:type="dxa"/>
            </w:tcMar>
          </w:tcPr>
          <w:p w14:paraId="594F7170" w14:textId="77777777" w:rsidR="00B84B63" w:rsidRDefault="00B84B6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  <w:tcMar>
              <w:left w:w="88" w:type="dxa"/>
            </w:tcMar>
          </w:tcPr>
          <w:p w14:paraId="57BFCBA0" w14:textId="77777777" w:rsidR="00B84B63" w:rsidRDefault="00B84B6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auto"/>
            <w:tcMar>
              <w:left w:w="88" w:type="dxa"/>
            </w:tcMar>
          </w:tcPr>
          <w:p w14:paraId="73F38F37" w14:textId="77777777" w:rsidR="00B84B63" w:rsidRDefault="00B84B6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B84B63" w14:paraId="56FC23E7" w14:textId="77777777">
        <w:trPr>
          <w:trHeight w:val="352"/>
        </w:trPr>
        <w:tc>
          <w:tcPr>
            <w:tcW w:w="2084" w:type="dxa"/>
            <w:shd w:val="clear" w:color="auto" w:fill="auto"/>
            <w:tcMar>
              <w:left w:w="88" w:type="dxa"/>
            </w:tcMar>
          </w:tcPr>
          <w:p w14:paraId="231B9D47" w14:textId="77777777"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2111" w:type="dxa"/>
            <w:shd w:val="clear" w:color="auto" w:fill="auto"/>
            <w:tcMar>
              <w:left w:w="88" w:type="dxa"/>
            </w:tcMar>
          </w:tcPr>
          <w:p w14:paraId="756D6848" w14:textId="77777777" w:rsidR="00B84B63" w:rsidRDefault="00B84B6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  <w:tcMar>
              <w:left w:w="88" w:type="dxa"/>
            </w:tcMar>
          </w:tcPr>
          <w:p w14:paraId="01469AE8" w14:textId="77777777" w:rsidR="00B84B63" w:rsidRDefault="00B84B6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  <w:tcMar>
              <w:left w:w="88" w:type="dxa"/>
            </w:tcMar>
          </w:tcPr>
          <w:p w14:paraId="0CB1566E" w14:textId="77777777" w:rsidR="00B84B63" w:rsidRDefault="00B84B6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auto"/>
            <w:tcMar>
              <w:left w:w="88" w:type="dxa"/>
            </w:tcMar>
          </w:tcPr>
          <w:p w14:paraId="0A4D6A85" w14:textId="77777777" w:rsidR="00B84B63" w:rsidRDefault="00B84B6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B84B63" w14:paraId="194D2B9F" w14:textId="77777777">
        <w:tc>
          <w:tcPr>
            <w:tcW w:w="2084" w:type="dxa"/>
            <w:shd w:val="clear" w:color="auto" w:fill="auto"/>
            <w:tcMar>
              <w:left w:w="88" w:type="dxa"/>
            </w:tcMar>
          </w:tcPr>
          <w:p w14:paraId="21FA443A" w14:textId="77777777" w:rsidR="00B84B63" w:rsidRDefault="00893F0F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2111" w:type="dxa"/>
            <w:shd w:val="clear" w:color="auto" w:fill="auto"/>
            <w:tcMar>
              <w:left w:w="88" w:type="dxa"/>
            </w:tcMar>
          </w:tcPr>
          <w:p w14:paraId="19182510" w14:textId="77777777" w:rsidR="00B84B63" w:rsidRDefault="00B84B63">
            <w:pPr>
              <w:spacing w:before="0" w:line="24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  <w:tcMar>
              <w:left w:w="88" w:type="dxa"/>
            </w:tcMar>
          </w:tcPr>
          <w:p w14:paraId="4E528EEF" w14:textId="77777777" w:rsidR="00B84B63" w:rsidRDefault="00B84B63">
            <w:pPr>
              <w:spacing w:before="0" w:line="24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  <w:tcMar>
              <w:left w:w="88" w:type="dxa"/>
            </w:tcMar>
          </w:tcPr>
          <w:p w14:paraId="50424289" w14:textId="77777777" w:rsidR="00B84B63" w:rsidRDefault="00B84B63">
            <w:pPr>
              <w:spacing w:before="0" w:line="24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auto"/>
            <w:tcMar>
              <w:left w:w="88" w:type="dxa"/>
            </w:tcMar>
          </w:tcPr>
          <w:p w14:paraId="18FF6833" w14:textId="77777777" w:rsidR="00B84B63" w:rsidRDefault="00B84B63">
            <w:pPr>
              <w:spacing w:before="0" w:line="24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408F23FD" w14:textId="77777777" w:rsidR="00B84B63" w:rsidRDefault="00B84B63">
      <w:pPr>
        <w:spacing w:before="0" w:line="240" w:lineRule="auto"/>
        <w:rPr>
          <w:b/>
          <w:sz w:val="22"/>
          <w:szCs w:val="22"/>
        </w:rPr>
      </w:pPr>
    </w:p>
    <w:p w14:paraId="4E6487B6" w14:textId="77777777" w:rsidR="00B84B63" w:rsidRDefault="00893F0F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Vplyv ocenenia reálnou hodnotou na </w:t>
      </w:r>
      <w:r>
        <w:rPr>
          <w:b/>
          <w:sz w:val="22"/>
          <w:szCs w:val="22"/>
        </w:rPr>
        <w:t>výsledok hospodárenia alebo vlastné imanie</w:t>
      </w:r>
    </w:p>
    <w:tbl>
      <w:tblPr>
        <w:tblW w:w="9249" w:type="dxa"/>
        <w:tblInd w:w="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2488"/>
        <w:gridCol w:w="1739"/>
        <w:gridCol w:w="2886"/>
        <w:gridCol w:w="2136"/>
      </w:tblGrid>
      <w:tr w:rsidR="00B84B63" w14:paraId="2895DC27" w14:textId="77777777">
        <w:trPr>
          <w:trHeight w:val="662"/>
        </w:trPr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1B7330D" w14:textId="77777777" w:rsidR="00B84B63" w:rsidRDefault="00893F0F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C2E3CB5" w14:textId="77777777" w:rsidR="00B84B63" w:rsidRDefault="00893F0F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44DBD46E" w14:textId="77777777" w:rsidR="00B84B63" w:rsidRDefault="00893F0F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071674A" w14:textId="77777777" w:rsidR="00B84B63" w:rsidRDefault="00893F0F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599447DD" w14:textId="77777777" w:rsidR="00B84B63" w:rsidRDefault="00893F0F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4B63" w14:paraId="20786462" w14:textId="77777777">
        <w:trPr>
          <w:trHeight w:val="127"/>
        </w:trPr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182B891B" w14:textId="77777777"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Majetkové cenné papiere </w:t>
            </w:r>
            <w:r>
              <w:rPr>
                <w:sz w:val="22"/>
                <w:szCs w:val="22"/>
              </w:rPr>
              <w:t>na obchodovanie</w:t>
            </w:r>
          </w:p>
        </w:tc>
        <w:tc>
          <w:tcPr>
            <w:tcW w:w="1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937887B" w14:textId="77777777"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27BAEF3" w14:textId="77777777"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DF37912" w14:textId="77777777"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84B63" w14:paraId="0A45D304" w14:textId="77777777"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5AFC9F6" w14:textId="77777777"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1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3E3AB5A" w14:textId="77777777"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0314C06" w14:textId="77777777"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E3E6217" w14:textId="77777777"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84B63" w14:paraId="76D7E151" w14:textId="77777777"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33BCFEF2" w14:textId="77777777"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1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48D501E" w14:textId="77777777"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C4796AB" w14:textId="77777777"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16BFD0F" w14:textId="77777777"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84B63" w14:paraId="74260D15" w14:textId="77777777"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52EBDB75" w14:textId="77777777" w:rsidR="00B84B63" w:rsidRDefault="00893F0F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1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D4EFB3C" w14:textId="77777777"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A08FD92" w14:textId="77777777"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5F49C88" w14:textId="77777777"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2D0CC3F" w14:textId="77777777" w:rsidR="00B84B63" w:rsidRDefault="00B84B63">
      <w:pPr>
        <w:spacing w:before="0" w:line="240" w:lineRule="auto"/>
        <w:rPr>
          <w:b/>
          <w:sz w:val="22"/>
          <w:szCs w:val="22"/>
        </w:rPr>
      </w:pPr>
    </w:p>
    <w:p w14:paraId="4F388333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7) Prehľad  </w:t>
      </w:r>
      <w:r>
        <w:rPr>
          <w:sz w:val="22"/>
          <w:szCs w:val="22"/>
          <w:u w:val="single"/>
        </w:rPr>
        <w:t>opravných položiek k zásobám</w:t>
      </w:r>
      <w:r>
        <w:rPr>
          <w:sz w:val="22"/>
          <w:szCs w:val="22"/>
        </w:rPr>
        <w:t xml:space="preserve">, pričom sa uvádza ich stav na začiatku bežného účtovného obdobia, </w:t>
      </w:r>
      <w:r>
        <w:rPr>
          <w:sz w:val="22"/>
          <w:szCs w:val="22"/>
        </w:rPr>
        <w:t>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460E0E2C" w14:textId="77777777" w:rsidR="00B84B63" w:rsidRDefault="00893F0F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Údaje o vývoji opravných položiek (OP) k zásobám </w:t>
      </w:r>
    </w:p>
    <w:tbl>
      <w:tblPr>
        <w:tblW w:w="9284" w:type="dxa"/>
        <w:tblInd w:w="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2197"/>
        <w:gridCol w:w="1701"/>
        <w:gridCol w:w="1276"/>
        <w:gridCol w:w="1277"/>
        <w:gridCol w:w="1277"/>
        <w:gridCol w:w="1556"/>
      </w:tblGrid>
      <w:tr w:rsidR="00B84B63" w14:paraId="336CBD4E" w14:textId="77777777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442953D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964042D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7D0102F8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Tvorba OP (zvýšenie)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ADBCF05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Zníženie </w:t>
            </w:r>
          </w:p>
          <w:p w14:paraId="4DA1AE16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EA04F78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77158163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F11A828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84B63" w14:paraId="5F977D6D" w14:textId="77777777">
        <w:trPr>
          <w:trHeight w:val="127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DA72AB5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11E45A2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16236A3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FD6DC6F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0D38AA2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E7A2983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 w14:paraId="1D8BAC13" w14:textId="77777777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51B39BBC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26A4CAB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30C1FFF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3347EC9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FF0B650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08F1E56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 w14:paraId="62DA61A9" w14:textId="77777777">
        <w:trPr>
          <w:trHeight w:val="223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12551EC9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68ABC3D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3646B57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E76DA1F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09AB84B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A9CF7C7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 w14:paraId="7738B1AD" w14:textId="77777777">
        <w:trPr>
          <w:trHeight w:val="241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EE17E76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Zvieratá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BBD6E8D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D46F077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583C584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B3D534F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AB1EF5D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 w14:paraId="368578D5" w14:textId="77777777">
        <w:trPr>
          <w:trHeight w:val="259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55053375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Tovar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393E1DA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B4C3393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5635DE6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016360A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F2416A4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 w14:paraId="4510A583" w14:textId="77777777">
        <w:trPr>
          <w:trHeight w:val="499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39794265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BF4ED50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E4100FB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ECFA52E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F00A344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6841B1A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 w14:paraId="55C76695" w14:textId="77777777">
        <w:trPr>
          <w:trHeight w:val="185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AAA702D" w14:textId="77777777" w:rsidR="00B84B63" w:rsidRDefault="00893F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79E432A" w14:textId="77777777" w:rsidR="00B84B63" w:rsidRDefault="00B84B6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D8393C6" w14:textId="77777777" w:rsidR="00B84B63" w:rsidRDefault="00B84B6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BC8F3E2" w14:textId="77777777" w:rsidR="00B84B63" w:rsidRDefault="00B84B6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74126F3" w14:textId="77777777" w:rsidR="00B84B63" w:rsidRDefault="00B84B6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980303D" w14:textId="77777777" w:rsidR="00B84B63" w:rsidRDefault="00B84B6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5DB73479" w14:textId="77777777" w:rsidR="00B84B63" w:rsidRDefault="00B84B63">
      <w:pPr>
        <w:spacing w:before="0" w:line="240" w:lineRule="auto"/>
        <w:rPr>
          <w:sz w:val="22"/>
          <w:szCs w:val="22"/>
        </w:rPr>
      </w:pPr>
    </w:p>
    <w:p w14:paraId="5864F7B2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8) </w:t>
      </w:r>
      <w:r>
        <w:rPr>
          <w:sz w:val="22"/>
          <w:szCs w:val="22"/>
          <w:u w:val="single"/>
        </w:rPr>
        <w:t>Opis významných pohľadávok</w:t>
      </w:r>
      <w:r>
        <w:rPr>
          <w:sz w:val="22"/>
          <w:szCs w:val="22"/>
        </w:rPr>
        <w:t xml:space="preserve"> v nadväznosti na položky súvahy a v členení na pohľadávky za hlavnú nezdaňovanú  činnosť,  zdaňovanú činnosť a podnikateľskú činnosť:</w:t>
      </w:r>
    </w:p>
    <w:p w14:paraId="347F5D87" w14:textId="77777777" w:rsidR="00B84B63" w:rsidRDefault="00B84B63">
      <w:pPr>
        <w:spacing w:before="0" w:line="240" w:lineRule="auto"/>
        <w:rPr>
          <w:sz w:val="22"/>
          <w:szCs w:val="22"/>
        </w:rPr>
      </w:pPr>
    </w:p>
    <w:p w14:paraId="1533D32C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9) Prehľad </w:t>
      </w:r>
      <w:r>
        <w:rPr>
          <w:sz w:val="22"/>
          <w:szCs w:val="22"/>
          <w:u w:val="single"/>
        </w:rPr>
        <w:t>opravných položiek k pohľadávkam</w:t>
      </w:r>
      <w:r>
        <w:rPr>
          <w:sz w:val="22"/>
          <w:szCs w:val="22"/>
        </w:rPr>
        <w:t>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0038EB45" w14:textId="77777777" w:rsidR="00B84B63" w:rsidRDefault="00893F0F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Údaje o vývoji opravných položiek k pohľadávkam</w:t>
      </w:r>
    </w:p>
    <w:tbl>
      <w:tblPr>
        <w:tblW w:w="9284" w:type="dxa"/>
        <w:tblInd w:w="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2197"/>
        <w:gridCol w:w="1701"/>
        <w:gridCol w:w="1276"/>
        <w:gridCol w:w="1277"/>
        <w:gridCol w:w="1277"/>
        <w:gridCol w:w="1556"/>
      </w:tblGrid>
      <w:tr w:rsidR="00B84B63" w14:paraId="07390FAF" w14:textId="77777777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2A676F5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72E5405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775A22D3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Tvorba OP (zvýšenie)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57F6DEC7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Zníženie </w:t>
            </w:r>
          </w:p>
          <w:p w14:paraId="34CD6850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7278DBE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53759334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09D2248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84B63" w14:paraId="10F21E2E" w14:textId="77777777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331B52CA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A43DB49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840596F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7B3CFF7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83E0C01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F5F2A99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 w14:paraId="28A9631E" w14:textId="77777777">
        <w:trPr>
          <w:trHeight w:val="116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337C8216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pohľadávky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A974262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7DA92E1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7417D16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6686312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DAD9E94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 w14:paraId="0C966EE4" w14:textId="77777777">
        <w:trPr>
          <w:trHeight w:val="499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54C3717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7EA21E1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C229B3D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6AA5F94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121AA9A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39A96C1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 w14:paraId="45D6479C" w14:textId="77777777">
        <w:trPr>
          <w:trHeight w:val="184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228CF36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Iné </w:t>
            </w:r>
            <w:r>
              <w:rPr>
                <w:sz w:val="22"/>
                <w:szCs w:val="22"/>
              </w:rPr>
              <w:t>pohľadávky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2A20ECD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E1EB38D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ADB1A58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28E4796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75D0002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 w14:paraId="79EBD942" w14:textId="77777777">
        <w:trPr>
          <w:trHeight w:val="202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8860151" w14:textId="77777777" w:rsidR="00B84B63" w:rsidRDefault="00893F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7ED4B81" w14:textId="77777777" w:rsidR="00B84B63" w:rsidRDefault="00B84B6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5766DDA" w14:textId="77777777" w:rsidR="00B84B63" w:rsidRDefault="00B84B6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B6123CD" w14:textId="77777777" w:rsidR="00B84B63" w:rsidRDefault="00B84B6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8A766FD" w14:textId="77777777" w:rsidR="00B84B63" w:rsidRDefault="00B84B6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926A099" w14:textId="77777777" w:rsidR="00B84B63" w:rsidRDefault="00B84B6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67FAA459" w14:textId="77777777" w:rsidR="00B84B63" w:rsidRDefault="00B84B63">
      <w:pPr>
        <w:spacing w:before="0" w:line="240" w:lineRule="auto"/>
        <w:rPr>
          <w:b/>
          <w:sz w:val="22"/>
          <w:szCs w:val="22"/>
        </w:rPr>
      </w:pPr>
    </w:p>
    <w:p w14:paraId="157FCF6A" w14:textId="77777777" w:rsidR="00B84B63" w:rsidRDefault="00893F0F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10) </w:t>
      </w:r>
      <w:r>
        <w:rPr>
          <w:sz w:val="22"/>
          <w:szCs w:val="22"/>
          <w:u w:val="single"/>
        </w:rPr>
        <w:t>Prehľad  pohľadávok do lehoty splatnosti a po lehote splatnosti:</w:t>
      </w:r>
    </w:p>
    <w:p w14:paraId="6344CA41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Údaje o pohľadávkach do lehoty splatnosti a po lehote splatnosti </w:t>
      </w:r>
    </w:p>
    <w:tbl>
      <w:tblPr>
        <w:tblW w:w="9250" w:type="dxa"/>
        <w:tblInd w:w="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3108"/>
        <w:gridCol w:w="2763"/>
        <w:gridCol w:w="3379"/>
      </w:tblGrid>
      <w:tr w:rsidR="00B84B63" w14:paraId="334F5BF8" w14:textId="77777777">
        <w:trPr>
          <w:trHeight w:val="397"/>
        </w:trPr>
        <w:tc>
          <w:tcPr>
            <w:tcW w:w="31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1101B05" w14:textId="77777777"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61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1E96EE0" w14:textId="77777777" w:rsidR="00B84B63" w:rsidRDefault="00893F0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B84B63" w14:paraId="0EA4E9C6" w14:textId="77777777">
        <w:tc>
          <w:tcPr>
            <w:tcW w:w="31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68815B5" w14:textId="77777777"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DB587B6" w14:textId="77777777" w:rsidR="00B84B63" w:rsidRDefault="00893F0F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8242B7C" w14:textId="77777777" w:rsidR="00B84B63" w:rsidRDefault="00893F0F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bezprostredne </w:t>
            </w:r>
            <w:r>
              <w:rPr>
                <w:b/>
                <w:sz w:val="22"/>
                <w:szCs w:val="22"/>
                <w:lang w:eastAsia="sk-SK"/>
              </w:rPr>
              <w:t>predchádzajúceho účtovného obdobia</w:t>
            </w:r>
          </w:p>
        </w:tc>
      </w:tr>
      <w:tr w:rsidR="00B84B63" w14:paraId="78B57A2A" w14:textId="77777777">
        <w:trPr>
          <w:trHeight w:val="437"/>
        </w:trPr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7A90D78" w14:textId="77777777"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2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5B76ABCE" w14:textId="77777777" w:rsidR="00B84B63" w:rsidRDefault="00B84B6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72A9D74C" w14:textId="77777777" w:rsidR="00B84B63" w:rsidRDefault="00B84B6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84B63" w14:paraId="4B2517BA" w14:textId="77777777"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51C8B53" w14:textId="77777777"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2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1319E8EA" w14:textId="77777777" w:rsidR="00B84B63" w:rsidRDefault="00893F0F">
            <w:pPr>
              <w:spacing w:before="0" w:line="240" w:lineRule="auto"/>
              <w:jc w:val="lef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40912DA" w14:textId="77777777" w:rsidR="00B84B63" w:rsidRDefault="00893F0F">
            <w:pPr>
              <w:spacing w:before="0" w:line="240" w:lineRule="auto"/>
              <w:jc w:val="left"/>
            </w:pPr>
            <w:r>
              <w:rPr>
                <w:sz w:val="22"/>
                <w:szCs w:val="22"/>
              </w:rPr>
              <w:t>0</w:t>
            </w:r>
          </w:p>
        </w:tc>
      </w:tr>
      <w:tr w:rsidR="00B84B63" w14:paraId="2123CADA" w14:textId="77777777"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90C0EF0" w14:textId="77777777" w:rsidR="00B84B63" w:rsidRDefault="00893F0F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EA5FB43" w14:textId="77777777" w:rsidR="00B84B63" w:rsidRDefault="00893F0F">
            <w:pPr>
              <w:spacing w:before="0" w:line="240" w:lineRule="auto"/>
              <w:jc w:val="left"/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10A4E64D" w14:textId="77777777" w:rsidR="00B84B63" w:rsidRDefault="00893F0F">
            <w:pPr>
              <w:spacing w:before="0" w:line="240" w:lineRule="auto"/>
              <w:jc w:val="left"/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7529CD7B" w14:textId="77777777" w:rsidR="00B84B63" w:rsidRDefault="00B84B63">
      <w:pPr>
        <w:spacing w:before="0" w:line="240" w:lineRule="auto"/>
        <w:rPr>
          <w:sz w:val="22"/>
          <w:szCs w:val="22"/>
        </w:rPr>
      </w:pPr>
    </w:p>
    <w:p w14:paraId="5FBCE20A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11) Prehľad významných položiek </w:t>
      </w:r>
      <w:r>
        <w:rPr>
          <w:sz w:val="22"/>
          <w:szCs w:val="22"/>
          <w:u w:val="single"/>
        </w:rPr>
        <w:t>časového rozlíšenia aktív</w:t>
      </w:r>
      <w:r>
        <w:rPr>
          <w:sz w:val="22"/>
          <w:szCs w:val="22"/>
        </w:rPr>
        <w:t xml:space="preserve"> - </w:t>
      </w:r>
      <w:r>
        <w:rPr>
          <w:b/>
          <w:sz w:val="22"/>
          <w:szCs w:val="22"/>
        </w:rPr>
        <w:t xml:space="preserve">nákladov budúcich období (účet 381) a príjmov budúcich </w:t>
      </w:r>
      <w:r>
        <w:rPr>
          <w:b/>
          <w:sz w:val="22"/>
          <w:szCs w:val="22"/>
        </w:rPr>
        <w:t>období (účet 385):</w:t>
      </w:r>
    </w:p>
    <w:p w14:paraId="6C388B4C" w14:textId="77777777" w:rsidR="00B84B63" w:rsidRDefault="00B84B63">
      <w:pPr>
        <w:spacing w:before="0" w:line="240" w:lineRule="auto"/>
        <w:rPr>
          <w:sz w:val="22"/>
          <w:szCs w:val="22"/>
        </w:rPr>
      </w:pPr>
    </w:p>
    <w:p w14:paraId="5044D181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12) Opis a výška zmien </w:t>
      </w:r>
      <w:r>
        <w:rPr>
          <w:sz w:val="22"/>
          <w:szCs w:val="22"/>
          <w:u w:val="single"/>
        </w:rPr>
        <w:t>vlastných zdrojov krytia neobežného majetku a obežného majetku</w:t>
      </w:r>
      <w:r>
        <w:rPr>
          <w:sz w:val="22"/>
          <w:szCs w:val="22"/>
        </w:rPr>
        <w:t xml:space="preserve"> podľa položiek súvahy za bežné účtovné obdobie, a to </w:t>
      </w:r>
    </w:p>
    <w:p w14:paraId="7B26151B" w14:textId="77777777" w:rsidR="00B84B63" w:rsidRDefault="00893F0F">
      <w:pPr>
        <w:pStyle w:val="Odsekzoznamu"/>
        <w:numPr>
          <w:ilvl w:val="0"/>
          <w:numId w:val="3"/>
        </w:numPr>
        <w:spacing w:before="0" w:line="240" w:lineRule="auto"/>
        <w:ind w:left="641" w:hanging="357"/>
        <w:rPr>
          <w:sz w:val="22"/>
          <w:szCs w:val="22"/>
        </w:rPr>
      </w:pPr>
      <w:r>
        <w:rPr>
          <w:sz w:val="22"/>
          <w:szCs w:val="22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7F04A571" w14:textId="77777777" w:rsidR="00B84B63" w:rsidRDefault="00893F0F">
      <w:pPr>
        <w:pStyle w:val="Odsekzoznamu"/>
        <w:numPr>
          <w:ilvl w:val="0"/>
          <w:numId w:val="3"/>
        </w:numPr>
        <w:spacing w:before="0" w:line="240" w:lineRule="auto"/>
        <w:ind w:left="641" w:hanging="357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opis jednotlivých druhov fondov, ktoré tvorí účtovná jednotka, stav na začiatku bežného účtovného obdobia, prírastky, úbytky, presuny a zostatok na konci bežného účtovného obdobia. </w:t>
      </w:r>
    </w:p>
    <w:p w14:paraId="704BCAF9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Údaje o </w:t>
      </w:r>
      <w:r>
        <w:rPr>
          <w:b/>
          <w:sz w:val="22"/>
          <w:szCs w:val="22"/>
        </w:rPr>
        <w:t>zmenách vlastných zdrojov krytia neobežného majetku a obežného majetku</w:t>
      </w:r>
      <w:r>
        <w:rPr>
          <w:sz w:val="22"/>
          <w:szCs w:val="22"/>
        </w:rPr>
        <w:t xml:space="preserve">    </w:t>
      </w:r>
    </w:p>
    <w:tbl>
      <w:tblPr>
        <w:tblW w:w="9250" w:type="dxa"/>
        <w:tblInd w:w="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1901"/>
        <w:gridCol w:w="1787"/>
        <w:gridCol w:w="1345"/>
        <w:gridCol w:w="1182"/>
        <w:gridCol w:w="1302"/>
        <w:gridCol w:w="1733"/>
      </w:tblGrid>
      <w:tr w:rsidR="00B84B63" w14:paraId="16E5EFAD" w14:textId="77777777">
        <w:tc>
          <w:tcPr>
            <w:tcW w:w="1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6B69417" w14:textId="77777777" w:rsidR="00B84B63" w:rsidRDefault="00B84B6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55C03E8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60EB50B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  <w:p w14:paraId="2D445810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1F33B66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  <w:p w14:paraId="5B3A8CDF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03B3887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Presuny</w:t>
            </w:r>
          </w:p>
          <w:p w14:paraId="2AF47400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F12FFA2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84B63" w14:paraId="433E6D68" w14:textId="77777777">
        <w:trPr>
          <w:trHeight w:val="391"/>
        </w:trPr>
        <w:tc>
          <w:tcPr>
            <w:tcW w:w="924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E288336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Imanie a fondy</w:t>
            </w:r>
          </w:p>
        </w:tc>
      </w:tr>
      <w:tr w:rsidR="00B84B63" w14:paraId="4892A0C3" w14:textId="77777777">
        <w:trPr>
          <w:trHeight w:val="391"/>
        </w:trPr>
        <w:tc>
          <w:tcPr>
            <w:tcW w:w="1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CF810DD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Základné imanie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3ABBF35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ED334B0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7991503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6C7DC18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C5373EA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 w14:paraId="1D9CDFC7" w14:textId="77777777">
        <w:tc>
          <w:tcPr>
            <w:tcW w:w="1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3C2E40FE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 toho: </w:t>
            </w:r>
          </w:p>
          <w:p w14:paraId="5580162E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DDFCE9C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E05FFB9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730603B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5E8935F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66A787A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 w14:paraId="7B7B312A" w14:textId="77777777">
        <w:trPr>
          <w:trHeight w:val="391"/>
        </w:trPr>
        <w:tc>
          <w:tcPr>
            <w:tcW w:w="1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64187A6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vklady zakladateľov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3AFDA12E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F1D2C31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D351C69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98F9BFF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56053CA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84B63" w14:paraId="15B3446F" w14:textId="77777777">
        <w:trPr>
          <w:trHeight w:val="391"/>
        </w:trPr>
        <w:tc>
          <w:tcPr>
            <w:tcW w:w="1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01A0EB8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prioritný majetok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2B3896D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7CABF99A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C93956F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74D8B357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3864FFBA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84B63" w14:paraId="2D1301A1" w14:textId="77777777">
        <w:tc>
          <w:tcPr>
            <w:tcW w:w="1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19552334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234434D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A06D0C4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283C957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4CFFC27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A092D12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 w14:paraId="24DB9560" w14:textId="77777777">
        <w:trPr>
          <w:trHeight w:val="391"/>
        </w:trPr>
        <w:tc>
          <w:tcPr>
            <w:tcW w:w="1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D323B27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reprodukcie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B1433D1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1149AEF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E88C400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FD41389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5FE38F3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 w14:paraId="1E9E72CA" w14:textId="77777777">
        <w:tc>
          <w:tcPr>
            <w:tcW w:w="1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16FE4836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4250C45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C5485F1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1A31DFC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9C1FF34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2681945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 w14:paraId="6BA1EEE3" w14:textId="77777777">
        <w:tc>
          <w:tcPr>
            <w:tcW w:w="1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3FA679A3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z precenenia </w:t>
            </w:r>
            <w:r>
              <w:rPr>
                <w:sz w:val="22"/>
                <w:szCs w:val="22"/>
              </w:rPr>
              <w:t>kapitálových účastín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0953C47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836565F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79C479D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174285A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03CE81F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 w14:paraId="1251760D" w14:textId="77777777">
        <w:trPr>
          <w:trHeight w:val="391"/>
        </w:trPr>
        <w:tc>
          <w:tcPr>
            <w:tcW w:w="924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3E565D98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Fondy zo zisku</w:t>
            </w:r>
          </w:p>
        </w:tc>
      </w:tr>
      <w:tr w:rsidR="00B84B63" w14:paraId="40EAFF39" w14:textId="77777777">
        <w:trPr>
          <w:trHeight w:val="391"/>
        </w:trPr>
        <w:tc>
          <w:tcPr>
            <w:tcW w:w="1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5A2A7E6D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Rezervný fond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B411429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AAF2655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C5E88FC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1B9F9FF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6B88C4C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 w14:paraId="3F2555C1" w14:textId="77777777">
        <w:trPr>
          <w:trHeight w:val="391"/>
        </w:trPr>
        <w:tc>
          <w:tcPr>
            <w:tcW w:w="1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124E0FB7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tvorené zo zisku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7BDA96F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219EBE1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77AE76F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10D7F38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DD63E6B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 w14:paraId="65D408CA" w14:textId="77777777">
        <w:trPr>
          <w:trHeight w:val="391"/>
        </w:trPr>
        <w:tc>
          <w:tcPr>
            <w:tcW w:w="1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1657A083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fondy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AB57B6F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F4D33DA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FCB2CEE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0876E2B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69A3AF2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 w14:paraId="4AF256E0" w14:textId="77777777">
        <w:trPr>
          <w:trHeight w:val="1076"/>
        </w:trPr>
        <w:tc>
          <w:tcPr>
            <w:tcW w:w="1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1262140A" w14:textId="77777777" w:rsidR="00B84B63" w:rsidRDefault="00893F0F">
            <w:pPr>
              <w:spacing w:before="0" w:after="0" w:line="240" w:lineRule="auto"/>
              <w:jc w:val="left"/>
            </w:pPr>
            <w:proofErr w:type="spellStart"/>
            <w:r>
              <w:rPr>
                <w:sz w:val="22"/>
                <w:szCs w:val="22"/>
              </w:rPr>
              <w:t>Nevyporiadaný</w:t>
            </w:r>
            <w:proofErr w:type="spellEnd"/>
            <w:r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DB108EE" w14:textId="70711390" w:rsidR="00B84B63" w:rsidRDefault="003C415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3128</w:t>
            </w:r>
          </w:p>
          <w:p w14:paraId="09494AC6" w14:textId="77777777" w:rsidR="003C4151" w:rsidRDefault="003C415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  <w:p w14:paraId="1BB07A64" w14:textId="77777777" w:rsidR="00B84B63" w:rsidRDefault="00B84B63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C53FF54" w14:textId="77777777" w:rsidR="00B84B63" w:rsidRDefault="00B84B63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D7731C7" w14:textId="77777777" w:rsidR="00B84B63" w:rsidRDefault="00B84B63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0BD673A" w14:textId="77777777" w:rsidR="00B84B63" w:rsidRDefault="00B84B63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  <w:p w14:paraId="7D2DDDEE" w14:textId="77777777" w:rsidR="00B84B63" w:rsidRDefault="00B84B63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  <w:p w14:paraId="63A7E6B3" w14:textId="77777777" w:rsidR="00B84B63" w:rsidRDefault="00B84B63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  <w:p w14:paraId="3B4A5458" w14:textId="77777777" w:rsidR="00B84B63" w:rsidRDefault="00B84B63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D927C5A" w14:textId="77777777" w:rsidR="00B84B63" w:rsidRDefault="00893F0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3128</w:t>
            </w:r>
          </w:p>
          <w:p w14:paraId="67B94E00" w14:textId="77777777" w:rsidR="00B84B63" w:rsidRDefault="00B84B63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B84B63" w14:paraId="2886EF62" w14:textId="77777777">
        <w:tc>
          <w:tcPr>
            <w:tcW w:w="1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DFBB966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D0458B8" w14:textId="77777777" w:rsidR="00B84B63" w:rsidRDefault="00B84B63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ACC5C71" w14:textId="77777777" w:rsidR="00B84B63" w:rsidRDefault="00B84B63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D032D79" w14:textId="77777777" w:rsidR="00B84B63" w:rsidRDefault="00B84B63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DF44D4E" w14:textId="77777777" w:rsidR="00B84B63" w:rsidRDefault="00B84B63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04674B6" w14:textId="77777777" w:rsidR="00B84B63" w:rsidRDefault="00B84B63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  <w:p w14:paraId="59F85FFA" w14:textId="77777777" w:rsidR="00B84B63" w:rsidRDefault="00B84B63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B84B63" w14:paraId="2A789ED2" w14:textId="77777777">
        <w:trPr>
          <w:trHeight w:val="391"/>
        </w:trPr>
        <w:tc>
          <w:tcPr>
            <w:tcW w:w="1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5B9A5C37" w14:textId="77777777" w:rsidR="00B84B63" w:rsidRDefault="00893F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BD08D1C" w14:textId="78B09891" w:rsidR="00B84B63" w:rsidRDefault="003C4151">
            <w:pPr>
              <w:spacing w:before="0" w:after="0" w:line="240" w:lineRule="auto"/>
            </w:pPr>
            <w:r>
              <w:rPr>
                <w:b/>
                <w:color w:val="000000"/>
                <w:sz w:val="22"/>
                <w:szCs w:val="22"/>
              </w:rPr>
              <w:t>3128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AC250ED" w14:textId="77777777" w:rsidR="00B84B63" w:rsidRDefault="00B84B63">
            <w:pPr>
              <w:spacing w:before="0" w:after="0" w:line="24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BA76133" w14:textId="77777777" w:rsidR="00B84B63" w:rsidRDefault="00B84B63">
            <w:pPr>
              <w:spacing w:before="0" w:after="0" w:line="24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F48B7D8" w14:textId="77777777" w:rsidR="00B84B63" w:rsidRDefault="00B84B63">
            <w:pPr>
              <w:spacing w:before="0" w:after="0" w:line="24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3C1BCE6" w14:textId="77777777" w:rsidR="00B84B63" w:rsidRDefault="00893F0F">
            <w:pPr>
              <w:spacing w:before="0" w:after="0" w:line="240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3128</w:t>
            </w:r>
          </w:p>
        </w:tc>
      </w:tr>
    </w:tbl>
    <w:p w14:paraId="70719AE7" w14:textId="77777777" w:rsidR="00B84B63" w:rsidRDefault="00B84B63">
      <w:pPr>
        <w:spacing w:before="0" w:line="240" w:lineRule="auto"/>
        <w:ind w:left="1077"/>
        <w:rPr>
          <w:sz w:val="22"/>
          <w:szCs w:val="22"/>
        </w:rPr>
      </w:pPr>
    </w:p>
    <w:p w14:paraId="51508E19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13) Informácia </w:t>
      </w:r>
      <w:r>
        <w:rPr>
          <w:sz w:val="22"/>
          <w:szCs w:val="22"/>
          <w:u w:val="single"/>
        </w:rPr>
        <w:t>o rozdelení účtovného zisku</w:t>
      </w:r>
      <w:r>
        <w:rPr>
          <w:sz w:val="22"/>
          <w:szCs w:val="22"/>
        </w:rPr>
        <w:t xml:space="preserve"> alebo vysporiadaní účtovnej straty vykázanej v minulých účtovných obdobiach:</w:t>
      </w:r>
    </w:p>
    <w:p w14:paraId="1A682A6E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 rozdelení účtovného zisku alebo vysporiadaní účtovnej straty</w:t>
      </w:r>
    </w:p>
    <w:tbl>
      <w:tblPr>
        <w:tblW w:w="37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3794"/>
        <w:gridCol w:w="2912"/>
      </w:tblGrid>
      <w:tr w:rsidR="00B84B63" w14:paraId="357FBA0B" w14:textId="77777777">
        <w:trPr>
          <w:trHeight w:val="765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9306D2B" w14:textId="77777777" w:rsidR="00B84B63" w:rsidRDefault="00893F0F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1D8CEBB" w14:textId="77777777" w:rsidR="00B84B63" w:rsidRDefault="00893F0F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B84B63" w14:paraId="7DDE5406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011173C" w14:textId="77777777" w:rsidR="00B84B63" w:rsidRDefault="00893F0F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AB5071B" w14:textId="77777777" w:rsidR="00B84B63" w:rsidRDefault="00B84B63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84B63" w14:paraId="2178B397" w14:textId="77777777">
        <w:trPr>
          <w:trHeight w:val="330"/>
        </w:trPr>
        <w:tc>
          <w:tcPr>
            <w:tcW w:w="67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554A6104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B84B63" w14:paraId="2A320DFD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E8E793B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Prídel do základného imania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ACD89F4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0261365F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5D4F6D2A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B1BBE52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56F92D38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66F812C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5EBB6AB3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7613B179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30488F2B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AA92595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4DCD5879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C8C61D2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fondu tvoreného zo zisku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091A0A9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26B19C30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59C7F512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7118895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21F4EA47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6C1B209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FD7B984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2E967A49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BCC59CB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799D9CD4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47CB1A3A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5DDE135E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Prevod  do </w:t>
            </w:r>
            <w:proofErr w:type="spellStart"/>
            <w:r>
              <w:rPr>
                <w:sz w:val="22"/>
                <w:szCs w:val="22"/>
              </w:rPr>
              <w:t>nevysporiadaného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B99D69D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13686968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55BA1110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5E2D8587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7318828B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7A07AB2" w14:textId="77777777" w:rsidR="00B84B63" w:rsidRDefault="00893F0F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528FD62E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6C3687FB" w14:textId="77777777">
        <w:trPr>
          <w:trHeight w:val="330"/>
        </w:trPr>
        <w:tc>
          <w:tcPr>
            <w:tcW w:w="67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E54F48D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B84B63" w14:paraId="01E81835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30BA252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 základného imania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705EDA42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26B78D4D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3FF567F8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rezervného fondu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4A27035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26258458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AB499F6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 fondu tvoreného zo </w:t>
            </w:r>
            <w:r>
              <w:rPr>
                <w:sz w:val="22"/>
                <w:szCs w:val="22"/>
              </w:rPr>
              <w:t>zisku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D836E26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6FEBF31F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852E3F6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ostatných fondov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F000C7C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0479A6CB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9DAD2B0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AD18F77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5B447E0B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A007637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Prevod do </w:t>
            </w:r>
            <w:proofErr w:type="spellStart"/>
            <w:r>
              <w:rPr>
                <w:sz w:val="22"/>
                <w:szCs w:val="22"/>
              </w:rPr>
              <w:t>nevysporiadaného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EC3E5DD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14:paraId="0C560683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 w14:paraId="1AF31580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DA45D83" w14:textId="77777777"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55A44B8C" w14:textId="77777777"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A8C8898" w14:textId="77777777" w:rsidR="00B84B63" w:rsidRDefault="00B84B63">
      <w:pPr>
        <w:spacing w:before="0" w:line="240" w:lineRule="auto"/>
        <w:rPr>
          <w:sz w:val="22"/>
          <w:szCs w:val="22"/>
        </w:rPr>
      </w:pPr>
    </w:p>
    <w:p w14:paraId="7C6118CA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14a) Opis a výška cudzích zdrojov, a to - údaje o jednotlivých </w:t>
      </w:r>
      <w:r>
        <w:rPr>
          <w:sz w:val="22"/>
          <w:szCs w:val="22"/>
          <w:u w:val="single"/>
        </w:rPr>
        <w:t>druhoch rezerv</w:t>
      </w:r>
      <w:r>
        <w:rPr>
          <w:sz w:val="22"/>
          <w:szCs w:val="22"/>
        </w:rPr>
        <w:t>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rezervy:</w:t>
      </w:r>
    </w:p>
    <w:p w14:paraId="3400FB0A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  tvorbe a použití rezerv</w:t>
      </w:r>
    </w:p>
    <w:tbl>
      <w:tblPr>
        <w:tblW w:w="9108" w:type="dxa"/>
        <w:tblInd w:w="1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1869"/>
        <w:gridCol w:w="1687"/>
        <w:gridCol w:w="1236"/>
        <w:gridCol w:w="1243"/>
        <w:gridCol w:w="1383"/>
        <w:gridCol w:w="1690"/>
      </w:tblGrid>
      <w:tr w:rsidR="00B84B63" w14:paraId="40460D7B" w14:textId="77777777"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4AB79A3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166353C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9152287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ADA65D1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1780D56D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488698D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84B63" w14:paraId="246BF988" w14:textId="77777777"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5A7FF78E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A48F48C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BDAA9A0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EAA483F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5A29306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8EF03A8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 w14:paraId="29202633" w14:textId="77777777"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5D50A468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9C006FD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6D9169D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14564DE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E3B7EB4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B788201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 w14:paraId="5031BC35" w14:textId="77777777"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51663117" w14:textId="77777777" w:rsidR="00B84B63" w:rsidRDefault="00893F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87632E5" w14:textId="77777777" w:rsidR="00B84B63" w:rsidRDefault="00B84B6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98B587A" w14:textId="77777777" w:rsidR="00B84B63" w:rsidRDefault="00B84B6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1CE1FA2" w14:textId="77777777" w:rsidR="00B84B63" w:rsidRDefault="00B84B6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BA03F20" w14:textId="77777777" w:rsidR="00B84B63" w:rsidRDefault="00B84B6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DA28E16" w14:textId="77777777" w:rsidR="00B84B63" w:rsidRDefault="00B84B6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B84B63" w14:paraId="491601B2" w14:textId="77777777"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1F0E0B68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8D85990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EF0DFC7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9C58F84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B1F7399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0A29AB6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 w14:paraId="1C0D80F9" w14:textId="77777777"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C4BF1BD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Jednotlivé druhy </w:t>
            </w:r>
            <w:r>
              <w:rPr>
                <w:sz w:val="22"/>
                <w:szCs w:val="22"/>
              </w:rPr>
              <w:t>dlhodobých ostatných rezerv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885C4F7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EE20162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F5BFBA5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6D1CA46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949B764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 w14:paraId="4B06203B" w14:textId="77777777"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D199DDC" w14:textId="77777777" w:rsidR="00B84B63" w:rsidRDefault="00893F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Ostatné rezervy spolu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AC9CCBF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AC0B4B2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DE0ED80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904235D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ECD74CA" w14:textId="77777777"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 w14:paraId="43662533" w14:textId="77777777">
        <w:trPr>
          <w:trHeight w:val="241"/>
        </w:trPr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50F4FC6" w14:textId="77777777" w:rsidR="00B84B63" w:rsidRDefault="00893F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77743EAF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195C506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9B43DFD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2BADF57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5616CA92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40ADDE0F" w14:textId="77777777" w:rsidR="00B84B63" w:rsidRDefault="00B84B63">
      <w:pPr>
        <w:spacing w:before="0" w:line="240" w:lineRule="auto"/>
        <w:rPr>
          <w:sz w:val="22"/>
          <w:szCs w:val="22"/>
        </w:rPr>
      </w:pPr>
    </w:p>
    <w:p w14:paraId="692CB8B1" w14:textId="77777777" w:rsidR="00B84B63" w:rsidRDefault="00893F0F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14b) Údaje o významných položkách na účtoch </w:t>
      </w:r>
      <w:r>
        <w:rPr>
          <w:sz w:val="22"/>
          <w:szCs w:val="22"/>
          <w:u w:val="single"/>
        </w:rPr>
        <w:t>325-Ostatné záväzky a 379-Iné záväzky</w:t>
      </w:r>
      <w:r>
        <w:rPr>
          <w:sz w:val="22"/>
          <w:szCs w:val="22"/>
        </w:rPr>
        <w:t xml:space="preserve">; uvádza sa začiatočný stav, prírastky, úbytky a konečný zostatok podľa </w:t>
      </w:r>
      <w:r>
        <w:rPr>
          <w:sz w:val="22"/>
          <w:szCs w:val="22"/>
        </w:rPr>
        <w:t>jednotlivých druhov  záväzkov:</w:t>
      </w:r>
    </w:p>
    <w:p w14:paraId="73B656EF" w14:textId="77777777" w:rsidR="00B84B63" w:rsidRDefault="00B84B63">
      <w:pPr>
        <w:spacing w:line="240" w:lineRule="auto"/>
        <w:rPr>
          <w:sz w:val="22"/>
          <w:szCs w:val="22"/>
        </w:rPr>
      </w:pPr>
    </w:p>
    <w:p w14:paraId="3531F999" w14:textId="77777777" w:rsidR="00B84B63" w:rsidRDefault="00893F0F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14c,d) Prehľad  o výške </w:t>
      </w:r>
      <w:r>
        <w:rPr>
          <w:sz w:val="22"/>
          <w:szCs w:val="22"/>
          <w:u w:val="single"/>
        </w:rPr>
        <w:t>záväzkov do lehoty splatnosti a po lehote splatnosti</w:t>
      </w:r>
      <w:r>
        <w:rPr>
          <w:sz w:val="22"/>
          <w:szCs w:val="22"/>
        </w:rPr>
        <w:t>. Prehľad o výške záväzkov podľa zostatkovej doby splatnosti v členení podľa položiek súvahy – (</w:t>
      </w:r>
      <w:r>
        <w:rPr>
          <w:sz w:val="22"/>
          <w:szCs w:val="22"/>
        </w:rPr>
        <w:tab/>
        <w:t>1) do jedného roka vrátane, (</w:t>
      </w:r>
      <w:r>
        <w:rPr>
          <w:sz w:val="22"/>
          <w:szCs w:val="22"/>
        </w:rPr>
        <w:tab/>
        <w:t>2) od jedného roka do piatich rokov vrátane, (3) viac ako päť rokov:</w:t>
      </w:r>
    </w:p>
    <w:p w14:paraId="59413647" w14:textId="77777777" w:rsidR="00B84B63" w:rsidRDefault="00893F0F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Údaje o záväzkoch</w:t>
      </w:r>
    </w:p>
    <w:p w14:paraId="35CC1783" w14:textId="77777777" w:rsidR="00B84B63" w:rsidRDefault="00B84B63">
      <w:pPr>
        <w:spacing w:before="0" w:line="240" w:lineRule="auto"/>
        <w:rPr>
          <w:sz w:val="22"/>
          <w:szCs w:val="22"/>
        </w:rPr>
      </w:pPr>
    </w:p>
    <w:tbl>
      <w:tblPr>
        <w:tblW w:w="9108" w:type="dxa"/>
        <w:tblInd w:w="1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4717"/>
        <w:gridCol w:w="2216"/>
        <w:gridCol w:w="2175"/>
      </w:tblGrid>
      <w:tr w:rsidR="00B84B63" w14:paraId="33CC8667" w14:textId="77777777">
        <w:tc>
          <w:tcPr>
            <w:tcW w:w="471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1AECEA2" w14:textId="77777777" w:rsidR="00B84B63" w:rsidRDefault="00B84B6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  <w:p w14:paraId="5A3A1915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3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1E11AC4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B84B63" w14:paraId="4752F8AC" w14:textId="77777777">
        <w:tc>
          <w:tcPr>
            <w:tcW w:w="471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84CF5E9" w14:textId="77777777" w:rsidR="00B84B63" w:rsidRDefault="00B84B6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B82C9FB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38B6FF5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B84B63" w14:paraId="11A26AE7" w14:textId="77777777">
        <w:trPr>
          <w:trHeight w:val="184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551AC343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7EC1C6F0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AF9F114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B84B63" w14:paraId="6160AF8F" w14:textId="77777777">
        <w:trPr>
          <w:trHeight w:val="391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1EEBE348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do lehoty splatnosti so </w:t>
            </w:r>
            <w:r>
              <w:rPr>
                <w:sz w:val="22"/>
                <w:szCs w:val="22"/>
              </w:rPr>
              <w:t>zostatkovou dobou splatnosti do jedného  roka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5A7AFFF2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BB9C8FF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B84B63" w14:paraId="31FFE377" w14:textId="77777777">
        <w:trPr>
          <w:trHeight w:val="112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553BE162" w14:textId="77777777" w:rsidR="00B84B63" w:rsidRDefault="00893F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75423DAC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944DDDB" w14:textId="77777777" w:rsidR="00B84B63" w:rsidRDefault="00B84B6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B84B63" w14:paraId="6361BE94" w14:textId="77777777">
        <w:trPr>
          <w:trHeight w:val="128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0C61BF4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B2B43AC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5CFE3C5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84B63" w14:paraId="25ACAA44" w14:textId="77777777">
        <w:trPr>
          <w:trHeight w:val="478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37D90E94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1D11234D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5840B27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84B63" w14:paraId="5A3FC7FE" w14:textId="77777777">
        <w:trPr>
          <w:trHeight w:val="66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C0CB709" w14:textId="77777777" w:rsidR="00B84B63" w:rsidRDefault="00893F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3ED6C749" w14:textId="77777777" w:rsidR="00B84B63" w:rsidRDefault="00B84B6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0A80E77" w14:textId="77777777" w:rsidR="00B84B63" w:rsidRDefault="00B84B6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B84B63" w14:paraId="546F3FDC" w14:textId="77777777">
        <w:trPr>
          <w:trHeight w:val="409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5BE8302A" w14:textId="77777777" w:rsidR="00B84B63" w:rsidRDefault="00893F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758CB3BD" w14:textId="77777777" w:rsidR="00B84B63" w:rsidRDefault="00B84B6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1D85CDC" w14:textId="77777777" w:rsidR="00B84B63" w:rsidRDefault="00B84B6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4AF1AFE4" w14:textId="77777777" w:rsidR="00B84B63" w:rsidRDefault="00B84B63">
      <w:pPr>
        <w:spacing w:before="0" w:line="240" w:lineRule="auto"/>
        <w:rPr>
          <w:b/>
          <w:sz w:val="22"/>
          <w:szCs w:val="22"/>
        </w:rPr>
      </w:pPr>
    </w:p>
    <w:p w14:paraId="34F596EB" w14:textId="77777777" w:rsidR="00B84B63" w:rsidRDefault="00893F0F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14e) Prehľad </w:t>
      </w:r>
      <w:r>
        <w:rPr>
          <w:sz w:val="22"/>
          <w:szCs w:val="22"/>
          <w:u w:val="single"/>
        </w:rPr>
        <w:t>o záväzkoch zo sociálneho fondu</w:t>
      </w:r>
      <w:r>
        <w:rPr>
          <w:sz w:val="22"/>
          <w:szCs w:val="22"/>
        </w:rPr>
        <w:t xml:space="preserve">; uvádza sa začiatočný stav, tvorba a čerpanie sociálneho fondu počas </w:t>
      </w:r>
      <w:r>
        <w:rPr>
          <w:sz w:val="22"/>
          <w:szCs w:val="22"/>
        </w:rPr>
        <w:t>účtovného obdobia a zostatok na konci účtovného obdobia:</w:t>
      </w:r>
    </w:p>
    <w:p w14:paraId="4CAB8E16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 vývoji sociálneho fondu</w:t>
      </w:r>
    </w:p>
    <w:tbl>
      <w:tblPr>
        <w:tblW w:w="9108" w:type="dxa"/>
        <w:tblInd w:w="1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3396"/>
        <w:gridCol w:w="2798"/>
        <w:gridCol w:w="2914"/>
      </w:tblGrid>
      <w:tr w:rsidR="00B84B63" w14:paraId="6D5C14FD" w14:textId="77777777"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C76BE3A" w14:textId="77777777" w:rsidR="00B84B63" w:rsidRDefault="00893F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26CA7EA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3D7284C3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B84B63" w14:paraId="4C2CE996" w14:textId="77777777">
        <w:trPr>
          <w:trHeight w:val="319"/>
        </w:trPr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09E1A30" w14:textId="77777777" w:rsidR="00B84B63" w:rsidRDefault="00893F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C5F42AF" w14:textId="77777777" w:rsidR="00B84B63" w:rsidRDefault="00B84B6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7D8E0398" w14:textId="77777777" w:rsidR="00B84B63" w:rsidRDefault="00B84B6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B84B63" w14:paraId="5D967298" w14:textId="77777777">
        <w:trPr>
          <w:trHeight w:val="271"/>
        </w:trPr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7209F3A2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2D48D62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F40A213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84B63" w14:paraId="4CDF1A28" w14:textId="77777777">
        <w:trPr>
          <w:trHeight w:val="279"/>
        </w:trPr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FB70AD5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Tvorba zo </w:t>
            </w:r>
            <w:r>
              <w:rPr>
                <w:sz w:val="22"/>
                <w:szCs w:val="22"/>
              </w:rPr>
              <w:t>zisku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5C277082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7014110D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84B63" w14:paraId="5CAD932D" w14:textId="77777777">
        <w:trPr>
          <w:trHeight w:val="152"/>
        </w:trPr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5FB42E1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Čerpanie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33417D1E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7269B765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84B63" w14:paraId="17E10BF7" w14:textId="77777777">
        <w:trPr>
          <w:trHeight w:val="164"/>
        </w:trPr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9F41E5C" w14:textId="77777777" w:rsidR="00B84B63" w:rsidRDefault="00893F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753D704F" w14:textId="77777777" w:rsidR="00B84B63" w:rsidRDefault="00B84B6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510A6C14" w14:textId="77777777" w:rsidR="00B84B63" w:rsidRDefault="00B84B6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F94CE42" w14:textId="77777777" w:rsidR="00B84B63" w:rsidRDefault="00B84B63">
      <w:pPr>
        <w:spacing w:before="0" w:after="0" w:line="240" w:lineRule="auto"/>
        <w:rPr>
          <w:sz w:val="22"/>
          <w:szCs w:val="22"/>
        </w:rPr>
      </w:pPr>
    </w:p>
    <w:p w14:paraId="7AB99769" w14:textId="77777777" w:rsidR="00B84B63" w:rsidRDefault="00893F0F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14f) </w:t>
      </w:r>
      <w:r>
        <w:rPr>
          <w:sz w:val="22"/>
          <w:szCs w:val="22"/>
          <w:u w:val="single"/>
        </w:rPr>
        <w:t>Prehľad o bankových úveroch, pôžičkách a návratných finančných výpomociach</w:t>
      </w:r>
      <w:r>
        <w:rPr>
          <w:sz w:val="22"/>
          <w:szCs w:val="22"/>
        </w:rPr>
        <w:t xml:space="preserve"> s uvedením meny, v ktorej boli poskytnuté, druhu, hodnoty v cudzej mene a hodnoty v eurách ku dňu, ku ktorému sa zostavuje účtovná závierka, výšky úroku, splatnosti a formy zabezpečenia:</w:t>
      </w:r>
    </w:p>
    <w:p w14:paraId="3CF28464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 bankových úveroch, pôžičkách a návratných finančných výpomociach</w:t>
      </w:r>
    </w:p>
    <w:tbl>
      <w:tblPr>
        <w:tblW w:w="9108" w:type="dxa"/>
        <w:tblInd w:w="1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1246"/>
        <w:gridCol w:w="766"/>
        <w:gridCol w:w="948"/>
        <w:gridCol w:w="1158"/>
        <w:gridCol w:w="1520"/>
        <w:gridCol w:w="1426"/>
        <w:gridCol w:w="2044"/>
      </w:tblGrid>
      <w:tr w:rsidR="00B84B63" w14:paraId="603121C3" w14:textId="77777777"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3ECDC3E0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Druh cudzieho zdroja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76E03027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11A448D3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68A757B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8C9DDAD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34A2891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2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F02F9AC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B84B63" w14:paraId="650EF073" w14:textId="77777777"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57E90D6E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2B51BC4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18F6E9C6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537313EA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0CFE0B0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1EB69E6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7F4A6B9A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84B63" w14:paraId="19CF1B87" w14:textId="77777777">
        <w:trPr>
          <w:trHeight w:val="391"/>
        </w:trPr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92B4F36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Pôžička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5D8A7F84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54ACDEF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1CB21A4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8D665EC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410E44D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57134872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84B63" w14:paraId="462F66C8" w14:textId="77777777"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395FC2EA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Návratná </w:t>
            </w:r>
            <w:r>
              <w:rPr>
                <w:sz w:val="22"/>
                <w:szCs w:val="22"/>
              </w:rPr>
              <w:t>finančná výpomoc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9C55FAE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13F4536E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1F3165CD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51B1DD9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3C54E666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017A55B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84B63" w14:paraId="1B15AB48" w14:textId="77777777"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386CE84" w14:textId="77777777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5AD58DA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6364DD4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C54A56B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65AC6D2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38A5508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CECFF94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84B63" w14:paraId="2EC4EC16" w14:textId="77777777">
        <w:trPr>
          <w:trHeight w:val="375"/>
        </w:trPr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958ACD1" w14:textId="77777777" w:rsidR="00B84B63" w:rsidRDefault="00893F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9EAA897" w14:textId="77777777" w:rsidR="00B84B63" w:rsidRDefault="00893F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EUR</w:t>
            </w: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A527A74" w14:textId="77777777" w:rsidR="00B84B63" w:rsidRDefault="00B84B6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5930868F" w14:textId="77777777" w:rsidR="00B84B63" w:rsidRDefault="00B84B6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35A714A9" w14:textId="77777777" w:rsidR="00B84B63" w:rsidRDefault="00B84B6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5D062C5" w14:textId="77777777" w:rsidR="00B84B63" w:rsidRDefault="00B84B6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66A156F" w14:textId="77777777" w:rsidR="00B84B63" w:rsidRDefault="00B84B6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3A1DAA3" w14:textId="77777777" w:rsidR="00B84B63" w:rsidRDefault="00B84B63">
      <w:pPr>
        <w:spacing w:before="0" w:line="240" w:lineRule="auto"/>
        <w:rPr>
          <w:b/>
          <w:sz w:val="22"/>
          <w:szCs w:val="22"/>
        </w:rPr>
      </w:pPr>
    </w:p>
    <w:p w14:paraId="034D8678" w14:textId="77777777" w:rsidR="00B84B63" w:rsidRDefault="00893F0F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14g) Prehľad o významných položkách </w:t>
      </w:r>
      <w:r>
        <w:rPr>
          <w:sz w:val="22"/>
          <w:szCs w:val="22"/>
          <w:u w:val="single"/>
        </w:rPr>
        <w:t>časového rozlíšenia pasív</w:t>
      </w:r>
      <w:r>
        <w:rPr>
          <w:sz w:val="22"/>
          <w:szCs w:val="22"/>
        </w:rPr>
        <w:t xml:space="preserve"> - </w:t>
      </w:r>
      <w:r>
        <w:rPr>
          <w:b/>
          <w:sz w:val="22"/>
          <w:szCs w:val="22"/>
        </w:rPr>
        <w:t>výdavkov budúcich období</w:t>
      </w:r>
      <w:r>
        <w:rPr>
          <w:sz w:val="22"/>
          <w:szCs w:val="22"/>
        </w:rPr>
        <w:t xml:space="preserve"> (účet 383):</w:t>
      </w:r>
    </w:p>
    <w:p w14:paraId="502C689C" w14:textId="77777777" w:rsidR="00B84B63" w:rsidRDefault="00B84B63">
      <w:pPr>
        <w:spacing w:before="0" w:line="240" w:lineRule="auto"/>
        <w:rPr>
          <w:sz w:val="22"/>
          <w:szCs w:val="22"/>
        </w:rPr>
      </w:pPr>
    </w:p>
    <w:p w14:paraId="52B5F94C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15) Prehľad o významných položkách </w:t>
      </w:r>
      <w:r>
        <w:rPr>
          <w:sz w:val="22"/>
          <w:szCs w:val="22"/>
          <w:u w:val="single"/>
        </w:rPr>
        <w:t>časového rozlíšenia pasív</w:t>
      </w:r>
      <w:r>
        <w:rPr>
          <w:sz w:val="22"/>
          <w:szCs w:val="22"/>
        </w:rPr>
        <w:t xml:space="preserve"> - </w:t>
      </w:r>
      <w:r>
        <w:rPr>
          <w:b/>
          <w:sz w:val="22"/>
          <w:szCs w:val="22"/>
        </w:rPr>
        <w:t xml:space="preserve">výnosov </w:t>
      </w:r>
      <w:r>
        <w:rPr>
          <w:b/>
          <w:sz w:val="22"/>
          <w:szCs w:val="22"/>
        </w:rPr>
        <w:t>budúcich období (účet 384)</w:t>
      </w:r>
      <w:r>
        <w:rPr>
          <w:sz w:val="22"/>
          <w:szCs w:val="22"/>
        </w:rPr>
        <w:t xml:space="preserve"> v členení najmä na</w:t>
      </w:r>
    </w:p>
    <w:p w14:paraId="2A29B42C" w14:textId="77777777" w:rsidR="00B84B63" w:rsidRDefault="00893F0F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a) zostatkovú hodnotu bezodplatne nadobudnutého dlhodobého majetku,</w:t>
      </w:r>
    </w:p>
    <w:p w14:paraId="1CF1D47A" w14:textId="77777777" w:rsidR="00B84B63" w:rsidRDefault="00893F0F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b) zostatkovú hodnotu dlhodobého majetku obstaraného z dotácie,</w:t>
      </w:r>
    </w:p>
    <w:p w14:paraId="047113A8" w14:textId="77777777" w:rsidR="00B84B63" w:rsidRDefault="00893F0F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zostatok nepoužitej dotácie alebo grantu,</w:t>
      </w:r>
    </w:p>
    <w:p w14:paraId="010BC484" w14:textId="77777777" w:rsidR="00B84B63" w:rsidRDefault="00893F0F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d) zostatok nepoužitej časti </w:t>
      </w:r>
      <w:r>
        <w:rPr>
          <w:sz w:val="22"/>
          <w:szCs w:val="22"/>
        </w:rPr>
        <w:t>podielu zaplatenej dane,</w:t>
      </w:r>
    </w:p>
    <w:p w14:paraId="3B7E9D12" w14:textId="77777777" w:rsidR="00B84B63" w:rsidRDefault="00893F0F">
      <w:pPr>
        <w:spacing w:after="240" w:line="240" w:lineRule="auto"/>
        <w:rPr>
          <w:sz w:val="22"/>
          <w:szCs w:val="22"/>
        </w:rPr>
      </w:pPr>
      <w:r>
        <w:rPr>
          <w:sz w:val="22"/>
          <w:szCs w:val="22"/>
        </w:rPr>
        <w:t>e) zostatkovú hodnotu dlhodobého majetku obstaraného z podielu zaplatenej dane.</w:t>
      </w:r>
    </w:p>
    <w:p w14:paraId="035CA053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 významných položkách výnosov budúcich období (účet 384)</w:t>
      </w:r>
    </w:p>
    <w:tbl>
      <w:tblPr>
        <w:tblW w:w="9250" w:type="dxa"/>
        <w:tblInd w:w="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2060"/>
        <w:gridCol w:w="2494"/>
        <w:gridCol w:w="1413"/>
        <w:gridCol w:w="1357"/>
        <w:gridCol w:w="1926"/>
      </w:tblGrid>
      <w:tr w:rsidR="00B84B63" w14:paraId="179501F5" w14:textId="77777777">
        <w:tc>
          <w:tcPr>
            <w:tcW w:w="2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137F347F" w14:textId="77777777" w:rsidR="00B84B63" w:rsidRDefault="00893F0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120DA349" w14:textId="77777777" w:rsidR="00B84B63" w:rsidRDefault="00893F0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303DF55F" w14:textId="77777777" w:rsidR="00B84B63" w:rsidRDefault="00893F0F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53FB0CC9" w14:textId="77777777" w:rsidR="00B84B63" w:rsidRDefault="00893F0F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1265B9A" w14:textId="77777777" w:rsidR="00B84B63" w:rsidRDefault="00893F0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84B63" w14:paraId="33C7D29C" w14:textId="77777777">
        <w:tc>
          <w:tcPr>
            <w:tcW w:w="2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A78D3C4" w14:textId="77777777"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860F626" w14:textId="77777777"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ACFD184" w14:textId="77777777"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1A59A41" w14:textId="77777777"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91B9FA1" w14:textId="77777777"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B84B63" w14:paraId="24383439" w14:textId="77777777">
        <w:tc>
          <w:tcPr>
            <w:tcW w:w="2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3E76C89" w14:textId="77777777"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03B90A6" w14:textId="77777777"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828F1B7" w14:textId="77777777"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5CDE946" w14:textId="77777777"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77AFC91" w14:textId="77777777"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B84B63" w14:paraId="569EDDC2" w14:textId="77777777">
        <w:tc>
          <w:tcPr>
            <w:tcW w:w="2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B38379D" w14:textId="77777777"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6BA51C2" w14:textId="77777777"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4DF6382" w14:textId="77777777"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8F93882" w14:textId="77777777"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BF9BB9B" w14:textId="77777777"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B84B63" w14:paraId="5534A9F5" w14:textId="77777777">
        <w:tc>
          <w:tcPr>
            <w:tcW w:w="2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7AE3B03" w14:textId="77777777"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21AAC44" w14:textId="77777777"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44FA62A" w14:textId="77777777" w:rsidR="00B84B63" w:rsidRDefault="00893F0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EA65D97" w14:textId="77777777"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F615CDE" w14:textId="77777777" w:rsidR="00B84B63" w:rsidRDefault="00B84B63">
            <w:pPr>
              <w:spacing w:before="0" w:line="240" w:lineRule="auto"/>
            </w:pPr>
          </w:p>
        </w:tc>
      </w:tr>
      <w:tr w:rsidR="00B84B63" w14:paraId="73DCA24E" w14:textId="77777777">
        <w:tc>
          <w:tcPr>
            <w:tcW w:w="2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068F8D7" w14:textId="77777777"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dotácie z rozpočtu obce alebo z rozpočtu vyššieho územného celku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61F2BF8" w14:textId="77777777"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4E69718" w14:textId="77777777"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D3F50ED" w14:textId="77777777"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11092CE" w14:textId="77777777"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B84B63" w14:paraId="27793772" w14:textId="77777777">
        <w:tc>
          <w:tcPr>
            <w:tcW w:w="2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24B7063" w14:textId="77777777" w:rsidR="00B84B63" w:rsidRDefault="00893F0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grantu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3237A7A" w14:textId="77777777"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31E858C" w14:textId="77777777"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4F5FC91" w14:textId="77777777"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BE6FCB3" w14:textId="77777777"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B84B63" w14:paraId="60A19975" w14:textId="77777777" w:rsidTr="00893F0F">
        <w:trPr>
          <w:trHeight w:val="602"/>
        </w:trPr>
        <w:tc>
          <w:tcPr>
            <w:tcW w:w="2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050D0C6" w14:textId="77777777"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podielu zaplatenej dane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7663D41" w14:textId="77777777" w:rsidR="00B84B63" w:rsidRDefault="00893F0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407,67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848D43B" w14:textId="1B476735" w:rsidR="00B84B63" w:rsidRDefault="003C415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1345,78</w:t>
            </w:r>
          </w:p>
          <w:p w14:paraId="7D02D1AB" w14:textId="77777777"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E8544F0" w14:textId="60FDFF52" w:rsidR="00B84B63" w:rsidRDefault="00893F0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579,96</w:t>
            </w:r>
          </w:p>
          <w:p w14:paraId="1C7C3C6A" w14:textId="77777777" w:rsidR="00893F0F" w:rsidRDefault="00893F0F">
            <w:pPr>
              <w:spacing w:before="0" w:line="240" w:lineRule="auto"/>
              <w:rPr>
                <w:sz w:val="22"/>
                <w:szCs w:val="22"/>
              </w:rPr>
            </w:pPr>
          </w:p>
          <w:p w14:paraId="0E843912" w14:textId="77777777" w:rsidR="00893F0F" w:rsidRDefault="00893F0F">
            <w:pPr>
              <w:spacing w:before="0" w:line="240" w:lineRule="auto"/>
              <w:rPr>
                <w:sz w:val="22"/>
                <w:szCs w:val="22"/>
              </w:rPr>
            </w:pPr>
          </w:p>
          <w:p w14:paraId="606346A9" w14:textId="77777777" w:rsidR="003C4151" w:rsidRDefault="003C4151">
            <w:pPr>
              <w:spacing w:before="0" w:line="240" w:lineRule="auto"/>
              <w:rPr>
                <w:sz w:val="22"/>
                <w:szCs w:val="22"/>
              </w:rPr>
            </w:pPr>
          </w:p>
          <w:p w14:paraId="70327F16" w14:textId="36C61F06" w:rsidR="003C4151" w:rsidRDefault="003C415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78912C2" w14:textId="25FA15CC" w:rsidR="00B84B63" w:rsidRDefault="00893F0F" w:rsidP="00893F0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1173,49</w:t>
            </w:r>
          </w:p>
        </w:tc>
      </w:tr>
      <w:tr w:rsidR="00B84B63" w14:paraId="4CD26E98" w14:textId="77777777" w:rsidTr="00893F0F">
        <w:trPr>
          <w:trHeight w:val="70"/>
        </w:trPr>
        <w:tc>
          <w:tcPr>
            <w:tcW w:w="2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288F672" w14:textId="77777777"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B633E31" w14:textId="77777777"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955C248" w14:textId="77777777"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A0B0DE3" w14:textId="77777777"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5208D1E" w14:textId="77777777"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3FE9ADFC" w14:textId="77777777" w:rsidR="00B84B63" w:rsidRDefault="00B84B63">
      <w:pPr>
        <w:spacing w:before="0" w:line="240" w:lineRule="auto"/>
        <w:rPr>
          <w:sz w:val="22"/>
          <w:szCs w:val="22"/>
        </w:rPr>
      </w:pPr>
    </w:p>
    <w:p w14:paraId="02C4848D" w14:textId="77777777" w:rsidR="00B84B63" w:rsidRDefault="00B84B63">
      <w:pPr>
        <w:spacing w:before="0" w:line="240" w:lineRule="auto"/>
        <w:ind w:left="284"/>
        <w:rPr>
          <w:sz w:val="22"/>
          <w:szCs w:val="22"/>
        </w:rPr>
      </w:pPr>
    </w:p>
    <w:p w14:paraId="481DCD32" w14:textId="77777777" w:rsidR="00B84B63" w:rsidRDefault="00B84B63">
      <w:pPr>
        <w:spacing w:before="0" w:line="240" w:lineRule="auto"/>
        <w:ind w:left="284"/>
        <w:rPr>
          <w:sz w:val="22"/>
          <w:szCs w:val="22"/>
        </w:rPr>
      </w:pPr>
    </w:p>
    <w:p w14:paraId="3A55C4F1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16) </w:t>
      </w:r>
      <w:r>
        <w:rPr>
          <w:sz w:val="22"/>
          <w:szCs w:val="22"/>
          <w:u w:val="single"/>
        </w:rPr>
        <w:t>Údaje o majetku prenajatom formou finančného prenájmu (z pohľadu nájomcu):</w:t>
      </w:r>
    </w:p>
    <w:p w14:paraId="077130DD" w14:textId="77777777" w:rsidR="00B84B63" w:rsidRDefault="00893F0F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a) celková suma dohodnutých platieb ku dňu, ku ktorému sa zostavuje účtovná závierka, v členení na </w:t>
      </w:r>
      <w:r>
        <w:rPr>
          <w:sz w:val="22"/>
          <w:szCs w:val="22"/>
        </w:rPr>
        <w:t>istinu a finančný náklad,</w:t>
      </w:r>
    </w:p>
    <w:p w14:paraId="1C6C4390" w14:textId="77777777" w:rsidR="00B84B63" w:rsidRDefault="00893F0F">
      <w:pPr>
        <w:spacing w:before="0" w:after="0"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b) suma istiny a finančného nákladu podľa doby splatnosti </w:t>
      </w:r>
    </w:p>
    <w:p w14:paraId="0068A469" w14:textId="77777777" w:rsidR="00B84B63" w:rsidRDefault="00893F0F">
      <w:pPr>
        <w:spacing w:before="0" w:after="0"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 w14:paraId="4978135B" w14:textId="77777777" w:rsidR="00B84B63" w:rsidRDefault="00893F0F">
      <w:pPr>
        <w:spacing w:before="0" w:after="0"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 w14:paraId="1E8B6147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3. viac ako päť rokov.</w:t>
      </w:r>
    </w:p>
    <w:p w14:paraId="641FB323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 majetku prenajatom formou finančného prenájmu (nájomca)</w:t>
      </w:r>
    </w:p>
    <w:tbl>
      <w:tblPr>
        <w:tblW w:w="9250" w:type="dxa"/>
        <w:tblInd w:w="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2004"/>
        <w:gridCol w:w="2156"/>
        <w:gridCol w:w="1353"/>
        <w:gridCol w:w="1714"/>
        <w:gridCol w:w="2023"/>
      </w:tblGrid>
      <w:tr w:rsidR="00B84B63" w14:paraId="349ED29F" w14:textId="77777777">
        <w:trPr>
          <w:trHeight w:val="735"/>
        </w:trPr>
        <w:tc>
          <w:tcPr>
            <w:tcW w:w="2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F283775" w14:textId="77777777" w:rsidR="00B84B63" w:rsidRDefault="00893F0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2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34E45301" w14:textId="77777777" w:rsidR="00B84B63" w:rsidRDefault="00893F0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konci bezprostredne </w:t>
            </w:r>
            <w:proofErr w:type="spellStart"/>
            <w:r>
              <w:rPr>
                <w:b/>
                <w:sz w:val="22"/>
                <w:szCs w:val="22"/>
                <w:lang w:eastAsia="sk-SK"/>
              </w:rPr>
              <w:t>predchádz</w:t>
            </w:r>
            <w:proofErr w:type="spellEnd"/>
            <w:r>
              <w:rPr>
                <w:b/>
                <w:sz w:val="22"/>
                <w:szCs w:val="22"/>
                <w:lang w:eastAsia="sk-SK"/>
              </w:rPr>
              <w:t>. roka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36511C7D" w14:textId="77777777" w:rsidR="00B84B63" w:rsidRDefault="00893F0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1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0BEBA0E" w14:textId="77777777" w:rsidR="00B84B63" w:rsidRDefault="00893F0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2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FF49257" w14:textId="77777777" w:rsidR="00B84B63" w:rsidRDefault="00893F0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84B63" w14:paraId="057D00F5" w14:textId="77777777">
        <w:trPr>
          <w:trHeight w:val="374"/>
        </w:trPr>
        <w:tc>
          <w:tcPr>
            <w:tcW w:w="2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C02EE62" w14:textId="77777777" w:rsidR="00B84B63" w:rsidRDefault="00893F0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2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7801087" w14:textId="77777777"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706C63C" w14:textId="77777777"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9EFD8AB" w14:textId="77777777"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157EF1C" w14:textId="77777777"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B84B63" w14:paraId="367E4582" w14:textId="77777777">
        <w:trPr>
          <w:trHeight w:val="312"/>
        </w:trPr>
        <w:tc>
          <w:tcPr>
            <w:tcW w:w="2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79A6D2E" w14:textId="77777777"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2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A5B3DB3" w14:textId="77777777" w:rsidR="00B84B63" w:rsidRDefault="00B84B6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95ADA83" w14:textId="77777777" w:rsidR="00B84B63" w:rsidRDefault="00B84B6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3D7DAF4D" w14:textId="77777777" w:rsidR="00B84B63" w:rsidRDefault="00B84B6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19BB0367" w14:textId="77777777" w:rsidR="00B84B63" w:rsidRDefault="00B84B6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84B63" w14:paraId="22BFD74B" w14:textId="77777777">
        <w:tc>
          <w:tcPr>
            <w:tcW w:w="2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53D63D2" w14:textId="77777777"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2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3F2B2FBA" w14:textId="77777777" w:rsidR="00B84B63" w:rsidRDefault="00B84B6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76D2D480" w14:textId="77777777" w:rsidR="00B84B63" w:rsidRDefault="00B84B6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112F1BDA" w14:textId="77777777" w:rsidR="00B84B63" w:rsidRDefault="00B84B6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574C3CA8" w14:textId="77777777" w:rsidR="00B84B63" w:rsidRDefault="00B84B6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84B63" w14:paraId="0B871924" w14:textId="77777777">
        <w:tc>
          <w:tcPr>
            <w:tcW w:w="2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34B31F0E" w14:textId="77777777"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viac ako päť rokov</w:t>
            </w:r>
          </w:p>
        </w:tc>
        <w:tc>
          <w:tcPr>
            <w:tcW w:w="2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56BB2883" w14:textId="77777777" w:rsidR="00B84B63" w:rsidRDefault="00B84B6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50E0DEB" w14:textId="77777777" w:rsidR="00B84B63" w:rsidRDefault="00B84B6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738D286" w14:textId="77777777" w:rsidR="00B84B63" w:rsidRDefault="00B84B6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9F15CF0" w14:textId="77777777" w:rsidR="00B84B63" w:rsidRDefault="00B84B6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58DC2529" w14:textId="77777777" w:rsidR="00B84B63" w:rsidRDefault="00B84B63">
      <w:pPr>
        <w:spacing w:before="0" w:line="240" w:lineRule="auto"/>
        <w:rPr>
          <w:sz w:val="22"/>
          <w:szCs w:val="22"/>
        </w:rPr>
      </w:pPr>
    </w:p>
    <w:p w14:paraId="108A80BF" w14:textId="77777777" w:rsidR="00B84B63" w:rsidRDefault="00B84B63">
      <w:pPr>
        <w:spacing w:before="0" w:line="240" w:lineRule="auto"/>
        <w:rPr>
          <w:sz w:val="22"/>
          <w:szCs w:val="22"/>
        </w:rPr>
      </w:pPr>
    </w:p>
    <w:p w14:paraId="2C79D39D" w14:textId="77777777" w:rsidR="00B84B63" w:rsidRDefault="00893F0F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kern w:val="2"/>
          <w:sz w:val="22"/>
          <w:szCs w:val="22"/>
        </w:rPr>
        <w:t>Článok IV - INFORMÁCIE, KTORÉ DOPLŇUJÚ A VYSVETĽUJÚ ÚDAJE VO VÝKAZE ZISKOV A STRÁT</w:t>
      </w:r>
    </w:p>
    <w:p w14:paraId="58B7F8AA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1) </w:t>
      </w:r>
      <w:r>
        <w:rPr>
          <w:sz w:val="22"/>
          <w:szCs w:val="22"/>
          <w:u w:val="single"/>
        </w:rPr>
        <w:t>Prehľad tržieb za vlastné výkony a tovar</w:t>
      </w:r>
      <w:r>
        <w:rPr>
          <w:sz w:val="22"/>
          <w:szCs w:val="22"/>
        </w:rPr>
        <w:t xml:space="preserve"> s uvedením ich opisu a vyčíslením hodnoty tržieb podľa jednotlivých hlavných druhov výrobkov,  služieb hlavnej činnosti a podnikateľskej činnosti účtovnej jednotky:</w:t>
      </w:r>
    </w:p>
    <w:p w14:paraId="24CB684D" w14:textId="77777777" w:rsidR="00B84B63" w:rsidRDefault="00B84B63">
      <w:pPr>
        <w:spacing w:before="0" w:line="240" w:lineRule="auto"/>
        <w:rPr>
          <w:sz w:val="22"/>
          <w:szCs w:val="22"/>
        </w:rPr>
      </w:pPr>
    </w:p>
    <w:p w14:paraId="2A6D23F2" w14:textId="77777777" w:rsidR="00B84B63" w:rsidRDefault="00B84B63">
      <w:pPr>
        <w:spacing w:before="0" w:line="240" w:lineRule="auto"/>
        <w:rPr>
          <w:sz w:val="22"/>
          <w:szCs w:val="22"/>
        </w:rPr>
      </w:pPr>
    </w:p>
    <w:p w14:paraId="3808C9D0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2) Opis a vyčíslenie hodnoty významných </w:t>
      </w:r>
      <w:r>
        <w:rPr>
          <w:sz w:val="22"/>
          <w:szCs w:val="22"/>
          <w:u w:val="single"/>
        </w:rPr>
        <w:t>položiek prijatých darov</w:t>
      </w:r>
      <w:r>
        <w:rPr>
          <w:sz w:val="22"/>
          <w:szCs w:val="22"/>
        </w:rPr>
        <w:t xml:space="preserve">, osobitných výnosov, zákonných poplatkov a iných ostatných výnosov: </w:t>
      </w:r>
    </w:p>
    <w:p w14:paraId="443314AB" w14:textId="77777777" w:rsidR="00B84B63" w:rsidRDefault="00B84B63">
      <w:pPr>
        <w:spacing w:before="0" w:line="240" w:lineRule="auto"/>
        <w:rPr>
          <w:sz w:val="22"/>
          <w:szCs w:val="22"/>
        </w:rPr>
      </w:pPr>
    </w:p>
    <w:p w14:paraId="76ACB15F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(3) </w:t>
      </w:r>
      <w:r>
        <w:rPr>
          <w:sz w:val="22"/>
          <w:szCs w:val="22"/>
          <w:u w:val="single"/>
        </w:rPr>
        <w:t>Prehľad dotácií a grantov</w:t>
      </w:r>
      <w:r>
        <w:rPr>
          <w:sz w:val="22"/>
          <w:szCs w:val="22"/>
        </w:rPr>
        <w:t>, ktoré účtovná jednotka prijala v priebehu bežného účtovného obdobia:</w:t>
      </w:r>
    </w:p>
    <w:p w14:paraId="5A1D6DC4" w14:textId="77777777" w:rsidR="00B84B63" w:rsidRDefault="00B84B63">
      <w:pPr>
        <w:spacing w:before="0" w:line="240" w:lineRule="auto"/>
        <w:rPr>
          <w:sz w:val="22"/>
          <w:szCs w:val="22"/>
        </w:rPr>
      </w:pPr>
    </w:p>
    <w:p w14:paraId="3608D38B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4) Opis a suma významných </w:t>
      </w:r>
      <w:r>
        <w:rPr>
          <w:sz w:val="22"/>
          <w:szCs w:val="22"/>
          <w:u w:val="single"/>
        </w:rPr>
        <w:t>položiek finančných výnosov</w:t>
      </w:r>
      <w:r>
        <w:rPr>
          <w:sz w:val="22"/>
          <w:szCs w:val="22"/>
        </w:rPr>
        <w:t>; uvádza sa aj celková suma kurzových ziskov, pričom  osobitne sa uvádza hodnota kurzových ziskov účtovaná ku dňu, ku ktorému sa zostavuje účtovná závierka:</w:t>
      </w:r>
    </w:p>
    <w:p w14:paraId="0BA83F16" w14:textId="77777777" w:rsidR="00B84B63" w:rsidRDefault="00B84B63">
      <w:pPr>
        <w:spacing w:before="0" w:line="240" w:lineRule="auto"/>
        <w:rPr>
          <w:sz w:val="22"/>
          <w:szCs w:val="22"/>
        </w:rPr>
      </w:pPr>
    </w:p>
    <w:p w14:paraId="5088DC53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5) Opis a vyčíslenie hodnoty </w:t>
      </w:r>
      <w:r>
        <w:rPr>
          <w:sz w:val="22"/>
          <w:szCs w:val="22"/>
          <w:u w:val="single"/>
        </w:rPr>
        <w:t>významných položiek nákladov</w:t>
      </w:r>
      <w:r>
        <w:rPr>
          <w:sz w:val="22"/>
          <w:szCs w:val="22"/>
        </w:rPr>
        <w:t xml:space="preserve">, nákladov na ostatné služby, osobitných nákladov a iných ostatných nákladov: </w:t>
      </w:r>
    </w:p>
    <w:p w14:paraId="2D7931DF" w14:textId="77777777" w:rsidR="00B84B63" w:rsidRDefault="00B84B63">
      <w:pPr>
        <w:spacing w:before="0" w:line="240" w:lineRule="auto"/>
        <w:rPr>
          <w:sz w:val="22"/>
          <w:szCs w:val="22"/>
        </w:rPr>
      </w:pPr>
    </w:p>
    <w:p w14:paraId="1D7B0A10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6) Prehľad o účele a výške použitia </w:t>
      </w:r>
      <w:r>
        <w:rPr>
          <w:sz w:val="22"/>
          <w:szCs w:val="22"/>
          <w:u w:val="single"/>
        </w:rPr>
        <w:t>podielu zaplatenej dane</w:t>
      </w:r>
      <w:r>
        <w:rPr>
          <w:sz w:val="22"/>
          <w:szCs w:val="22"/>
        </w:rPr>
        <w:t xml:space="preserve"> za bežné účtovné obdobie:</w:t>
      </w:r>
    </w:p>
    <w:p w14:paraId="143DB752" w14:textId="77777777" w:rsidR="00B84B63" w:rsidRDefault="00893F0F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Údaje o účele a výške použitia podielu zaplatenej dane    </w:t>
      </w:r>
    </w:p>
    <w:tbl>
      <w:tblPr>
        <w:tblW w:w="9250" w:type="dxa"/>
        <w:tblInd w:w="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4452"/>
        <w:gridCol w:w="2467"/>
        <w:gridCol w:w="2331"/>
      </w:tblGrid>
      <w:tr w:rsidR="00B84B63" w14:paraId="092CD67A" w14:textId="77777777">
        <w:tc>
          <w:tcPr>
            <w:tcW w:w="4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1EAE7E69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7344FC6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bezprostredne predchádzajúceho účtovného obdobia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CE5194D" w14:textId="77777777" w:rsidR="00B84B63" w:rsidRDefault="00B84B6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  <w:p w14:paraId="1C08658F" w14:textId="77777777"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B84B63" w14:paraId="48A3629D" w14:textId="77777777">
        <w:trPr>
          <w:trHeight w:val="397"/>
        </w:trPr>
        <w:tc>
          <w:tcPr>
            <w:tcW w:w="4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182CAA4A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48D938E" w14:textId="278AF3D9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407,67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6626AAE" w14:textId="502BE4C2"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579,96</w:t>
            </w:r>
          </w:p>
        </w:tc>
      </w:tr>
      <w:tr w:rsidR="00B84B63" w14:paraId="03448C10" w14:textId="77777777">
        <w:trPr>
          <w:trHeight w:val="397"/>
        </w:trPr>
        <w:tc>
          <w:tcPr>
            <w:tcW w:w="4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3F0AECDD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12DAD3C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05B8D31" w14:textId="77777777"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77BDEDA4" w14:textId="77777777" w:rsidR="00B84B63" w:rsidRDefault="00B84B63">
      <w:pPr>
        <w:spacing w:before="0" w:line="240" w:lineRule="auto"/>
        <w:rPr>
          <w:sz w:val="22"/>
          <w:szCs w:val="22"/>
        </w:rPr>
      </w:pPr>
    </w:p>
    <w:p w14:paraId="4C52B6BF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7) Opis a suma významných položiek </w:t>
      </w:r>
      <w:r>
        <w:rPr>
          <w:sz w:val="22"/>
          <w:szCs w:val="22"/>
          <w:u w:val="single"/>
        </w:rPr>
        <w:t>finančných nákladov</w:t>
      </w:r>
      <w:r>
        <w:rPr>
          <w:sz w:val="22"/>
          <w:szCs w:val="22"/>
        </w:rPr>
        <w:t>; uvádza sa aj celková suma kurzových strát, pričom osobitne sa uvádza hodnota kurzových strát účtovaná ku dňu, ku ktorému sa zostavuje účtovná závierka:</w:t>
      </w:r>
    </w:p>
    <w:p w14:paraId="1C39AC35" w14:textId="77777777" w:rsidR="00B84B63" w:rsidRDefault="00B84B63">
      <w:pPr>
        <w:spacing w:line="240" w:lineRule="auto"/>
        <w:rPr>
          <w:sz w:val="22"/>
          <w:szCs w:val="22"/>
        </w:rPr>
      </w:pPr>
    </w:p>
    <w:p w14:paraId="6B903987" w14:textId="77777777" w:rsidR="00B84B63" w:rsidRDefault="00893F0F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8) V účtovnej jednotke, ktorá má povinnosť </w:t>
      </w:r>
      <w:r>
        <w:rPr>
          <w:sz w:val="22"/>
          <w:szCs w:val="22"/>
          <w:u w:val="single"/>
        </w:rPr>
        <w:t>overenia účtovnej závierky audítorom</w:t>
      </w:r>
      <w:r>
        <w:rPr>
          <w:sz w:val="22"/>
          <w:szCs w:val="22"/>
        </w:rPr>
        <w:t>, sa uvedie vymedzenie a suma nákladov za účtovné obdobie v členení na náklady:</w:t>
      </w:r>
    </w:p>
    <w:p w14:paraId="16FBECCD" w14:textId="77777777" w:rsidR="00B84B63" w:rsidRDefault="00893F0F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Údaje o nákladoch vynaložených v súvislosti s auditom účtovnej závierky</w:t>
      </w:r>
    </w:p>
    <w:tbl>
      <w:tblPr>
        <w:tblW w:w="9250" w:type="dxa"/>
        <w:tblInd w:w="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6284"/>
        <w:gridCol w:w="2966"/>
      </w:tblGrid>
      <w:tr w:rsidR="00B84B63" w14:paraId="6B472564" w14:textId="77777777">
        <w:trPr>
          <w:trHeight w:val="164"/>
        </w:trPr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59B83895" w14:textId="77777777" w:rsidR="00B84B63" w:rsidRDefault="00893F0F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B5F8A3E" w14:textId="77777777" w:rsidR="00B84B63" w:rsidRDefault="00893F0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B84B63" w14:paraId="4D0D29F1" w14:textId="77777777"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372685D" w14:textId="77777777"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771A7526" w14:textId="77777777" w:rsidR="00B84B63" w:rsidRDefault="00B84B6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84B63" w14:paraId="1769B5E3" w14:textId="77777777"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D0ED533" w14:textId="77777777"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uisťovacie</w:t>
            </w:r>
            <w:proofErr w:type="spellEnd"/>
            <w:r>
              <w:rPr>
                <w:sz w:val="22"/>
                <w:szCs w:val="22"/>
              </w:rPr>
              <w:t xml:space="preserve"> audítorské služby okrem overenia účtovnej závierky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D15C66B" w14:textId="77777777" w:rsidR="00B84B63" w:rsidRDefault="00B84B6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84B63" w14:paraId="67965690" w14:textId="77777777"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D739616" w14:textId="77777777"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651B4EA" w14:textId="77777777" w:rsidR="00B84B63" w:rsidRDefault="00B84B6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84B63" w14:paraId="464592B9" w14:textId="77777777"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D83BF30" w14:textId="77777777"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daňové poradenstvo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124A44FF" w14:textId="77777777" w:rsidR="00B84B63" w:rsidRDefault="00B84B6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84B63" w14:paraId="51A75B6C" w14:textId="77777777">
        <w:trPr>
          <w:trHeight w:val="220"/>
        </w:trPr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761AA3DD" w14:textId="77777777"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770D3B42" w14:textId="77777777" w:rsidR="00B84B63" w:rsidRDefault="00B84B6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84B63" w14:paraId="3768ABB2" w14:textId="77777777">
        <w:trPr>
          <w:trHeight w:val="269"/>
        </w:trPr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1C6B0F3C" w14:textId="77777777" w:rsidR="00B84B63" w:rsidRDefault="00893F0F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523431D5" w14:textId="77777777" w:rsidR="00B84B63" w:rsidRDefault="00B84B6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458F940B" w14:textId="77777777" w:rsidR="00B84B63" w:rsidRDefault="00B84B63">
      <w:pPr>
        <w:spacing w:before="0" w:line="240" w:lineRule="auto"/>
        <w:rPr>
          <w:sz w:val="22"/>
          <w:szCs w:val="22"/>
        </w:rPr>
      </w:pPr>
    </w:p>
    <w:p w14:paraId="302F55AB" w14:textId="77777777" w:rsidR="00B84B63" w:rsidRDefault="00893F0F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kern w:val="2"/>
          <w:sz w:val="22"/>
          <w:szCs w:val="22"/>
        </w:rPr>
        <w:t>Článok V – OPIS ÚDAJOV NA PODSÚVAHOVÝCH ÚČTOCH</w:t>
      </w:r>
    </w:p>
    <w:p w14:paraId="22F65BA3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Významné položky prenajatého majetku, majetku </w:t>
      </w:r>
      <w:r>
        <w:rPr>
          <w:sz w:val="22"/>
          <w:szCs w:val="22"/>
        </w:rPr>
        <w:t>prijatého do úschovy,  odpísané pohľadávky a prípadné ďalšie položky:</w:t>
      </w:r>
    </w:p>
    <w:p w14:paraId="60263FE0" w14:textId="77777777" w:rsidR="00B84B63" w:rsidRDefault="00B84B63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366D4F0A" w14:textId="77777777" w:rsidR="00B84B63" w:rsidRDefault="00893F0F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Článok VI – ĎALŠIE INFORMÁCIE</w:t>
      </w:r>
    </w:p>
    <w:p w14:paraId="1A7E043B" w14:textId="77777777" w:rsidR="00B84B63" w:rsidRDefault="00893F0F">
      <w:pPr>
        <w:pStyle w:val="Textopatrenia"/>
      </w:pPr>
      <w:r>
        <w:t xml:space="preserve">1) </w:t>
      </w:r>
      <w:r>
        <w:rPr>
          <w:u w:val="single"/>
        </w:rPr>
        <w:t>Opis a hodnota iných aktív</w:t>
      </w:r>
      <w: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 príjmov:</w:t>
      </w:r>
    </w:p>
    <w:p w14:paraId="6F751DDA" w14:textId="77777777" w:rsidR="00B84B63" w:rsidRDefault="00B84B63">
      <w:pPr>
        <w:pStyle w:val="Textopatrenia"/>
      </w:pPr>
    </w:p>
    <w:p w14:paraId="7B072CE7" w14:textId="77777777" w:rsidR="00B84B63" w:rsidRDefault="00893F0F">
      <w:pPr>
        <w:pStyle w:val="Textopatrenia"/>
      </w:pPr>
      <w:r>
        <w:t xml:space="preserve">2) </w:t>
      </w:r>
      <w:r>
        <w:rPr>
          <w:u w:val="single"/>
        </w:rPr>
        <w:t>Opis a hodnota iných pasív</w:t>
      </w:r>
      <w:r>
        <w:t xml:space="preserve"> vyplývajúcich zo súdnych rozhodnutí, z poskytnutých záruk, zo všeobecne záväzných právnych predpisov, z ručenia podľa jednotlivých druhov ručenia;  takýmito inými pasívami sú:</w:t>
      </w:r>
    </w:p>
    <w:p w14:paraId="5D528BBC" w14:textId="77777777" w:rsidR="00B84B63" w:rsidRDefault="00893F0F">
      <w:pPr>
        <w:pStyle w:val="Textopatrenia"/>
      </w:pPr>
      <w:r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2C781D7" w14:textId="77777777" w:rsidR="00B84B63" w:rsidRDefault="00893F0F">
      <w:pPr>
        <w:pStyle w:val="Textopatrenia"/>
      </w:pPr>
      <w:r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ACCE713" w14:textId="77777777" w:rsidR="00B84B63" w:rsidRDefault="00B84B63">
      <w:pPr>
        <w:pStyle w:val="Textopatrenia"/>
      </w:pPr>
    </w:p>
    <w:p w14:paraId="21C9B92B" w14:textId="77777777" w:rsidR="00B84B63" w:rsidRDefault="00893F0F">
      <w:pPr>
        <w:pStyle w:val="Textopatrenia"/>
      </w:pPr>
      <w:r>
        <w:t xml:space="preserve">3) Opis významných položiek </w:t>
      </w:r>
      <w:r>
        <w:rPr>
          <w:u w:val="single"/>
        </w:rPr>
        <w:t>ostatných finančných povinností</w:t>
      </w:r>
      <w:r>
        <w:t>, ktoré sa nesledujú v účtovníctve a neuvádzajú sa v súvahe; pri každej položke sa uvádza jej opis, výška a údaj, či sa týka spriaznených osôb, a to:</w:t>
      </w:r>
    </w:p>
    <w:p w14:paraId="52D16470" w14:textId="77777777" w:rsidR="00B84B63" w:rsidRDefault="00893F0F">
      <w:pPr>
        <w:pStyle w:val="Textopatrenia"/>
        <w:numPr>
          <w:ilvl w:val="0"/>
          <w:numId w:val="4"/>
        </w:numPr>
        <w:spacing w:before="0" w:after="0"/>
        <w:ind w:left="227" w:hanging="227"/>
      </w:pPr>
      <w:r>
        <w:t>povinnosť z devízových termínovaných obchodov a iných finančných derivátov,</w:t>
      </w:r>
    </w:p>
    <w:p w14:paraId="4606F0E8" w14:textId="77777777" w:rsidR="00B84B63" w:rsidRDefault="00893F0F">
      <w:pPr>
        <w:pStyle w:val="Textopatrenia"/>
        <w:numPr>
          <w:ilvl w:val="0"/>
          <w:numId w:val="4"/>
        </w:numPr>
        <w:spacing w:before="0" w:after="0"/>
        <w:ind w:left="227" w:hanging="227"/>
      </w:pPr>
      <w:r>
        <w:t>povinnosť z opčných obchodov,</w:t>
      </w:r>
    </w:p>
    <w:p w14:paraId="1354D46B" w14:textId="77777777" w:rsidR="00B84B63" w:rsidRDefault="00893F0F">
      <w:pPr>
        <w:pStyle w:val="Textopatrenia"/>
        <w:numPr>
          <w:ilvl w:val="0"/>
          <w:numId w:val="4"/>
        </w:numPr>
        <w:spacing w:before="0" w:after="0"/>
        <w:ind w:left="227" w:hanging="227"/>
      </w:pPr>
      <w:r>
        <w:t>zákonná povinnosť alebo zmluvná povinnosť odobrať určité produkty alebo služby, napríklad z dodávateľských alebo odberateľských zmlúv,</w:t>
      </w:r>
    </w:p>
    <w:p w14:paraId="3865C212" w14:textId="77777777" w:rsidR="00B84B63" w:rsidRDefault="00893F0F">
      <w:pPr>
        <w:pStyle w:val="Textopatrenia"/>
        <w:numPr>
          <w:ilvl w:val="0"/>
          <w:numId w:val="4"/>
        </w:numPr>
        <w:spacing w:before="0" w:after="0"/>
        <w:ind w:left="227" w:hanging="227"/>
      </w:pPr>
      <w:r>
        <w:t>povinnosť z leasingových, nájomných, servisných, poistných, koncesionárskych, licenčných zmlúv a podobných zmlúv,</w:t>
      </w:r>
    </w:p>
    <w:p w14:paraId="32D30508" w14:textId="77777777" w:rsidR="00B84B63" w:rsidRDefault="00893F0F">
      <w:pPr>
        <w:pStyle w:val="Textopatrenia"/>
        <w:numPr>
          <w:ilvl w:val="0"/>
          <w:numId w:val="4"/>
        </w:numPr>
        <w:spacing w:before="0" w:after="0"/>
        <w:ind w:left="227" w:hanging="227"/>
      </w:pPr>
      <w:r>
        <w:t xml:space="preserve">iné povinnosti. </w:t>
      </w:r>
    </w:p>
    <w:p w14:paraId="6474CB3C" w14:textId="77777777" w:rsidR="00B84B63" w:rsidRDefault="00B84B63">
      <w:pPr>
        <w:spacing w:before="0" w:line="240" w:lineRule="auto"/>
        <w:rPr>
          <w:sz w:val="22"/>
          <w:szCs w:val="22"/>
        </w:rPr>
      </w:pPr>
    </w:p>
    <w:p w14:paraId="6FA5BA00" w14:textId="77777777"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4) Prehľad </w:t>
      </w:r>
      <w:r>
        <w:rPr>
          <w:sz w:val="22"/>
          <w:szCs w:val="22"/>
          <w:u w:val="single"/>
        </w:rPr>
        <w:t>nehnuteľných kultúrnych pamiatok</w:t>
      </w:r>
      <w:r>
        <w:rPr>
          <w:sz w:val="22"/>
          <w:szCs w:val="22"/>
        </w:rPr>
        <w:t>, ktoré sú v správe alebo vo vlastníctve účtovnej jednotky:</w:t>
      </w:r>
    </w:p>
    <w:p w14:paraId="43DD7FD8" w14:textId="77777777" w:rsidR="00B84B63" w:rsidRDefault="00B84B63">
      <w:pPr>
        <w:spacing w:before="0" w:line="240" w:lineRule="auto"/>
        <w:rPr>
          <w:sz w:val="22"/>
          <w:szCs w:val="22"/>
        </w:rPr>
      </w:pPr>
    </w:p>
    <w:p w14:paraId="237E6666" w14:textId="77777777" w:rsidR="00B84B63" w:rsidRDefault="00893F0F">
      <w:pPr>
        <w:spacing w:before="0" w:line="240" w:lineRule="auto"/>
      </w:pPr>
      <w:r>
        <w:rPr>
          <w:sz w:val="22"/>
          <w:szCs w:val="22"/>
        </w:rPr>
        <w:t xml:space="preserve">5) </w:t>
      </w:r>
      <w:r>
        <w:rPr>
          <w:sz w:val="22"/>
          <w:szCs w:val="22"/>
          <w:u w:val="single"/>
        </w:rPr>
        <w:t>Informácie o významných skutočnostiach</w:t>
      </w:r>
      <w:r>
        <w:rPr>
          <w:sz w:val="22"/>
          <w:szCs w:val="22"/>
        </w:rPr>
        <w:t xml:space="preserve">, ktoré nastali medzi dňom, ku ktorému sa zostavuje účtovná závierka a dňom jej zostavenia (tzv. </w:t>
      </w:r>
      <w:r>
        <w:rPr>
          <w:b/>
          <w:sz w:val="22"/>
          <w:szCs w:val="22"/>
        </w:rPr>
        <w:t>následné udalosti</w:t>
      </w:r>
      <w:r>
        <w:rPr>
          <w:sz w:val="22"/>
          <w:szCs w:val="22"/>
        </w:rPr>
        <w:t>):</w:t>
      </w:r>
    </w:p>
    <w:sectPr w:rsidR="00B84B6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9" w:footer="709" w:gutter="0"/>
      <w:cols w:space="720"/>
      <w:formProt w:val="0"/>
      <w:titlePg/>
      <w:docGrid w:linePitch="272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1DEF4" w14:textId="77777777" w:rsidR="008F1A5D" w:rsidRDefault="008F1A5D">
      <w:pPr>
        <w:spacing w:line="240" w:lineRule="auto"/>
      </w:pPr>
      <w:r>
        <w:separator/>
      </w:r>
    </w:p>
  </w:endnote>
  <w:endnote w:type="continuationSeparator" w:id="0">
    <w:p w14:paraId="0EEFA46C" w14:textId="77777777" w:rsidR="008F1A5D" w:rsidRDefault="008F1A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roman"/>
    <w:pitch w:val="default"/>
    <w:sig w:usb0="E1002EFF" w:usb1="C000605B" w:usb2="00000029" w:usb3="00000000" w:csb0="200101FF" w:csb1="2028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EE"/>
    <w:family w:val="roman"/>
    <w:pitch w:val="default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6E7BC" w14:textId="77777777" w:rsidR="00B84B63" w:rsidRDefault="00893F0F">
    <w:pPr>
      <w:pStyle w:val="Pta"/>
      <w:jc w:val="right"/>
    </w:pPr>
    <w:r>
      <w:t xml:space="preserve">Strana </w:t>
    </w:r>
    <w:r>
      <w:fldChar w:fldCharType="begin"/>
    </w:r>
    <w:r>
      <w:instrText>PAGE</w:instrText>
    </w:r>
    <w:r>
      <w:fldChar w:fldCharType="separate"/>
    </w:r>
    <w:r>
      <w:t>14</w:t>
    </w:r>
    <w:r>
      <w:fldChar w:fldCharType="end"/>
    </w:r>
  </w:p>
  <w:p w14:paraId="37150538" w14:textId="77777777" w:rsidR="00B84B63" w:rsidRDefault="00B84B63">
    <w:pPr>
      <w:pStyle w:val="Pta"/>
      <w:tabs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DC8B3" w14:textId="77777777" w:rsidR="00B84B63" w:rsidRDefault="00893F0F">
    <w:pPr>
      <w:pStyle w:val="Pta"/>
      <w:jc w:val="right"/>
    </w:pPr>
    <w:r>
      <w:t xml:space="preserve">Strana </w:t>
    </w: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  <w:p w14:paraId="5E19710A" w14:textId="77777777" w:rsidR="00B84B63" w:rsidRDefault="00B84B6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4AA34" w14:textId="77777777" w:rsidR="008F1A5D" w:rsidRDefault="008F1A5D">
      <w:pPr>
        <w:spacing w:before="0" w:after="0"/>
      </w:pPr>
      <w:r>
        <w:separator/>
      </w:r>
    </w:p>
  </w:footnote>
  <w:footnote w:type="continuationSeparator" w:id="0">
    <w:p w14:paraId="43AFB3D5" w14:textId="77777777" w:rsidR="008F1A5D" w:rsidRDefault="008F1A5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6805A" w14:textId="77777777" w:rsidR="00B84B63" w:rsidRDefault="00B84B6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372ED" w14:textId="77777777" w:rsidR="00B84B63" w:rsidRDefault="00B84B63">
    <w:pPr>
      <w:pStyle w:val="Hlavika"/>
      <w:jc w:val="right"/>
    </w:pPr>
  </w:p>
  <w:p w14:paraId="0BFCA985" w14:textId="77777777" w:rsidR="00B84B63" w:rsidRDefault="00B84B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F205925"/>
    <w:multiLevelType w:val="multilevel"/>
    <w:tmpl w:val="BF205925"/>
    <w:lvl w:ilvl="0">
      <w:start w:val="1"/>
      <w:numFmt w:val="lowerLetter"/>
      <w:lvlText w:val="%1)"/>
      <w:lvlJc w:val="left"/>
      <w:pPr>
        <w:ind w:left="718" w:hanging="360"/>
      </w:p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1" w15:restartNumberingAfterBreak="0">
    <w:nsid w:val="CF092B84"/>
    <w:multiLevelType w:val="multilevel"/>
    <w:tmpl w:val="CF092B84"/>
    <w:lvl w:ilvl="0">
      <w:start w:val="3"/>
      <w:numFmt w:val="bullet"/>
      <w:lvlText w:val="-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53208E"/>
    <w:multiLevelType w:val="multilevel"/>
    <w:tmpl w:val="0053208E"/>
    <w:lvl w:ilvl="0">
      <w:start w:val="1"/>
      <w:numFmt w:val="upperRoman"/>
      <w:pStyle w:val="Nadpis1"/>
      <w:suff w:val="nothing"/>
      <w:lvlText w:val="Čl. %1."/>
      <w:lvlJc w:val="center"/>
      <w:pPr>
        <w:ind w:left="0" w:firstLine="0"/>
      </w:pPr>
      <w:rPr>
        <w:rFonts w:cs="Arial"/>
        <w:b/>
        <w:bCs/>
        <w:i w:val="0"/>
        <w:iCs w:val="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59ADCABA"/>
    <w:multiLevelType w:val="multilevel"/>
    <w:tmpl w:val="59ADCABA"/>
    <w:lvl w:ilvl="0">
      <w:start w:val="1"/>
      <w:numFmt w:val="lowerLetter"/>
      <w:lvlText w:val="%1)"/>
      <w:lvlJc w:val="left"/>
      <w:pPr>
        <w:ind w:left="1797" w:hanging="360"/>
      </w:pPr>
    </w:lvl>
    <w:lvl w:ilvl="1">
      <w:start w:val="1"/>
      <w:numFmt w:val="lowerLetter"/>
      <w:lvlText w:val="%2."/>
      <w:lvlJc w:val="left"/>
      <w:pPr>
        <w:ind w:left="2517" w:hanging="360"/>
      </w:pPr>
    </w:lvl>
    <w:lvl w:ilvl="2">
      <w:start w:val="1"/>
      <w:numFmt w:val="lowerRoman"/>
      <w:lvlText w:val="%3."/>
      <w:lvlJc w:val="right"/>
      <w:pPr>
        <w:ind w:left="3237" w:hanging="180"/>
      </w:pPr>
    </w:lvl>
    <w:lvl w:ilvl="3">
      <w:start w:val="1"/>
      <w:numFmt w:val="decimal"/>
      <w:lvlText w:val="%4."/>
      <w:lvlJc w:val="left"/>
      <w:pPr>
        <w:ind w:left="3957" w:hanging="360"/>
      </w:pPr>
    </w:lvl>
    <w:lvl w:ilvl="4">
      <w:start w:val="1"/>
      <w:numFmt w:val="lowerLetter"/>
      <w:lvlText w:val="%5."/>
      <w:lvlJc w:val="left"/>
      <w:pPr>
        <w:ind w:left="4677" w:hanging="360"/>
      </w:pPr>
    </w:lvl>
    <w:lvl w:ilvl="5">
      <w:start w:val="1"/>
      <w:numFmt w:val="lowerRoman"/>
      <w:lvlText w:val="%6."/>
      <w:lvlJc w:val="right"/>
      <w:pPr>
        <w:ind w:left="5397" w:hanging="180"/>
      </w:pPr>
    </w:lvl>
    <w:lvl w:ilvl="6">
      <w:start w:val="1"/>
      <w:numFmt w:val="decimal"/>
      <w:lvlText w:val="%7."/>
      <w:lvlJc w:val="left"/>
      <w:pPr>
        <w:ind w:left="6117" w:hanging="360"/>
      </w:pPr>
    </w:lvl>
    <w:lvl w:ilvl="7">
      <w:start w:val="1"/>
      <w:numFmt w:val="lowerLetter"/>
      <w:lvlText w:val="%8."/>
      <w:lvlJc w:val="left"/>
      <w:pPr>
        <w:ind w:left="6837" w:hanging="360"/>
      </w:pPr>
    </w:lvl>
    <w:lvl w:ilvl="8">
      <w:start w:val="1"/>
      <w:numFmt w:val="lowerRoman"/>
      <w:lvlText w:val="%9."/>
      <w:lvlJc w:val="right"/>
      <w:pPr>
        <w:ind w:left="7557" w:hanging="180"/>
      </w:pPr>
    </w:lvl>
  </w:abstractNum>
  <w:num w:numId="1" w16cid:durableId="1389106105">
    <w:abstractNumId w:val="2"/>
  </w:num>
  <w:num w:numId="2" w16cid:durableId="1012494356">
    <w:abstractNumId w:val="1"/>
  </w:num>
  <w:num w:numId="3" w16cid:durableId="573977143">
    <w:abstractNumId w:val="3"/>
  </w:num>
  <w:num w:numId="4" w16cid:durableId="638415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B63"/>
    <w:rsid w:val="00026D18"/>
    <w:rsid w:val="003C4151"/>
    <w:rsid w:val="00820F49"/>
    <w:rsid w:val="00893F0F"/>
    <w:rsid w:val="008F1A5D"/>
    <w:rsid w:val="00AB0C18"/>
    <w:rsid w:val="00B84B63"/>
    <w:rsid w:val="1C253885"/>
    <w:rsid w:val="2830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43CAF"/>
  <w15:docId w15:val="{4F0DB8F4-9E71-4B99-B9DC-E3396DFFF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before="120" w:after="120" w:line="360" w:lineRule="auto"/>
      <w:jc w:val="both"/>
    </w:pPr>
    <w:rPr>
      <w:rFonts w:ascii="Arial Narrow" w:hAnsi="Arial Narrow" w:cs="Arial"/>
      <w:color w:val="00000A"/>
      <w:szCs w:val="24"/>
      <w:lang w:eastAsia="cs-CZ"/>
    </w:rPr>
  </w:style>
  <w:style w:type="paragraph" w:styleId="Nadpis1">
    <w:name w:val="heading 1"/>
    <w:basedOn w:val="Normlny"/>
    <w:link w:val="Nadpis1Char"/>
    <w:uiPriority w:val="99"/>
    <w:qFormat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link w:val="Nadpis2Char"/>
    <w:uiPriority w:val="99"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pPr>
      <w:spacing w:before="0" w:after="140" w:line="288" w:lineRule="auto"/>
    </w:pPr>
  </w:style>
  <w:style w:type="paragraph" w:styleId="Popis">
    <w:name w:val="caption"/>
    <w:basedOn w:val="Normlny"/>
    <w:qFormat/>
    <w:pPr>
      <w:suppressLineNumbers/>
    </w:pPr>
    <w:rPr>
      <w:i/>
      <w:iCs/>
      <w:sz w:val="24"/>
    </w:rPr>
  </w:style>
  <w:style w:type="paragraph" w:styleId="Pta">
    <w:name w:val="footer"/>
    <w:basedOn w:val="Normlny"/>
    <w:link w:val="PtaChar"/>
    <w:uiPriority w:val="99"/>
    <w:qFormat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link w:val="HlavikaChar"/>
    <w:uiPriority w:val="99"/>
    <w:unhideWhenUsed/>
    <w:qFormat/>
    <w:pPr>
      <w:tabs>
        <w:tab w:val="center" w:pos="4536"/>
        <w:tab w:val="right" w:pos="9072"/>
      </w:tabs>
    </w:pPr>
  </w:style>
  <w:style w:type="paragraph" w:styleId="Zoznam">
    <w:name w:val="List"/>
    <w:basedOn w:val="Zkladntext"/>
    <w:qFormat/>
  </w:style>
  <w:style w:type="character" w:styleId="slostrany">
    <w:name w:val="page number"/>
    <w:basedOn w:val="Predvolenpsmoodseku"/>
    <w:uiPriority w:val="99"/>
    <w:qFormat/>
    <w:rPr>
      <w:rFonts w:cs="Times New Roman"/>
    </w:rPr>
  </w:style>
  <w:style w:type="character" w:styleId="Vrazn">
    <w:name w:val="Strong"/>
    <w:basedOn w:val="Predvolenpsmoodseku"/>
    <w:uiPriority w:val="22"/>
    <w:qFormat/>
    <w:rPr>
      <w:rFonts w:cs="Times New Roman"/>
      <w:b/>
      <w:bCs/>
    </w:rPr>
  </w:style>
  <w:style w:type="table" w:styleId="Mriekatabuky">
    <w:name w:val="Table Grid"/>
    <w:basedOn w:val="Normlnatabuka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qFormat/>
    <w:locked/>
    <w:rPr>
      <w:rFonts w:asciiTheme="majorHAnsi" w:eastAsiaTheme="majorEastAsia" w:hAnsiTheme="majorHAnsi" w:cs="Times New Roman"/>
      <w:b/>
      <w:bCs/>
      <w:kern w:val="2"/>
      <w:sz w:val="32"/>
      <w:szCs w:val="32"/>
      <w:lang w:val="zh-CN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qFormat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zh-CN"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qFormat/>
    <w:rPr>
      <w:rFonts w:ascii="Arial" w:hAnsi="Arial" w:cs="Arial"/>
      <w:b/>
      <w:bCs/>
      <w:sz w:val="20"/>
      <w:szCs w:val="20"/>
      <w:lang w:val="sk-SK" w:eastAsia="sk-SK"/>
    </w:rPr>
  </w:style>
  <w:style w:type="character" w:customStyle="1" w:styleId="PtaChar">
    <w:name w:val="Päta Char"/>
    <w:basedOn w:val="Predvolenpsmoodseku"/>
    <w:link w:val="Pta"/>
    <w:uiPriority w:val="99"/>
    <w:qFormat/>
    <w:locked/>
    <w:rPr>
      <w:rFonts w:ascii="Arial" w:hAnsi="Arial" w:cs="Arial"/>
      <w:sz w:val="24"/>
      <w:szCs w:val="24"/>
      <w:lang w:val="zh-CN"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locked/>
    <w:rPr>
      <w:rFonts w:ascii="Tahoma" w:hAnsi="Tahoma" w:cs="Tahoma"/>
      <w:sz w:val="16"/>
      <w:szCs w:val="16"/>
      <w:lang w:val="zh-CN" w:eastAsia="cs-CZ"/>
    </w:rPr>
  </w:style>
  <w:style w:type="character" w:customStyle="1" w:styleId="HlavikaChar">
    <w:name w:val="Hlavička Char"/>
    <w:basedOn w:val="Predvolenpsmoodseku"/>
    <w:link w:val="Hlavika"/>
    <w:uiPriority w:val="99"/>
    <w:qFormat/>
    <w:locked/>
    <w:rPr>
      <w:rFonts w:ascii="Arial Narrow" w:hAnsi="Arial Narrow" w:cs="Arial"/>
      <w:sz w:val="24"/>
      <w:szCs w:val="24"/>
      <w:lang w:val="zh-CN" w:eastAsia="cs-CZ"/>
    </w:rPr>
  </w:style>
  <w:style w:type="character" w:customStyle="1" w:styleId="ListLabel1">
    <w:name w:val="ListLabel 1"/>
    <w:qFormat/>
    <w:rPr>
      <w:rFonts w:cs="Arial"/>
      <w:b/>
      <w:bCs/>
      <w:sz w:val="24"/>
      <w:szCs w:val="24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Arial"/>
      <w:b/>
      <w:bCs/>
      <w:sz w:val="24"/>
      <w:szCs w:val="24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  <w:b/>
      <w:bCs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  <w:color w:val="00000A"/>
      <w:spacing w:val="0"/>
      <w:w w:val="100"/>
      <w:kern w:val="0"/>
      <w:position w:val="0"/>
      <w:sz w:val="24"/>
      <w:szCs w:val="24"/>
      <w:u w:val="none" w:color="000000"/>
      <w:vertAlign w:val="baseline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  <w:color w:val="00000A"/>
      <w:spacing w:val="0"/>
      <w:w w:val="100"/>
      <w:kern w:val="0"/>
      <w:position w:val="0"/>
      <w:sz w:val="24"/>
      <w:szCs w:val="24"/>
      <w:u w:val="none" w:color="000000"/>
      <w:vertAlign w:val="baseline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eastAsia="Times New Roman" w:cs="Arial"/>
      <w:sz w:val="22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Arial"/>
      <w:b/>
      <w:bCs/>
      <w:sz w:val="24"/>
      <w:szCs w:val="24"/>
    </w:rPr>
  </w:style>
  <w:style w:type="character" w:customStyle="1" w:styleId="ListLabel108">
    <w:name w:val="ListLabel 108"/>
    <w:qFormat/>
    <w:rPr>
      <w:rFonts w:cs="Arial"/>
      <w:sz w:val="22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cs="Symbol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20">
    <w:name w:val="ListLabel 120"/>
    <w:qFormat/>
    <w:rPr>
      <w:rFonts w:cs="Symbol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Wingdings"/>
    </w:rPr>
  </w:style>
  <w:style w:type="character" w:customStyle="1" w:styleId="ListLabel123">
    <w:name w:val="ListLabel 123"/>
    <w:qFormat/>
    <w:rPr>
      <w:rFonts w:cs="Symbol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cs="Arial"/>
      <w:b/>
      <w:bCs/>
      <w:sz w:val="24"/>
      <w:szCs w:val="24"/>
    </w:rPr>
  </w:style>
  <w:style w:type="character" w:customStyle="1" w:styleId="ListLabel127">
    <w:name w:val="ListLabel 127"/>
    <w:qFormat/>
    <w:rPr>
      <w:rFonts w:cs="Arial"/>
      <w:sz w:val="22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character" w:customStyle="1" w:styleId="ListLabel130">
    <w:name w:val="ListLabel 130"/>
    <w:qFormat/>
    <w:rPr>
      <w:rFonts w:cs="Symbol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Wingdings"/>
    </w:rPr>
  </w:style>
  <w:style w:type="character" w:customStyle="1" w:styleId="ListLabel133">
    <w:name w:val="ListLabel 133"/>
    <w:qFormat/>
    <w:rPr>
      <w:rFonts w:cs="Symbol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Arial"/>
      <w:b/>
      <w:bCs/>
      <w:sz w:val="24"/>
      <w:szCs w:val="24"/>
    </w:rPr>
  </w:style>
  <w:style w:type="character" w:customStyle="1" w:styleId="ListLabel137">
    <w:name w:val="ListLabel 137"/>
    <w:qFormat/>
    <w:rPr>
      <w:rFonts w:cs="Arial"/>
      <w:sz w:val="22"/>
    </w:rPr>
  </w:style>
  <w:style w:type="character" w:customStyle="1" w:styleId="ListLabel138">
    <w:name w:val="ListLabel 138"/>
    <w:qFormat/>
    <w:rPr>
      <w:rFonts w:cs="Courier New"/>
    </w:rPr>
  </w:style>
  <w:style w:type="character" w:customStyle="1" w:styleId="ListLabel139">
    <w:name w:val="ListLabel 139"/>
    <w:qFormat/>
    <w:rPr>
      <w:rFonts w:cs="Wingdings"/>
    </w:rPr>
  </w:style>
  <w:style w:type="character" w:customStyle="1" w:styleId="ListLabel140">
    <w:name w:val="ListLabel 140"/>
    <w:qFormat/>
    <w:rPr>
      <w:rFonts w:cs="Symbol"/>
    </w:rPr>
  </w:style>
  <w:style w:type="character" w:customStyle="1" w:styleId="ListLabel141">
    <w:name w:val="ListLabel 141"/>
    <w:qFormat/>
    <w:rPr>
      <w:rFonts w:cs="Courier New"/>
    </w:rPr>
  </w:style>
  <w:style w:type="character" w:customStyle="1" w:styleId="ListLabel142">
    <w:name w:val="ListLabel 142"/>
    <w:qFormat/>
    <w:rPr>
      <w:rFonts w:cs="Wingdings"/>
    </w:rPr>
  </w:style>
  <w:style w:type="character" w:customStyle="1" w:styleId="ListLabel143">
    <w:name w:val="ListLabel 143"/>
    <w:qFormat/>
    <w:rPr>
      <w:rFonts w:cs="Symbol"/>
    </w:rPr>
  </w:style>
  <w:style w:type="character" w:customStyle="1" w:styleId="ListLabel144">
    <w:name w:val="ListLabel 144"/>
    <w:qFormat/>
    <w:rPr>
      <w:rFonts w:cs="Courier New"/>
    </w:rPr>
  </w:style>
  <w:style w:type="character" w:customStyle="1" w:styleId="ListLabel145">
    <w:name w:val="ListLabel 145"/>
    <w:qFormat/>
    <w:rPr>
      <w:rFonts w:cs="Wingdings"/>
    </w:rPr>
  </w:style>
  <w:style w:type="character" w:customStyle="1" w:styleId="ListLabel146">
    <w:name w:val="ListLabel 146"/>
    <w:qFormat/>
    <w:rPr>
      <w:rFonts w:cs="Arial"/>
      <w:b/>
      <w:bCs/>
      <w:sz w:val="24"/>
      <w:szCs w:val="24"/>
    </w:rPr>
  </w:style>
  <w:style w:type="character" w:customStyle="1" w:styleId="ListLabel147">
    <w:name w:val="ListLabel 147"/>
    <w:qFormat/>
    <w:rPr>
      <w:rFonts w:cs="Arial"/>
      <w:sz w:val="22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paragraph" w:customStyle="1" w:styleId="Nadpis">
    <w:name w:val="Nadpis"/>
    <w:basedOn w:val="Normlny"/>
    <w:next w:val="Zkladntext"/>
    <w:qFormat/>
    <w:pPr>
      <w:keepNext/>
      <w:spacing w:before="24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Normlny"/>
    <w:qFormat/>
    <w:pPr>
      <w:suppressLineNumbers/>
    </w:pPr>
  </w:style>
  <w:style w:type="paragraph" w:customStyle="1" w:styleId="tl11ptTuniernaPodaokrajaVavo019cmRiadkova">
    <w:name w:val="Štýl 11 pt Tučné Čierna Podľa okraja Vľavo:  019 cm Riadkova..."/>
    <w:uiPriority w:val="99"/>
    <w:qFormat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qFormat/>
    <w:pPr>
      <w:ind w:left="108"/>
    </w:pPr>
  </w:style>
  <w:style w:type="paragraph" w:customStyle="1" w:styleId="Bododvodnenie">
    <w:name w:val="Bod odôvodnenie"/>
    <w:uiPriority w:val="99"/>
    <w:qFormat/>
    <w:pPr>
      <w:spacing w:before="120" w:after="120"/>
    </w:pPr>
    <w:rPr>
      <w:rFonts w:ascii="Arial" w:hAnsi="Arial" w:cs="Arial"/>
      <w:b/>
      <w:bCs/>
      <w:color w:val="00000A"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qFormat/>
    <w:pPr>
      <w:jc w:val="both"/>
    </w:pPr>
    <w:rPr>
      <w:rFonts w:ascii="Arial" w:hAnsi="Arial" w:cs="Arial"/>
      <w:color w:val="00000A"/>
      <w:sz w:val="16"/>
      <w:szCs w:val="16"/>
      <w:lang w:eastAsia="cs-CZ"/>
    </w:rPr>
  </w:style>
  <w:style w:type="paragraph" w:customStyle="1" w:styleId="Textpoznmky">
    <w:name w:val="Text poznámky"/>
    <w:basedOn w:val="Normlny"/>
    <w:autoRedefine/>
    <w:uiPriority w:val="99"/>
    <w:qFormat/>
    <w:pPr>
      <w:spacing w:line="240" w:lineRule="auto"/>
    </w:pPr>
  </w:style>
  <w:style w:type="paragraph" w:customStyle="1" w:styleId="Normlny1">
    <w:name w:val="Normálny1"/>
    <w:qFormat/>
    <w:pPr>
      <w:spacing w:before="120" w:after="120" w:line="360" w:lineRule="auto"/>
      <w:ind w:firstLine="709"/>
      <w:jc w:val="both"/>
    </w:pPr>
    <w:rPr>
      <w:rFonts w:ascii="Arial" w:hAnsi="Arial" w:cs="Arial"/>
      <w:color w:val="00000A"/>
      <w:sz w:val="24"/>
      <w:szCs w:val="24"/>
      <w:lang w:eastAsia="cs-CZ"/>
    </w:rPr>
  </w:style>
  <w:style w:type="paragraph" w:customStyle="1" w:styleId="Textopatrenia">
    <w:name w:val="Text opatrenia"/>
    <w:qFormat/>
    <w:pPr>
      <w:spacing w:before="120" w:after="120"/>
      <w:jc w:val="both"/>
    </w:pPr>
    <w:rPr>
      <w:rFonts w:ascii="Arial Narrow" w:hAnsi="Arial Narrow" w:cs="Arial"/>
      <w:color w:val="00000A"/>
      <w:sz w:val="22"/>
      <w:szCs w:val="22"/>
      <w:lang w:eastAsia="cs-CZ"/>
    </w:rPr>
  </w:style>
  <w:style w:type="paragraph" w:customStyle="1" w:styleId="TopHeader">
    <w:name w:val="Top Header"/>
    <w:basedOn w:val="Normlny"/>
    <w:qFormat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67C08-1690-4E2B-A2B8-0F85621D5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3421</Words>
  <Characters>19503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Mária Nazarejová</cp:lastModifiedBy>
  <cp:revision>2</cp:revision>
  <cp:lastPrinted>2019-03-25T09:14:00Z</cp:lastPrinted>
  <dcterms:created xsi:type="dcterms:W3CDTF">2025-04-11T11:34:00Z</dcterms:created>
  <dcterms:modified xsi:type="dcterms:W3CDTF">2025-04-11T11:34:00Z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1033-12.2.0.17119</vt:lpwstr>
  </property>
  <property fmtid="{D5CDD505-2E9C-101B-9397-08002B2CF9AE}" pid="10" name="ICV">
    <vt:lpwstr>015ED5632EE74BD5A07EF65F0FC45A1E_12</vt:lpwstr>
  </property>
</Properties>
</file>