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501207" w:rsidRDefault="00501207">
      <w:pPr>
        <w:tabs>
          <w:tab w:val="left" w:pos="5040"/>
          <w:tab w:val="left" w:pos="6840"/>
        </w:tabs>
        <w:spacing w:line="0" w:lineRule="atLeast"/>
        <w:ind w:left="880"/>
        <w:rPr>
          <w:rFonts w:ascii="Arial" w:eastAsia="Arial" w:hAnsi="Arial"/>
          <w:sz w:val="21"/>
        </w:rPr>
      </w:pPr>
      <w:bookmarkStart w:id="0" w:name="page1"/>
      <w:bookmarkEnd w:id="0"/>
      <w:r>
        <w:rPr>
          <w:rFonts w:ascii="Arial" w:eastAsia="Arial" w:hAnsi="Arial"/>
          <w:sz w:val="22"/>
        </w:rPr>
        <w:t>Poznámky Úč MÚJ 3 – 01</w:t>
      </w:r>
      <w:r>
        <w:rPr>
          <w:rFonts w:ascii="Times New Roman" w:eastAsia="Times New Roman" w:hAnsi="Times New Roman"/>
        </w:rPr>
        <w:tab/>
      </w:r>
      <w:r>
        <w:rPr>
          <w:rFonts w:ascii="Arial" w:eastAsia="Arial" w:hAnsi="Arial"/>
          <w:sz w:val="22"/>
        </w:rPr>
        <w:t xml:space="preserve">IČO: </w:t>
      </w:r>
      <w:r w:rsidR="00111FC6" w:rsidRPr="00111FC6">
        <w:rPr>
          <w:rFonts w:ascii="Arial" w:eastAsia="Arial" w:hAnsi="Arial"/>
          <w:sz w:val="22"/>
        </w:rPr>
        <w:t>53352921</w:t>
      </w:r>
      <w:r>
        <w:rPr>
          <w:rFonts w:ascii="Times New Roman" w:eastAsia="Times New Roman" w:hAnsi="Times New Roman"/>
        </w:rPr>
        <w:tab/>
      </w:r>
      <w:r>
        <w:rPr>
          <w:rFonts w:ascii="Arial" w:eastAsia="Arial" w:hAnsi="Arial"/>
          <w:sz w:val="21"/>
        </w:rPr>
        <w:t>DIČ:</w:t>
      </w:r>
      <w:r w:rsidR="00111FC6" w:rsidRPr="00111FC6">
        <w:t xml:space="preserve"> </w:t>
      </w:r>
      <w:r w:rsidR="00111FC6" w:rsidRPr="00111FC6">
        <w:rPr>
          <w:rFonts w:ascii="Arial" w:eastAsia="Arial" w:hAnsi="Arial"/>
          <w:sz w:val="21"/>
        </w:rPr>
        <w:t>2121348163</w:t>
      </w:r>
    </w:p>
    <w:p w:rsidR="00501207" w:rsidRDefault="00D32B64">
      <w:pPr>
        <w:spacing w:line="20" w:lineRule="exact"/>
        <w:rPr>
          <w:rFonts w:ascii="Times New Roman" w:eastAsia="Times New Roman" w:hAnsi="Times New Roman"/>
          <w:sz w:val="24"/>
        </w:rPr>
      </w:pPr>
      <w:r>
        <w:rPr>
          <w:rFonts w:ascii="Arial" w:eastAsia="Arial" w:hAnsi="Arial"/>
          <w:noProof/>
          <w:sz w:val="21"/>
        </w:rPr>
        <w:drawing>
          <wp:anchor distT="0" distB="0" distL="114300" distR="114300" simplePos="0" relativeHeight="251652608" behindDoc="1" locked="0" layoutInCell="1" allowOverlap="1">
            <wp:simplePos x="0" y="0"/>
            <wp:positionH relativeFrom="column">
              <wp:posOffset>3810</wp:posOffset>
            </wp:positionH>
            <wp:positionV relativeFrom="paragraph">
              <wp:posOffset>436880</wp:posOffset>
            </wp:positionV>
            <wp:extent cx="6211570" cy="915035"/>
            <wp:effectExtent l="0" t="0" r="0" b="0"/>
            <wp:wrapNone/>
            <wp:docPr id="11" name="Kép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1570" cy="9150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01207" w:rsidRDefault="00501207">
      <w:pPr>
        <w:spacing w:line="200" w:lineRule="exact"/>
        <w:rPr>
          <w:rFonts w:ascii="Times New Roman" w:eastAsia="Times New Roman" w:hAnsi="Times New Roman"/>
          <w:sz w:val="24"/>
        </w:rPr>
      </w:pPr>
    </w:p>
    <w:p w:rsidR="00501207" w:rsidRDefault="00501207">
      <w:pPr>
        <w:spacing w:line="200" w:lineRule="exact"/>
        <w:rPr>
          <w:rFonts w:ascii="Times New Roman" w:eastAsia="Times New Roman" w:hAnsi="Times New Roman"/>
          <w:sz w:val="24"/>
        </w:rPr>
      </w:pPr>
    </w:p>
    <w:p w:rsidR="00501207" w:rsidRDefault="00501207">
      <w:pPr>
        <w:spacing w:line="292" w:lineRule="exact"/>
        <w:rPr>
          <w:rFonts w:ascii="Times New Roman" w:eastAsia="Times New Roman" w:hAnsi="Times New Roman"/>
          <w:sz w:val="24"/>
        </w:rPr>
      </w:pPr>
    </w:p>
    <w:p w:rsidR="00501207" w:rsidRDefault="00501207" w:rsidP="007F4EF6">
      <w:pPr>
        <w:spacing w:line="0" w:lineRule="atLeast"/>
        <w:ind w:right="800"/>
        <w:jc w:val="center"/>
        <w:rPr>
          <w:rFonts w:ascii="Times New Roman" w:eastAsia="Times New Roman" w:hAnsi="Times New Roman"/>
          <w:sz w:val="24"/>
        </w:rPr>
      </w:pPr>
      <w:r>
        <w:rPr>
          <w:rFonts w:ascii="Arial Narrow" w:eastAsia="Arial Narrow" w:hAnsi="Arial Narrow"/>
          <w:b/>
          <w:sz w:val="22"/>
        </w:rPr>
        <w:t>Poznámky k mikro účtovnej závierke za rok 20</w:t>
      </w:r>
      <w:r w:rsidR="003D61D5">
        <w:rPr>
          <w:rFonts w:ascii="Arial Narrow" w:eastAsia="Arial Narrow" w:hAnsi="Arial Narrow"/>
          <w:b/>
          <w:sz w:val="22"/>
        </w:rPr>
        <w:t>2</w:t>
      </w:r>
      <w:r w:rsidR="00E10398">
        <w:rPr>
          <w:rFonts w:ascii="Arial Narrow" w:eastAsia="Arial Narrow" w:hAnsi="Arial Narrow"/>
          <w:b/>
          <w:sz w:val="22"/>
        </w:rPr>
        <w:t>4</w:t>
      </w:r>
    </w:p>
    <w:p w:rsidR="00501207" w:rsidRDefault="00501207">
      <w:pPr>
        <w:spacing w:line="0" w:lineRule="atLeast"/>
        <w:ind w:right="800"/>
        <w:jc w:val="center"/>
        <w:rPr>
          <w:rFonts w:ascii="Arial Narrow" w:eastAsia="Arial Narrow" w:hAnsi="Arial Narrow"/>
          <w:sz w:val="22"/>
        </w:rPr>
      </w:pPr>
      <w:r>
        <w:rPr>
          <w:rFonts w:ascii="Arial Narrow" w:eastAsia="Arial Narrow" w:hAnsi="Arial Narrow"/>
          <w:sz w:val="22"/>
        </w:rPr>
        <w:t xml:space="preserve">zostavené podľa Opatrenia Ministerstva financií SR č.MF/15464/2013-74, ktorým sa ustanovujú podrobnosti o usporiadaní, označovaní a obsahovom vymedzení položiek individuálnej účtovnej závierky a rozsahu údajov určených z individuálnej účtovnej závierky na zverejnenie pre </w:t>
      </w:r>
      <w:r>
        <w:rPr>
          <w:rFonts w:ascii="Arial Narrow" w:eastAsia="Arial Narrow" w:hAnsi="Arial Narrow"/>
          <w:b/>
          <w:sz w:val="22"/>
        </w:rPr>
        <w:t>mikro účtovné jednotky</w:t>
      </w:r>
      <w:r>
        <w:rPr>
          <w:rFonts w:ascii="Arial Narrow" w:eastAsia="Arial Narrow" w:hAnsi="Arial Narrow"/>
          <w:sz w:val="22"/>
        </w:rPr>
        <w:t xml:space="preserve"> v znení neskorších predpisov (ostatná novela č.MF/18008/2014-74 – FS č.10/2014)</w:t>
      </w:r>
    </w:p>
    <w:p w:rsidR="00501207" w:rsidRDefault="00501207">
      <w:pPr>
        <w:spacing w:line="343" w:lineRule="exact"/>
        <w:rPr>
          <w:rFonts w:ascii="Times New Roman" w:eastAsia="Times New Roman" w:hAnsi="Times New Roman"/>
          <w:sz w:val="24"/>
        </w:rPr>
      </w:pPr>
    </w:p>
    <w:p w:rsidR="00501207" w:rsidRDefault="00501207">
      <w:pPr>
        <w:spacing w:line="0" w:lineRule="atLeast"/>
        <w:ind w:right="1640"/>
        <w:jc w:val="center"/>
        <w:rPr>
          <w:rFonts w:ascii="Arial" w:eastAsia="Arial" w:hAnsi="Arial"/>
          <w:b/>
          <w:sz w:val="22"/>
        </w:rPr>
      </w:pPr>
      <w:r>
        <w:rPr>
          <w:rFonts w:ascii="Arial" w:eastAsia="Arial" w:hAnsi="Arial"/>
          <w:b/>
          <w:sz w:val="22"/>
        </w:rPr>
        <w:t>Článok I</w:t>
      </w:r>
    </w:p>
    <w:p w:rsidR="00501207" w:rsidRDefault="00501207">
      <w:pPr>
        <w:spacing w:line="1" w:lineRule="exact"/>
        <w:rPr>
          <w:rFonts w:ascii="Times New Roman" w:eastAsia="Times New Roman" w:hAnsi="Times New Roman"/>
          <w:sz w:val="24"/>
        </w:rPr>
      </w:pPr>
    </w:p>
    <w:p w:rsidR="00501207" w:rsidRDefault="00501207">
      <w:pPr>
        <w:spacing w:line="0" w:lineRule="atLeast"/>
        <w:ind w:right="1640"/>
        <w:jc w:val="center"/>
        <w:rPr>
          <w:rFonts w:ascii="Arial" w:eastAsia="Arial" w:hAnsi="Arial"/>
          <w:b/>
          <w:sz w:val="22"/>
        </w:rPr>
      </w:pPr>
      <w:r>
        <w:rPr>
          <w:rFonts w:ascii="Arial" w:eastAsia="Arial" w:hAnsi="Arial"/>
          <w:b/>
          <w:sz w:val="22"/>
        </w:rPr>
        <w:t>Všeobecné údaje</w:t>
      </w:r>
    </w:p>
    <w:p w:rsidR="00501207" w:rsidRDefault="00501207">
      <w:pPr>
        <w:spacing w:line="251" w:lineRule="exact"/>
        <w:rPr>
          <w:rFonts w:ascii="Times New Roman" w:eastAsia="Times New Roman" w:hAnsi="Times New Roman"/>
          <w:sz w:val="24"/>
        </w:rPr>
      </w:pPr>
    </w:p>
    <w:p w:rsidR="00501207" w:rsidRDefault="00501207">
      <w:pPr>
        <w:numPr>
          <w:ilvl w:val="0"/>
          <w:numId w:val="1"/>
        </w:numPr>
        <w:tabs>
          <w:tab w:val="left" w:pos="380"/>
        </w:tabs>
        <w:spacing w:line="0" w:lineRule="atLeast"/>
        <w:ind w:left="380" w:hanging="259"/>
        <w:rPr>
          <w:rFonts w:ascii="Arial" w:eastAsia="Arial" w:hAnsi="Arial"/>
          <w:sz w:val="22"/>
        </w:rPr>
      </w:pPr>
      <w:r>
        <w:rPr>
          <w:rFonts w:ascii="Arial" w:eastAsia="Arial" w:hAnsi="Arial"/>
          <w:sz w:val="22"/>
          <w:u w:val="single"/>
        </w:rPr>
        <w:t>Identifikácia účtovnej jednotky (názov, IČO, sídlo):</w:t>
      </w:r>
    </w:p>
    <w:p w:rsidR="00501207" w:rsidRDefault="00501207">
      <w:pPr>
        <w:spacing w:line="246" w:lineRule="exact"/>
        <w:rPr>
          <w:rFonts w:ascii="Times New Roman" w:eastAsia="Times New Roman" w:hAnsi="Times New Roman"/>
          <w:sz w:val="24"/>
        </w:r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100"/>
        <w:gridCol w:w="6640"/>
      </w:tblGrid>
      <w:tr w:rsidR="00501207">
        <w:trPr>
          <w:trHeight w:val="268"/>
        </w:trPr>
        <w:tc>
          <w:tcPr>
            <w:tcW w:w="31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01207" w:rsidRDefault="00501207">
            <w:pPr>
              <w:spacing w:line="0" w:lineRule="atLeast"/>
              <w:ind w:left="100"/>
              <w:rPr>
                <w:rFonts w:ascii="Arial" w:eastAsia="Arial" w:hAnsi="Arial"/>
                <w:sz w:val="22"/>
              </w:rPr>
            </w:pPr>
            <w:r>
              <w:rPr>
                <w:rFonts w:ascii="Arial" w:eastAsia="Arial" w:hAnsi="Arial"/>
                <w:sz w:val="22"/>
              </w:rPr>
              <w:t>Názov:</w:t>
            </w:r>
          </w:p>
        </w:tc>
        <w:tc>
          <w:tcPr>
            <w:tcW w:w="664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01207" w:rsidRDefault="00111FC6">
            <w:pPr>
              <w:spacing w:line="0" w:lineRule="atLeast"/>
              <w:ind w:left="80"/>
              <w:rPr>
                <w:rFonts w:ascii="Arial" w:eastAsia="Arial" w:hAnsi="Arial"/>
                <w:sz w:val="22"/>
              </w:rPr>
            </w:pPr>
            <w:r>
              <w:rPr>
                <w:rFonts w:ascii="Arial" w:eastAsia="Arial" w:hAnsi="Arial"/>
                <w:sz w:val="22"/>
              </w:rPr>
              <w:t>TODALA-STAV</w:t>
            </w:r>
            <w:r w:rsidR="00501207">
              <w:rPr>
                <w:rFonts w:ascii="Arial" w:eastAsia="Arial" w:hAnsi="Arial"/>
                <w:sz w:val="22"/>
              </w:rPr>
              <w:t xml:space="preserve"> s.r.o.</w:t>
            </w:r>
          </w:p>
        </w:tc>
      </w:tr>
      <w:tr w:rsidR="00501207">
        <w:trPr>
          <w:trHeight w:val="249"/>
        </w:trPr>
        <w:tc>
          <w:tcPr>
            <w:tcW w:w="31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01207" w:rsidRDefault="00501207">
            <w:pPr>
              <w:spacing w:line="248" w:lineRule="exact"/>
              <w:ind w:left="100"/>
              <w:rPr>
                <w:rFonts w:ascii="Arial" w:eastAsia="Arial" w:hAnsi="Arial"/>
                <w:sz w:val="22"/>
              </w:rPr>
            </w:pPr>
            <w:r>
              <w:rPr>
                <w:rFonts w:ascii="Arial" w:eastAsia="Arial" w:hAnsi="Arial"/>
                <w:sz w:val="22"/>
              </w:rPr>
              <w:t>IČO:</w:t>
            </w:r>
          </w:p>
        </w:tc>
        <w:tc>
          <w:tcPr>
            <w:tcW w:w="6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01207" w:rsidRDefault="00111FC6">
            <w:pPr>
              <w:spacing w:line="248" w:lineRule="exact"/>
              <w:ind w:left="80"/>
              <w:rPr>
                <w:rFonts w:ascii="Arial" w:eastAsia="Arial" w:hAnsi="Arial"/>
                <w:sz w:val="22"/>
              </w:rPr>
            </w:pPr>
            <w:r>
              <w:rPr>
                <w:rFonts w:ascii="Arial" w:eastAsia="Arial" w:hAnsi="Arial"/>
                <w:sz w:val="22"/>
              </w:rPr>
              <w:t>53352921</w:t>
            </w:r>
          </w:p>
        </w:tc>
      </w:tr>
      <w:tr w:rsidR="00501207">
        <w:trPr>
          <w:trHeight w:val="249"/>
        </w:trPr>
        <w:tc>
          <w:tcPr>
            <w:tcW w:w="31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01207" w:rsidRDefault="00501207">
            <w:pPr>
              <w:spacing w:line="248" w:lineRule="exact"/>
              <w:ind w:left="100"/>
              <w:rPr>
                <w:rFonts w:ascii="Arial" w:eastAsia="Arial" w:hAnsi="Arial"/>
                <w:sz w:val="22"/>
              </w:rPr>
            </w:pPr>
            <w:r>
              <w:rPr>
                <w:rFonts w:ascii="Arial" w:eastAsia="Arial" w:hAnsi="Arial"/>
                <w:sz w:val="22"/>
              </w:rPr>
              <w:t>Sídlo:</w:t>
            </w:r>
          </w:p>
        </w:tc>
        <w:tc>
          <w:tcPr>
            <w:tcW w:w="6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01207" w:rsidRDefault="00501207" w:rsidP="00111FC6">
            <w:pPr>
              <w:spacing w:line="248" w:lineRule="exact"/>
              <w:ind w:left="80"/>
              <w:rPr>
                <w:rFonts w:ascii="Arial" w:eastAsia="Arial" w:hAnsi="Arial"/>
                <w:sz w:val="22"/>
              </w:rPr>
            </w:pPr>
            <w:r>
              <w:rPr>
                <w:rFonts w:ascii="Arial" w:eastAsia="Arial" w:hAnsi="Arial"/>
                <w:sz w:val="22"/>
              </w:rPr>
              <w:t xml:space="preserve">946 34 Bátorove Kosihy, </w:t>
            </w:r>
            <w:r w:rsidR="00111FC6">
              <w:rPr>
                <w:rFonts w:ascii="Arial" w:eastAsia="Arial" w:hAnsi="Arial"/>
                <w:sz w:val="22"/>
              </w:rPr>
              <w:t>Nad jazerom 1184</w:t>
            </w:r>
          </w:p>
        </w:tc>
      </w:tr>
    </w:tbl>
    <w:p w:rsidR="00501207" w:rsidRDefault="00501207">
      <w:pPr>
        <w:spacing w:line="200" w:lineRule="exact"/>
        <w:rPr>
          <w:rFonts w:ascii="Times New Roman" w:eastAsia="Times New Roman" w:hAnsi="Times New Roman"/>
          <w:sz w:val="24"/>
        </w:rPr>
      </w:pPr>
    </w:p>
    <w:p w:rsidR="00501207" w:rsidRDefault="00501207">
      <w:pPr>
        <w:spacing w:line="318" w:lineRule="exact"/>
        <w:rPr>
          <w:rFonts w:ascii="Times New Roman" w:eastAsia="Times New Roman" w:hAnsi="Times New Roman"/>
          <w:sz w:val="24"/>
        </w:rPr>
      </w:pPr>
    </w:p>
    <w:p w:rsidR="00501207" w:rsidRDefault="00501207">
      <w:pPr>
        <w:spacing w:line="0" w:lineRule="atLeast"/>
        <w:ind w:left="120"/>
        <w:rPr>
          <w:rFonts w:ascii="Arial" w:eastAsia="Arial" w:hAnsi="Arial"/>
          <w:sz w:val="22"/>
        </w:rPr>
      </w:pPr>
      <w:r>
        <w:rPr>
          <w:rFonts w:ascii="Arial" w:eastAsia="Arial" w:hAnsi="Arial"/>
          <w:sz w:val="22"/>
        </w:rPr>
        <w:t xml:space="preserve">2. </w:t>
      </w:r>
      <w:r>
        <w:rPr>
          <w:rFonts w:ascii="Arial" w:eastAsia="Arial" w:hAnsi="Arial"/>
          <w:sz w:val="22"/>
          <w:u w:val="single"/>
        </w:rPr>
        <w:t>Údaje o konsolidovanom celku</w:t>
      </w:r>
      <w:r>
        <w:rPr>
          <w:rFonts w:ascii="Arial" w:eastAsia="Arial" w:hAnsi="Arial"/>
          <w:sz w:val="22"/>
        </w:rPr>
        <w:t xml:space="preserve"> - obchodné meno a sídlo konsolidujúcej účtovnej jednotky:</w:t>
      </w:r>
    </w:p>
    <w:p w:rsidR="00501207" w:rsidRDefault="00501207">
      <w:pPr>
        <w:spacing w:line="1" w:lineRule="exact"/>
        <w:rPr>
          <w:rFonts w:ascii="Times New Roman" w:eastAsia="Times New Roman" w:hAnsi="Times New Roman"/>
          <w:sz w:val="24"/>
        </w:rPr>
      </w:pPr>
    </w:p>
    <w:p w:rsidR="00501207" w:rsidRDefault="00501207">
      <w:pPr>
        <w:spacing w:line="0" w:lineRule="atLeast"/>
        <w:ind w:left="120"/>
        <w:rPr>
          <w:rFonts w:ascii="Arial" w:eastAsia="Arial" w:hAnsi="Arial"/>
          <w:sz w:val="22"/>
        </w:rPr>
      </w:pPr>
      <w:r>
        <w:rPr>
          <w:rFonts w:ascii="Arial" w:eastAsia="Arial" w:hAnsi="Arial"/>
          <w:sz w:val="22"/>
        </w:rPr>
        <w:t>-</w:t>
      </w:r>
    </w:p>
    <w:p w:rsidR="00501207" w:rsidRDefault="00501207">
      <w:pPr>
        <w:spacing w:line="261" w:lineRule="exact"/>
        <w:rPr>
          <w:rFonts w:ascii="Times New Roman" w:eastAsia="Times New Roman" w:hAnsi="Times New Roman"/>
          <w:sz w:val="24"/>
        </w:rPr>
      </w:pPr>
    </w:p>
    <w:p w:rsidR="00501207" w:rsidRDefault="00501207">
      <w:pPr>
        <w:numPr>
          <w:ilvl w:val="0"/>
          <w:numId w:val="2"/>
        </w:numPr>
        <w:tabs>
          <w:tab w:val="left" w:pos="380"/>
        </w:tabs>
        <w:spacing w:line="0" w:lineRule="atLeast"/>
        <w:ind w:left="380" w:hanging="259"/>
        <w:rPr>
          <w:rFonts w:ascii="Arial" w:eastAsia="Arial" w:hAnsi="Arial"/>
          <w:sz w:val="22"/>
        </w:rPr>
      </w:pPr>
      <w:r>
        <w:rPr>
          <w:rFonts w:ascii="Arial" w:eastAsia="Arial" w:hAnsi="Arial"/>
          <w:sz w:val="22"/>
          <w:u w:val="single"/>
        </w:rPr>
        <w:t>Priemerný prepočítaný počet zamestnancov</w:t>
      </w:r>
      <w:r>
        <w:rPr>
          <w:rFonts w:ascii="Arial" w:eastAsia="Arial" w:hAnsi="Arial"/>
          <w:sz w:val="22"/>
        </w:rPr>
        <w:t>:</w:t>
      </w:r>
    </w:p>
    <w:p w:rsidR="00501207" w:rsidRDefault="00501207">
      <w:pPr>
        <w:spacing w:line="242" w:lineRule="exact"/>
        <w:rPr>
          <w:rFonts w:ascii="Times New Roman" w:eastAsia="Times New Roman" w:hAnsi="Times New Roman"/>
          <w:sz w:val="24"/>
        </w:r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460"/>
        <w:gridCol w:w="780"/>
        <w:gridCol w:w="2120"/>
        <w:gridCol w:w="3380"/>
      </w:tblGrid>
      <w:tr w:rsidR="00501207">
        <w:trPr>
          <w:trHeight w:val="267"/>
        </w:trPr>
        <w:tc>
          <w:tcPr>
            <w:tcW w:w="3460" w:type="dxa"/>
            <w:tcBorders>
              <w:top w:val="single" w:sz="8" w:space="0" w:color="auto"/>
              <w:left w:val="single" w:sz="8" w:space="0" w:color="auto"/>
            </w:tcBorders>
            <w:shd w:val="clear" w:color="auto" w:fill="auto"/>
            <w:vAlign w:val="bottom"/>
          </w:tcPr>
          <w:p w:rsidR="00501207" w:rsidRDefault="00501207">
            <w:pPr>
              <w:spacing w:line="0" w:lineRule="atLeast"/>
              <w:ind w:left="1780"/>
              <w:rPr>
                <w:rFonts w:ascii="Arial" w:eastAsia="Arial" w:hAnsi="Arial"/>
                <w:b/>
                <w:sz w:val="22"/>
              </w:rPr>
            </w:pPr>
            <w:r>
              <w:rPr>
                <w:rFonts w:ascii="Arial" w:eastAsia="Arial" w:hAnsi="Arial"/>
                <w:b/>
                <w:sz w:val="22"/>
              </w:rPr>
              <w:t>Názov</w:t>
            </w:r>
          </w:p>
        </w:tc>
        <w:tc>
          <w:tcPr>
            <w:tcW w:w="780" w:type="dxa"/>
            <w:tcBorders>
              <w:top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01207" w:rsidRDefault="00501207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2120" w:type="dxa"/>
            <w:tcBorders>
              <w:top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01207" w:rsidRDefault="00501207">
            <w:pPr>
              <w:spacing w:line="0" w:lineRule="atLeast"/>
              <w:jc w:val="center"/>
              <w:rPr>
                <w:rFonts w:ascii="Arial" w:eastAsia="Arial" w:hAnsi="Arial"/>
                <w:b/>
                <w:sz w:val="22"/>
              </w:rPr>
            </w:pPr>
            <w:r>
              <w:rPr>
                <w:rFonts w:ascii="Arial" w:eastAsia="Arial" w:hAnsi="Arial"/>
                <w:b/>
                <w:sz w:val="22"/>
              </w:rPr>
              <w:t>Bežné účtovné</w:t>
            </w:r>
          </w:p>
        </w:tc>
        <w:tc>
          <w:tcPr>
            <w:tcW w:w="3380" w:type="dxa"/>
            <w:tcBorders>
              <w:top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01207" w:rsidRDefault="00501207">
            <w:pPr>
              <w:spacing w:line="0" w:lineRule="atLeast"/>
              <w:jc w:val="center"/>
              <w:rPr>
                <w:rFonts w:ascii="Arial" w:eastAsia="Arial" w:hAnsi="Arial"/>
                <w:b/>
                <w:w w:val="99"/>
                <w:sz w:val="22"/>
              </w:rPr>
            </w:pPr>
            <w:r>
              <w:rPr>
                <w:rFonts w:ascii="Arial" w:eastAsia="Arial" w:hAnsi="Arial"/>
                <w:b/>
                <w:w w:val="99"/>
                <w:sz w:val="22"/>
              </w:rPr>
              <w:t>Bezprostredne</w:t>
            </w:r>
          </w:p>
        </w:tc>
      </w:tr>
      <w:tr w:rsidR="00501207">
        <w:trPr>
          <w:trHeight w:val="259"/>
        </w:trPr>
        <w:tc>
          <w:tcPr>
            <w:tcW w:w="3460" w:type="dxa"/>
            <w:tcBorders>
              <w:left w:val="single" w:sz="8" w:space="0" w:color="auto"/>
            </w:tcBorders>
            <w:shd w:val="clear" w:color="auto" w:fill="auto"/>
            <w:vAlign w:val="bottom"/>
          </w:tcPr>
          <w:p w:rsidR="00501207" w:rsidRDefault="00501207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7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501207" w:rsidRDefault="00501207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21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501207" w:rsidRDefault="00501207">
            <w:pPr>
              <w:spacing w:line="0" w:lineRule="atLeast"/>
              <w:jc w:val="center"/>
              <w:rPr>
                <w:rFonts w:ascii="Arial" w:eastAsia="Arial" w:hAnsi="Arial"/>
                <w:b/>
                <w:w w:val="98"/>
                <w:sz w:val="22"/>
              </w:rPr>
            </w:pPr>
            <w:r>
              <w:rPr>
                <w:rFonts w:ascii="Arial" w:eastAsia="Arial" w:hAnsi="Arial"/>
                <w:b/>
                <w:w w:val="98"/>
                <w:sz w:val="22"/>
              </w:rPr>
              <w:t>obdobie</w:t>
            </w:r>
          </w:p>
        </w:tc>
        <w:tc>
          <w:tcPr>
            <w:tcW w:w="33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501207" w:rsidRDefault="00501207">
            <w:pPr>
              <w:spacing w:line="0" w:lineRule="atLeast"/>
              <w:jc w:val="center"/>
              <w:rPr>
                <w:rFonts w:ascii="Arial" w:eastAsia="Arial" w:hAnsi="Arial"/>
                <w:b/>
                <w:sz w:val="22"/>
              </w:rPr>
            </w:pPr>
            <w:r>
              <w:rPr>
                <w:rFonts w:ascii="Arial" w:eastAsia="Arial" w:hAnsi="Arial"/>
                <w:b/>
                <w:sz w:val="22"/>
              </w:rPr>
              <w:t>predchádzajúce účtovné</w:t>
            </w:r>
          </w:p>
        </w:tc>
      </w:tr>
      <w:tr w:rsidR="00501207">
        <w:trPr>
          <w:trHeight w:val="265"/>
        </w:trPr>
        <w:tc>
          <w:tcPr>
            <w:tcW w:w="3460" w:type="dxa"/>
            <w:tcBorders>
              <w:left w:val="single" w:sz="8" w:space="0" w:color="auto"/>
              <w:bottom w:val="single" w:sz="8" w:space="0" w:color="auto"/>
            </w:tcBorders>
            <w:shd w:val="clear" w:color="auto" w:fill="auto"/>
            <w:vAlign w:val="bottom"/>
          </w:tcPr>
          <w:p w:rsidR="00501207" w:rsidRDefault="00501207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7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01207" w:rsidRDefault="00501207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21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01207" w:rsidRDefault="00501207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33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01207" w:rsidRDefault="00501207">
            <w:pPr>
              <w:spacing w:line="0" w:lineRule="atLeast"/>
              <w:jc w:val="center"/>
              <w:rPr>
                <w:rFonts w:ascii="Arial" w:eastAsia="Arial" w:hAnsi="Arial"/>
                <w:b/>
                <w:sz w:val="22"/>
              </w:rPr>
            </w:pPr>
            <w:r>
              <w:rPr>
                <w:rFonts w:ascii="Arial" w:eastAsia="Arial" w:hAnsi="Arial"/>
                <w:b/>
                <w:sz w:val="22"/>
              </w:rPr>
              <w:t>obdobie</w:t>
            </w:r>
          </w:p>
        </w:tc>
      </w:tr>
      <w:tr w:rsidR="00501207">
        <w:trPr>
          <w:trHeight w:val="248"/>
        </w:trPr>
        <w:tc>
          <w:tcPr>
            <w:tcW w:w="3460" w:type="dxa"/>
            <w:tcBorders>
              <w:left w:val="single" w:sz="8" w:space="0" w:color="auto"/>
            </w:tcBorders>
            <w:shd w:val="clear" w:color="auto" w:fill="auto"/>
            <w:vAlign w:val="bottom"/>
          </w:tcPr>
          <w:p w:rsidR="00501207" w:rsidRDefault="00501207">
            <w:pPr>
              <w:spacing w:line="248" w:lineRule="exact"/>
              <w:ind w:left="100"/>
              <w:rPr>
                <w:rFonts w:ascii="Arial" w:eastAsia="Arial" w:hAnsi="Arial"/>
                <w:sz w:val="22"/>
              </w:rPr>
            </w:pPr>
            <w:r>
              <w:rPr>
                <w:rFonts w:ascii="Arial" w:eastAsia="Arial" w:hAnsi="Arial"/>
                <w:sz w:val="22"/>
              </w:rPr>
              <w:t>Priemerný prepočítaný počet</w:t>
            </w:r>
          </w:p>
        </w:tc>
        <w:tc>
          <w:tcPr>
            <w:tcW w:w="7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501207" w:rsidRDefault="00501207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21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501207" w:rsidRDefault="00777C07">
            <w:pPr>
              <w:spacing w:line="248" w:lineRule="exact"/>
              <w:ind w:right="1790"/>
              <w:jc w:val="right"/>
              <w:rPr>
                <w:rFonts w:ascii="Arial" w:eastAsia="Arial" w:hAnsi="Arial"/>
                <w:sz w:val="22"/>
              </w:rPr>
            </w:pPr>
            <w:r>
              <w:rPr>
                <w:rFonts w:ascii="Arial" w:eastAsia="Arial" w:hAnsi="Arial"/>
                <w:sz w:val="22"/>
              </w:rPr>
              <w:t>0</w:t>
            </w:r>
          </w:p>
        </w:tc>
        <w:tc>
          <w:tcPr>
            <w:tcW w:w="33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501207" w:rsidRDefault="00777C07" w:rsidP="00E10398">
            <w:pPr>
              <w:spacing w:line="248" w:lineRule="exact"/>
              <w:ind w:right="3050"/>
              <w:jc w:val="right"/>
              <w:rPr>
                <w:rFonts w:ascii="Arial" w:eastAsia="Arial" w:hAnsi="Arial"/>
                <w:sz w:val="22"/>
              </w:rPr>
            </w:pPr>
            <w:r>
              <w:rPr>
                <w:rFonts w:ascii="Arial" w:eastAsia="Arial" w:hAnsi="Arial"/>
                <w:sz w:val="22"/>
              </w:rPr>
              <w:t>0</w:t>
            </w:r>
            <w:bookmarkStart w:id="1" w:name="_GoBack"/>
            <w:bookmarkEnd w:id="1"/>
          </w:p>
        </w:tc>
      </w:tr>
      <w:tr w:rsidR="00501207">
        <w:trPr>
          <w:trHeight w:val="260"/>
        </w:trPr>
        <w:tc>
          <w:tcPr>
            <w:tcW w:w="3460" w:type="dxa"/>
            <w:tcBorders>
              <w:left w:val="single" w:sz="8" w:space="0" w:color="auto"/>
              <w:bottom w:val="single" w:sz="8" w:space="0" w:color="auto"/>
            </w:tcBorders>
            <w:shd w:val="clear" w:color="auto" w:fill="auto"/>
            <w:vAlign w:val="bottom"/>
          </w:tcPr>
          <w:p w:rsidR="00501207" w:rsidRDefault="00501207">
            <w:pPr>
              <w:spacing w:line="0" w:lineRule="atLeast"/>
              <w:ind w:left="100"/>
              <w:rPr>
                <w:rFonts w:ascii="Arial" w:eastAsia="Arial" w:hAnsi="Arial"/>
                <w:sz w:val="22"/>
              </w:rPr>
            </w:pPr>
            <w:r>
              <w:rPr>
                <w:rFonts w:ascii="Arial" w:eastAsia="Arial" w:hAnsi="Arial"/>
                <w:sz w:val="22"/>
              </w:rPr>
              <w:t>zamestnancov</w:t>
            </w:r>
          </w:p>
        </w:tc>
        <w:tc>
          <w:tcPr>
            <w:tcW w:w="7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01207" w:rsidRDefault="00501207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21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01207" w:rsidRDefault="00501207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33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01207" w:rsidRDefault="00501207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</w:tr>
      <w:tr w:rsidR="00501207">
        <w:trPr>
          <w:trHeight w:val="255"/>
        </w:trPr>
        <w:tc>
          <w:tcPr>
            <w:tcW w:w="3460" w:type="dxa"/>
            <w:tcBorders>
              <w:left w:val="single" w:sz="8" w:space="0" w:color="auto"/>
              <w:bottom w:val="single" w:sz="8" w:space="0" w:color="auto"/>
            </w:tcBorders>
            <w:shd w:val="clear" w:color="auto" w:fill="auto"/>
            <w:vAlign w:val="bottom"/>
          </w:tcPr>
          <w:p w:rsidR="00501207" w:rsidRDefault="00501207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7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01207" w:rsidRDefault="00501207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21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01207" w:rsidRDefault="00501207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33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01207" w:rsidRDefault="00501207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</w:tr>
      <w:tr w:rsidR="00501207">
        <w:trPr>
          <w:trHeight w:val="492"/>
        </w:trPr>
        <w:tc>
          <w:tcPr>
            <w:tcW w:w="3460" w:type="dxa"/>
            <w:shd w:val="clear" w:color="auto" w:fill="auto"/>
            <w:vAlign w:val="bottom"/>
          </w:tcPr>
          <w:p w:rsidR="00501207" w:rsidRDefault="00501207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900" w:type="dxa"/>
            <w:gridSpan w:val="2"/>
            <w:shd w:val="clear" w:color="auto" w:fill="auto"/>
            <w:vAlign w:val="bottom"/>
          </w:tcPr>
          <w:p w:rsidR="00501207" w:rsidRDefault="00501207">
            <w:pPr>
              <w:spacing w:line="0" w:lineRule="atLeast"/>
              <w:ind w:right="750"/>
              <w:jc w:val="center"/>
              <w:rPr>
                <w:rFonts w:ascii="Arial" w:eastAsia="Arial" w:hAnsi="Arial"/>
                <w:b/>
                <w:sz w:val="22"/>
              </w:rPr>
            </w:pPr>
            <w:r>
              <w:rPr>
                <w:rFonts w:ascii="Arial" w:eastAsia="Arial" w:hAnsi="Arial"/>
                <w:b/>
                <w:sz w:val="22"/>
              </w:rPr>
              <w:t>Článok II</w:t>
            </w:r>
          </w:p>
        </w:tc>
        <w:tc>
          <w:tcPr>
            <w:tcW w:w="3380" w:type="dxa"/>
            <w:shd w:val="clear" w:color="auto" w:fill="auto"/>
            <w:vAlign w:val="bottom"/>
          </w:tcPr>
          <w:p w:rsidR="00501207" w:rsidRDefault="00501207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501207">
        <w:trPr>
          <w:trHeight w:val="254"/>
        </w:trPr>
        <w:tc>
          <w:tcPr>
            <w:tcW w:w="6360" w:type="dxa"/>
            <w:gridSpan w:val="3"/>
            <w:shd w:val="clear" w:color="auto" w:fill="auto"/>
            <w:vAlign w:val="bottom"/>
          </w:tcPr>
          <w:p w:rsidR="00501207" w:rsidRDefault="00501207">
            <w:pPr>
              <w:spacing w:line="0" w:lineRule="atLeast"/>
              <w:ind w:left="2490"/>
              <w:jc w:val="center"/>
              <w:rPr>
                <w:rFonts w:ascii="Arial" w:eastAsia="Arial" w:hAnsi="Arial"/>
                <w:b/>
                <w:sz w:val="22"/>
              </w:rPr>
            </w:pPr>
            <w:r>
              <w:rPr>
                <w:rFonts w:ascii="Arial" w:eastAsia="Arial" w:hAnsi="Arial"/>
                <w:b/>
                <w:sz w:val="22"/>
              </w:rPr>
              <w:t>Informácie o prijatých postupoch</w:t>
            </w:r>
          </w:p>
        </w:tc>
        <w:tc>
          <w:tcPr>
            <w:tcW w:w="3380" w:type="dxa"/>
            <w:shd w:val="clear" w:color="auto" w:fill="auto"/>
            <w:vAlign w:val="bottom"/>
          </w:tcPr>
          <w:p w:rsidR="00501207" w:rsidRDefault="00501207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</w:tr>
    </w:tbl>
    <w:p w:rsidR="00501207" w:rsidRDefault="00501207">
      <w:pPr>
        <w:spacing w:line="283" w:lineRule="exact"/>
        <w:rPr>
          <w:rFonts w:ascii="Times New Roman" w:eastAsia="Times New Roman" w:hAnsi="Times New Roman"/>
          <w:sz w:val="24"/>
        </w:rPr>
      </w:pPr>
    </w:p>
    <w:p w:rsidR="00501207" w:rsidRDefault="00501207">
      <w:pPr>
        <w:numPr>
          <w:ilvl w:val="1"/>
          <w:numId w:val="3"/>
        </w:numPr>
        <w:tabs>
          <w:tab w:val="left" w:pos="927"/>
        </w:tabs>
        <w:spacing w:line="236" w:lineRule="auto"/>
        <w:ind w:left="840" w:right="940" w:hanging="359"/>
        <w:rPr>
          <w:rFonts w:ascii="Arial" w:eastAsia="Arial" w:hAnsi="Arial"/>
          <w:sz w:val="22"/>
        </w:rPr>
      </w:pPr>
      <w:r>
        <w:rPr>
          <w:rFonts w:ascii="Arial" w:eastAsia="Arial" w:hAnsi="Arial"/>
          <w:sz w:val="22"/>
        </w:rPr>
        <w:t xml:space="preserve">Informácia, či je účtovná závierka zostavená za splnenia predpokladu, že účtovná jednotka bude </w:t>
      </w:r>
      <w:r>
        <w:rPr>
          <w:rFonts w:ascii="Arial" w:eastAsia="Arial" w:hAnsi="Arial"/>
          <w:sz w:val="22"/>
          <w:u w:val="single"/>
        </w:rPr>
        <w:t>nepretržite</w:t>
      </w:r>
      <w:r>
        <w:rPr>
          <w:rFonts w:ascii="Arial" w:eastAsia="Arial" w:hAnsi="Arial"/>
          <w:sz w:val="22"/>
        </w:rPr>
        <w:t xml:space="preserve"> </w:t>
      </w:r>
      <w:r>
        <w:rPr>
          <w:rFonts w:ascii="Arial" w:eastAsia="Arial" w:hAnsi="Arial"/>
          <w:sz w:val="22"/>
          <w:u w:val="single"/>
        </w:rPr>
        <w:t>pokračovať</w:t>
      </w:r>
      <w:r>
        <w:rPr>
          <w:rFonts w:ascii="Arial" w:eastAsia="Arial" w:hAnsi="Arial"/>
          <w:sz w:val="22"/>
        </w:rPr>
        <w:t xml:space="preserve"> vo svojej činnosti:</w:t>
      </w:r>
    </w:p>
    <w:p w:rsidR="00501207" w:rsidRDefault="00501207">
      <w:pPr>
        <w:spacing w:line="3" w:lineRule="exact"/>
        <w:rPr>
          <w:rFonts w:ascii="Arial" w:eastAsia="Arial" w:hAnsi="Arial"/>
          <w:sz w:val="22"/>
        </w:rPr>
      </w:pPr>
    </w:p>
    <w:p w:rsidR="00501207" w:rsidRDefault="00501207">
      <w:pPr>
        <w:spacing w:line="0" w:lineRule="atLeast"/>
        <w:ind w:left="840"/>
        <w:rPr>
          <w:rFonts w:ascii="Arial" w:eastAsia="Arial" w:hAnsi="Arial"/>
          <w:sz w:val="22"/>
        </w:rPr>
      </w:pPr>
      <w:r>
        <w:rPr>
          <w:rFonts w:ascii="Arial" w:eastAsia="Arial" w:hAnsi="Arial"/>
          <w:sz w:val="22"/>
        </w:rPr>
        <w:t>- áno</w:t>
      </w:r>
    </w:p>
    <w:p w:rsidR="00501207" w:rsidRDefault="00501207">
      <w:pPr>
        <w:spacing w:line="251" w:lineRule="exact"/>
        <w:rPr>
          <w:rFonts w:ascii="Arial" w:eastAsia="Arial" w:hAnsi="Arial"/>
          <w:sz w:val="22"/>
        </w:rPr>
      </w:pPr>
    </w:p>
    <w:p w:rsidR="00501207" w:rsidRDefault="00501207">
      <w:pPr>
        <w:numPr>
          <w:ilvl w:val="0"/>
          <w:numId w:val="4"/>
        </w:numPr>
        <w:tabs>
          <w:tab w:val="left" w:pos="380"/>
        </w:tabs>
        <w:spacing w:line="0" w:lineRule="atLeast"/>
        <w:ind w:left="380" w:hanging="259"/>
        <w:rPr>
          <w:rFonts w:ascii="Arial" w:eastAsia="Arial" w:hAnsi="Arial"/>
          <w:sz w:val="22"/>
        </w:rPr>
      </w:pPr>
      <w:r>
        <w:rPr>
          <w:rFonts w:ascii="Arial" w:eastAsia="Arial" w:hAnsi="Arial"/>
          <w:sz w:val="22"/>
          <w:u w:val="single"/>
        </w:rPr>
        <w:t>Spôsob oceňovania</w:t>
      </w:r>
      <w:r>
        <w:rPr>
          <w:rFonts w:ascii="Arial" w:eastAsia="Arial" w:hAnsi="Arial"/>
          <w:sz w:val="22"/>
        </w:rPr>
        <w:t xml:space="preserve"> jednotlivých položiek majetku a záväzkov, a to:</w:t>
      </w:r>
    </w:p>
    <w:p w:rsidR="00501207" w:rsidRDefault="00501207">
      <w:pPr>
        <w:spacing w:line="236" w:lineRule="exact"/>
        <w:rPr>
          <w:rFonts w:ascii="Times New Roman" w:eastAsia="Times New Roman" w:hAnsi="Times New Roman"/>
          <w:sz w:val="24"/>
        </w:r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860"/>
        <w:gridCol w:w="4880"/>
      </w:tblGrid>
      <w:tr w:rsidR="00501207">
        <w:trPr>
          <w:trHeight w:val="261"/>
        </w:trPr>
        <w:tc>
          <w:tcPr>
            <w:tcW w:w="48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01207" w:rsidRDefault="00501207">
            <w:pPr>
              <w:spacing w:line="0" w:lineRule="atLeast"/>
              <w:ind w:left="1660"/>
              <w:rPr>
                <w:rFonts w:ascii="Arial" w:eastAsia="Arial" w:hAnsi="Arial"/>
                <w:b/>
                <w:sz w:val="22"/>
              </w:rPr>
            </w:pPr>
            <w:r>
              <w:rPr>
                <w:rFonts w:ascii="Arial" w:eastAsia="Arial" w:hAnsi="Arial"/>
                <w:b/>
                <w:sz w:val="22"/>
              </w:rPr>
              <w:t>Názov položky</w:t>
            </w:r>
          </w:p>
        </w:tc>
        <w:tc>
          <w:tcPr>
            <w:tcW w:w="488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01207" w:rsidRDefault="00501207">
            <w:pPr>
              <w:spacing w:line="0" w:lineRule="atLeast"/>
              <w:ind w:left="1380"/>
              <w:rPr>
                <w:rFonts w:ascii="Arial" w:eastAsia="Arial" w:hAnsi="Arial"/>
                <w:b/>
                <w:sz w:val="22"/>
              </w:rPr>
            </w:pPr>
            <w:r>
              <w:rPr>
                <w:rFonts w:ascii="Arial" w:eastAsia="Arial" w:hAnsi="Arial"/>
                <w:b/>
                <w:sz w:val="22"/>
              </w:rPr>
              <w:t>Spôsob oceňovania</w:t>
            </w:r>
          </w:p>
        </w:tc>
      </w:tr>
      <w:tr w:rsidR="00501207">
        <w:trPr>
          <w:trHeight w:val="242"/>
        </w:trPr>
        <w:tc>
          <w:tcPr>
            <w:tcW w:w="48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01207" w:rsidRDefault="00501207">
            <w:pPr>
              <w:spacing w:line="242" w:lineRule="exact"/>
              <w:ind w:left="100"/>
              <w:rPr>
                <w:rFonts w:ascii="Arial" w:eastAsia="Arial" w:hAnsi="Arial"/>
                <w:sz w:val="22"/>
              </w:rPr>
            </w:pPr>
            <w:r>
              <w:rPr>
                <w:rFonts w:ascii="Arial" w:eastAsia="Arial" w:hAnsi="Arial"/>
                <w:sz w:val="22"/>
              </w:rPr>
              <w:t>Dlhodobý hmotný majetok:</w:t>
            </w:r>
          </w:p>
        </w:tc>
        <w:tc>
          <w:tcPr>
            <w:tcW w:w="48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01207" w:rsidRDefault="00501207">
            <w:pPr>
              <w:spacing w:line="242" w:lineRule="exact"/>
              <w:ind w:left="100"/>
              <w:rPr>
                <w:rFonts w:ascii="Arial" w:eastAsia="Arial" w:hAnsi="Arial"/>
                <w:sz w:val="22"/>
              </w:rPr>
            </w:pPr>
            <w:r>
              <w:rPr>
                <w:rFonts w:ascii="Arial" w:eastAsia="Arial" w:hAnsi="Arial"/>
                <w:sz w:val="22"/>
              </w:rPr>
              <w:t>Obstarávacia cena</w:t>
            </w:r>
          </w:p>
        </w:tc>
      </w:tr>
      <w:tr w:rsidR="00501207">
        <w:trPr>
          <w:trHeight w:val="244"/>
        </w:trPr>
        <w:tc>
          <w:tcPr>
            <w:tcW w:w="48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01207" w:rsidRDefault="00501207">
            <w:pPr>
              <w:spacing w:line="244" w:lineRule="exact"/>
              <w:ind w:left="100"/>
              <w:rPr>
                <w:rFonts w:ascii="Arial" w:eastAsia="Arial" w:hAnsi="Arial"/>
                <w:sz w:val="22"/>
              </w:rPr>
            </w:pPr>
            <w:r>
              <w:rPr>
                <w:rFonts w:ascii="Arial" w:eastAsia="Arial" w:hAnsi="Arial"/>
                <w:sz w:val="22"/>
              </w:rPr>
              <w:t>Časové rozlíšenie na strane aktív súvahy:</w:t>
            </w:r>
          </w:p>
        </w:tc>
        <w:tc>
          <w:tcPr>
            <w:tcW w:w="48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01207" w:rsidRDefault="00501207">
            <w:pPr>
              <w:spacing w:line="244" w:lineRule="exact"/>
              <w:ind w:left="100"/>
              <w:rPr>
                <w:rFonts w:ascii="Arial" w:eastAsia="Arial" w:hAnsi="Arial"/>
                <w:sz w:val="22"/>
              </w:rPr>
            </w:pPr>
            <w:r>
              <w:rPr>
                <w:rFonts w:ascii="Arial" w:eastAsia="Arial" w:hAnsi="Arial"/>
                <w:sz w:val="22"/>
              </w:rPr>
              <w:t>Menovitá hodnota</w:t>
            </w:r>
          </w:p>
        </w:tc>
      </w:tr>
      <w:tr w:rsidR="00501207">
        <w:trPr>
          <w:trHeight w:val="244"/>
        </w:trPr>
        <w:tc>
          <w:tcPr>
            <w:tcW w:w="48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01207" w:rsidRDefault="00501207">
            <w:pPr>
              <w:spacing w:line="244" w:lineRule="exact"/>
              <w:ind w:left="100"/>
              <w:rPr>
                <w:rFonts w:ascii="Arial" w:eastAsia="Arial" w:hAnsi="Arial"/>
                <w:sz w:val="22"/>
              </w:rPr>
            </w:pPr>
            <w:r>
              <w:rPr>
                <w:rFonts w:ascii="Arial" w:eastAsia="Arial" w:hAnsi="Arial"/>
                <w:sz w:val="22"/>
              </w:rPr>
              <w:t>Časové rozlíšenie na strane pasív súvahy:</w:t>
            </w:r>
          </w:p>
        </w:tc>
        <w:tc>
          <w:tcPr>
            <w:tcW w:w="48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01207" w:rsidRDefault="00501207">
            <w:pPr>
              <w:spacing w:line="244" w:lineRule="exact"/>
              <w:ind w:left="100"/>
              <w:rPr>
                <w:rFonts w:ascii="Arial" w:eastAsia="Arial" w:hAnsi="Arial"/>
                <w:sz w:val="22"/>
              </w:rPr>
            </w:pPr>
            <w:r>
              <w:rPr>
                <w:rFonts w:ascii="Arial" w:eastAsia="Arial" w:hAnsi="Arial"/>
                <w:sz w:val="22"/>
              </w:rPr>
              <w:t>Menovitá hodnota</w:t>
            </w:r>
          </w:p>
        </w:tc>
      </w:tr>
      <w:tr w:rsidR="00501207">
        <w:trPr>
          <w:trHeight w:val="244"/>
        </w:trPr>
        <w:tc>
          <w:tcPr>
            <w:tcW w:w="48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01207" w:rsidRDefault="00501207">
            <w:pPr>
              <w:spacing w:line="244" w:lineRule="exact"/>
              <w:ind w:left="100"/>
              <w:rPr>
                <w:rFonts w:ascii="Arial" w:eastAsia="Arial" w:hAnsi="Arial"/>
                <w:sz w:val="22"/>
              </w:rPr>
            </w:pPr>
            <w:r>
              <w:rPr>
                <w:rFonts w:ascii="Arial" w:eastAsia="Arial" w:hAnsi="Arial"/>
                <w:sz w:val="22"/>
              </w:rPr>
              <w:t>Vlastné pohľadávky:</w:t>
            </w:r>
          </w:p>
        </w:tc>
        <w:tc>
          <w:tcPr>
            <w:tcW w:w="48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01207" w:rsidRDefault="00501207">
            <w:pPr>
              <w:spacing w:line="244" w:lineRule="exact"/>
              <w:ind w:left="100"/>
              <w:rPr>
                <w:rFonts w:ascii="Arial" w:eastAsia="Arial" w:hAnsi="Arial"/>
                <w:sz w:val="22"/>
              </w:rPr>
            </w:pPr>
            <w:r>
              <w:rPr>
                <w:rFonts w:ascii="Arial" w:eastAsia="Arial" w:hAnsi="Arial"/>
                <w:sz w:val="22"/>
              </w:rPr>
              <w:t>Menovitá hodnota</w:t>
            </w:r>
          </w:p>
        </w:tc>
      </w:tr>
      <w:tr w:rsidR="00501207">
        <w:trPr>
          <w:trHeight w:val="244"/>
        </w:trPr>
        <w:tc>
          <w:tcPr>
            <w:tcW w:w="48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01207" w:rsidRDefault="00501207">
            <w:pPr>
              <w:spacing w:line="244" w:lineRule="exact"/>
              <w:ind w:left="100"/>
              <w:rPr>
                <w:rFonts w:ascii="Arial" w:eastAsia="Arial" w:hAnsi="Arial"/>
                <w:sz w:val="22"/>
              </w:rPr>
            </w:pPr>
            <w:r>
              <w:rPr>
                <w:rFonts w:ascii="Arial" w:eastAsia="Arial" w:hAnsi="Arial"/>
                <w:sz w:val="22"/>
              </w:rPr>
              <w:t>Krátkodobý finančný majetok:</w:t>
            </w:r>
          </w:p>
        </w:tc>
        <w:tc>
          <w:tcPr>
            <w:tcW w:w="48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01207" w:rsidRDefault="00501207">
            <w:pPr>
              <w:spacing w:line="244" w:lineRule="exact"/>
              <w:ind w:left="100"/>
              <w:rPr>
                <w:rFonts w:ascii="Arial" w:eastAsia="Arial" w:hAnsi="Arial"/>
                <w:sz w:val="22"/>
              </w:rPr>
            </w:pPr>
            <w:r>
              <w:rPr>
                <w:rFonts w:ascii="Arial" w:eastAsia="Arial" w:hAnsi="Arial"/>
                <w:sz w:val="22"/>
              </w:rPr>
              <w:t>Obstarávacia cena</w:t>
            </w:r>
          </w:p>
        </w:tc>
      </w:tr>
      <w:tr w:rsidR="00501207">
        <w:trPr>
          <w:trHeight w:val="239"/>
        </w:trPr>
        <w:tc>
          <w:tcPr>
            <w:tcW w:w="48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01207" w:rsidRDefault="00501207">
            <w:pPr>
              <w:spacing w:line="239" w:lineRule="exact"/>
              <w:ind w:left="100"/>
              <w:rPr>
                <w:rFonts w:ascii="Arial" w:eastAsia="Arial" w:hAnsi="Arial"/>
                <w:sz w:val="22"/>
              </w:rPr>
            </w:pPr>
            <w:r>
              <w:rPr>
                <w:rFonts w:ascii="Arial" w:eastAsia="Arial" w:hAnsi="Arial"/>
                <w:sz w:val="22"/>
              </w:rPr>
              <w:t>Záväzky vrátane rezerv:</w:t>
            </w:r>
          </w:p>
        </w:tc>
        <w:tc>
          <w:tcPr>
            <w:tcW w:w="48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01207" w:rsidRDefault="00501207">
            <w:pPr>
              <w:spacing w:line="239" w:lineRule="exact"/>
              <w:ind w:left="100"/>
              <w:rPr>
                <w:rFonts w:ascii="Arial" w:eastAsia="Arial" w:hAnsi="Arial"/>
                <w:sz w:val="22"/>
              </w:rPr>
            </w:pPr>
            <w:r>
              <w:rPr>
                <w:rFonts w:ascii="Arial" w:eastAsia="Arial" w:hAnsi="Arial"/>
                <w:sz w:val="22"/>
              </w:rPr>
              <w:t>Menovitá hodnota</w:t>
            </w:r>
          </w:p>
        </w:tc>
      </w:tr>
    </w:tbl>
    <w:p w:rsidR="00501207" w:rsidRDefault="00501207">
      <w:pPr>
        <w:spacing w:line="200" w:lineRule="exact"/>
        <w:rPr>
          <w:rFonts w:ascii="Times New Roman" w:eastAsia="Times New Roman" w:hAnsi="Times New Roman"/>
          <w:sz w:val="24"/>
        </w:rPr>
      </w:pPr>
    </w:p>
    <w:p w:rsidR="00501207" w:rsidRDefault="00501207">
      <w:pPr>
        <w:spacing w:line="336" w:lineRule="exact"/>
        <w:rPr>
          <w:rFonts w:ascii="Times New Roman" w:eastAsia="Times New Roman" w:hAnsi="Times New Roman"/>
          <w:sz w:val="24"/>
        </w:rPr>
      </w:pPr>
    </w:p>
    <w:p w:rsidR="00501207" w:rsidRDefault="00501207">
      <w:pPr>
        <w:numPr>
          <w:ilvl w:val="0"/>
          <w:numId w:val="5"/>
        </w:numPr>
        <w:tabs>
          <w:tab w:val="left" w:pos="926"/>
        </w:tabs>
        <w:spacing w:line="238" w:lineRule="auto"/>
        <w:ind w:left="580" w:right="940" w:hanging="358"/>
        <w:jc w:val="both"/>
        <w:rPr>
          <w:rFonts w:ascii="Arial" w:eastAsia="Arial" w:hAnsi="Arial"/>
          <w:sz w:val="22"/>
        </w:rPr>
      </w:pPr>
      <w:r>
        <w:rPr>
          <w:rFonts w:ascii="Arial" w:eastAsia="Arial" w:hAnsi="Arial"/>
          <w:sz w:val="22"/>
        </w:rPr>
        <w:t xml:space="preserve">Spôsob zostavenia </w:t>
      </w:r>
      <w:r>
        <w:rPr>
          <w:rFonts w:ascii="Arial" w:eastAsia="Arial" w:hAnsi="Arial"/>
          <w:sz w:val="22"/>
          <w:u w:val="single"/>
        </w:rPr>
        <w:t>odpisového plánu</w:t>
      </w:r>
      <w:r>
        <w:rPr>
          <w:rFonts w:ascii="Arial" w:eastAsia="Arial" w:hAnsi="Arial"/>
          <w:sz w:val="22"/>
        </w:rPr>
        <w:t xml:space="preserve"> pre jednotlivé druhy dlhodobého hmotného majetku a dlhodobého nehmotného majetku, pričom sa uvádza doba odpisovania, použité sadzby odpisov a odpisové metódy pri určení odpisov:</w:t>
      </w:r>
    </w:p>
    <w:p w:rsidR="00501207" w:rsidRDefault="00501207">
      <w:pPr>
        <w:spacing w:line="232" w:lineRule="exact"/>
        <w:rPr>
          <w:rFonts w:ascii="Times New Roman" w:eastAsia="Times New Roman" w:hAnsi="Times New Roman"/>
          <w:sz w:val="24"/>
        </w:rPr>
      </w:pPr>
    </w:p>
    <w:tbl>
      <w:tblPr>
        <w:tblW w:w="0" w:type="auto"/>
        <w:tblInd w:w="13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640"/>
        <w:gridCol w:w="2620"/>
        <w:gridCol w:w="2580"/>
        <w:gridCol w:w="2660"/>
      </w:tblGrid>
      <w:tr w:rsidR="00501207">
        <w:trPr>
          <w:trHeight w:val="243"/>
        </w:trPr>
        <w:tc>
          <w:tcPr>
            <w:tcW w:w="264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01207" w:rsidRDefault="00501207">
            <w:pPr>
              <w:spacing w:line="0" w:lineRule="atLeast"/>
              <w:ind w:left="800"/>
              <w:rPr>
                <w:rFonts w:ascii="Arial" w:eastAsia="Arial" w:hAnsi="Arial"/>
                <w:b/>
                <w:sz w:val="16"/>
              </w:rPr>
            </w:pPr>
            <w:r>
              <w:rPr>
                <w:rFonts w:ascii="Arial" w:eastAsia="Arial" w:hAnsi="Arial"/>
                <w:b/>
                <w:sz w:val="16"/>
              </w:rPr>
              <w:t>Druh majetku</w:t>
            </w:r>
          </w:p>
        </w:tc>
        <w:tc>
          <w:tcPr>
            <w:tcW w:w="2620" w:type="dxa"/>
            <w:tcBorders>
              <w:top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01207" w:rsidRDefault="00501207">
            <w:pPr>
              <w:spacing w:line="0" w:lineRule="atLeast"/>
              <w:ind w:left="600"/>
              <w:rPr>
                <w:rFonts w:ascii="Arial" w:eastAsia="Arial" w:hAnsi="Arial"/>
                <w:b/>
                <w:sz w:val="16"/>
              </w:rPr>
            </w:pPr>
            <w:r>
              <w:rPr>
                <w:rFonts w:ascii="Arial" w:eastAsia="Arial" w:hAnsi="Arial"/>
                <w:b/>
                <w:sz w:val="16"/>
              </w:rPr>
              <w:t>Doba odpisovania</w:t>
            </w:r>
          </w:p>
        </w:tc>
        <w:tc>
          <w:tcPr>
            <w:tcW w:w="2580" w:type="dxa"/>
            <w:tcBorders>
              <w:top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01207" w:rsidRDefault="00501207">
            <w:pPr>
              <w:spacing w:line="0" w:lineRule="atLeast"/>
              <w:ind w:right="621"/>
              <w:jc w:val="right"/>
              <w:rPr>
                <w:rFonts w:ascii="Arial" w:eastAsia="Arial" w:hAnsi="Arial"/>
                <w:b/>
                <w:sz w:val="16"/>
              </w:rPr>
            </w:pPr>
            <w:r>
              <w:rPr>
                <w:rFonts w:ascii="Arial" w:eastAsia="Arial" w:hAnsi="Arial"/>
                <w:b/>
                <w:sz w:val="16"/>
              </w:rPr>
              <w:t>Sadzba odpisov</w:t>
            </w:r>
          </w:p>
        </w:tc>
        <w:tc>
          <w:tcPr>
            <w:tcW w:w="2660" w:type="dxa"/>
            <w:tcBorders>
              <w:top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01207" w:rsidRDefault="00501207">
            <w:pPr>
              <w:spacing w:line="0" w:lineRule="atLeast"/>
              <w:ind w:left="640"/>
              <w:rPr>
                <w:rFonts w:ascii="Arial" w:eastAsia="Arial" w:hAnsi="Arial"/>
                <w:b/>
                <w:sz w:val="16"/>
              </w:rPr>
            </w:pPr>
            <w:r>
              <w:rPr>
                <w:rFonts w:ascii="Arial" w:eastAsia="Arial" w:hAnsi="Arial"/>
                <w:b/>
                <w:sz w:val="16"/>
              </w:rPr>
              <w:t>Odpisová metóda</w:t>
            </w:r>
          </w:p>
        </w:tc>
      </w:tr>
      <w:tr w:rsidR="00501207">
        <w:trPr>
          <w:trHeight w:val="54"/>
        </w:trPr>
        <w:tc>
          <w:tcPr>
            <w:tcW w:w="26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01207" w:rsidRDefault="00501207">
            <w:pPr>
              <w:spacing w:line="0" w:lineRule="atLeast"/>
              <w:rPr>
                <w:rFonts w:ascii="Times New Roman" w:eastAsia="Times New Roman" w:hAnsi="Times New Roman"/>
                <w:sz w:val="4"/>
              </w:rPr>
            </w:pPr>
          </w:p>
        </w:tc>
        <w:tc>
          <w:tcPr>
            <w:tcW w:w="26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01207" w:rsidRDefault="00501207">
            <w:pPr>
              <w:spacing w:line="0" w:lineRule="atLeast"/>
              <w:rPr>
                <w:rFonts w:ascii="Times New Roman" w:eastAsia="Times New Roman" w:hAnsi="Times New Roman"/>
                <w:sz w:val="4"/>
              </w:rPr>
            </w:pPr>
          </w:p>
        </w:tc>
        <w:tc>
          <w:tcPr>
            <w:tcW w:w="25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01207" w:rsidRDefault="00501207">
            <w:pPr>
              <w:spacing w:line="0" w:lineRule="atLeast"/>
              <w:rPr>
                <w:rFonts w:ascii="Times New Roman" w:eastAsia="Times New Roman" w:hAnsi="Times New Roman"/>
                <w:sz w:val="4"/>
              </w:rPr>
            </w:pPr>
          </w:p>
        </w:tc>
        <w:tc>
          <w:tcPr>
            <w:tcW w:w="26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01207" w:rsidRDefault="00501207">
            <w:pPr>
              <w:spacing w:line="0" w:lineRule="atLeast"/>
              <w:rPr>
                <w:rFonts w:ascii="Times New Roman" w:eastAsia="Times New Roman" w:hAnsi="Times New Roman"/>
                <w:sz w:val="4"/>
              </w:rPr>
            </w:pPr>
          </w:p>
        </w:tc>
      </w:tr>
      <w:tr w:rsidR="00501207">
        <w:trPr>
          <w:trHeight w:val="219"/>
        </w:trPr>
        <w:tc>
          <w:tcPr>
            <w:tcW w:w="264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01207" w:rsidRDefault="00501207">
            <w:pPr>
              <w:spacing w:line="0" w:lineRule="atLeast"/>
              <w:ind w:left="40"/>
              <w:rPr>
                <w:rFonts w:ascii="Arial" w:eastAsia="Arial" w:hAnsi="Arial"/>
                <w:sz w:val="16"/>
              </w:rPr>
            </w:pPr>
            <w:r>
              <w:rPr>
                <w:rFonts w:ascii="Arial" w:eastAsia="Arial" w:hAnsi="Arial"/>
                <w:sz w:val="16"/>
              </w:rPr>
              <w:t>DHIM</w:t>
            </w:r>
          </w:p>
        </w:tc>
        <w:tc>
          <w:tcPr>
            <w:tcW w:w="26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501207" w:rsidRDefault="00501207">
            <w:pPr>
              <w:spacing w:line="0" w:lineRule="atLeast"/>
              <w:ind w:left="20"/>
              <w:rPr>
                <w:rFonts w:ascii="Arial" w:eastAsia="Arial" w:hAnsi="Arial"/>
                <w:sz w:val="16"/>
              </w:rPr>
            </w:pPr>
            <w:r>
              <w:rPr>
                <w:rFonts w:ascii="Arial" w:eastAsia="Arial" w:hAnsi="Arial"/>
                <w:sz w:val="16"/>
              </w:rPr>
              <w:t>4 roky</w:t>
            </w:r>
          </w:p>
        </w:tc>
        <w:tc>
          <w:tcPr>
            <w:tcW w:w="25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501207" w:rsidRDefault="00501207">
            <w:pPr>
              <w:spacing w:line="0" w:lineRule="atLeast"/>
              <w:ind w:right="2261"/>
              <w:jc w:val="right"/>
              <w:rPr>
                <w:rFonts w:ascii="Arial" w:eastAsia="Arial" w:hAnsi="Arial"/>
                <w:w w:val="98"/>
                <w:sz w:val="16"/>
              </w:rPr>
            </w:pPr>
            <w:r>
              <w:rPr>
                <w:rFonts w:ascii="Arial" w:eastAsia="Arial" w:hAnsi="Arial"/>
                <w:w w:val="98"/>
                <w:sz w:val="16"/>
              </w:rPr>
              <w:t>1/4</w:t>
            </w:r>
          </w:p>
        </w:tc>
        <w:tc>
          <w:tcPr>
            <w:tcW w:w="26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501207" w:rsidRDefault="00501207">
            <w:pPr>
              <w:spacing w:line="0" w:lineRule="atLeast"/>
              <w:ind w:left="40"/>
              <w:rPr>
                <w:rFonts w:ascii="Arial" w:eastAsia="Arial" w:hAnsi="Arial"/>
                <w:sz w:val="16"/>
              </w:rPr>
            </w:pPr>
            <w:r>
              <w:rPr>
                <w:rFonts w:ascii="Arial" w:eastAsia="Arial" w:hAnsi="Arial"/>
                <w:sz w:val="16"/>
              </w:rPr>
              <w:t>rovnomerná</w:t>
            </w:r>
          </w:p>
        </w:tc>
      </w:tr>
      <w:tr w:rsidR="00501207">
        <w:trPr>
          <w:trHeight w:val="54"/>
        </w:trPr>
        <w:tc>
          <w:tcPr>
            <w:tcW w:w="26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01207" w:rsidRDefault="00501207">
            <w:pPr>
              <w:spacing w:line="0" w:lineRule="atLeast"/>
              <w:rPr>
                <w:rFonts w:ascii="Times New Roman" w:eastAsia="Times New Roman" w:hAnsi="Times New Roman"/>
                <w:sz w:val="4"/>
              </w:rPr>
            </w:pPr>
          </w:p>
        </w:tc>
        <w:tc>
          <w:tcPr>
            <w:tcW w:w="26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01207" w:rsidRDefault="00501207">
            <w:pPr>
              <w:spacing w:line="0" w:lineRule="atLeast"/>
              <w:rPr>
                <w:rFonts w:ascii="Times New Roman" w:eastAsia="Times New Roman" w:hAnsi="Times New Roman"/>
                <w:sz w:val="4"/>
              </w:rPr>
            </w:pPr>
          </w:p>
        </w:tc>
        <w:tc>
          <w:tcPr>
            <w:tcW w:w="25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01207" w:rsidRDefault="00501207">
            <w:pPr>
              <w:spacing w:line="0" w:lineRule="atLeast"/>
              <w:rPr>
                <w:rFonts w:ascii="Times New Roman" w:eastAsia="Times New Roman" w:hAnsi="Times New Roman"/>
                <w:sz w:val="4"/>
              </w:rPr>
            </w:pPr>
          </w:p>
        </w:tc>
        <w:tc>
          <w:tcPr>
            <w:tcW w:w="26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01207" w:rsidRDefault="00501207">
            <w:pPr>
              <w:spacing w:line="0" w:lineRule="atLeast"/>
              <w:rPr>
                <w:rFonts w:ascii="Times New Roman" w:eastAsia="Times New Roman" w:hAnsi="Times New Roman"/>
                <w:sz w:val="4"/>
              </w:rPr>
            </w:pPr>
          </w:p>
        </w:tc>
      </w:tr>
      <w:tr w:rsidR="00501207">
        <w:trPr>
          <w:trHeight w:val="278"/>
        </w:trPr>
        <w:tc>
          <w:tcPr>
            <w:tcW w:w="26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01207" w:rsidRDefault="00501207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6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01207" w:rsidRDefault="00501207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5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01207" w:rsidRDefault="00501207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6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01207" w:rsidRDefault="00501207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</w:tbl>
    <w:p w:rsidR="00501207" w:rsidRDefault="00501207">
      <w:pPr>
        <w:spacing w:line="163" w:lineRule="exact"/>
        <w:rPr>
          <w:rFonts w:ascii="Times New Roman" w:eastAsia="Times New Roman" w:hAnsi="Times New Roman"/>
          <w:sz w:val="24"/>
        </w:rPr>
      </w:pPr>
    </w:p>
    <w:p w:rsidR="00501207" w:rsidRDefault="00501207">
      <w:pPr>
        <w:spacing w:line="0" w:lineRule="atLeast"/>
        <w:ind w:left="8760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Strana 1</w:t>
      </w:r>
    </w:p>
    <w:p w:rsidR="00501207" w:rsidRDefault="00501207">
      <w:pPr>
        <w:spacing w:line="0" w:lineRule="atLeast"/>
        <w:ind w:left="8760"/>
        <w:rPr>
          <w:rFonts w:ascii="Times New Roman" w:eastAsia="Times New Roman" w:hAnsi="Times New Roman"/>
          <w:sz w:val="24"/>
        </w:rPr>
        <w:sectPr w:rsidR="00501207">
          <w:pgSz w:w="11900" w:h="16862"/>
          <w:pgMar w:top="806" w:right="364" w:bottom="24" w:left="940" w:header="0" w:footer="0" w:gutter="0"/>
          <w:cols w:space="0" w:equalWidth="0">
            <w:col w:w="10600"/>
          </w:cols>
          <w:docGrid w:linePitch="360"/>
        </w:sectPr>
      </w:pPr>
    </w:p>
    <w:p w:rsidR="00501207" w:rsidRDefault="00501207">
      <w:pPr>
        <w:tabs>
          <w:tab w:val="left" w:pos="4920"/>
          <w:tab w:val="left" w:pos="6720"/>
        </w:tabs>
        <w:spacing w:line="0" w:lineRule="atLeast"/>
        <w:ind w:left="760"/>
        <w:rPr>
          <w:rFonts w:ascii="Arial" w:eastAsia="Arial" w:hAnsi="Arial"/>
          <w:sz w:val="21"/>
        </w:rPr>
      </w:pPr>
      <w:bookmarkStart w:id="2" w:name="page2"/>
      <w:bookmarkEnd w:id="2"/>
      <w:r>
        <w:rPr>
          <w:rFonts w:ascii="Arial" w:eastAsia="Arial" w:hAnsi="Arial"/>
          <w:sz w:val="22"/>
        </w:rPr>
        <w:lastRenderedPageBreak/>
        <w:t>Poznámky Úč MÚJ 3 – 01</w:t>
      </w:r>
      <w:r>
        <w:rPr>
          <w:rFonts w:ascii="Times New Roman" w:eastAsia="Times New Roman" w:hAnsi="Times New Roman"/>
        </w:rPr>
        <w:tab/>
      </w:r>
      <w:r>
        <w:rPr>
          <w:rFonts w:ascii="Arial" w:eastAsia="Arial" w:hAnsi="Arial"/>
          <w:sz w:val="22"/>
        </w:rPr>
        <w:t>IČO: 47500450</w:t>
      </w:r>
      <w:r>
        <w:rPr>
          <w:rFonts w:ascii="Times New Roman" w:eastAsia="Times New Roman" w:hAnsi="Times New Roman"/>
        </w:rPr>
        <w:tab/>
      </w:r>
      <w:r>
        <w:rPr>
          <w:rFonts w:ascii="Arial" w:eastAsia="Arial" w:hAnsi="Arial"/>
          <w:sz w:val="21"/>
        </w:rPr>
        <w:t>DIČ:2023921988</w:t>
      </w:r>
    </w:p>
    <w:p w:rsidR="00501207" w:rsidRDefault="00D32B64">
      <w:pPr>
        <w:spacing w:line="20" w:lineRule="exact"/>
        <w:rPr>
          <w:rFonts w:ascii="Times New Roman" w:eastAsia="Times New Roman" w:hAnsi="Times New Roman"/>
        </w:rPr>
      </w:pPr>
      <w:r>
        <w:rPr>
          <w:rFonts w:ascii="Arial" w:eastAsia="Arial" w:hAnsi="Arial"/>
          <w:noProof/>
          <w:sz w:val="21"/>
        </w:rPr>
        <mc:AlternateContent>
          <mc:Choice Requires="wps">
            <w:drawing>
              <wp:anchor distT="0" distB="0" distL="114300" distR="114300" simplePos="0" relativeHeight="251653632" behindDoc="1" locked="0" layoutInCell="1" allowOverlap="1">
                <wp:simplePos x="0" y="0"/>
                <wp:positionH relativeFrom="column">
                  <wp:posOffset>-1905</wp:posOffset>
                </wp:positionH>
                <wp:positionV relativeFrom="paragraph">
                  <wp:posOffset>348615</wp:posOffset>
                </wp:positionV>
                <wp:extent cx="6658610" cy="0"/>
                <wp:effectExtent l="7620" t="5715" r="10795" b="13335"/>
                <wp:wrapNone/>
                <wp:docPr id="10" name="Lin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658610" cy="0"/>
                        </a:xfrm>
                        <a:prstGeom prst="line">
                          <a:avLst/>
                        </a:prstGeom>
                        <a:noFill/>
                        <a:ln w="609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3" o:spid="_x0000_s1026" style="position:absolute;z-index:-251662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.15pt,27.45pt" to="524.15pt,27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" strokeweight=".16931mm"/>
            </w:pict>
          </mc:Fallback>
        </mc:AlternateContent>
      </w:r>
      <w:r>
        <w:rPr>
          <w:rFonts w:ascii="Arial" w:eastAsia="Arial" w:hAnsi="Arial"/>
          <w:noProof/>
          <w:sz w:val="21"/>
        </w:rPr>
        <mc:AlternateContent>
          <mc:Choice Requires="wps">
            <w:drawing>
              <wp:anchor distT="0" distB="0" distL="114300" distR="114300" simplePos="0" relativeHeight="251654656" behindDoc="1" locked="0" layoutInCell="1" allowOverlap="1">
                <wp:simplePos x="0" y="0"/>
                <wp:positionH relativeFrom="column">
                  <wp:posOffset>-1905</wp:posOffset>
                </wp:positionH>
                <wp:positionV relativeFrom="paragraph">
                  <wp:posOffset>534670</wp:posOffset>
                </wp:positionV>
                <wp:extent cx="6658610" cy="0"/>
                <wp:effectExtent l="7620" t="10795" r="10795" b="8255"/>
                <wp:wrapNone/>
                <wp:docPr id="9" name="Lin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658610" cy="0"/>
                        </a:xfrm>
                        <a:prstGeom prst="line">
                          <a:avLst/>
                        </a:prstGeom>
                        <a:noFill/>
                        <a:ln w="609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4" o:spid="_x0000_s1026" style="position:absolute;z-index:-251661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.15pt,42.1pt" to="524.15pt,42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" strokeweight=".16931mm"/>
            </w:pict>
          </mc:Fallback>
        </mc:AlternateContent>
      </w:r>
      <w:r>
        <w:rPr>
          <w:rFonts w:ascii="Arial" w:eastAsia="Arial" w:hAnsi="Arial"/>
          <w:noProof/>
          <w:sz w:val="21"/>
        </w:rPr>
        <mc:AlternateContent>
          <mc:Choice Requires="wps">
            <w:drawing>
              <wp:anchor distT="0" distB="0" distL="114300" distR="114300" simplePos="0" relativeHeight="251655680" behindDoc="1" locked="0" layoutInCell="1" allowOverlap="1">
                <wp:simplePos x="0" y="0"/>
                <wp:positionH relativeFrom="column">
                  <wp:posOffset>1662430</wp:posOffset>
                </wp:positionH>
                <wp:positionV relativeFrom="paragraph">
                  <wp:posOffset>345440</wp:posOffset>
                </wp:positionV>
                <wp:extent cx="0" cy="756285"/>
                <wp:effectExtent l="5080" t="12065" r="13970" b="12700"/>
                <wp:wrapNone/>
                <wp:docPr id="8" name="Lin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756285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5" o:spid="_x0000_s1026" style="position:absolute;z-index:-25166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30.9pt,27.2pt" to="130.9pt,86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" strokeweight=".48pt"/>
            </w:pict>
          </mc:Fallback>
        </mc:AlternateContent>
      </w:r>
      <w:r>
        <w:rPr>
          <w:rFonts w:ascii="Arial" w:eastAsia="Arial" w:hAnsi="Arial"/>
          <w:noProof/>
          <w:sz w:val="21"/>
        </w:rPr>
        <mc:AlternateContent>
          <mc:Choice Requires="wps">
            <w:drawing>
              <wp:anchor distT="0" distB="0" distL="114300" distR="114300" simplePos="0" relativeHeight="251656704" behindDoc="1" locked="0" layoutInCell="1" allowOverlap="1">
                <wp:simplePos x="0" y="0"/>
                <wp:positionH relativeFrom="column">
                  <wp:posOffset>4970780</wp:posOffset>
                </wp:positionH>
                <wp:positionV relativeFrom="paragraph">
                  <wp:posOffset>345440</wp:posOffset>
                </wp:positionV>
                <wp:extent cx="0" cy="756285"/>
                <wp:effectExtent l="8255" t="12065" r="10795" b="12700"/>
                <wp:wrapNone/>
                <wp:docPr id="7" name="Lin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756285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6" o:spid="_x0000_s1026" style="position:absolute;z-index:-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91.4pt,27.2pt" to="391.4pt,86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" strokeweight=".48pt"/>
            </w:pict>
          </mc:Fallback>
        </mc:AlternateContent>
      </w:r>
      <w:r>
        <w:rPr>
          <w:rFonts w:ascii="Arial" w:eastAsia="Arial" w:hAnsi="Arial"/>
          <w:noProof/>
          <w:sz w:val="21"/>
        </w:rPr>
        <mc:AlternateContent>
          <mc:Choice Requires="wps">
            <w:drawing>
              <wp:anchor distT="0" distB="0" distL="114300" distR="114300" simplePos="0" relativeHeight="251657728" behindDoc="1" locked="0" layoutInCell="1" allowOverlap="1">
                <wp:simplePos x="0" y="0"/>
                <wp:positionH relativeFrom="column">
                  <wp:posOffset>635</wp:posOffset>
                </wp:positionH>
                <wp:positionV relativeFrom="paragraph">
                  <wp:posOffset>345440</wp:posOffset>
                </wp:positionV>
                <wp:extent cx="0" cy="756285"/>
                <wp:effectExtent l="10160" t="12065" r="8890" b="12700"/>
                <wp:wrapNone/>
                <wp:docPr id="6" name="Lin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756285"/>
                        </a:xfrm>
                        <a:prstGeom prst="line">
                          <a:avLst/>
                        </a:prstGeom>
                        <a:noFill/>
                        <a:ln w="609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7" o:spid="_x0000_s1026" style="position:absolute;z-index:-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.05pt,27.2pt" to=".05pt,86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" strokeweight=".16931mm"/>
            </w:pict>
          </mc:Fallback>
        </mc:AlternateContent>
      </w:r>
      <w:r>
        <w:rPr>
          <w:rFonts w:ascii="Arial" w:eastAsia="Arial" w:hAnsi="Arial"/>
          <w:noProof/>
          <w:sz w:val="21"/>
        </w:rPr>
        <mc:AlternateContent>
          <mc:Choice Requires="wps">
            <w:drawing>
              <wp:anchor distT="0" distB="0" distL="114300" distR="114300" simplePos="0" relativeHeight="251658752" behindDoc="1" locked="0" layoutInCell="1" allowOverlap="1">
                <wp:simplePos x="0" y="0"/>
                <wp:positionH relativeFrom="column">
                  <wp:posOffset>-1905</wp:posOffset>
                </wp:positionH>
                <wp:positionV relativeFrom="paragraph">
                  <wp:posOffset>723265</wp:posOffset>
                </wp:positionV>
                <wp:extent cx="6658610" cy="0"/>
                <wp:effectExtent l="7620" t="8890" r="10795" b="10160"/>
                <wp:wrapNone/>
                <wp:docPr id="5" name="Lin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658610" cy="0"/>
                        </a:xfrm>
                        <a:prstGeom prst="line">
                          <a:avLst/>
                        </a:prstGeom>
                        <a:noFill/>
                        <a:ln w="609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8" o:spid="_x0000_s1026" style="position:absolute;z-index:-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.15pt,56.95pt" to="524.15pt,56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" strokeweight=".16931mm"/>
            </w:pict>
          </mc:Fallback>
        </mc:AlternateContent>
      </w:r>
      <w:r>
        <w:rPr>
          <w:rFonts w:ascii="Arial" w:eastAsia="Arial" w:hAnsi="Arial"/>
          <w:noProof/>
          <w:sz w:val="21"/>
        </w:rPr>
        <mc:AlternateContent>
          <mc:Choice Requires="wps">
            <w:drawing>
              <wp:anchor distT="0" distB="0" distL="114300" distR="114300" simplePos="0" relativeHeight="251659776" behindDoc="1" locked="0" layoutInCell="1" allowOverlap="1">
                <wp:simplePos x="0" y="0"/>
                <wp:positionH relativeFrom="column">
                  <wp:posOffset>3327400</wp:posOffset>
                </wp:positionH>
                <wp:positionV relativeFrom="paragraph">
                  <wp:posOffset>345440</wp:posOffset>
                </wp:positionV>
                <wp:extent cx="0" cy="756285"/>
                <wp:effectExtent l="12700" t="12065" r="6350" b="12700"/>
                <wp:wrapNone/>
                <wp:docPr id="4" name="Lin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756285"/>
                        </a:xfrm>
                        <a:prstGeom prst="line">
                          <a:avLst/>
                        </a:prstGeom>
                        <a:noFill/>
                        <a:ln w="609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9" o:spid="_x0000_s1026" style="position:absolute;z-index:-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62pt,27.2pt" to="262pt,86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" strokeweight=".16931mm"/>
            </w:pict>
          </mc:Fallback>
        </mc:AlternateContent>
      </w:r>
      <w:r>
        <w:rPr>
          <w:rFonts w:ascii="Arial" w:eastAsia="Arial" w:hAnsi="Arial"/>
          <w:noProof/>
          <w:sz w:val="21"/>
        </w:rPr>
        <mc:AlternateContent>
          <mc:Choice Requires="wps">
            <w:drawing>
              <wp:anchor distT="0" distB="0" distL="114300" distR="114300" simplePos="0" relativeHeight="251660800" behindDoc="1" locked="0" layoutInCell="1" allowOverlap="1">
                <wp:simplePos x="0" y="0"/>
                <wp:positionH relativeFrom="column">
                  <wp:posOffset>6653530</wp:posOffset>
                </wp:positionH>
                <wp:positionV relativeFrom="paragraph">
                  <wp:posOffset>345440</wp:posOffset>
                </wp:positionV>
                <wp:extent cx="0" cy="756285"/>
                <wp:effectExtent l="5080" t="12065" r="13970" b="12700"/>
                <wp:wrapNone/>
                <wp:docPr id="3" name="Lin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756285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10" o:spid="_x0000_s1026" style="position:absolute;z-index:-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23.9pt,27.2pt" to="523.9pt,86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" strokeweight=".48pt"/>
            </w:pict>
          </mc:Fallback>
        </mc:AlternateContent>
      </w:r>
      <w:r>
        <w:rPr>
          <w:rFonts w:ascii="Arial" w:eastAsia="Arial" w:hAnsi="Arial"/>
          <w:noProof/>
          <w:sz w:val="21"/>
        </w:rPr>
        <mc:AlternateContent>
          <mc:Choice Requires="wps">
            <w:drawing>
              <wp:anchor distT="0" distB="0" distL="114300" distR="114300" simplePos="0" relativeHeight="251661824" behindDoc="1" locked="0" layoutInCell="1" allowOverlap="1">
                <wp:simplePos x="0" y="0"/>
                <wp:positionH relativeFrom="column">
                  <wp:posOffset>-1905</wp:posOffset>
                </wp:positionH>
                <wp:positionV relativeFrom="paragraph">
                  <wp:posOffset>909955</wp:posOffset>
                </wp:positionV>
                <wp:extent cx="6658610" cy="0"/>
                <wp:effectExtent l="7620" t="5080" r="10795" b="13970"/>
                <wp:wrapNone/>
                <wp:docPr id="2" name="Lin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658610" cy="0"/>
                        </a:xfrm>
                        <a:prstGeom prst="line">
                          <a:avLst/>
                        </a:prstGeom>
                        <a:noFill/>
                        <a:ln w="609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11" o:spid="_x0000_s1026" style="position:absolute;z-index:-251654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.15pt,71.65pt" to="524.15pt,71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" strokeweight=".16931mm"/>
            </w:pict>
          </mc:Fallback>
        </mc:AlternateContent>
      </w:r>
      <w:r>
        <w:rPr>
          <w:rFonts w:ascii="Arial" w:eastAsia="Arial" w:hAnsi="Arial"/>
          <w:noProof/>
          <w:sz w:val="21"/>
        </w:rPr>
        <mc:AlternateContent>
          <mc:Choice Requires="wps">
            <w:drawing>
              <wp:anchor distT="0" distB="0" distL="114300" distR="114300" simplePos="0" relativeHeight="251662848" behindDoc="1" locked="0" layoutInCell="1" allowOverlap="1">
                <wp:simplePos x="0" y="0"/>
                <wp:positionH relativeFrom="column">
                  <wp:posOffset>-1905</wp:posOffset>
                </wp:positionH>
                <wp:positionV relativeFrom="paragraph">
                  <wp:posOffset>1098550</wp:posOffset>
                </wp:positionV>
                <wp:extent cx="6658610" cy="0"/>
                <wp:effectExtent l="7620" t="12700" r="10795" b="6350"/>
                <wp:wrapNone/>
                <wp:docPr id="1" name="Lin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658610" cy="0"/>
                        </a:xfrm>
                        <a:prstGeom prst="line">
                          <a:avLst/>
                        </a:prstGeom>
                        <a:noFill/>
                        <a:ln w="609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12" o:spid="_x0000_s1026" style="position:absolute;z-index:-251653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.15pt,86.5pt" to="524.15pt,86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" strokeweight=".16931mm"/>
            </w:pict>
          </mc:Fallback>
        </mc:AlternateContent>
      </w:r>
    </w:p>
    <w:p w:rsidR="00501207" w:rsidRDefault="00501207">
      <w:pPr>
        <w:spacing w:line="200" w:lineRule="exact"/>
        <w:rPr>
          <w:rFonts w:ascii="Times New Roman" w:eastAsia="Times New Roman" w:hAnsi="Times New Roman"/>
        </w:rPr>
      </w:pPr>
    </w:p>
    <w:p w:rsidR="00501207" w:rsidRDefault="00501207">
      <w:pPr>
        <w:spacing w:line="200" w:lineRule="exact"/>
        <w:rPr>
          <w:rFonts w:ascii="Times New Roman" w:eastAsia="Times New Roman" w:hAnsi="Times New Roman"/>
        </w:rPr>
      </w:pPr>
    </w:p>
    <w:p w:rsidR="00501207" w:rsidRDefault="00501207">
      <w:pPr>
        <w:spacing w:line="200" w:lineRule="exact"/>
        <w:rPr>
          <w:rFonts w:ascii="Times New Roman" w:eastAsia="Times New Roman" w:hAnsi="Times New Roman"/>
        </w:rPr>
      </w:pPr>
    </w:p>
    <w:p w:rsidR="00501207" w:rsidRDefault="00501207">
      <w:pPr>
        <w:spacing w:line="200" w:lineRule="exact"/>
        <w:rPr>
          <w:rFonts w:ascii="Times New Roman" w:eastAsia="Times New Roman" w:hAnsi="Times New Roman"/>
        </w:rPr>
      </w:pPr>
    </w:p>
    <w:p w:rsidR="00501207" w:rsidRDefault="00501207">
      <w:pPr>
        <w:spacing w:line="200" w:lineRule="exact"/>
        <w:rPr>
          <w:rFonts w:ascii="Times New Roman" w:eastAsia="Times New Roman" w:hAnsi="Times New Roman"/>
        </w:rPr>
      </w:pPr>
    </w:p>
    <w:p w:rsidR="00501207" w:rsidRDefault="00501207">
      <w:pPr>
        <w:spacing w:line="200" w:lineRule="exact"/>
        <w:rPr>
          <w:rFonts w:ascii="Times New Roman" w:eastAsia="Times New Roman" w:hAnsi="Times New Roman"/>
        </w:rPr>
      </w:pPr>
    </w:p>
    <w:p w:rsidR="00501207" w:rsidRDefault="00501207">
      <w:pPr>
        <w:spacing w:line="200" w:lineRule="exact"/>
        <w:rPr>
          <w:rFonts w:ascii="Times New Roman" w:eastAsia="Times New Roman" w:hAnsi="Times New Roman"/>
        </w:rPr>
      </w:pPr>
    </w:p>
    <w:p w:rsidR="00501207" w:rsidRDefault="00501207">
      <w:pPr>
        <w:spacing w:line="200" w:lineRule="exact"/>
        <w:rPr>
          <w:rFonts w:ascii="Times New Roman" w:eastAsia="Times New Roman" w:hAnsi="Times New Roman"/>
        </w:rPr>
      </w:pPr>
    </w:p>
    <w:p w:rsidR="00501207" w:rsidRDefault="00501207">
      <w:pPr>
        <w:spacing w:line="200" w:lineRule="exact"/>
        <w:rPr>
          <w:rFonts w:ascii="Times New Roman" w:eastAsia="Times New Roman" w:hAnsi="Times New Roman"/>
        </w:rPr>
      </w:pPr>
    </w:p>
    <w:p w:rsidR="00501207" w:rsidRDefault="00501207">
      <w:pPr>
        <w:spacing w:line="200" w:lineRule="exact"/>
        <w:rPr>
          <w:rFonts w:ascii="Times New Roman" w:eastAsia="Times New Roman" w:hAnsi="Times New Roman"/>
        </w:rPr>
      </w:pPr>
    </w:p>
    <w:p w:rsidR="00501207" w:rsidRDefault="00501207">
      <w:pPr>
        <w:spacing w:line="251" w:lineRule="exact"/>
        <w:rPr>
          <w:rFonts w:ascii="Times New Roman" w:eastAsia="Times New Roman" w:hAnsi="Times New Roman"/>
        </w:rPr>
      </w:pPr>
    </w:p>
    <w:p w:rsidR="00501207" w:rsidRDefault="00501207">
      <w:pPr>
        <w:numPr>
          <w:ilvl w:val="0"/>
          <w:numId w:val="6"/>
        </w:numPr>
        <w:tabs>
          <w:tab w:val="left" w:pos="264"/>
        </w:tabs>
        <w:spacing w:line="236" w:lineRule="auto"/>
        <w:ind w:right="900" w:firstLine="1"/>
        <w:jc w:val="both"/>
        <w:rPr>
          <w:rFonts w:ascii="Arial" w:eastAsia="Arial" w:hAnsi="Arial"/>
          <w:sz w:val="22"/>
        </w:rPr>
      </w:pPr>
      <w:r>
        <w:rPr>
          <w:rFonts w:ascii="Arial" w:eastAsia="Arial" w:hAnsi="Arial"/>
          <w:sz w:val="22"/>
          <w:u w:val="single"/>
        </w:rPr>
        <w:t>Zmeny účtovných zásad a zmeny účtovných metód</w:t>
      </w:r>
      <w:r>
        <w:rPr>
          <w:rFonts w:ascii="Arial" w:eastAsia="Arial" w:hAnsi="Arial"/>
          <w:sz w:val="22"/>
        </w:rPr>
        <w:t xml:space="preserve"> s uvedením dôvodu týchto zmien a vyčíslením ich vplyvu na finančnú hodnotu majetku, záväzkov, základného imania a výsledku hospodárenia účtovnej jednotky:</w:t>
      </w:r>
    </w:p>
    <w:p w:rsidR="00501207" w:rsidRDefault="00501207">
      <w:pPr>
        <w:spacing w:line="239" w:lineRule="exact"/>
        <w:rPr>
          <w:rFonts w:ascii="Times New Roman" w:eastAsia="Times New Roman" w:hAnsi="Times New Roman"/>
        </w:r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580"/>
        <w:gridCol w:w="2840"/>
        <w:gridCol w:w="4040"/>
      </w:tblGrid>
      <w:tr w:rsidR="00501207">
        <w:trPr>
          <w:trHeight w:val="243"/>
        </w:trPr>
        <w:tc>
          <w:tcPr>
            <w:tcW w:w="358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01207" w:rsidRDefault="00501207">
            <w:pPr>
              <w:spacing w:line="0" w:lineRule="atLeast"/>
              <w:jc w:val="center"/>
              <w:rPr>
                <w:rFonts w:ascii="Arial" w:eastAsia="Arial" w:hAnsi="Arial"/>
                <w:b/>
                <w:w w:val="99"/>
                <w:sz w:val="16"/>
              </w:rPr>
            </w:pPr>
            <w:r>
              <w:rPr>
                <w:rFonts w:ascii="Arial" w:eastAsia="Arial" w:hAnsi="Arial"/>
                <w:b/>
                <w:w w:val="99"/>
                <w:sz w:val="16"/>
              </w:rPr>
              <w:t>Druh zmeny zásady alebo metódy</w:t>
            </w:r>
          </w:p>
        </w:tc>
        <w:tc>
          <w:tcPr>
            <w:tcW w:w="2840" w:type="dxa"/>
            <w:tcBorders>
              <w:top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01207" w:rsidRDefault="00501207">
            <w:pPr>
              <w:spacing w:line="0" w:lineRule="atLeast"/>
              <w:ind w:left="880"/>
              <w:rPr>
                <w:rFonts w:ascii="Arial" w:eastAsia="Arial" w:hAnsi="Arial"/>
                <w:b/>
                <w:sz w:val="16"/>
              </w:rPr>
            </w:pPr>
            <w:r>
              <w:rPr>
                <w:rFonts w:ascii="Arial" w:eastAsia="Arial" w:hAnsi="Arial"/>
                <w:b/>
                <w:sz w:val="16"/>
              </w:rPr>
              <w:t>Dôvod zmeny</w:t>
            </w:r>
          </w:p>
        </w:tc>
        <w:tc>
          <w:tcPr>
            <w:tcW w:w="4040" w:type="dxa"/>
            <w:tcBorders>
              <w:top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01207" w:rsidRDefault="00501207">
            <w:pPr>
              <w:spacing w:line="0" w:lineRule="atLeast"/>
              <w:jc w:val="center"/>
              <w:rPr>
                <w:rFonts w:ascii="Arial" w:eastAsia="Arial" w:hAnsi="Arial"/>
                <w:b/>
                <w:w w:val="99"/>
                <w:sz w:val="16"/>
              </w:rPr>
            </w:pPr>
            <w:r>
              <w:rPr>
                <w:rFonts w:ascii="Arial" w:eastAsia="Arial" w:hAnsi="Arial"/>
                <w:b/>
                <w:w w:val="99"/>
                <w:sz w:val="16"/>
              </w:rPr>
              <w:t>Hodnota vplyvu na príslušnú zložku bilancie</w:t>
            </w:r>
          </w:p>
        </w:tc>
      </w:tr>
      <w:tr w:rsidR="00501207">
        <w:trPr>
          <w:trHeight w:val="50"/>
        </w:trPr>
        <w:tc>
          <w:tcPr>
            <w:tcW w:w="35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01207" w:rsidRDefault="00501207">
            <w:pPr>
              <w:spacing w:line="0" w:lineRule="atLeast"/>
              <w:rPr>
                <w:rFonts w:ascii="Times New Roman" w:eastAsia="Times New Roman" w:hAnsi="Times New Roman"/>
                <w:sz w:val="4"/>
              </w:rPr>
            </w:pPr>
          </w:p>
        </w:tc>
        <w:tc>
          <w:tcPr>
            <w:tcW w:w="28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01207" w:rsidRDefault="00501207">
            <w:pPr>
              <w:spacing w:line="0" w:lineRule="atLeast"/>
              <w:rPr>
                <w:rFonts w:ascii="Times New Roman" w:eastAsia="Times New Roman" w:hAnsi="Times New Roman"/>
                <w:sz w:val="4"/>
              </w:rPr>
            </w:pPr>
          </w:p>
        </w:tc>
        <w:tc>
          <w:tcPr>
            <w:tcW w:w="40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01207" w:rsidRDefault="00501207">
            <w:pPr>
              <w:spacing w:line="0" w:lineRule="atLeast"/>
              <w:rPr>
                <w:rFonts w:ascii="Times New Roman" w:eastAsia="Times New Roman" w:hAnsi="Times New Roman"/>
                <w:sz w:val="4"/>
              </w:rPr>
            </w:pPr>
          </w:p>
        </w:tc>
      </w:tr>
      <w:tr w:rsidR="00501207">
        <w:trPr>
          <w:trHeight w:val="214"/>
        </w:trPr>
        <w:tc>
          <w:tcPr>
            <w:tcW w:w="358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01207" w:rsidRDefault="00501207">
            <w:pPr>
              <w:spacing w:line="0" w:lineRule="atLeast"/>
              <w:jc w:val="center"/>
              <w:rPr>
                <w:rFonts w:ascii="Arial" w:eastAsia="Arial" w:hAnsi="Arial"/>
                <w:w w:val="99"/>
                <w:sz w:val="16"/>
              </w:rPr>
            </w:pPr>
            <w:r>
              <w:rPr>
                <w:rFonts w:ascii="Arial" w:eastAsia="Arial" w:hAnsi="Arial"/>
                <w:w w:val="99"/>
                <w:sz w:val="16"/>
              </w:rPr>
              <w:t>Zmena Štruktúry položiek súvahy a výkazu</w:t>
            </w:r>
          </w:p>
        </w:tc>
        <w:tc>
          <w:tcPr>
            <w:tcW w:w="2840" w:type="dxa"/>
            <w:vMerge w:val="restart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501207" w:rsidRDefault="00501207">
            <w:pPr>
              <w:spacing w:line="0" w:lineRule="atLeast"/>
              <w:ind w:left="880"/>
              <w:rPr>
                <w:rFonts w:ascii="Arial" w:eastAsia="Arial" w:hAnsi="Arial"/>
                <w:sz w:val="16"/>
              </w:rPr>
            </w:pPr>
            <w:r>
              <w:rPr>
                <w:rFonts w:ascii="Arial" w:eastAsia="Arial" w:hAnsi="Arial"/>
                <w:sz w:val="16"/>
              </w:rPr>
              <w:t>Zmena zákona</w:t>
            </w:r>
          </w:p>
        </w:tc>
        <w:tc>
          <w:tcPr>
            <w:tcW w:w="4040" w:type="dxa"/>
            <w:vMerge w:val="restart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501207" w:rsidRDefault="00501207">
            <w:pPr>
              <w:spacing w:line="0" w:lineRule="atLeast"/>
              <w:jc w:val="center"/>
              <w:rPr>
                <w:rFonts w:ascii="Arial" w:eastAsia="Arial" w:hAnsi="Arial"/>
                <w:sz w:val="16"/>
              </w:rPr>
            </w:pPr>
            <w:r>
              <w:rPr>
                <w:rFonts w:ascii="Arial" w:eastAsia="Arial" w:hAnsi="Arial"/>
                <w:sz w:val="16"/>
              </w:rPr>
              <w:t>Bez vplyvu na výsledok hospodárenia a vlastné imanie</w:t>
            </w:r>
          </w:p>
        </w:tc>
      </w:tr>
      <w:tr w:rsidR="00501207">
        <w:trPr>
          <w:trHeight w:val="182"/>
        </w:trPr>
        <w:tc>
          <w:tcPr>
            <w:tcW w:w="3580" w:type="dxa"/>
            <w:vMerge w:val="restart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01207" w:rsidRDefault="00501207">
            <w:pPr>
              <w:spacing w:line="182" w:lineRule="exact"/>
              <w:jc w:val="center"/>
              <w:rPr>
                <w:rFonts w:ascii="Arial" w:eastAsia="Arial" w:hAnsi="Arial"/>
                <w:w w:val="99"/>
                <w:sz w:val="16"/>
              </w:rPr>
            </w:pPr>
            <w:r>
              <w:rPr>
                <w:rFonts w:ascii="Arial" w:eastAsia="Arial" w:hAnsi="Arial"/>
                <w:w w:val="99"/>
                <w:sz w:val="16"/>
              </w:rPr>
              <w:t>ziskov a strát v stĺpci</w:t>
            </w:r>
          </w:p>
        </w:tc>
        <w:tc>
          <w:tcPr>
            <w:tcW w:w="2840" w:type="dxa"/>
            <w:vMerge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501207" w:rsidRDefault="00501207">
            <w:pPr>
              <w:spacing w:line="0" w:lineRule="atLeast"/>
              <w:rPr>
                <w:rFonts w:ascii="Times New Roman" w:eastAsia="Times New Roman" w:hAnsi="Times New Roman"/>
                <w:sz w:val="7"/>
              </w:rPr>
            </w:pPr>
          </w:p>
        </w:tc>
        <w:tc>
          <w:tcPr>
            <w:tcW w:w="4040" w:type="dxa"/>
            <w:vMerge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501207" w:rsidRDefault="00501207">
            <w:pPr>
              <w:spacing w:line="0" w:lineRule="atLeast"/>
              <w:rPr>
                <w:rFonts w:ascii="Times New Roman" w:eastAsia="Times New Roman" w:hAnsi="Times New Roman"/>
                <w:sz w:val="7"/>
              </w:rPr>
            </w:pPr>
          </w:p>
        </w:tc>
      </w:tr>
      <w:tr w:rsidR="00501207">
        <w:trPr>
          <w:trHeight w:val="91"/>
        </w:trPr>
        <w:tc>
          <w:tcPr>
            <w:tcW w:w="3580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01207" w:rsidRDefault="00501207">
            <w:pPr>
              <w:spacing w:line="0" w:lineRule="atLeast"/>
              <w:rPr>
                <w:rFonts w:ascii="Times New Roman" w:eastAsia="Times New Roman" w:hAnsi="Times New Roman"/>
                <w:sz w:val="7"/>
              </w:rPr>
            </w:pPr>
          </w:p>
        </w:tc>
        <w:tc>
          <w:tcPr>
            <w:tcW w:w="28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501207" w:rsidRDefault="00501207">
            <w:pPr>
              <w:spacing w:line="0" w:lineRule="atLeast"/>
              <w:rPr>
                <w:rFonts w:ascii="Times New Roman" w:eastAsia="Times New Roman" w:hAnsi="Times New Roman"/>
                <w:sz w:val="7"/>
              </w:rPr>
            </w:pPr>
          </w:p>
        </w:tc>
        <w:tc>
          <w:tcPr>
            <w:tcW w:w="40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501207" w:rsidRDefault="00501207">
            <w:pPr>
              <w:spacing w:line="0" w:lineRule="atLeast"/>
              <w:rPr>
                <w:rFonts w:ascii="Times New Roman" w:eastAsia="Times New Roman" w:hAnsi="Times New Roman"/>
                <w:sz w:val="7"/>
              </w:rPr>
            </w:pPr>
          </w:p>
        </w:tc>
      </w:tr>
      <w:tr w:rsidR="00501207">
        <w:trPr>
          <w:trHeight w:val="45"/>
        </w:trPr>
        <w:tc>
          <w:tcPr>
            <w:tcW w:w="35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01207" w:rsidRDefault="00501207">
            <w:pPr>
              <w:spacing w:line="0" w:lineRule="atLeast"/>
              <w:rPr>
                <w:rFonts w:ascii="Times New Roman" w:eastAsia="Times New Roman" w:hAnsi="Times New Roman"/>
                <w:sz w:val="3"/>
              </w:rPr>
            </w:pPr>
          </w:p>
        </w:tc>
        <w:tc>
          <w:tcPr>
            <w:tcW w:w="28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01207" w:rsidRDefault="00501207">
            <w:pPr>
              <w:spacing w:line="0" w:lineRule="atLeast"/>
              <w:rPr>
                <w:rFonts w:ascii="Times New Roman" w:eastAsia="Times New Roman" w:hAnsi="Times New Roman"/>
                <w:sz w:val="3"/>
              </w:rPr>
            </w:pPr>
          </w:p>
        </w:tc>
        <w:tc>
          <w:tcPr>
            <w:tcW w:w="40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01207" w:rsidRDefault="00501207">
            <w:pPr>
              <w:spacing w:line="0" w:lineRule="atLeast"/>
              <w:rPr>
                <w:rFonts w:ascii="Times New Roman" w:eastAsia="Times New Roman" w:hAnsi="Times New Roman"/>
                <w:sz w:val="3"/>
              </w:rPr>
            </w:pPr>
          </w:p>
        </w:tc>
      </w:tr>
      <w:tr w:rsidR="00501207">
        <w:trPr>
          <w:trHeight w:val="278"/>
        </w:trPr>
        <w:tc>
          <w:tcPr>
            <w:tcW w:w="35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01207" w:rsidRDefault="00501207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8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01207" w:rsidRDefault="00501207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40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01207" w:rsidRDefault="00501207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501207">
        <w:trPr>
          <w:trHeight w:val="273"/>
        </w:trPr>
        <w:tc>
          <w:tcPr>
            <w:tcW w:w="35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01207" w:rsidRDefault="00501207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28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01207" w:rsidRDefault="00501207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40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01207" w:rsidRDefault="00501207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</w:tr>
      <w:tr w:rsidR="00501207">
        <w:trPr>
          <w:trHeight w:val="278"/>
        </w:trPr>
        <w:tc>
          <w:tcPr>
            <w:tcW w:w="35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01207" w:rsidRDefault="00501207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8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01207" w:rsidRDefault="00501207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40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01207" w:rsidRDefault="00501207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</w:tbl>
    <w:p w:rsidR="00501207" w:rsidRDefault="00501207">
      <w:pPr>
        <w:spacing w:line="273" w:lineRule="exact"/>
        <w:rPr>
          <w:rFonts w:ascii="Times New Roman" w:eastAsia="Times New Roman" w:hAnsi="Times New Roman"/>
        </w:rPr>
      </w:pPr>
    </w:p>
    <w:p w:rsidR="00501207" w:rsidRDefault="00501207">
      <w:pPr>
        <w:spacing w:line="0" w:lineRule="atLeast"/>
        <w:rPr>
          <w:rFonts w:ascii="Arial" w:eastAsia="Arial" w:hAnsi="Arial"/>
          <w:sz w:val="22"/>
        </w:rPr>
      </w:pPr>
      <w:r>
        <w:rPr>
          <w:rFonts w:ascii="Arial" w:eastAsia="Arial" w:hAnsi="Arial"/>
          <w:sz w:val="22"/>
        </w:rPr>
        <w:t xml:space="preserve">5. </w:t>
      </w:r>
      <w:r>
        <w:rPr>
          <w:rFonts w:ascii="Arial" w:eastAsia="Arial" w:hAnsi="Arial"/>
          <w:sz w:val="22"/>
          <w:u w:val="single"/>
        </w:rPr>
        <w:t>Informácie o dotáciách</w:t>
      </w:r>
      <w:r>
        <w:rPr>
          <w:rFonts w:ascii="Arial" w:eastAsia="Arial" w:hAnsi="Arial"/>
          <w:sz w:val="22"/>
        </w:rPr>
        <w:t xml:space="preserve"> a ich oceňovanie  v účtovníctve:</w:t>
      </w:r>
    </w:p>
    <w:p w:rsidR="00501207" w:rsidRDefault="00501207">
      <w:pPr>
        <w:spacing w:line="236" w:lineRule="exact"/>
        <w:rPr>
          <w:rFonts w:ascii="Times New Roman" w:eastAsia="Times New Roman" w:hAnsi="Times New Roman"/>
        </w:r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220"/>
        <w:gridCol w:w="2020"/>
        <w:gridCol w:w="3160"/>
      </w:tblGrid>
      <w:tr w:rsidR="00501207">
        <w:trPr>
          <w:trHeight w:val="224"/>
        </w:trPr>
        <w:tc>
          <w:tcPr>
            <w:tcW w:w="522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01207" w:rsidRDefault="00501207">
            <w:pPr>
              <w:spacing w:line="0" w:lineRule="atLeast"/>
              <w:ind w:left="2300"/>
              <w:rPr>
                <w:rFonts w:ascii="Arial" w:eastAsia="Arial" w:hAnsi="Arial"/>
                <w:b/>
                <w:sz w:val="16"/>
              </w:rPr>
            </w:pPr>
            <w:r>
              <w:rPr>
                <w:rFonts w:ascii="Arial" w:eastAsia="Arial" w:hAnsi="Arial"/>
                <w:b/>
                <w:sz w:val="16"/>
              </w:rPr>
              <w:t>Majetok</w:t>
            </w:r>
          </w:p>
        </w:tc>
        <w:tc>
          <w:tcPr>
            <w:tcW w:w="2020" w:type="dxa"/>
            <w:tcBorders>
              <w:top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01207" w:rsidRDefault="00501207">
            <w:pPr>
              <w:spacing w:line="0" w:lineRule="atLeast"/>
              <w:ind w:left="640"/>
              <w:rPr>
                <w:rFonts w:ascii="Arial" w:eastAsia="Arial" w:hAnsi="Arial"/>
                <w:b/>
                <w:sz w:val="16"/>
              </w:rPr>
            </w:pPr>
            <w:r>
              <w:rPr>
                <w:rFonts w:ascii="Arial" w:eastAsia="Arial" w:hAnsi="Arial"/>
                <w:b/>
                <w:sz w:val="16"/>
              </w:rPr>
              <w:t>Ocenenie</w:t>
            </w:r>
          </w:p>
        </w:tc>
        <w:tc>
          <w:tcPr>
            <w:tcW w:w="3160" w:type="dxa"/>
            <w:tcBorders>
              <w:top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01207" w:rsidRDefault="00501207">
            <w:pPr>
              <w:spacing w:line="0" w:lineRule="atLeast"/>
              <w:ind w:left="1040"/>
              <w:rPr>
                <w:rFonts w:ascii="Arial" w:eastAsia="Arial" w:hAnsi="Arial"/>
                <w:b/>
                <w:sz w:val="16"/>
              </w:rPr>
            </w:pPr>
            <w:r>
              <w:rPr>
                <w:rFonts w:ascii="Arial" w:eastAsia="Arial" w:hAnsi="Arial"/>
                <w:b/>
                <w:sz w:val="16"/>
              </w:rPr>
              <w:t>Výška dotácie</w:t>
            </w:r>
          </w:p>
        </w:tc>
      </w:tr>
      <w:tr w:rsidR="00501207">
        <w:trPr>
          <w:trHeight w:val="69"/>
        </w:trPr>
        <w:tc>
          <w:tcPr>
            <w:tcW w:w="52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01207" w:rsidRDefault="00501207">
            <w:pPr>
              <w:spacing w:line="0" w:lineRule="atLeast"/>
              <w:rPr>
                <w:rFonts w:ascii="Times New Roman" w:eastAsia="Times New Roman" w:hAnsi="Times New Roman"/>
                <w:sz w:val="5"/>
              </w:rPr>
            </w:pPr>
          </w:p>
        </w:tc>
        <w:tc>
          <w:tcPr>
            <w:tcW w:w="20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01207" w:rsidRDefault="00501207">
            <w:pPr>
              <w:spacing w:line="0" w:lineRule="atLeast"/>
              <w:rPr>
                <w:rFonts w:ascii="Times New Roman" w:eastAsia="Times New Roman" w:hAnsi="Times New Roman"/>
                <w:sz w:val="5"/>
              </w:rPr>
            </w:pPr>
          </w:p>
        </w:tc>
        <w:tc>
          <w:tcPr>
            <w:tcW w:w="31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01207" w:rsidRDefault="00501207">
            <w:pPr>
              <w:spacing w:line="0" w:lineRule="atLeast"/>
              <w:rPr>
                <w:rFonts w:ascii="Times New Roman" w:eastAsia="Times New Roman" w:hAnsi="Times New Roman"/>
                <w:sz w:val="5"/>
              </w:rPr>
            </w:pPr>
          </w:p>
        </w:tc>
      </w:tr>
      <w:tr w:rsidR="00501207">
        <w:trPr>
          <w:trHeight w:val="273"/>
        </w:trPr>
        <w:tc>
          <w:tcPr>
            <w:tcW w:w="52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01207" w:rsidRDefault="00501207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20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01207" w:rsidRDefault="00501207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31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01207" w:rsidRDefault="00501207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</w:tr>
      <w:tr w:rsidR="00501207">
        <w:trPr>
          <w:trHeight w:val="278"/>
        </w:trPr>
        <w:tc>
          <w:tcPr>
            <w:tcW w:w="52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01207" w:rsidRDefault="00501207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0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01207" w:rsidRDefault="00501207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31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01207" w:rsidRDefault="00501207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</w:tbl>
    <w:p w:rsidR="00501207" w:rsidRDefault="00501207">
      <w:pPr>
        <w:spacing w:line="281" w:lineRule="exact"/>
        <w:rPr>
          <w:rFonts w:ascii="Times New Roman" w:eastAsia="Times New Roman" w:hAnsi="Times New Roman"/>
        </w:rPr>
      </w:pPr>
    </w:p>
    <w:p w:rsidR="00501207" w:rsidRDefault="00501207">
      <w:pPr>
        <w:numPr>
          <w:ilvl w:val="0"/>
          <w:numId w:val="7"/>
        </w:numPr>
        <w:tabs>
          <w:tab w:val="left" w:pos="302"/>
        </w:tabs>
        <w:spacing w:line="238" w:lineRule="auto"/>
        <w:ind w:right="900" w:firstLine="1"/>
        <w:jc w:val="both"/>
        <w:rPr>
          <w:rFonts w:ascii="Arial" w:eastAsia="Arial" w:hAnsi="Arial"/>
          <w:sz w:val="22"/>
        </w:rPr>
      </w:pPr>
      <w:r>
        <w:rPr>
          <w:rFonts w:ascii="Arial" w:eastAsia="Arial" w:hAnsi="Arial"/>
          <w:sz w:val="22"/>
        </w:rPr>
        <w:t xml:space="preserve">Informácie o účtovaní </w:t>
      </w:r>
      <w:r>
        <w:rPr>
          <w:rFonts w:ascii="Arial" w:eastAsia="Arial" w:hAnsi="Arial"/>
          <w:sz w:val="22"/>
          <w:u w:val="single"/>
        </w:rPr>
        <w:t>významných opráv chýb</w:t>
      </w:r>
      <w:r>
        <w:rPr>
          <w:rFonts w:ascii="Arial" w:eastAsia="Arial" w:hAnsi="Arial"/>
          <w:sz w:val="22"/>
        </w:rPr>
        <w:t xml:space="preserve">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obdobia:</w:t>
      </w:r>
    </w:p>
    <w:p w:rsidR="00501207" w:rsidRDefault="00501207">
      <w:pPr>
        <w:spacing w:line="28" w:lineRule="exact"/>
        <w:rPr>
          <w:rFonts w:ascii="Arial" w:eastAsia="Arial" w:hAnsi="Arial"/>
          <w:sz w:val="22"/>
        </w:rPr>
      </w:pPr>
    </w:p>
    <w:p w:rsidR="00501207" w:rsidRDefault="00501207">
      <w:pPr>
        <w:spacing w:line="0" w:lineRule="atLeast"/>
        <w:rPr>
          <w:rFonts w:ascii="Arial" w:eastAsia="Arial" w:hAnsi="Arial"/>
          <w:sz w:val="22"/>
        </w:rPr>
      </w:pPr>
      <w:r>
        <w:rPr>
          <w:rFonts w:ascii="Arial" w:eastAsia="Arial" w:hAnsi="Arial"/>
          <w:sz w:val="22"/>
        </w:rPr>
        <w:t>Spoločnosť neúčtovala o oprave významných chýb minulých účtovných období.</w:t>
      </w:r>
    </w:p>
    <w:p w:rsidR="00501207" w:rsidRDefault="00501207">
      <w:pPr>
        <w:spacing w:line="200" w:lineRule="exact"/>
        <w:rPr>
          <w:rFonts w:ascii="Times New Roman" w:eastAsia="Times New Roman" w:hAnsi="Times New Roman"/>
        </w:rPr>
      </w:pPr>
    </w:p>
    <w:p w:rsidR="00501207" w:rsidRDefault="00501207">
      <w:pPr>
        <w:spacing w:line="358" w:lineRule="exact"/>
        <w:rPr>
          <w:rFonts w:ascii="Times New Roman" w:eastAsia="Times New Roman" w:hAnsi="Times New Roman"/>
        </w:rPr>
      </w:pPr>
    </w:p>
    <w:p w:rsidR="00501207" w:rsidRDefault="00501207">
      <w:pPr>
        <w:spacing w:line="0" w:lineRule="atLeast"/>
        <w:ind w:right="1060"/>
        <w:jc w:val="center"/>
        <w:rPr>
          <w:rFonts w:ascii="Arial" w:eastAsia="Arial" w:hAnsi="Arial"/>
          <w:b/>
          <w:sz w:val="22"/>
        </w:rPr>
      </w:pPr>
      <w:r>
        <w:rPr>
          <w:rFonts w:ascii="Arial" w:eastAsia="Arial" w:hAnsi="Arial"/>
          <w:b/>
          <w:sz w:val="22"/>
        </w:rPr>
        <w:t>Článok III</w:t>
      </w:r>
    </w:p>
    <w:p w:rsidR="00501207" w:rsidRDefault="00501207">
      <w:pPr>
        <w:spacing w:line="2" w:lineRule="exact"/>
        <w:rPr>
          <w:rFonts w:ascii="Times New Roman" w:eastAsia="Times New Roman" w:hAnsi="Times New Roman"/>
        </w:rPr>
      </w:pPr>
    </w:p>
    <w:p w:rsidR="00501207" w:rsidRDefault="00501207">
      <w:pPr>
        <w:spacing w:line="0" w:lineRule="atLeast"/>
        <w:ind w:right="1060"/>
        <w:jc w:val="center"/>
        <w:rPr>
          <w:rFonts w:ascii="Arial" w:eastAsia="Arial" w:hAnsi="Arial"/>
          <w:b/>
          <w:sz w:val="22"/>
        </w:rPr>
      </w:pPr>
      <w:r>
        <w:rPr>
          <w:rFonts w:ascii="Arial" w:eastAsia="Arial" w:hAnsi="Arial"/>
          <w:b/>
          <w:sz w:val="22"/>
        </w:rPr>
        <w:t>Informácie, ktoré vysvetľujú a dopĺňajú súvahu a výkaz ziskov a strát</w:t>
      </w:r>
    </w:p>
    <w:p w:rsidR="00501207" w:rsidRDefault="00501207">
      <w:pPr>
        <w:spacing w:line="279" w:lineRule="exact"/>
        <w:rPr>
          <w:rFonts w:ascii="Times New Roman" w:eastAsia="Times New Roman" w:hAnsi="Times New Roman"/>
        </w:rPr>
      </w:pPr>
    </w:p>
    <w:p w:rsidR="00501207" w:rsidRDefault="00501207">
      <w:pPr>
        <w:numPr>
          <w:ilvl w:val="0"/>
          <w:numId w:val="8"/>
        </w:numPr>
        <w:tabs>
          <w:tab w:val="left" w:pos="359"/>
        </w:tabs>
        <w:spacing w:line="0" w:lineRule="atLeast"/>
        <w:ind w:left="100" w:right="1020" w:firstLine="2"/>
        <w:jc w:val="both"/>
        <w:rPr>
          <w:rFonts w:ascii="Arial" w:eastAsia="Arial" w:hAnsi="Arial"/>
          <w:sz w:val="22"/>
        </w:rPr>
      </w:pPr>
      <w:r>
        <w:rPr>
          <w:rFonts w:ascii="Arial" w:eastAsia="Arial" w:hAnsi="Arial"/>
          <w:sz w:val="22"/>
        </w:rPr>
        <w:t xml:space="preserve">Informácia o sume a dôvodoch vzniku jednotlivých položiek </w:t>
      </w:r>
      <w:r>
        <w:rPr>
          <w:rFonts w:ascii="Arial" w:eastAsia="Arial" w:hAnsi="Arial"/>
          <w:b/>
          <w:sz w:val="22"/>
        </w:rPr>
        <w:t>nákladov alebo výnosov</w:t>
      </w:r>
      <w:r>
        <w:rPr>
          <w:rFonts w:ascii="Arial" w:eastAsia="Arial" w:hAnsi="Arial"/>
          <w:sz w:val="22"/>
        </w:rPr>
        <w:t xml:space="preserve">, ktoré majú </w:t>
      </w:r>
      <w:r>
        <w:rPr>
          <w:rFonts w:ascii="Arial" w:eastAsia="Arial" w:hAnsi="Arial"/>
          <w:sz w:val="22"/>
          <w:u w:val="single"/>
        </w:rPr>
        <w:t>výnimočný rozsah alebo výskyt</w:t>
      </w:r>
      <w:r>
        <w:rPr>
          <w:rFonts w:ascii="Arial" w:eastAsia="Arial" w:hAnsi="Arial"/>
          <w:sz w:val="22"/>
        </w:rPr>
        <w:t>, napríklad výnosy z predaja podniku alebo časti podniku, náklady z dôvodu predaja podniku alebo časti podniku, škody z dôvodu živelných pohrôm:</w:t>
      </w:r>
    </w:p>
    <w:p w:rsidR="00501207" w:rsidRDefault="00501207">
      <w:pPr>
        <w:spacing w:line="250" w:lineRule="exact"/>
        <w:rPr>
          <w:rFonts w:ascii="Arial" w:eastAsia="Arial" w:hAnsi="Arial"/>
          <w:sz w:val="22"/>
        </w:rPr>
      </w:pPr>
    </w:p>
    <w:p w:rsidR="00501207" w:rsidRDefault="00501207">
      <w:pPr>
        <w:spacing w:line="0" w:lineRule="atLeast"/>
        <w:ind w:left="100"/>
        <w:rPr>
          <w:rFonts w:ascii="Arial" w:eastAsia="Arial" w:hAnsi="Arial"/>
          <w:sz w:val="22"/>
        </w:rPr>
      </w:pPr>
      <w:r>
        <w:rPr>
          <w:rFonts w:ascii="Arial" w:eastAsia="Arial" w:hAnsi="Arial"/>
          <w:sz w:val="22"/>
        </w:rPr>
        <w:t>Spoločnosť neúčtovala o nákladoch alebo výnosoch, ktoré majú výnimočný rozsah.</w:t>
      </w:r>
    </w:p>
    <w:p w:rsidR="00501207" w:rsidRDefault="00501207">
      <w:pPr>
        <w:spacing w:line="251" w:lineRule="exact"/>
        <w:rPr>
          <w:rFonts w:ascii="Arial" w:eastAsia="Arial" w:hAnsi="Arial"/>
          <w:sz w:val="22"/>
        </w:rPr>
      </w:pPr>
    </w:p>
    <w:p w:rsidR="00501207" w:rsidRDefault="00501207">
      <w:pPr>
        <w:numPr>
          <w:ilvl w:val="0"/>
          <w:numId w:val="8"/>
        </w:numPr>
        <w:tabs>
          <w:tab w:val="left" w:pos="340"/>
        </w:tabs>
        <w:spacing w:line="0" w:lineRule="atLeast"/>
        <w:ind w:left="340" w:hanging="238"/>
        <w:rPr>
          <w:rFonts w:ascii="Arial" w:eastAsia="Arial" w:hAnsi="Arial"/>
          <w:sz w:val="22"/>
        </w:rPr>
      </w:pPr>
      <w:r>
        <w:rPr>
          <w:rFonts w:ascii="Arial" w:eastAsia="Arial" w:hAnsi="Arial"/>
          <w:sz w:val="22"/>
          <w:u w:val="single"/>
        </w:rPr>
        <w:t>Informácie o záväzkoch</w:t>
      </w:r>
      <w:r>
        <w:rPr>
          <w:rFonts w:ascii="Arial" w:eastAsia="Arial" w:hAnsi="Arial"/>
          <w:sz w:val="22"/>
        </w:rPr>
        <w:t>, a to:</w:t>
      </w:r>
    </w:p>
    <w:p w:rsidR="00501207" w:rsidRDefault="00501207">
      <w:pPr>
        <w:spacing w:line="256" w:lineRule="exact"/>
        <w:rPr>
          <w:rFonts w:ascii="Times New Roman" w:eastAsia="Times New Roman" w:hAnsi="Times New Roman"/>
        </w:rPr>
      </w:pPr>
    </w:p>
    <w:p w:rsidR="00501207" w:rsidRDefault="00501207">
      <w:pPr>
        <w:numPr>
          <w:ilvl w:val="0"/>
          <w:numId w:val="9"/>
        </w:numPr>
        <w:tabs>
          <w:tab w:val="left" w:pos="240"/>
        </w:tabs>
        <w:spacing w:line="0" w:lineRule="atLeast"/>
        <w:ind w:left="240" w:hanging="138"/>
        <w:rPr>
          <w:rFonts w:ascii="Arial" w:eastAsia="Arial" w:hAnsi="Arial"/>
          <w:sz w:val="22"/>
        </w:rPr>
      </w:pPr>
      <w:r>
        <w:rPr>
          <w:rFonts w:ascii="Arial" w:eastAsia="Arial" w:hAnsi="Arial"/>
          <w:sz w:val="22"/>
        </w:rPr>
        <w:t>celkovej sume záväzkov so zostatkovou dobou splatnosti dlhšou ako päť rokov: 0</w:t>
      </w:r>
    </w:p>
    <w:p w:rsidR="00501207" w:rsidRDefault="00501207">
      <w:pPr>
        <w:spacing w:line="251" w:lineRule="exact"/>
        <w:rPr>
          <w:rFonts w:ascii="Arial" w:eastAsia="Arial" w:hAnsi="Arial"/>
          <w:sz w:val="22"/>
        </w:rPr>
      </w:pPr>
    </w:p>
    <w:p w:rsidR="00501207" w:rsidRDefault="00501207">
      <w:pPr>
        <w:numPr>
          <w:ilvl w:val="0"/>
          <w:numId w:val="9"/>
        </w:numPr>
        <w:tabs>
          <w:tab w:val="left" w:pos="240"/>
        </w:tabs>
        <w:spacing w:line="0" w:lineRule="atLeast"/>
        <w:ind w:left="240" w:hanging="138"/>
        <w:rPr>
          <w:rFonts w:ascii="Arial" w:eastAsia="Arial" w:hAnsi="Arial"/>
          <w:sz w:val="22"/>
        </w:rPr>
      </w:pPr>
      <w:r>
        <w:rPr>
          <w:rFonts w:ascii="Arial" w:eastAsia="Arial" w:hAnsi="Arial"/>
          <w:sz w:val="22"/>
        </w:rPr>
        <w:t>celkovej sume zabezpečených záväzkov, opis a spôsoby zabezpečenia záväzkov: 0</w:t>
      </w:r>
    </w:p>
    <w:p w:rsidR="00501207" w:rsidRDefault="00501207">
      <w:pPr>
        <w:spacing w:line="265" w:lineRule="exact"/>
        <w:rPr>
          <w:rFonts w:ascii="Times New Roman" w:eastAsia="Times New Roman" w:hAnsi="Times New Roman"/>
        </w:rPr>
      </w:pPr>
    </w:p>
    <w:p w:rsidR="00501207" w:rsidRDefault="00501207">
      <w:pPr>
        <w:numPr>
          <w:ilvl w:val="0"/>
          <w:numId w:val="10"/>
        </w:numPr>
        <w:tabs>
          <w:tab w:val="left" w:pos="378"/>
        </w:tabs>
        <w:spacing w:line="239" w:lineRule="auto"/>
        <w:ind w:left="100" w:right="1020" w:firstLine="2"/>
        <w:jc w:val="both"/>
        <w:rPr>
          <w:rFonts w:ascii="Arial" w:eastAsia="Arial" w:hAnsi="Arial"/>
          <w:sz w:val="22"/>
        </w:rPr>
      </w:pPr>
      <w:r>
        <w:rPr>
          <w:rFonts w:ascii="Arial" w:eastAsia="Arial" w:hAnsi="Arial"/>
          <w:sz w:val="22"/>
          <w:u w:val="single"/>
        </w:rPr>
        <w:t>Informácie o vlastných akciách</w:t>
      </w:r>
      <w:r>
        <w:rPr>
          <w:rFonts w:ascii="Arial" w:eastAsia="Arial" w:hAnsi="Arial"/>
          <w:sz w:val="22"/>
        </w:rPr>
        <w:t>, a to najmä – dôvod nadobudnutia vlastných akcií, počet a menovitá hodnota nadobudnutých vlastných akcií a počet a menovitá hodnota prevedených vlastných akcií, pričom sa uvádza percentuálna hodnota týchto vlastných akcií na upísanom základnom imaní. Počet a hodnota, za ktorú sa vlastné akcie počas účtovného obdobia nadobudli a počet a hodnota, za ktorú sa vlastné akcie počas účtovného obdobia previedli na inú osobu. Počet a menovitá hodnota a hodnote, za ktorú sa vlastné akcie nadobudli a ktoré účtovná jednotka má v držbe k poslednému dňu účtovného obdobia; uvádza sa aj ich percentuálny podiel na upísanom základnom imaní:</w:t>
      </w:r>
    </w:p>
    <w:p w:rsidR="00501207" w:rsidRDefault="00501207">
      <w:pPr>
        <w:spacing w:line="113" w:lineRule="exact"/>
        <w:rPr>
          <w:rFonts w:ascii="Times New Roman" w:eastAsia="Times New Roman" w:hAnsi="Times New Roman"/>
        </w:rPr>
      </w:pPr>
    </w:p>
    <w:p w:rsidR="00501207" w:rsidRDefault="00501207">
      <w:pPr>
        <w:spacing w:line="0" w:lineRule="atLeast"/>
        <w:ind w:left="8640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Strana 2</w:t>
      </w:r>
    </w:p>
    <w:p w:rsidR="00501207" w:rsidRDefault="00501207">
      <w:pPr>
        <w:spacing w:line="0" w:lineRule="atLeast"/>
        <w:ind w:left="8640"/>
        <w:rPr>
          <w:rFonts w:ascii="Times New Roman" w:eastAsia="Times New Roman" w:hAnsi="Times New Roman"/>
          <w:sz w:val="24"/>
        </w:rPr>
        <w:sectPr w:rsidR="00501207">
          <w:pgSz w:w="11900" w:h="16862"/>
          <w:pgMar w:top="806" w:right="384" w:bottom="24" w:left="1060" w:header="0" w:footer="0" w:gutter="0"/>
          <w:cols w:space="0" w:equalWidth="0">
            <w:col w:w="10460"/>
          </w:cols>
          <w:docGrid w:linePitch="360"/>
        </w:sectPr>
      </w:pPr>
    </w:p>
    <w:p w:rsidR="00501207" w:rsidRDefault="00501207">
      <w:pPr>
        <w:tabs>
          <w:tab w:val="left" w:pos="4820"/>
          <w:tab w:val="left" w:pos="6620"/>
        </w:tabs>
        <w:spacing w:line="0" w:lineRule="atLeast"/>
        <w:ind w:left="660"/>
        <w:rPr>
          <w:rFonts w:ascii="Arial" w:eastAsia="Arial" w:hAnsi="Arial"/>
          <w:sz w:val="21"/>
        </w:rPr>
      </w:pPr>
      <w:bookmarkStart w:id="3" w:name="page3"/>
      <w:bookmarkEnd w:id="3"/>
      <w:r>
        <w:rPr>
          <w:rFonts w:ascii="Arial" w:eastAsia="Arial" w:hAnsi="Arial"/>
          <w:sz w:val="22"/>
        </w:rPr>
        <w:lastRenderedPageBreak/>
        <w:t>Poznámky Úč MÚJ 3 – 01</w:t>
      </w:r>
      <w:r>
        <w:rPr>
          <w:rFonts w:ascii="Times New Roman" w:eastAsia="Times New Roman" w:hAnsi="Times New Roman"/>
        </w:rPr>
        <w:tab/>
      </w:r>
      <w:r>
        <w:rPr>
          <w:rFonts w:ascii="Arial" w:eastAsia="Arial" w:hAnsi="Arial"/>
          <w:sz w:val="22"/>
        </w:rPr>
        <w:t>IČO: 47500450</w:t>
      </w:r>
      <w:r>
        <w:rPr>
          <w:rFonts w:ascii="Times New Roman" w:eastAsia="Times New Roman" w:hAnsi="Times New Roman"/>
        </w:rPr>
        <w:tab/>
      </w:r>
      <w:r>
        <w:rPr>
          <w:rFonts w:ascii="Arial" w:eastAsia="Arial" w:hAnsi="Arial"/>
          <w:sz w:val="21"/>
        </w:rPr>
        <w:t>DIČ:2023921988</w:t>
      </w:r>
    </w:p>
    <w:p w:rsidR="00501207" w:rsidRDefault="00501207">
      <w:pPr>
        <w:spacing w:line="200" w:lineRule="exact"/>
        <w:rPr>
          <w:rFonts w:ascii="Times New Roman" w:eastAsia="Times New Roman" w:hAnsi="Times New Roman"/>
        </w:rPr>
      </w:pPr>
    </w:p>
    <w:p w:rsidR="00501207" w:rsidRDefault="00501207">
      <w:pPr>
        <w:spacing w:line="344" w:lineRule="exact"/>
        <w:rPr>
          <w:rFonts w:ascii="Times New Roman" w:eastAsia="Times New Roman" w:hAnsi="Times New Roman"/>
        </w:rPr>
      </w:pPr>
    </w:p>
    <w:p w:rsidR="00501207" w:rsidRDefault="00501207">
      <w:pPr>
        <w:spacing w:line="0" w:lineRule="atLeast"/>
        <w:rPr>
          <w:rFonts w:ascii="Arial" w:eastAsia="Arial" w:hAnsi="Arial"/>
          <w:sz w:val="22"/>
        </w:rPr>
      </w:pPr>
      <w:r>
        <w:rPr>
          <w:rFonts w:ascii="Arial" w:eastAsia="Arial" w:hAnsi="Arial"/>
          <w:sz w:val="22"/>
        </w:rPr>
        <w:t>Spoločnosť nemá vlastné akcie.</w:t>
      </w:r>
    </w:p>
    <w:p w:rsidR="00501207" w:rsidRDefault="00501207">
      <w:pPr>
        <w:spacing w:line="251" w:lineRule="exact"/>
        <w:rPr>
          <w:rFonts w:ascii="Times New Roman" w:eastAsia="Times New Roman" w:hAnsi="Times New Roman"/>
        </w:rPr>
      </w:pPr>
    </w:p>
    <w:p w:rsidR="00501207" w:rsidRDefault="00501207">
      <w:pPr>
        <w:numPr>
          <w:ilvl w:val="0"/>
          <w:numId w:val="11"/>
        </w:numPr>
        <w:tabs>
          <w:tab w:val="left" w:pos="260"/>
        </w:tabs>
        <w:spacing w:line="0" w:lineRule="atLeast"/>
        <w:ind w:left="260" w:hanging="258"/>
        <w:rPr>
          <w:rFonts w:ascii="Arial" w:eastAsia="Arial" w:hAnsi="Arial"/>
          <w:sz w:val="22"/>
        </w:rPr>
      </w:pPr>
      <w:r>
        <w:rPr>
          <w:rFonts w:ascii="Arial" w:eastAsia="Arial" w:hAnsi="Arial"/>
          <w:sz w:val="22"/>
          <w:u w:val="single"/>
        </w:rPr>
        <w:t>Informácie o orgánoch účtovnej jednotky</w:t>
      </w:r>
      <w:r>
        <w:rPr>
          <w:rFonts w:ascii="Arial" w:eastAsia="Arial" w:hAnsi="Arial"/>
          <w:sz w:val="22"/>
        </w:rPr>
        <w:t>, a to:</w:t>
      </w:r>
    </w:p>
    <w:p w:rsidR="00501207" w:rsidRDefault="00501207">
      <w:pPr>
        <w:spacing w:line="265" w:lineRule="exact"/>
        <w:rPr>
          <w:rFonts w:ascii="Times New Roman" w:eastAsia="Times New Roman" w:hAnsi="Times New Roman"/>
        </w:rPr>
      </w:pPr>
    </w:p>
    <w:p w:rsidR="00501207" w:rsidRDefault="00501207">
      <w:pPr>
        <w:numPr>
          <w:ilvl w:val="0"/>
          <w:numId w:val="12"/>
        </w:numPr>
        <w:tabs>
          <w:tab w:val="left" w:pos="331"/>
        </w:tabs>
        <w:spacing w:line="236" w:lineRule="auto"/>
        <w:ind w:firstLine="2"/>
        <w:jc w:val="both"/>
        <w:rPr>
          <w:rFonts w:ascii="Arial" w:eastAsia="Arial" w:hAnsi="Arial"/>
          <w:sz w:val="22"/>
        </w:rPr>
      </w:pPr>
      <w:r>
        <w:rPr>
          <w:rFonts w:ascii="Arial" w:eastAsia="Arial" w:hAnsi="Arial"/>
          <w:sz w:val="22"/>
        </w:rPr>
        <w:t>výške jednotlivých druhov záruk alebo iných zabezpečení poskytnutých pre členov štatutárneho orgánu, dozorného orgánu a iného orgánu účtovnej jednotky, a to v členení za jednotlivé orgány: nie sú</w:t>
      </w:r>
    </w:p>
    <w:p w:rsidR="00501207" w:rsidRDefault="00501207">
      <w:pPr>
        <w:spacing w:line="261" w:lineRule="exact"/>
        <w:rPr>
          <w:rFonts w:ascii="Arial" w:eastAsia="Arial" w:hAnsi="Arial"/>
          <w:sz w:val="22"/>
        </w:rPr>
      </w:pPr>
    </w:p>
    <w:p w:rsidR="00501207" w:rsidRDefault="00501207">
      <w:pPr>
        <w:numPr>
          <w:ilvl w:val="0"/>
          <w:numId w:val="12"/>
        </w:numPr>
        <w:tabs>
          <w:tab w:val="left" w:pos="297"/>
        </w:tabs>
        <w:spacing w:line="236" w:lineRule="auto"/>
        <w:ind w:firstLine="2"/>
        <w:jc w:val="both"/>
        <w:rPr>
          <w:rFonts w:ascii="Arial" w:eastAsia="Arial" w:hAnsi="Arial"/>
          <w:sz w:val="22"/>
        </w:rPr>
      </w:pPr>
      <w:r>
        <w:rPr>
          <w:rFonts w:ascii="Arial" w:eastAsia="Arial" w:hAnsi="Arial"/>
          <w:sz w:val="22"/>
        </w:rPr>
        <w:t>pôžičkách poskytnutých členom štatutárneho orgánu, dozorného orgánu a iného orgánu účtovnej jednotky a to - celková suma poskytnutých pôžičiek k poslednému dňu</w:t>
      </w:r>
    </w:p>
    <w:p w:rsidR="00501207" w:rsidRDefault="00501207">
      <w:pPr>
        <w:spacing w:line="3" w:lineRule="exact"/>
        <w:rPr>
          <w:rFonts w:ascii="Times New Roman" w:eastAsia="Times New Roman" w:hAnsi="Times New Roman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260"/>
        <w:gridCol w:w="2700"/>
        <w:gridCol w:w="2620"/>
        <w:gridCol w:w="2760"/>
      </w:tblGrid>
      <w:tr w:rsidR="00501207">
        <w:trPr>
          <w:trHeight w:val="253"/>
        </w:trPr>
        <w:tc>
          <w:tcPr>
            <w:tcW w:w="1260" w:type="dxa"/>
            <w:shd w:val="clear" w:color="auto" w:fill="auto"/>
            <w:vAlign w:val="bottom"/>
          </w:tcPr>
          <w:p w:rsidR="00501207" w:rsidRDefault="00501207">
            <w:pPr>
              <w:spacing w:line="0" w:lineRule="atLeast"/>
              <w:rPr>
                <w:rFonts w:ascii="Arial" w:eastAsia="Arial" w:hAnsi="Arial"/>
                <w:sz w:val="22"/>
              </w:rPr>
            </w:pPr>
            <w:r>
              <w:rPr>
                <w:rFonts w:ascii="Arial" w:eastAsia="Arial" w:hAnsi="Arial"/>
                <w:sz w:val="22"/>
              </w:rPr>
              <w:t>účtovného</w:t>
            </w:r>
          </w:p>
        </w:tc>
        <w:tc>
          <w:tcPr>
            <w:tcW w:w="8080" w:type="dxa"/>
            <w:gridSpan w:val="3"/>
            <w:shd w:val="clear" w:color="auto" w:fill="auto"/>
            <w:vAlign w:val="bottom"/>
          </w:tcPr>
          <w:p w:rsidR="00501207" w:rsidRDefault="00501207">
            <w:pPr>
              <w:spacing w:line="0" w:lineRule="atLeast"/>
              <w:jc w:val="right"/>
              <w:rPr>
                <w:rFonts w:ascii="Arial" w:eastAsia="Arial" w:hAnsi="Arial"/>
                <w:sz w:val="22"/>
              </w:rPr>
            </w:pPr>
            <w:r>
              <w:rPr>
                <w:rFonts w:ascii="Arial" w:eastAsia="Arial" w:hAnsi="Arial"/>
                <w:sz w:val="22"/>
              </w:rPr>
              <w:t>obdobia v členení za jednotlivé orgány a celková  suma  splatených  pôžičiek  k</w:t>
            </w:r>
          </w:p>
        </w:tc>
      </w:tr>
      <w:tr w:rsidR="00501207">
        <w:trPr>
          <w:trHeight w:val="250"/>
        </w:trPr>
        <w:tc>
          <w:tcPr>
            <w:tcW w:w="1260" w:type="dxa"/>
            <w:shd w:val="clear" w:color="auto" w:fill="auto"/>
            <w:vAlign w:val="bottom"/>
          </w:tcPr>
          <w:p w:rsidR="00501207" w:rsidRDefault="00501207">
            <w:pPr>
              <w:spacing w:line="249" w:lineRule="exact"/>
              <w:rPr>
                <w:rFonts w:ascii="Arial" w:eastAsia="Arial" w:hAnsi="Arial"/>
                <w:sz w:val="22"/>
              </w:rPr>
            </w:pPr>
            <w:r>
              <w:rPr>
                <w:rFonts w:ascii="Arial" w:eastAsia="Arial" w:hAnsi="Arial"/>
                <w:sz w:val="22"/>
              </w:rPr>
              <w:t>poslednému</w:t>
            </w:r>
          </w:p>
        </w:tc>
        <w:tc>
          <w:tcPr>
            <w:tcW w:w="2700" w:type="dxa"/>
            <w:shd w:val="clear" w:color="auto" w:fill="auto"/>
            <w:vAlign w:val="bottom"/>
          </w:tcPr>
          <w:p w:rsidR="00501207" w:rsidRDefault="00501207">
            <w:pPr>
              <w:spacing w:line="249" w:lineRule="exact"/>
              <w:ind w:left="120"/>
              <w:rPr>
                <w:rFonts w:ascii="Arial" w:eastAsia="Arial" w:hAnsi="Arial"/>
                <w:sz w:val="22"/>
              </w:rPr>
            </w:pPr>
            <w:r>
              <w:rPr>
                <w:rFonts w:ascii="Arial" w:eastAsia="Arial" w:hAnsi="Arial"/>
                <w:sz w:val="22"/>
              </w:rPr>
              <w:t>dňu  účtovného  obdobia</w:t>
            </w:r>
          </w:p>
        </w:tc>
        <w:tc>
          <w:tcPr>
            <w:tcW w:w="2620" w:type="dxa"/>
            <w:shd w:val="clear" w:color="auto" w:fill="auto"/>
            <w:vAlign w:val="bottom"/>
          </w:tcPr>
          <w:p w:rsidR="00501207" w:rsidRDefault="00501207">
            <w:pPr>
              <w:spacing w:line="249" w:lineRule="exact"/>
              <w:ind w:left="80"/>
              <w:rPr>
                <w:rFonts w:ascii="Arial" w:eastAsia="Arial" w:hAnsi="Arial"/>
                <w:sz w:val="22"/>
              </w:rPr>
            </w:pPr>
            <w:r>
              <w:rPr>
                <w:rFonts w:ascii="Arial" w:eastAsia="Arial" w:hAnsi="Arial"/>
                <w:sz w:val="22"/>
              </w:rPr>
              <w:t>v  členení  za  jednotlivé</w:t>
            </w:r>
          </w:p>
        </w:tc>
        <w:tc>
          <w:tcPr>
            <w:tcW w:w="2760" w:type="dxa"/>
            <w:shd w:val="clear" w:color="auto" w:fill="auto"/>
            <w:vAlign w:val="bottom"/>
          </w:tcPr>
          <w:p w:rsidR="00501207" w:rsidRDefault="00501207">
            <w:pPr>
              <w:spacing w:line="249" w:lineRule="exact"/>
              <w:jc w:val="right"/>
              <w:rPr>
                <w:rFonts w:ascii="Arial" w:eastAsia="Arial" w:hAnsi="Arial"/>
                <w:sz w:val="22"/>
              </w:rPr>
            </w:pPr>
            <w:r>
              <w:rPr>
                <w:rFonts w:ascii="Arial" w:eastAsia="Arial" w:hAnsi="Arial"/>
                <w:sz w:val="22"/>
              </w:rPr>
              <w:t>orgány  a  celková    suma</w:t>
            </w:r>
          </w:p>
        </w:tc>
      </w:tr>
      <w:tr w:rsidR="00501207">
        <w:trPr>
          <w:trHeight w:val="254"/>
        </w:trPr>
        <w:tc>
          <w:tcPr>
            <w:tcW w:w="1260" w:type="dxa"/>
            <w:shd w:val="clear" w:color="auto" w:fill="auto"/>
            <w:vAlign w:val="bottom"/>
          </w:tcPr>
          <w:p w:rsidR="00501207" w:rsidRDefault="00501207">
            <w:pPr>
              <w:spacing w:line="0" w:lineRule="atLeast"/>
              <w:rPr>
                <w:rFonts w:ascii="Arial" w:eastAsia="Arial" w:hAnsi="Arial"/>
                <w:w w:val="99"/>
                <w:sz w:val="22"/>
              </w:rPr>
            </w:pPr>
            <w:r>
              <w:rPr>
                <w:rFonts w:ascii="Arial" w:eastAsia="Arial" w:hAnsi="Arial"/>
                <w:w w:val="99"/>
                <w:sz w:val="22"/>
              </w:rPr>
              <w:t>odpustených</w:t>
            </w:r>
          </w:p>
        </w:tc>
        <w:tc>
          <w:tcPr>
            <w:tcW w:w="2700" w:type="dxa"/>
            <w:shd w:val="clear" w:color="auto" w:fill="auto"/>
            <w:vAlign w:val="bottom"/>
          </w:tcPr>
          <w:p w:rsidR="00501207" w:rsidRDefault="00501207">
            <w:pPr>
              <w:spacing w:line="0" w:lineRule="atLeast"/>
              <w:ind w:left="220"/>
              <w:rPr>
                <w:rFonts w:ascii="Arial" w:eastAsia="Arial" w:hAnsi="Arial"/>
                <w:sz w:val="22"/>
              </w:rPr>
            </w:pPr>
            <w:r>
              <w:rPr>
                <w:rFonts w:ascii="Arial" w:eastAsia="Arial" w:hAnsi="Arial"/>
                <w:sz w:val="22"/>
              </w:rPr>
              <w:t>pôžičiek   a odpísaných</w:t>
            </w:r>
          </w:p>
        </w:tc>
        <w:tc>
          <w:tcPr>
            <w:tcW w:w="2620" w:type="dxa"/>
            <w:shd w:val="clear" w:color="auto" w:fill="auto"/>
            <w:vAlign w:val="bottom"/>
          </w:tcPr>
          <w:p w:rsidR="00501207" w:rsidRDefault="00501207">
            <w:pPr>
              <w:spacing w:line="0" w:lineRule="atLeast"/>
              <w:ind w:left="120"/>
              <w:rPr>
                <w:rFonts w:ascii="Arial" w:eastAsia="Arial" w:hAnsi="Arial"/>
                <w:sz w:val="22"/>
              </w:rPr>
            </w:pPr>
            <w:r>
              <w:rPr>
                <w:rFonts w:ascii="Arial" w:eastAsia="Arial" w:hAnsi="Arial"/>
                <w:sz w:val="22"/>
              </w:rPr>
              <w:t>pôžičiek   k poslednému</w:t>
            </w:r>
          </w:p>
        </w:tc>
        <w:tc>
          <w:tcPr>
            <w:tcW w:w="2760" w:type="dxa"/>
            <w:shd w:val="clear" w:color="auto" w:fill="auto"/>
            <w:vAlign w:val="bottom"/>
          </w:tcPr>
          <w:p w:rsidR="00501207" w:rsidRDefault="00501207">
            <w:pPr>
              <w:spacing w:line="0" w:lineRule="atLeast"/>
              <w:jc w:val="right"/>
              <w:rPr>
                <w:rFonts w:ascii="Arial" w:eastAsia="Arial" w:hAnsi="Arial"/>
                <w:sz w:val="22"/>
              </w:rPr>
            </w:pPr>
            <w:r>
              <w:rPr>
                <w:rFonts w:ascii="Arial" w:eastAsia="Arial" w:hAnsi="Arial"/>
                <w:sz w:val="22"/>
              </w:rPr>
              <w:t>dňu účtovného obdobia v</w:t>
            </w:r>
          </w:p>
        </w:tc>
      </w:tr>
    </w:tbl>
    <w:p w:rsidR="00501207" w:rsidRDefault="00501207">
      <w:pPr>
        <w:spacing w:line="1" w:lineRule="exact"/>
        <w:rPr>
          <w:rFonts w:ascii="Times New Roman" w:eastAsia="Times New Roman" w:hAnsi="Times New Roman"/>
        </w:rPr>
      </w:pPr>
    </w:p>
    <w:p w:rsidR="00501207" w:rsidRDefault="00501207">
      <w:pPr>
        <w:spacing w:line="0" w:lineRule="atLeast"/>
        <w:rPr>
          <w:rFonts w:ascii="Arial" w:eastAsia="Arial" w:hAnsi="Arial"/>
          <w:sz w:val="22"/>
        </w:rPr>
      </w:pPr>
      <w:r>
        <w:rPr>
          <w:rFonts w:ascii="Arial" w:eastAsia="Arial" w:hAnsi="Arial"/>
          <w:sz w:val="22"/>
        </w:rPr>
        <w:t>členení za jednotlivé orgány: nie sú</w:t>
      </w:r>
    </w:p>
    <w:p w:rsidR="00501207" w:rsidRDefault="00501207">
      <w:pPr>
        <w:spacing w:line="259" w:lineRule="exact"/>
        <w:rPr>
          <w:rFonts w:ascii="Times New Roman" w:eastAsia="Times New Roman" w:hAnsi="Times New Roman"/>
        </w:rPr>
      </w:pPr>
    </w:p>
    <w:p w:rsidR="00501207" w:rsidRDefault="00501207">
      <w:pPr>
        <w:numPr>
          <w:ilvl w:val="0"/>
          <w:numId w:val="13"/>
        </w:numPr>
        <w:tabs>
          <w:tab w:val="left" w:pos="302"/>
        </w:tabs>
        <w:spacing w:line="236" w:lineRule="auto"/>
        <w:ind w:firstLine="2"/>
        <w:rPr>
          <w:rFonts w:ascii="Arial" w:eastAsia="Arial" w:hAnsi="Arial"/>
          <w:sz w:val="22"/>
        </w:rPr>
      </w:pPr>
      <w:r>
        <w:rPr>
          <w:rFonts w:ascii="Arial" w:eastAsia="Arial" w:hAnsi="Arial"/>
          <w:sz w:val="22"/>
        </w:rPr>
        <w:t>hlavných podmienkach, na základe ktorých im boli záruky alebo iné zabezpečenie a pôžičky poskytnuté; pri pôžičkách sa uvádzajú úrokové sadzby: nie sú</w:t>
      </w:r>
    </w:p>
    <w:p w:rsidR="00501207" w:rsidRDefault="00501207">
      <w:pPr>
        <w:spacing w:line="261" w:lineRule="exact"/>
        <w:rPr>
          <w:rFonts w:ascii="Arial" w:eastAsia="Arial" w:hAnsi="Arial"/>
          <w:sz w:val="22"/>
        </w:rPr>
      </w:pPr>
    </w:p>
    <w:p w:rsidR="00501207" w:rsidRDefault="00501207">
      <w:pPr>
        <w:numPr>
          <w:ilvl w:val="0"/>
          <w:numId w:val="13"/>
        </w:numPr>
        <w:tabs>
          <w:tab w:val="left" w:pos="259"/>
        </w:tabs>
        <w:spacing w:line="238" w:lineRule="auto"/>
        <w:ind w:firstLine="2"/>
        <w:jc w:val="both"/>
        <w:rPr>
          <w:rFonts w:ascii="Arial" w:eastAsia="Arial" w:hAnsi="Arial"/>
          <w:sz w:val="22"/>
        </w:rPr>
      </w:pPr>
      <w:r>
        <w:rPr>
          <w:rFonts w:ascii="Arial" w:eastAsia="Arial" w:hAnsi="Arial"/>
          <w:sz w:val="22"/>
        </w:rPr>
        <w:t>celkovej sume použitých finančných prostriedkov alebo iného plnenia na súkromné účely členmi štatutárneho orgánu, dozorného orgánu a iného orgánu účtovnej jednotky, ktoré je potrebné vyúčtovať: nie sú</w:t>
      </w:r>
    </w:p>
    <w:p w:rsidR="00501207" w:rsidRDefault="00501207">
      <w:pPr>
        <w:spacing w:line="252" w:lineRule="exact"/>
        <w:rPr>
          <w:rFonts w:ascii="Times New Roman" w:eastAsia="Times New Roman" w:hAnsi="Times New Roman"/>
        </w:rPr>
      </w:pPr>
    </w:p>
    <w:p w:rsidR="00501207" w:rsidRDefault="00501207">
      <w:pPr>
        <w:numPr>
          <w:ilvl w:val="0"/>
          <w:numId w:val="14"/>
        </w:numPr>
        <w:tabs>
          <w:tab w:val="left" w:pos="260"/>
        </w:tabs>
        <w:spacing w:line="0" w:lineRule="atLeast"/>
        <w:ind w:left="260" w:hanging="258"/>
        <w:rPr>
          <w:rFonts w:ascii="Arial" w:eastAsia="Arial" w:hAnsi="Arial"/>
          <w:sz w:val="22"/>
        </w:rPr>
      </w:pPr>
      <w:r>
        <w:rPr>
          <w:rFonts w:ascii="Arial" w:eastAsia="Arial" w:hAnsi="Arial"/>
          <w:sz w:val="22"/>
          <w:u w:val="single"/>
        </w:rPr>
        <w:t>Informácie o povinnostiach</w:t>
      </w:r>
      <w:r>
        <w:rPr>
          <w:rFonts w:ascii="Arial" w:eastAsia="Arial" w:hAnsi="Arial"/>
          <w:sz w:val="22"/>
        </w:rPr>
        <w:t xml:space="preserve"> účtovnej jednotky, a to:</w:t>
      </w:r>
    </w:p>
    <w:p w:rsidR="00501207" w:rsidRDefault="00501207">
      <w:pPr>
        <w:spacing w:line="264" w:lineRule="exact"/>
        <w:rPr>
          <w:rFonts w:ascii="Times New Roman" w:eastAsia="Times New Roman" w:hAnsi="Times New Roman"/>
        </w:rPr>
      </w:pPr>
    </w:p>
    <w:p w:rsidR="00501207" w:rsidRDefault="00501207">
      <w:pPr>
        <w:numPr>
          <w:ilvl w:val="0"/>
          <w:numId w:val="15"/>
        </w:numPr>
        <w:tabs>
          <w:tab w:val="left" w:pos="283"/>
        </w:tabs>
        <w:spacing w:line="237" w:lineRule="auto"/>
        <w:ind w:firstLine="2"/>
        <w:jc w:val="both"/>
        <w:rPr>
          <w:rFonts w:ascii="Arial" w:eastAsia="Arial" w:hAnsi="Arial"/>
          <w:sz w:val="22"/>
        </w:rPr>
      </w:pPr>
      <w:r>
        <w:rPr>
          <w:rFonts w:ascii="Arial" w:eastAsia="Arial" w:hAnsi="Arial"/>
          <w:sz w:val="22"/>
        </w:rPr>
        <w:t xml:space="preserve">celkovej sume </w:t>
      </w:r>
      <w:r>
        <w:rPr>
          <w:rFonts w:ascii="Arial" w:eastAsia="Arial" w:hAnsi="Arial"/>
          <w:sz w:val="22"/>
          <w:u w:val="single"/>
        </w:rPr>
        <w:t>finančných povinností</w:t>
      </w:r>
      <w:r>
        <w:rPr>
          <w:rFonts w:ascii="Arial" w:eastAsia="Arial" w:hAnsi="Arial"/>
          <w:sz w:val="22"/>
        </w:rPr>
        <w:t>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zmluvy: nie sú</w:t>
      </w:r>
    </w:p>
    <w:p w:rsidR="00501207" w:rsidRDefault="00501207">
      <w:pPr>
        <w:spacing w:line="268" w:lineRule="exact"/>
        <w:rPr>
          <w:rFonts w:ascii="Arial" w:eastAsia="Arial" w:hAnsi="Arial"/>
          <w:sz w:val="22"/>
        </w:rPr>
      </w:pPr>
    </w:p>
    <w:p w:rsidR="00501207" w:rsidRDefault="00501207">
      <w:pPr>
        <w:numPr>
          <w:ilvl w:val="0"/>
          <w:numId w:val="15"/>
        </w:numPr>
        <w:tabs>
          <w:tab w:val="left" w:pos="250"/>
        </w:tabs>
        <w:spacing w:line="238" w:lineRule="auto"/>
        <w:ind w:firstLine="2"/>
        <w:jc w:val="both"/>
        <w:rPr>
          <w:rFonts w:ascii="Arial" w:eastAsia="Arial" w:hAnsi="Arial"/>
          <w:sz w:val="22"/>
        </w:rPr>
      </w:pPr>
      <w:r>
        <w:rPr>
          <w:rFonts w:ascii="Arial" w:eastAsia="Arial" w:hAnsi="Arial"/>
          <w:sz w:val="22"/>
        </w:rPr>
        <w:t xml:space="preserve">celkovej sume významných </w:t>
      </w:r>
      <w:r>
        <w:rPr>
          <w:rFonts w:ascii="Arial" w:eastAsia="Arial" w:hAnsi="Arial"/>
          <w:sz w:val="22"/>
          <w:u w:val="single"/>
        </w:rPr>
        <w:t>podmienených záväzkov</w:t>
      </w:r>
      <w:r>
        <w:rPr>
          <w:rFonts w:ascii="Arial" w:eastAsia="Arial" w:hAnsi="Arial"/>
          <w:sz w:val="22"/>
        </w:rPr>
        <w:t>, ktorými sa rozumie možná povinnosť, ktorá vznikla ako dôsledok minulej udalosti a ktorej existencia závisí od toho, či nastane alebo nenastane jedna alebo viac neistých udalostí v budúcnosti, ktorých vznik nezávisí od účtovnej jednotky, alebo existujúca povinnosť, ktorá vznikla ako dôsledok minulej udalosti, ale ktorá sa nevykazuje v súvahe, pretože nie je pravdepodobné, že na splnenie tejto povinnosti bude potrebný úbytok ekonomických úžitkov, alebo výška tejto povinnosti sa nedá spoľahlivo oceniť: nie sú</w:t>
      </w:r>
    </w:p>
    <w:p w:rsidR="00501207" w:rsidRDefault="00501207">
      <w:pPr>
        <w:spacing w:line="265" w:lineRule="exact"/>
        <w:rPr>
          <w:rFonts w:ascii="Arial" w:eastAsia="Arial" w:hAnsi="Arial"/>
          <w:sz w:val="22"/>
        </w:rPr>
      </w:pPr>
    </w:p>
    <w:p w:rsidR="00501207" w:rsidRDefault="00501207">
      <w:pPr>
        <w:numPr>
          <w:ilvl w:val="0"/>
          <w:numId w:val="15"/>
        </w:numPr>
        <w:tabs>
          <w:tab w:val="left" w:pos="322"/>
        </w:tabs>
        <w:spacing w:line="238" w:lineRule="auto"/>
        <w:ind w:firstLine="2"/>
        <w:jc w:val="both"/>
        <w:rPr>
          <w:rFonts w:ascii="Arial" w:eastAsia="Arial" w:hAnsi="Arial"/>
          <w:sz w:val="22"/>
        </w:rPr>
      </w:pPr>
      <w:r>
        <w:rPr>
          <w:rFonts w:ascii="Arial" w:eastAsia="Arial" w:hAnsi="Arial"/>
          <w:sz w:val="22"/>
          <w:u w:val="single"/>
        </w:rPr>
        <w:t>opise významných finančných povinností</w:t>
      </w:r>
      <w:r>
        <w:rPr>
          <w:rFonts w:ascii="Arial" w:eastAsia="Arial" w:hAnsi="Arial"/>
          <w:sz w:val="22"/>
        </w:rPr>
        <w:t xml:space="preserve"> a významných podmienených záväzkov, a to celkovej sume významných finančných povinností a významných podmienených záväzkoch voči dcérskej účtovnej jednotke a účtovnej jednotke s podstatným vplyvom: nie sú</w:t>
      </w:r>
    </w:p>
    <w:p w:rsidR="00501207" w:rsidRDefault="00501207">
      <w:pPr>
        <w:spacing w:line="260" w:lineRule="exact"/>
        <w:rPr>
          <w:rFonts w:ascii="Arial" w:eastAsia="Arial" w:hAnsi="Arial"/>
          <w:sz w:val="22"/>
        </w:rPr>
      </w:pPr>
    </w:p>
    <w:p w:rsidR="00501207" w:rsidRDefault="00501207">
      <w:pPr>
        <w:numPr>
          <w:ilvl w:val="0"/>
          <w:numId w:val="15"/>
        </w:numPr>
        <w:tabs>
          <w:tab w:val="left" w:pos="259"/>
        </w:tabs>
        <w:spacing w:line="236" w:lineRule="auto"/>
        <w:ind w:firstLine="2"/>
        <w:rPr>
          <w:rFonts w:ascii="Arial" w:eastAsia="Arial" w:hAnsi="Arial"/>
          <w:sz w:val="22"/>
        </w:rPr>
      </w:pPr>
      <w:r>
        <w:rPr>
          <w:rFonts w:ascii="Arial" w:eastAsia="Arial" w:hAnsi="Arial"/>
          <w:sz w:val="22"/>
          <w:u w:val="single"/>
        </w:rPr>
        <w:t>opise významných povinností</w:t>
      </w:r>
      <w:r>
        <w:rPr>
          <w:rFonts w:ascii="Arial" w:eastAsia="Arial" w:hAnsi="Arial"/>
          <w:sz w:val="22"/>
        </w:rPr>
        <w:t xml:space="preserve"> účtovnej jednotky vyplývajúcich </w:t>
      </w:r>
      <w:r>
        <w:rPr>
          <w:rFonts w:ascii="Arial" w:eastAsia="Arial" w:hAnsi="Arial"/>
          <w:sz w:val="22"/>
          <w:u w:val="single"/>
        </w:rPr>
        <w:t>z dôchodkových programov</w:t>
      </w:r>
      <w:r>
        <w:rPr>
          <w:rFonts w:ascii="Arial" w:eastAsia="Arial" w:hAnsi="Arial"/>
          <w:sz w:val="22"/>
        </w:rPr>
        <w:t xml:space="preserve"> pre zamestnancov: nie sú</w:t>
      </w:r>
    </w:p>
    <w:p w:rsidR="00501207" w:rsidRDefault="00501207">
      <w:pPr>
        <w:spacing w:line="252" w:lineRule="exact"/>
        <w:rPr>
          <w:rFonts w:ascii="Times New Roman" w:eastAsia="Times New Roman" w:hAnsi="Times New Roman"/>
        </w:rPr>
      </w:pPr>
    </w:p>
    <w:p w:rsidR="00501207" w:rsidRDefault="00501207">
      <w:pPr>
        <w:numPr>
          <w:ilvl w:val="0"/>
          <w:numId w:val="16"/>
        </w:numPr>
        <w:tabs>
          <w:tab w:val="left" w:pos="320"/>
        </w:tabs>
        <w:spacing w:line="0" w:lineRule="atLeast"/>
        <w:ind w:left="320" w:hanging="318"/>
        <w:rPr>
          <w:rFonts w:ascii="Arial" w:eastAsia="Arial" w:hAnsi="Arial"/>
          <w:sz w:val="22"/>
        </w:rPr>
      </w:pPr>
      <w:r>
        <w:rPr>
          <w:rFonts w:ascii="Arial" w:eastAsia="Arial" w:hAnsi="Arial"/>
          <w:sz w:val="22"/>
        </w:rPr>
        <w:t>Informácie o udelení výlučného práva  alebo  osobitného  práva,  ktorým  sa udelilo  právo</w:t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240"/>
        <w:gridCol w:w="3160"/>
        <w:gridCol w:w="1320"/>
        <w:gridCol w:w="3620"/>
      </w:tblGrid>
      <w:tr w:rsidR="00501207">
        <w:trPr>
          <w:trHeight w:val="228"/>
        </w:trPr>
        <w:tc>
          <w:tcPr>
            <w:tcW w:w="5720" w:type="dxa"/>
            <w:gridSpan w:val="3"/>
            <w:shd w:val="clear" w:color="auto" w:fill="auto"/>
            <w:vAlign w:val="bottom"/>
          </w:tcPr>
          <w:p w:rsidR="00501207" w:rsidRDefault="00501207">
            <w:pPr>
              <w:spacing w:line="227" w:lineRule="exact"/>
              <w:rPr>
                <w:rFonts w:ascii="Arial" w:eastAsia="Arial" w:hAnsi="Arial"/>
                <w:sz w:val="22"/>
              </w:rPr>
            </w:pPr>
            <w:r>
              <w:rPr>
                <w:rFonts w:ascii="Arial" w:eastAsia="Arial" w:hAnsi="Arial"/>
                <w:sz w:val="22"/>
              </w:rPr>
              <w:t xml:space="preserve">poskytovať  </w:t>
            </w:r>
            <w:r>
              <w:rPr>
                <w:rFonts w:ascii="Arial" w:eastAsia="Arial" w:hAnsi="Arial"/>
                <w:b/>
                <w:sz w:val="22"/>
              </w:rPr>
              <w:t>služby  vo  verejnom  záujme</w:t>
            </w:r>
            <w:r>
              <w:rPr>
                <w:rFonts w:ascii="Arial" w:eastAsia="Arial" w:hAnsi="Arial"/>
                <w:sz w:val="22"/>
              </w:rPr>
              <w:t>,  pričom  sa</w:t>
            </w:r>
          </w:p>
        </w:tc>
        <w:tc>
          <w:tcPr>
            <w:tcW w:w="3620" w:type="dxa"/>
            <w:shd w:val="clear" w:color="auto" w:fill="auto"/>
            <w:vAlign w:val="bottom"/>
          </w:tcPr>
          <w:p w:rsidR="00501207" w:rsidRDefault="00501207">
            <w:pPr>
              <w:spacing w:line="227" w:lineRule="exact"/>
              <w:jc w:val="right"/>
              <w:rPr>
                <w:rFonts w:ascii="Arial" w:eastAsia="Arial" w:hAnsi="Arial"/>
                <w:sz w:val="22"/>
              </w:rPr>
            </w:pPr>
            <w:r>
              <w:rPr>
                <w:rFonts w:ascii="Arial" w:eastAsia="Arial" w:hAnsi="Arial"/>
                <w:sz w:val="22"/>
              </w:rPr>
              <w:t>uvádza  náhrada  za  túto  činnosť</w:t>
            </w:r>
          </w:p>
        </w:tc>
      </w:tr>
      <w:tr w:rsidR="00501207">
        <w:trPr>
          <w:trHeight w:val="24"/>
        </w:trPr>
        <w:tc>
          <w:tcPr>
            <w:tcW w:w="1240" w:type="dxa"/>
            <w:shd w:val="clear" w:color="auto" w:fill="auto"/>
            <w:vAlign w:val="bottom"/>
          </w:tcPr>
          <w:p w:rsidR="00501207" w:rsidRDefault="00501207">
            <w:pPr>
              <w:spacing w:line="0" w:lineRule="atLeast"/>
              <w:rPr>
                <w:rFonts w:ascii="Times New Roman" w:eastAsia="Times New Roman" w:hAnsi="Times New Roman"/>
                <w:sz w:val="2"/>
              </w:rPr>
            </w:pPr>
          </w:p>
        </w:tc>
        <w:tc>
          <w:tcPr>
            <w:tcW w:w="3160" w:type="dxa"/>
            <w:shd w:val="clear" w:color="auto" w:fill="000000"/>
            <w:vAlign w:val="bottom"/>
          </w:tcPr>
          <w:p w:rsidR="00501207" w:rsidRDefault="00501207">
            <w:pPr>
              <w:spacing w:line="0" w:lineRule="atLeast"/>
              <w:rPr>
                <w:rFonts w:ascii="Times New Roman" w:eastAsia="Times New Roman" w:hAnsi="Times New Roman"/>
                <w:sz w:val="2"/>
              </w:rPr>
            </w:pPr>
          </w:p>
        </w:tc>
        <w:tc>
          <w:tcPr>
            <w:tcW w:w="1320" w:type="dxa"/>
            <w:shd w:val="clear" w:color="auto" w:fill="auto"/>
            <w:vAlign w:val="bottom"/>
          </w:tcPr>
          <w:p w:rsidR="00501207" w:rsidRDefault="00501207">
            <w:pPr>
              <w:spacing w:line="0" w:lineRule="atLeast"/>
              <w:rPr>
                <w:rFonts w:ascii="Times New Roman" w:eastAsia="Times New Roman" w:hAnsi="Times New Roman"/>
                <w:sz w:val="2"/>
              </w:rPr>
            </w:pPr>
          </w:p>
        </w:tc>
        <w:tc>
          <w:tcPr>
            <w:tcW w:w="3620" w:type="dxa"/>
            <w:shd w:val="clear" w:color="auto" w:fill="auto"/>
            <w:vAlign w:val="bottom"/>
          </w:tcPr>
          <w:p w:rsidR="00501207" w:rsidRDefault="00501207">
            <w:pPr>
              <w:spacing w:line="0" w:lineRule="atLeast"/>
              <w:rPr>
                <w:rFonts w:ascii="Times New Roman" w:eastAsia="Times New Roman" w:hAnsi="Times New Roman"/>
                <w:sz w:val="2"/>
              </w:rPr>
            </w:pPr>
          </w:p>
        </w:tc>
      </w:tr>
      <w:tr w:rsidR="00501207">
        <w:trPr>
          <w:trHeight w:val="257"/>
        </w:trPr>
        <w:tc>
          <w:tcPr>
            <w:tcW w:w="5720" w:type="dxa"/>
            <w:gridSpan w:val="3"/>
            <w:shd w:val="clear" w:color="auto" w:fill="auto"/>
            <w:vAlign w:val="bottom"/>
          </w:tcPr>
          <w:p w:rsidR="00501207" w:rsidRDefault="00501207">
            <w:pPr>
              <w:spacing w:line="0" w:lineRule="atLeast"/>
              <w:rPr>
                <w:rFonts w:ascii="Arial" w:eastAsia="Arial" w:hAnsi="Arial"/>
                <w:sz w:val="22"/>
              </w:rPr>
            </w:pPr>
            <w:r>
              <w:rPr>
                <w:rFonts w:ascii="Arial" w:eastAsia="Arial" w:hAnsi="Arial"/>
                <w:sz w:val="22"/>
              </w:rPr>
              <w:t>v akejkoľvek forme, a ak sa zároveň vykonávajú aj iné</w:t>
            </w:r>
          </w:p>
        </w:tc>
        <w:tc>
          <w:tcPr>
            <w:tcW w:w="3620" w:type="dxa"/>
            <w:shd w:val="clear" w:color="auto" w:fill="auto"/>
            <w:vAlign w:val="bottom"/>
          </w:tcPr>
          <w:p w:rsidR="00501207" w:rsidRDefault="00501207">
            <w:pPr>
              <w:spacing w:line="0" w:lineRule="atLeast"/>
              <w:jc w:val="right"/>
              <w:rPr>
                <w:rFonts w:ascii="Arial" w:eastAsia="Arial" w:hAnsi="Arial"/>
                <w:sz w:val="22"/>
              </w:rPr>
            </w:pPr>
            <w:r>
              <w:rPr>
                <w:rFonts w:ascii="Arial" w:eastAsia="Arial" w:hAnsi="Arial"/>
                <w:sz w:val="22"/>
              </w:rPr>
              <w:t>činnosti, uvádzajú sa aj informácie</w:t>
            </w:r>
          </w:p>
        </w:tc>
      </w:tr>
    </w:tbl>
    <w:p w:rsidR="00501207" w:rsidRDefault="00501207">
      <w:pPr>
        <w:spacing w:line="6" w:lineRule="exact"/>
        <w:rPr>
          <w:rFonts w:ascii="Times New Roman" w:eastAsia="Times New Roman" w:hAnsi="Times New Roman"/>
        </w:rPr>
      </w:pPr>
    </w:p>
    <w:p w:rsidR="00501207" w:rsidRDefault="00501207">
      <w:pPr>
        <w:spacing w:line="236" w:lineRule="auto"/>
        <w:ind w:right="20"/>
        <w:jc w:val="both"/>
        <w:rPr>
          <w:rFonts w:ascii="Arial" w:eastAsia="Arial" w:hAnsi="Arial"/>
          <w:sz w:val="22"/>
        </w:rPr>
      </w:pPr>
      <w:r>
        <w:rPr>
          <w:rFonts w:ascii="Arial" w:eastAsia="Arial" w:hAnsi="Arial"/>
          <w:sz w:val="22"/>
        </w:rPr>
        <w:t>o všetkých formách prijatej náhrady, účtovných zásadách použitých pri prideľovaní nákladov a výnosov, všetkých druhoch činnosti účtovnej jednotky: nie sú</w:t>
      </w:r>
    </w:p>
    <w:p w:rsidR="00501207" w:rsidRDefault="00501207">
      <w:pPr>
        <w:spacing w:line="200" w:lineRule="exact"/>
        <w:rPr>
          <w:rFonts w:ascii="Times New Roman" w:eastAsia="Times New Roman" w:hAnsi="Times New Roman"/>
        </w:rPr>
      </w:pPr>
    </w:p>
    <w:p w:rsidR="00501207" w:rsidRDefault="00501207">
      <w:pPr>
        <w:spacing w:line="200" w:lineRule="exact"/>
        <w:rPr>
          <w:rFonts w:ascii="Times New Roman" w:eastAsia="Times New Roman" w:hAnsi="Times New Roman"/>
        </w:rPr>
      </w:pPr>
    </w:p>
    <w:p w:rsidR="00501207" w:rsidRDefault="00501207">
      <w:pPr>
        <w:spacing w:line="200" w:lineRule="exact"/>
        <w:rPr>
          <w:rFonts w:ascii="Times New Roman" w:eastAsia="Times New Roman" w:hAnsi="Times New Roman"/>
        </w:rPr>
      </w:pPr>
    </w:p>
    <w:p w:rsidR="00501207" w:rsidRDefault="00501207">
      <w:pPr>
        <w:spacing w:line="200" w:lineRule="exact"/>
        <w:rPr>
          <w:rFonts w:ascii="Times New Roman" w:eastAsia="Times New Roman" w:hAnsi="Times New Roman"/>
        </w:rPr>
      </w:pPr>
    </w:p>
    <w:p w:rsidR="00501207" w:rsidRDefault="00501207">
      <w:pPr>
        <w:spacing w:line="200" w:lineRule="exact"/>
        <w:rPr>
          <w:rFonts w:ascii="Times New Roman" w:eastAsia="Times New Roman" w:hAnsi="Times New Roman"/>
        </w:rPr>
      </w:pPr>
    </w:p>
    <w:p w:rsidR="00501207" w:rsidRDefault="00501207">
      <w:pPr>
        <w:spacing w:line="200" w:lineRule="exact"/>
        <w:rPr>
          <w:rFonts w:ascii="Times New Roman" w:eastAsia="Times New Roman" w:hAnsi="Times New Roman"/>
        </w:rPr>
      </w:pPr>
    </w:p>
    <w:p w:rsidR="00501207" w:rsidRDefault="00501207">
      <w:pPr>
        <w:spacing w:line="200" w:lineRule="exact"/>
        <w:rPr>
          <w:rFonts w:ascii="Times New Roman" w:eastAsia="Times New Roman" w:hAnsi="Times New Roman"/>
        </w:rPr>
      </w:pPr>
    </w:p>
    <w:p w:rsidR="00501207" w:rsidRDefault="00501207">
      <w:pPr>
        <w:spacing w:line="346" w:lineRule="exact"/>
        <w:rPr>
          <w:rFonts w:ascii="Times New Roman" w:eastAsia="Times New Roman" w:hAnsi="Times New Roman"/>
        </w:rPr>
      </w:pPr>
    </w:p>
    <w:p w:rsidR="00501207" w:rsidRDefault="00501207">
      <w:pPr>
        <w:spacing w:line="0" w:lineRule="atLeast"/>
        <w:ind w:left="8540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Strana 3</w:t>
      </w:r>
    </w:p>
    <w:sectPr w:rsidR="00501207">
      <w:pgSz w:w="11900" w:h="16862"/>
      <w:pgMar w:top="806" w:right="1404" w:bottom="24" w:left="1160" w:header="0" w:footer="0" w:gutter="0"/>
      <w:cols w:space="0" w:equalWidth="0">
        <w:col w:w="9340"/>
      </w:cols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hybridMultilevel"/>
    <w:tmpl w:val="515F007C"/>
    <w:lvl w:ilvl="0" w:tplc="4BF0AEF4">
      <w:start w:val="1"/>
      <w:numFmt w:val="decimal"/>
      <w:lvlText w:val="%1."/>
      <w:lvlJc w:val="left"/>
    </w:lvl>
    <w:lvl w:ilvl="1" w:tplc="743A4ED4">
      <w:start w:val="1"/>
      <w:numFmt w:val="bullet"/>
      <w:lvlText w:val=""/>
      <w:lvlJc w:val="left"/>
    </w:lvl>
    <w:lvl w:ilvl="2" w:tplc="883CDF4A">
      <w:start w:val="1"/>
      <w:numFmt w:val="bullet"/>
      <w:lvlText w:val=""/>
      <w:lvlJc w:val="left"/>
    </w:lvl>
    <w:lvl w:ilvl="3" w:tplc="98DA5F56">
      <w:start w:val="1"/>
      <w:numFmt w:val="bullet"/>
      <w:lvlText w:val=""/>
      <w:lvlJc w:val="left"/>
    </w:lvl>
    <w:lvl w:ilvl="4" w:tplc="F6CEC1F0">
      <w:start w:val="1"/>
      <w:numFmt w:val="bullet"/>
      <w:lvlText w:val=""/>
      <w:lvlJc w:val="left"/>
    </w:lvl>
    <w:lvl w:ilvl="5" w:tplc="A358F114">
      <w:start w:val="1"/>
      <w:numFmt w:val="bullet"/>
      <w:lvlText w:val=""/>
      <w:lvlJc w:val="left"/>
    </w:lvl>
    <w:lvl w:ilvl="6" w:tplc="2A1E1F60">
      <w:start w:val="1"/>
      <w:numFmt w:val="bullet"/>
      <w:lvlText w:val=""/>
      <w:lvlJc w:val="left"/>
    </w:lvl>
    <w:lvl w:ilvl="7" w:tplc="0158DC42">
      <w:start w:val="1"/>
      <w:numFmt w:val="bullet"/>
      <w:lvlText w:val=""/>
      <w:lvlJc w:val="left"/>
    </w:lvl>
    <w:lvl w:ilvl="8" w:tplc="8B387A04">
      <w:start w:val="1"/>
      <w:numFmt w:val="bullet"/>
      <w:lvlText w:val=""/>
      <w:lvlJc w:val="left"/>
    </w:lvl>
  </w:abstractNum>
  <w:abstractNum w:abstractNumId="1">
    <w:nsid w:val="00000002"/>
    <w:multiLevelType w:val="hybridMultilevel"/>
    <w:tmpl w:val="5BD062C2"/>
    <w:lvl w:ilvl="0" w:tplc="B43AA31A">
      <w:start w:val="3"/>
      <w:numFmt w:val="decimal"/>
      <w:lvlText w:val="%1."/>
      <w:lvlJc w:val="left"/>
    </w:lvl>
    <w:lvl w:ilvl="1" w:tplc="968875E0">
      <w:start w:val="1"/>
      <w:numFmt w:val="bullet"/>
      <w:lvlText w:val=""/>
      <w:lvlJc w:val="left"/>
    </w:lvl>
    <w:lvl w:ilvl="2" w:tplc="7ED8B982">
      <w:start w:val="1"/>
      <w:numFmt w:val="bullet"/>
      <w:lvlText w:val=""/>
      <w:lvlJc w:val="left"/>
    </w:lvl>
    <w:lvl w:ilvl="3" w:tplc="2B6E7870">
      <w:start w:val="1"/>
      <w:numFmt w:val="bullet"/>
      <w:lvlText w:val=""/>
      <w:lvlJc w:val="left"/>
    </w:lvl>
    <w:lvl w:ilvl="4" w:tplc="CA7441E8">
      <w:start w:val="1"/>
      <w:numFmt w:val="bullet"/>
      <w:lvlText w:val=""/>
      <w:lvlJc w:val="left"/>
    </w:lvl>
    <w:lvl w:ilvl="5" w:tplc="ED3236EE">
      <w:start w:val="1"/>
      <w:numFmt w:val="bullet"/>
      <w:lvlText w:val=""/>
      <w:lvlJc w:val="left"/>
    </w:lvl>
    <w:lvl w:ilvl="6" w:tplc="BA445396">
      <w:start w:val="1"/>
      <w:numFmt w:val="bullet"/>
      <w:lvlText w:val=""/>
      <w:lvlJc w:val="left"/>
    </w:lvl>
    <w:lvl w:ilvl="7" w:tplc="256AD04E">
      <w:start w:val="1"/>
      <w:numFmt w:val="bullet"/>
      <w:lvlText w:val=""/>
      <w:lvlJc w:val="left"/>
    </w:lvl>
    <w:lvl w:ilvl="8" w:tplc="F3B8673E">
      <w:start w:val="1"/>
      <w:numFmt w:val="bullet"/>
      <w:lvlText w:val=""/>
      <w:lvlJc w:val="left"/>
    </w:lvl>
  </w:abstractNum>
  <w:abstractNum w:abstractNumId="2">
    <w:nsid w:val="00000003"/>
    <w:multiLevelType w:val="hybridMultilevel"/>
    <w:tmpl w:val="12200854"/>
    <w:lvl w:ilvl="0" w:tplc="CC2E8CFE">
      <w:start w:val="1"/>
      <w:numFmt w:val="decimal"/>
      <w:lvlText w:val="%1"/>
      <w:lvlJc w:val="left"/>
    </w:lvl>
    <w:lvl w:ilvl="1" w:tplc="53B6EA12">
      <w:start w:val="1"/>
      <w:numFmt w:val="decimal"/>
      <w:lvlText w:val="%2."/>
      <w:lvlJc w:val="left"/>
    </w:lvl>
    <w:lvl w:ilvl="2" w:tplc="52DC389A">
      <w:start w:val="1"/>
      <w:numFmt w:val="bullet"/>
      <w:lvlText w:val=""/>
      <w:lvlJc w:val="left"/>
    </w:lvl>
    <w:lvl w:ilvl="3" w:tplc="F8F21E74">
      <w:start w:val="1"/>
      <w:numFmt w:val="bullet"/>
      <w:lvlText w:val=""/>
      <w:lvlJc w:val="left"/>
    </w:lvl>
    <w:lvl w:ilvl="4" w:tplc="D14CE6D2">
      <w:start w:val="1"/>
      <w:numFmt w:val="bullet"/>
      <w:lvlText w:val=""/>
      <w:lvlJc w:val="left"/>
    </w:lvl>
    <w:lvl w:ilvl="5" w:tplc="CDBAF068">
      <w:start w:val="1"/>
      <w:numFmt w:val="bullet"/>
      <w:lvlText w:val=""/>
      <w:lvlJc w:val="left"/>
    </w:lvl>
    <w:lvl w:ilvl="6" w:tplc="4694F6C4">
      <w:start w:val="1"/>
      <w:numFmt w:val="bullet"/>
      <w:lvlText w:val=""/>
      <w:lvlJc w:val="left"/>
    </w:lvl>
    <w:lvl w:ilvl="7" w:tplc="8654C1EC">
      <w:start w:val="1"/>
      <w:numFmt w:val="bullet"/>
      <w:lvlText w:val=""/>
      <w:lvlJc w:val="left"/>
    </w:lvl>
    <w:lvl w:ilvl="8" w:tplc="2DC41FA6">
      <w:start w:val="1"/>
      <w:numFmt w:val="bullet"/>
      <w:lvlText w:val=""/>
      <w:lvlJc w:val="left"/>
    </w:lvl>
  </w:abstractNum>
  <w:abstractNum w:abstractNumId="3">
    <w:nsid w:val="00000004"/>
    <w:multiLevelType w:val="hybridMultilevel"/>
    <w:tmpl w:val="4DB127F8"/>
    <w:lvl w:ilvl="0" w:tplc="B87C12FE">
      <w:start w:val="2"/>
      <w:numFmt w:val="decimal"/>
      <w:lvlText w:val="%1."/>
      <w:lvlJc w:val="left"/>
    </w:lvl>
    <w:lvl w:ilvl="1" w:tplc="20A2534C">
      <w:start w:val="1"/>
      <w:numFmt w:val="decimal"/>
      <w:lvlText w:val="%2"/>
      <w:lvlJc w:val="left"/>
    </w:lvl>
    <w:lvl w:ilvl="2" w:tplc="1648313C">
      <w:start w:val="1"/>
      <w:numFmt w:val="bullet"/>
      <w:lvlText w:val=""/>
      <w:lvlJc w:val="left"/>
    </w:lvl>
    <w:lvl w:ilvl="3" w:tplc="152EF830">
      <w:start w:val="1"/>
      <w:numFmt w:val="bullet"/>
      <w:lvlText w:val=""/>
      <w:lvlJc w:val="left"/>
    </w:lvl>
    <w:lvl w:ilvl="4" w:tplc="14D0B9D6">
      <w:start w:val="1"/>
      <w:numFmt w:val="bullet"/>
      <w:lvlText w:val=""/>
      <w:lvlJc w:val="left"/>
    </w:lvl>
    <w:lvl w:ilvl="5" w:tplc="FEA6B662">
      <w:start w:val="1"/>
      <w:numFmt w:val="bullet"/>
      <w:lvlText w:val=""/>
      <w:lvlJc w:val="left"/>
    </w:lvl>
    <w:lvl w:ilvl="6" w:tplc="41328654">
      <w:start w:val="1"/>
      <w:numFmt w:val="bullet"/>
      <w:lvlText w:val=""/>
      <w:lvlJc w:val="left"/>
    </w:lvl>
    <w:lvl w:ilvl="7" w:tplc="E2F2EE96">
      <w:start w:val="1"/>
      <w:numFmt w:val="bullet"/>
      <w:lvlText w:val=""/>
      <w:lvlJc w:val="left"/>
    </w:lvl>
    <w:lvl w:ilvl="8" w:tplc="A3F0AD8C">
      <w:start w:val="1"/>
      <w:numFmt w:val="bullet"/>
      <w:lvlText w:val=""/>
      <w:lvlJc w:val="left"/>
    </w:lvl>
  </w:abstractNum>
  <w:abstractNum w:abstractNumId="4">
    <w:nsid w:val="00000005"/>
    <w:multiLevelType w:val="hybridMultilevel"/>
    <w:tmpl w:val="0216231A"/>
    <w:lvl w:ilvl="0" w:tplc="0AE09B8E">
      <w:start w:val="3"/>
      <w:numFmt w:val="decimal"/>
      <w:lvlText w:val="%1."/>
      <w:lvlJc w:val="left"/>
    </w:lvl>
    <w:lvl w:ilvl="1" w:tplc="1FA688B4">
      <w:start w:val="1"/>
      <w:numFmt w:val="bullet"/>
      <w:lvlText w:val=""/>
      <w:lvlJc w:val="left"/>
    </w:lvl>
    <w:lvl w:ilvl="2" w:tplc="FD7C1F00">
      <w:start w:val="1"/>
      <w:numFmt w:val="bullet"/>
      <w:lvlText w:val=""/>
      <w:lvlJc w:val="left"/>
    </w:lvl>
    <w:lvl w:ilvl="3" w:tplc="899EE626">
      <w:start w:val="1"/>
      <w:numFmt w:val="bullet"/>
      <w:lvlText w:val=""/>
      <w:lvlJc w:val="left"/>
    </w:lvl>
    <w:lvl w:ilvl="4" w:tplc="C0760374">
      <w:start w:val="1"/>
      <w:numFmt w:val="bullet"/>
      <w:lvlText w:val=""/>
      <w:lvlJc w:val="left"/>
    </w:lvl>
    <w:lvl w:ilvl="5" w:tplc="DA8825B2">
      <w:start w:val="1"/>
      <w:numFmt w:val="bullet"/>
      <w:lvlText w:val=""/>
      <w:lvlJc w:val="left"/>
    </w:lvl>
    <w:lvl w:ilvl="6" w:tplc="611CFE16">
      <w:start w:val="1"/>
      <w:numFmt w:val="bullet"/>
      <w:lvlText w:val=""/>
      <w:lvlJc w:val="left"/>
    </w:lvl>
    <w:lvl w:ilvl="7" w:tplc="30CEACA4">
      <w:start w:val="1"/>
      <w:numFmt w:val="bullet"/>
      <w:lvlText w:val=""/>
      <w:lvlJc w:val="left"/>
    </w:lvl>
    <w:lvl w:ilvl="8" w:tplc="7BBEA248">
      <w:start w:val="1"/>
      <w:numFmt w:val="bullet"/>
      <w:lvlText w:val=""/>
      <w:lvlJc w:val="left"/>
    </w:lvl>
  </w:abstractNum>
  <w:abstractNum w:abstractNumId="5">
    <w:nsid w:val="00000006"/>
    <w:multiLevelType w:val="hybridMultilevel"/>
    <w:tmpl w:val="1F16E9E8"/>
    <w:lvl w:ilvl="0" w:tplc="A84ACCAA">
      <w:start w:val="4"/>
      <w:numFmt w:val="decimal"/>
      <w:lvlText w:val="%1."/>
      <w:lvlJc w:val="left"/>
    </w:lvl>
    <w:lvl w:ilvl="1" w:tplc="54A84B7A">
      <w:start w:val="1"/>
      <w:numFmt w:val="bullet"/>
      <w:lvlText w:val=""/>
      <w:lvlJc w:val="left"/>
    </w:lvl>
    <w:lvl w:ilvl="2" w:tplc="04940DD2">
      <w:start w:val="1"/>
      <w:numFmt w:val="bullet"/>
      <w:lvlText w:val=""/>
      <w:lvlJc w:val="left"/>
    </w:lvl>
    <w:lvl w:ilvl="3" w:tplc="9056BD32">
      <w:start w:val="1"/>
      <w:numFmt w:val="bullet"/>
      <w:lvlText w:val=""/>
      <w:lvlJc w:val="left"/>
    </w:lvl>
    <w:lvl w:ilvl="4" w:tplc="B3900772">
      <w:start w:val="1"/>
      <w:numFmt w:val="bullet"/>
      <w:lvlText w:val=""/>
      <w:lvlJc w:val="left"/>
    </w:lvl>
    <w:lvl w:ilvl="5" w:tplc="0A8A9642">
      <w:start w:val="1"/>
      <w:numFmt w:val="bullet"/>
      <w:lvlText w:val=""/>
      <w:lvlJc w:val="left"/>
    </w:lvl>
    <w:lvl w:ilvl="6" w:tplc="F60478FC">
      <w:start w:val="1"/>
      <w:numFmt w:val="bullet"/>
      <w:lvlText w:val=""/>
      <w:lvlJc w:val="left"/>
    </w:lvl>
    <w:lvl w:ilvl="7" w:tplc="C54C8808">
      <w:start w:val="1"/>
      <w:numFmt w:val="bullet"/>
      <w:lvlText w:val=""/>
      <w:lvlJc w:val="left"/>
    </w:lvl>
    <w:lvl w:ilvl="8" w:tplc="075CC424">
      <w:start w:val="1"/>
      <w:numFmt w:val="bullet"/>
      <w:lvlText w:val=""/>
      <w:lvlJc w:val="left"/>
    </w:lvl>
  </w:abstractNum>
  <w:abstractNum w:abstractNumId="6">
    <w:nsid w:val="00000007"/>
    <w:multiLevelType w:val="hybridMultilevel"/>
    <w:tmpl w:val="1190CDE6"/>
    <w:lvl w:ilvl="0" w:tplc="12E89504">
      <w:start w:val="6"/>
      <w:numFmt w:val="decimal"/>
      <w:lvlText w:val="%1."/>
      <w:lvlJc w:val="left"/>
    </w:lvl>
    <w:lvl w:ilvl="1" w:tplc="3752C7BE">
      <w:start w:val="1"/>
      <w:numFmt w:val="bullet"/>
      <w:lvlText w:val=""/>
      <w:lvlJc w:val="left"/>
    </w:lvl>
    <w:lvl w:ilvl="2" w:tplc="7272E88C">
      <w:start w:val="1"/>
      <w:numFmt w:val="bullet"/>
      <w:lvlText w:val=""/>
      <w:lvlJc w:val="left"/>
    </w:lvl>
    <w:lvl w:ilvl="3" w:tplc="BED8E48C">
      <w:start w:val="1"/>
      <w:numFmt w:val="bullet"/>
      <w:lvlText w:val=""/>
      <w:lvlJc w:val="left"/>
    </w:lvl>
    <w:lvl w:ilvl="4" w:tplc="5EC8993C">
      <w:start w:val="1"/>
      <w:numFmt w:val="bullet"/>
      <w:lvlText w:val=""/>
      <w:lvlJc w:val="left"/>
    </w:lvl>
    <w:lvl w:ilvl="5" w:tplc="FD009936">
      <w:start w:val="1"/>
      <w:numFmt w:val="bullet"/>
      <w:lvlText w:val=""/>
      <w:lvlJc w:val="left"/>
    </w:lvl>
    <w:lvl w:ilvl="6" w:tplc="489AD30A">
      <w:start w:val="1"/>
      <w:numFmt w:val="bullet"/>
      <w:lvlText w:val=""/>
      <w:lvlJc w:val="left"/>
    </w:lvl>
    <w:lvl w:ilvl="7" w:tplc="CDF6E934">
      <w:start w:val="1"/>
      <w:numFmt w:val="bullet"/>
      <w:lvlText w:val=""/>
      <w:lvlJc w:val="left"/>
    </w:lvl>
    <w:lvl w:ilvl="8" w:tplc="0042250A">
      <w:start w:val="1"/>
      <w:numFmt w:val="bullet"/>
      <w:lvlText w:val=""/>
      <w:lvlJc w:val="left"/>
    </w:lvl>
  </w:abstractNum>
  <w:abstractNum w:abstractNumId="7">
    <w:nsid w:val="00000008"/>
    <w:multiLevelType w:val="hybridMultilevel"/>
    <w:tmpl w:val="66EF438C"/>
    <w:lvl w:ilvl="0" w:tplc="0570DB00">
      <w:start w:val="1"/>
      <w:numFmt w:val="decimal"/>
      <w:lvlText w:val="%1."/>
      <w:lvlJc w:val="left"/>
    </w:lvl>
    <w:lvl w:ilvl="1" w:tplc="1DDA8BE6">
      <w:start w:val="1"/>
      <w:numFmt w:val="bullet"/>
      <w:lvlText w:val=""/>
      <w:lvlJc w:val="left"/>
    </w:lvl>
    <w:lvl w:ilvl="2" w:tplc="974A5E50">
      <w:start w:val="1"/>
      <w:numFmt w:val="bullet"/>
      <w:lvlText w:val=""/>
      <w:lvlJc w:val="left"/>
    </w:lvl>
    <w:lvl w:ilvl="3" w:tplc="9EA24136">
      <w:start w:val="1"/>
      <w:numFmt w:val="bullet"/>
      <w:lvlText w:val=""/>
      <w:lvlJc w:val="left"/>
    </w:lvl>
    <w:lvl w:ilvl="4" w:tplc="030C3A9C">
      <w:start w:val="1"/>
      <w:numFmt w:val="bullet"/>
      <w:lvlText w:val=""/>
      <w:lvlJc w:val="left"/>
    </w:lvl>
    <w:lvl w:ilvl="5" w:tplc="BB6471AA">
      <w:start w:val="1"/>
      <w:numFmt w:val="bullet"/>
      <w:lvlText w:val=""/>
      <w:lvlJc w:val="left"/>
    </w:lvl>
    <w:lvl w:ilvl="6" w:tplc="F118E440">
      <w:start w:val="1"/>
      <w:numFmt w:val="bullet"/>
      <w:lvlText w:val=""/>
      <w:lvlJc w:val="left"/>
    </w:lvl>
    <w:lvl w:ilvl="7" w:tplc="2102C792">
      <w:start w:val="1"/>
      <w:numFmt w:val="bullet"/>
      <w:lvlText w:val=""/>
      <w:lvlJc w:val="left"/>
    </w:lvl>
    <w:lvl w:ilvl="8" w:tplc="ADC288E4">
      <w:start w:val="1"/>
      <w:numFmt w:val="bullet"/>
      <w:lvlText w:val=""/>
      <w:lvlJc w:val="left"/>
    </w:lvl>
  </w:abstractNum>
  <w:abstractNum w:abstractNumId="8">
    <w:nsid w:val="00000009"/>
    <w:multiLevelType w:val="hybridMultilevel"/>
    <w:tmpl w:val="140E0F76"/>
    <w:lvl w:ilvl="0" w:tplc="51D02E8E">
      <w:start w:val="1"/>
      <w:numFmt w:val="bullet"/>
      <w:lvlText w:val="-"/>
      <w:lvlJc w:val="left"/>
    </w:lvl>
    <w:lvl w:ilvl="1" w:tplc="664CFCB0">
      <w:start w:val="1"/>
      <w:numFmt w:val="bullet"/>
      <w:lvlText w:val=""/>
      <w:lvlJc w:val="left"/>
    </w:lvl>
    <w:lvl w:ilvl="2" w:tplc="AE50BA30">
      <w:start w:val="1"/>
      <w:numFmt w:val="bullet"/>
      <w:lvlText w:val=""/>
      <w:lvlJc w:val="left"/>
    </w:lvl>
    <w:lvl w:ilvl="3" w:tplc="666A690E">
      <w:start w:val="1"/>
      <w:numFmt w:val="bullet"/>
      <w:lvlText w:val=""/>
      <w:lvlJc w:val="left"/>
    </w:lvl>
    <w:lvl w:ilvl="4" w:tplc="D5CA5578">
      <w:start w:val="1"/>
      <w:numFmt w:val="bullet"/>
      <w:lvlText w:val=""/>
      <w:lvlJc w:val="left"/>
    </w:lvl>
    <w:lvl w:ilvl="5" w:tplc="31E6AC58">
      <w:start w:val="1"/>
      <w:numFmt w:val="bullet"/>
      <w:lvlText w:val=""/>
      <w:lvlJc w:val="left"/>
    </w:lvl>
    <w:lvl w:ilvl="6" w:tplc="24CCFB64">
      <w:start w:val="1"/>
      <w:numFmt w:val="bullet"/>
      <w:lvlText w:val=""/>
      <w:lvlJc w:val="left"/>
    </w:lvl>
    <w:lvl w:ilvl="7" w:tplc="F5E60AC4">
      <w:start w:val="1"/>
      <w:numFmt w:val="bullet"/>
      <w:lvlText w:val=""/>
      <w:lvlJc w:val="left"/>
    </w:lvl>
    <w:lvl w:ilvl="8" w:tplc="48A67708">
      <w:start w:val="1"/>
      <w:numFmt w:val="bullet"/>
      <w:lvlText w:val=""/>
      <w:lvlJc w:val="left"/>
    </w:lvl>
  </w:abstractNum>
  <w:abstractNum w:abstractNumId="9">
    <w:nsid w:val="0000000A"/>
    <w:multiLevelType w:val="hybridMultilevel"/>
    <w:tmpl w:val="3352255A"/>
    <w:lvl w:ilvl="0" w:tplc="5DCE140A">
      <w:start w:val="3"/>
      <w:numFmt w:val="decimal"/>
      <w:lvlText w:val="%1."/>
      <w:lvlJc w:val="left"/>
    </w:lvl>
    <w:lvl w:ilvl="1" w:tplc="40849496">
      <w:start w:val="1"/>
      <w:numFmt w:val="bullet"/>
      <w:lvlText w:val=""/>
      <w:lvlJc w:val="left"/>
    </w:lvl>
    <w:lvl w:ilvl="2" w:tplc="B988313A">
      <w:start w:val="1"/>
      <w:numFmt w:val="bullet"/>
      <w:lvlText w:val=""/>
      <w:lvlJc w:val="left"/>
    </w:lvl>
    <w:lvl w:ilvl="3" w:tplc="E724D776">
      <w:start w:val="1"/>
      <w:numFmt w:val="bullet"/>
      <w:lvlText w:val=""/>
      <w:lvlJc w:val="left"/>
    </w:lvl>
    <w:lvl w:ilvl="4" w:tplc="7DD8690A">
      <w:start w:val="1"/>
      <w:numFmt w:val="bullet"/>
      <w:lvlText w:val=""/>
      <w:lvlJc w:val="left"/>
    </w:lvl>
    <w:lvl w:ilvl="5" w:tplc="244E2D8C">
      <w:start w:val="1"/>
      <w:numFmt w:val="bullet"/>
      <w:lvlText w:val=""/>
      <w:lvlJc w:val="left"/>
    </w:lvl>
    <w:lvl w:ilvl="6" w:tplc="CE40E5BA">
      <w:start w:val="1"/>
      <w:numFmt w:val="bullet"/>
      <w:lvlText w:val=""/>
      <w:lvlJc w:val="left"/>
    </w:lvl>
    <w:lvl w:ilvl="7" w:tplc="98BA8432">
      <w:start w:val="1"/>
      <w:numFmt w:val="bullet"/>
      <w:lvlText w:val=""/>
      <w:lvlJc w:val="left"/>
    </w:lvl>
    <w:lvl w:ilvl="8" w:tplc="EC008162">
      <w:start w:val="1"/>
      <w:numFmt w:val="bullet"/>
      <w:lvlText w:val=""/>
      <w:lvlJc w:val="left"/>
    </w:lvl>
  </w:abstractNum>
  <w:abstractNum w:abstractNumId="10">
    <w:nsid w:val="0000000B"/>
    <w:multiLevelType w:val="hybridMultilevel"/>
    <w:tmpl w:val="109CF92E"/>
    <w:lvl w:ilvl="0" w:tplc="ADD8ACF0">
      <w:start w:val="4"/>
      <w:numFmt w:val="decimal"/>
      <w:lvlText w:val="%1."/>
      <w:lvlJc w:val="left"/>
    </w:lvl>
    <w:lvl w:ilvl="1" w:tplc="F14215FE">
      <w:start w:val="1"/>
      <w:numFmt w:val="bullet"/>
      <w:lvlText w:val=""/>
      <w:lvlJc w:val="left"/>
    </w:lvl>
    <w:lvl w:ilvl="2" w:tplc="2A6A9F9C">
      <w:start w:val="1"/>
      <w:numFmt w:val="bullet"/>
      <w:lvlText w:val=""/>
      <w:lvlJc w:val="left"/>
    </w:lvl>
    <w:lvl w:ilvl="3" w:tplc="D048D006">
      <w:start w:val="1"/>
      <w:numFmt w:val="bullet"/>
      <w:lvlText w:val=""/>
      <w:lvlJc w:val="left"/>
    </w:lvl>
    <w:lvl w:ilvl="4" w:tplc="239A4C38">
      <w:start w:val="1"/>
      <w:numFmt w:val="bullet"/>
      <w:lvlText w:val=""/>
      <w:lvlJc w:val="left"/>
    </w:lvl>
    <w:lvl w:ilvl="5" w:tplc="60480822">
      <w:start w:val="1"/>
      <w:numFmt w:val="bullet"/>
      <w:lvlText w:val=""/>
      <w:lvlJc w:val="left"/>
    </w:lvl>
    <w:lvl w:ilvl="6" w:tplc="5DA6FC3E">
      <w:start w:val="1"/>
      <w:numFmt w:val="bullet"/>
      <w:lvlText w:val=""/>
      <w:lvlJc w:val="left"/>
    </w:lvl>
    <w:lvl w:ilvl="7" w:tplc="9E0A9404">
      <w:start w:val="1"/>
      <w:numFmt w:val="bullet"/>
      <w:lvlText w:val=""/>
      <w:lvlJc w:val="left"/>
    </w:lvl>
    <w:lvl w:ilvl="8" w:tplc="DCEE1C38">
      <w:start w:val="1"/>
      <w:numFmt w:val="bullet"/>
      <w:lvlText w:val=""/>
      <w:lvlJc w:val="left"/>
    </w:lvl>
  </w:abstractNum>
  <w:abstractNum w:abstractNumId="11">
    <w:nsid w:val="0000000C"/>
    <w:multiLevelType w:val="hybridMultilevel"/>
    <w:tmpl w:val="0DED7262"/>
    <w:lvl w:ilvl="0" w:tplc="91AE4526">
      <w:start w:val="1"/>
      <w:numFmt w:val="lowerLetter"/>
      <w:lvlText w:val="%1)"/>
      <w:lvlJc w:val="left"/>
    </w:lvl>
    <w:lvl w:ilvl="1" w:tplc="3CCCEFA2">
      <w:start w:val="1"/>
      <w:numFmt w:val="bullet"/>
      <w:lvlText w:val=""/>
      <w:lvlJc w:val="left"/>
    </w:lvl>
    <w:lvl w:ilvl="2" w:tplc="E23CC8A2">
      <w:start w:val="1"/>
      <w:numFmt w:val="bullet"/>
      <w:lvlText w:val=""/>
      <w:lvlJc w:val="left"/>
    </w:lvl>
    <w:lvl w:ilvl="3" w:tplc="89E495A0">
      <w:start w:val="1"/>
      <w:numFmt w:val="bullet"/>
      <w:lvlText w:val=""/>
      <w:lvlJc w:val="left"/>
    </w:lvl>
    <w:lvl w:ilvl="4" w:tplc="B066E56E">
      <w:start w:val="1"/>
      <w:numFmt w:val="bullet"/>
      <w:lvlText w:val=""/>
      <w:lvlJc w:val="left"/>
    </w:lvl>
    <w:lvl w:ilvl="5" w:tplc="5FE44A78">
      <w:start w:val="1"/>
      <w:numFmt w:val="bullet"/>
      <w:lvlText w:val=""/>
      <w:lvlJc w:val="left"/>
    </w:lvl>
    <w:lvl w:ilvl="6" w:tplc="5528384A">
      <w:start w:val="1"/>
      <w:numFmt w:val="bullet"/>
      <w:lvlText w:val=""/>
      <w:lvlJc w:val="left"/>
    </w:lvl>
    <w:lvl w:ilvl="7" w:tplc="BF548FE4">
      <w:start w:val="1"/>
      <w:numFmt w:val="bullet"/>
      <w:lvlText w:val=""/>
      <w:lvlJc w:val="left"/>
    </w:lvl>
    <w:lvl w:ilvl="8" w:tplc="8EAE46F2">
      <w:start w:val="1"/>
      <w:numFmt w:val="bullet"/>
      <w:lvlText w:val=""/>
      <w:lvlJc w:val="left"/>
    </w:lvl>
  </w:abstractNum>
  <w:abstractNum w:abstractNumId="12">
    <w:nsid w:val="0000000D"/>
    <w:multiLevelType w:val="hybridMultilevel"/>
    <w:tmpl w:val="7FDCC232"/>
    <w:lvl w:ilvl="0" w:tplc="EF5E9FBC">
      <w:start w:val="3"/>
      <w:numFmt w:val="lowerLetter"/>
      <w:lvlText w:val="%1)"/>
      <w:lvlJc w:val="left"/>
    </w:lvl>
    <w:lvl w:ilvl="1" w:tplc="9872D488">
      <w:start w:val="1"/>
      <w:numFmt w:val="bullet"/>
      <w:lvlText w:val=""/>
      <w:lvlJc w:val="left"/>
    </w:lvl>
    <w:lvl w:ilvl="2" w:tplc="EAC63AF8">
      <w:start w:val="1"/>
      <w:numFmt w:val="bullet"/>
      <w:lvlText w:val=""/>
      <w:lvlJc w:val="left"/>
    </w:lvl>
    <w:lvl w:ilvl="3" w:tplc="A88EDD1C">
      <w:start w:val="1"/>
      <w:numFmt w:val="bullet"/>
      <w:lvlText w:val=""/>
      <w:lvlJc w:val="left"/>
    </w:lvl>
    <w:lvl w:ilvl="4" w:tplc="317262B2">
      <w:start w:val="1"/>
      <w:numFmt w:val="bullet"/>
      <w:lvlText w:val=""/>
      <w:lvlJc w:val="left"/>
    </w:lvl>
    <w:lvl w:ilvl="5" w:tplc="A44A3910">
      <w:start w:val="1"/>
      <w:numFmt w:val="bullet"/>
      <w:lvlText w:val=""/>
      <w:lvlJc w:val="left"/>
    </w:lvl>
    <w:lvl w:ilvl="6" w:tplc="ACACD2EA">
      <w:start w:val="1"/>
      <w:numFmt w:val="bullet"/>
      <w:lvlText w:val=""/>
      <w:lvlJc w:val="left"/>
    </w:lvl>
    <w:lvl w:ilvl="7" w:tplc="D5721570">
      <w:start w:val="1"/>
      <w:numFmt w:val="bullet"/>
      <w:lvlText w:val=""/>
      <w:lvlJc w:val="left"/>
    </w:lvl>
    <w:lvl w:ilvl="8" w:tplc="E0BAC510">
      <w:start w:val="1"/>
      <w:numFmt w:val="bullet"/>
      <w:lvlText w:val=""/>
      <w:lvlJc w:val="left"/>
    </w:lvl>
  </w:abstractNum>
  <w:abstractNum w:abstractNumId="13">
    <w:nsid w:val="0000000E"/>
    <w:multiLevelType w:val="hybridMultilevel"/>
    <w:tmpl w:val="1BEFD79E"/>
    <w:lvl w:ilvl="0" w:tplc="BD62F58C">
      <w:start w:val="5"/>
      <w:numFmt w:val="decimal"/>
      <w:lvlText w:val="%1."/>
      <w:lvlJc w:val="left"/>
    </w:lvl>
    <w:lvl w:ilvl="1" w:tplc="C7660D30">
      <w:start w:val="1"/>
      <w:numFmt w:val="bullet"/>
      <w:lvlText w:val=""/>
      <w:lvlJc w:val="left"/>
    </w:lvl>
    <w:lvl w:ilvl="2" w:tplc="6E8A2C32">
      <w:start w:val="1"/>
      <w:numFmt w:val="bullet"/>
      <w:lvlText w:val=""/>
      <w:lvlJc w:val="left"/>
    </w:lvl>
    <w:lvl w:ilvl="3" w:tplc="C7CC9310">
      <w:start w:val="1"/>
      <w:numFmt w:val="bullet"/>
      <w:lvlText w:val=""/>
      <w:lvlJc w:val="left"/>
    </w:lvl>
    <w:lvl w:ilvl="4" w:tplc="35D8ECDE">
      <w:start w:val="1"/>
      <w:numFmt w:val="bullet"/>
      <w:lvlText w:val=""/>
      <w:lvlJc w:val="left"/>
    </w:lvl>
    <w:lvl w:ilvl="5" w:tplc="B92EB086">
      <w:start w:val="1"/>
      <w:numFmt w:val="bullet"/>
      <w:lvlText w:val=""/>
      <w:lvlJc w:val="left"/>
    </w:lvl>
    <w:lvl w:ilvl="6" w:tplc="8CF2894C">
      <w:start w:val="1"/>
      <w:numFmt w:val="bullet"/>
      <w:lvlText w:val=""/>
      <w:lvlJc w:val="left"/>
    </w:lvl>
    <w:lvl w:ilvl="7" w:tplc="9B6C2C4E">
      <w:start w:val="1"/>
      <w:numFmt w:val="bullet"/>
      <w:lvlText w:val=""/>
      <w:lvlJc w:val="left"/>
    </w:lvl>
    <w:lvl w:ilvl="8" w:tplc="0EE4AED4">
      <w:start w:val="1"/>
      <w:numFmt w:val="bullet"/>
      <w:lvlText w:val=""/>
      <w:lvlJc w:val="left"/>
    </w:lvl>
  </w:abstractNum>
  <w:abstractNum w:abstractNumId="14">
    <w:nsid w:val="0000000F"/>
    <w:multiLevelType w:val="hybridMultilevel"/>
    <w:tmpl w:val="41A7C4C8"/>
    <w:lvl w:ilvl="0" w:tplc="8F86A9A0">
      <w:start w:val="1"/>
      <w:numFmt w:val="lowerLetter"/>
      <w:lvlText w:val="%1)"/>
      <w:lvlJc w:val="left"/>
    </w:lvl>
    <w:lvl w:ilvl="1" w:tplc="FBEC2F42">
      <w:start w:val="1"/>
      <w:numFmt w:val="bullet"/>
      <w:lvlText w:val=""/>
      <w:lvlJc w:val="left"/>
    </w:lvl>
    <w:lvl w:ilvl="2" w:tplc="47308BBC">
      <w:start w:val="1"/>
      <w:numFmt w:val="bullet"/>
      <w:lvlText w:val=""/>
      <w:lvlJc w:val="left"/>
    </w:lvl>
    <w:lvl w:ilvl="3" w:tplc="476C908C">
      <w:start w:val="1"/>
      <w:numFmt w:val="bullet"/>
      <w:lvlText w:val=""/>
      <w:lvlJc w:val="left"/>
    </w:lvl>
    <w:lvl w:ilvl="4" w:tplc="EE52874A">
      <w:start w:val="1"/>
      <w:numFmt w:val="bullet"/>
      <w:lvlText w:val=""/>
      <w:lvlJc w:val="left"/>
    </w:lvl>
    <w:lvl w:ilvl="5" w:tplc="C04804CC">
      <w:start w:val="1"/>
      <w:numFmt w:val="bullet"/>
      <w:lvlText w:val=""/>
      <w:lvlJc w:val="left"/>
    </w:lvl>
    <w:lvl w:ilvl="6" w:tplc="3EC8033E">
      <w:start w:val="1"/>
      <w:numFmt w:val="bullet"/>
      <w:lvlText w:val=""/>
      <w:lvlJc w:val="left"/>
    </w:lvl>
    <w:lvl w:ilvl="7" w:tplc="D0C24750">
      <w:start w:val="1"/>
      <w:numFmt w:val="bullet"/>
      <w:lvlText w:val=""/>
      <w:lvlJc w:val="left"/>
    </w:lvl>
    <w:lvl w:ilvl="8" w:tplc="4E2EB204">
      <w:start w:val="1"/>
      <w:numFmt w:val="bullet"/>
      <w:lvlText w:val=""/>
      <w:lvlJc w:val="left"/>
    </w:lvl>
  </w:abstractNum>
  <w:abstractNum w:abstractNumId="15">
    <w:nsid w:val="00000010"/>
    <w:multiLevelType w:val="hybridMultilevel"/>
    <w:tmpl w:val="6B68079A"/>
    <w:lvl w:ilvl="0" w:tplc="2766BDA6">
      <w:start w:val="6"/>
      <w:numFmt w:val="decimal"/>
      <w:lvlText w:val="%1."/>
      <w:lvlJc w:val="left"/>
    </w:lvl>
    <w:lvl w:ilvl="1" w:tplc="08CA7508">
      <w:start w:val="1"/>
      <w:numFmt w:val="bullet"/>
      <w:lvlText w:val=""/>
      <w:lvlJc w:val="left"/>
    </w:lvl>
    <w:lvl w:ilvl="2" w:tplc="1F426CC2">
      <w:start w:val="1"/>
      <w:numFmt w:val="bullet"/>
      <w:lvlText w:val=""/>
      <w:lvlJc w:val="left"/>
    </w:lvl>
    <w:lvl w:ilvl="3" w:tplc="EE222778">
      <w:start w:val="1"/>
      <w:numFmt w:val="bullet"/>
      <w:lvlText w:val=""/>
      <w:lvlJc w:val="left"/>
    </w:lvl>
    <w:lvl w:ilvl="4" w:tplc="935EFF72">
      <w:start w:val="1"/>
      <w:numFmt w:val="bullet"/>
      <w:lvlText w:val=""/>
      <w:lvlJc w:val="left"/>
    </w:lvl>
    <w:lvl w:ilvl="5" w:tplc="58A66BD8">
      <w:start w:val="1"/>
      <w:numFmt w:val="bullet"/>
      <w:lvlText w:val=""/>
      <w:lvlJc w:val="left"/>
    </w:lvl>
    <w:lvl w:ilvl="6" w:tplc="A2BC8146">
      <w:start w:val="1"/>
      <w:numFmt w:val="bullet"/>
      <w:lvlText w:val=""/>
      <w:lvlJc w:val="left"/>
    </w:lvl>
    <w:lvl w:ilvl="7" w:tplc="E5464AB2">
      <w:start w:val="1"/>
      <w:numFmt w:val="bullet"/>
      <w:lvlText w:val=""/>
      <w:lvlJc w:val="left"/>
    </w:lvl>
    <w:lvl w:ilvl="8" w:tplc="16BA47BA">
      <w:start w:val="1"/>
      <w:numFmt w:val="bullet"/>
      <w:lvlText w:val=""/>
      <w:lvlJc w:val="left"/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  <w:num w:numId="11">
    <w:abstractNumId w:val="10"/>
  </w:num>
  <w:num w:numId="12">
    <w:abstractNumId w:val="11"/>
  </w:num>
  <w:num w:numId="13">
    <w:abstractNumId w:val="12"/>
  </w:num>
  <w:num w:numId="14">
    <w:abstractNumId w:val="13"/>
  </w:num>
  <w:num w:numId="15">
    <w:abstractNumId w:val="14"/>
  </w:num>
  <w:num w:numId="16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70E11"/>
    <w:rsid w:val="00111FC6"/>
    <w:rsid w:val="002C396D"/>
    <w:rsid w:val="003D61D5"/>
    <w:rsid w:val="00501207"/>
    <w:rsid w:val="00750916"/>
    <w:rsid w:val="00777C07"/>
    <w:rsid w:val="007F4EF6"/>
    <w:rsid w:val="00877A57"/>
    <w:rsid w:val="009F55EA"/>
    <w:rsid w:val="00C70E11"/>
    <w:rsid w:val="00CC6553"/>
    <w:rsid w:val="00D32B64"/>
    <w:rsid w:val="00E103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Arial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Arial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encoding w:val="windows-1252"/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1077</Words>
  <Characters>6140</Characters>
  <Application>Microsoft Office Word</Application>
  <DocSecurity>0</DocSecurity>
  <Lines>51</Lines>
  <Paragraphs>14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Csaba</dc:creator>
  <cp:lastModifiedBy>Csaba</cp:lastModifiedBy>
  <cp:revision>4</cp:revision>
  <dcterms:created xsi:type="dcterms:W3CDTF">2025-06-27T06:17:00Z</dcterms:created>
  <dcterms:modified xsi:type="dcterms:W3CDTF">2025-06-29T10:34:00Z</dcterms:modified>
</cp:coreProperties>
</file>