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04FB" w14:textId="77777777" w:rsidR="0032068D" w:rsidRDefault="0032068D">
      <w:pPr>
        <w:spacing w:before="58"/>
        <w:ind w:right="94"/>
        <w:jc w:val="center"/>
        <w:rPr>
          <w:b/>
          <w:sz w:val="52"/>
        </w:rPr>
      </w:pPr>
    </w:p>
    <w:p w14:paraId="0C8391C7" w14:textId="43FDDCAF" w:rsidR="00CE0A59" w:rsidRDefault="002C61E1">
      <w:pPr>
        <w:spacing w:before="58"/>
        <w:ind w:right="94"/>
        <w:jc w:val="center"/>
        <w:rPr>
          <w:b/>
          <w:sz w:val="52"/>
        </w:rPr>
      </w:pPr>
      <w:r>
        <w:rPr>
          <w:b/>
          <w:sz w:val="52"/>
        </w:rPr>
        <w:t xml:space="preserve"> </w:t>
      </w:r>
      <w:r w:rsidR="00C20CDB">
        <w:rPr>
          <w:b/>
          <w:sz w:val="52"/>
        </w:rPr>
        <w:t>Individuálna</w:t>
      </w:r>
      <w:r w:rsidR="00C20CDB">
        <w:rPr>
          <w:b/>
          <w:spacing w:val="-10"/>
          <w:sz w:val="52"/>
        </w:rPr>
        <w:t xml:space="preserve"> </w:t>
      </w:r>
      <w:r w:rsidR="00C20CDB">
        <w:rPr>
          <w:b/>
          <w:sz w:val="52"/>
        </w:rPr>
        <w:t>výročná</w:t>
      </w:r>
      <w:r w:rsidR="00C20CDB">
        <w:rPr>
          <w:b/>
          <w:spacing w:val="-9"/>
          <w:sz w:val="52"/>
        </w:rPr>
        <w:t xml:space="preserve"> </w:t>
      </w:r>
      <w:r w:rsidR="00C20CDB">
        <w:rPr>
          <w:b/>
          <w:spacing w:val="-2"/>
          <w:sz w:val="52"/>
        </w:rPr>
        <w:t>správa</w:t>
      </w:r>
    </w:p>
    <w:p w14:paraId="2E7C4547" w14:textId="77777777" w:rsidR="00CE0A59" w:rsidRDefault="00C20CDB">
      <w:pPr>
        <w:pStyle w:val="Zkladntext"/>
        <w:spacing w:before="125"/>
        <w:rPr>
          <w:b/>
          <w:sz w:val="20"/>
        </w:rPr>
      </w:pPr>
      <w:r>
        <w:rPr>
          <w:noProof/>
          <w:lang w:eastAsia="sk-SK"/>
        </w:rPr>
        <w:drawing>
          <wp:anchor distT="0" distB="0" distL="0" distR="0" simplePos="0" relativeHeight="251661312" behindDoc="1" locked="0" layoutInCell="1" allowOverlap="1" wp14:anchorId="1251905A" wp14:editId="5E1B88F0">
            <wp:simplePos x="0" y="0"/>
            <wp:positionH relativeFrom="page">
              <wp:posOffset>1296035</wp:posOffset>
            </wp:positionH>
            <wp:positionV relativeFrom="paragraph">
              <wp:posOffset>240665</wp:posOffset>
            </wp:positionV>
            <wp:extent cx="5208270" cy="3476625"/>
            <wp:effectExtent l="0" t="0" r="0" b="0"/>
            <wp:wrapTopAndBottom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01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7A814B" w14:textId="77777777" w:rsidR="00CE0A59" w:rsidRDefault="00CE0A59">
      <w:pPr>
        <w:pStyle w:val="Zkladntext"/>
        <w:rPr>
          <w:b/>
          <w:sz w:val="52"/>
        </w:rPr>
      </w:pPr>
    </w:p>
    <w:p w14:paraId="26BF058C" w14:textId="77777777" w:rsidR="00CE0A59" w:rsidRDefault="00CE0A59">
      <w:pPr>
        <w:pStyle w:val="Zkladntext"/>
        <w:spacing w:before="385"/>
        <w:rPr>
          <w:b/>
          <w:sz w:val="52"/>
        </w:rPr>
      </w:pPr>
    </w:p>
    <w:p w14:paraId="09448389" w14:textId="77777777" w:rsidR="00CE0A59" w:rsidRDefault="00C20CDB">
      <w:pPr>
        <w:pStyle w:val="Nzov"/>
      </w:pPr>
      <w:r>
        <w:t>Obec</w:t>
      </w:r>
      <w:r>
        <w:rPr>
          <w:spacing w:val="-15"/>
        </w:rPr>
        <w:t xml:space="preserve"> </w:t>
      </w:r>
      <w:r>
        <w:t>Malý</w:t>
      </w:r>
      <w:r>
        <w:rPr>
          <w:spacing w:val="-12"/>
        </w:rPr>
        <w:t xml:space="preserve"> </w:t>
      </w:r>
      <w:r>
        <w:rPr>
          <w:spacing w:val="-2"/>
        </w:rPr>
        <w:t>Slivník</w:t>
      </w:r>
    </w:p>
    <w:p w14:paraId="2476D0AC" w14:textId="35642A7A" w:rsidR="00CE0A59" w:rsidRDefault="00C20CDB">
      <w:pPr>
        <w:spacing w:line="598" w:lineRule="exact"/>
        <w:ind w:left="100" w:right="197"/>
        <w:jc w:val="center"/>
        <w:rPr>
          <w:b/>
          <w:sz w:val="52"/>
        </w:rPr>
      </w:pPr>
      <w:r>
        <w:rPr>
          <w:b/>
          <w:sz w:val="52"/>
        </w:rPr>
        <w:t>za</w:t>
      </w:r>
      <w:r>
        <w:rPr>
          <w:b/>
          <w:spacing w:val="-1"/>
          <w:sz w:val="52"/>
        </w:rPr>
        <w:t xml:space="preserve"> </w:t>
      </w:r>
      <w:r>
        <w:rPr>
          <w:b/>
          <w:sz w:val="52"/>
        </w:rPr>
        <w:t>rok</w:t>
      </w:r>
      <w:r>
        <w:rPr>
          <w:b/>
          <w:spacing w:val="-2"/>
          <w:sz w:val="52"/>
        </w:rPr>
        <w:t xml:space="preserve"> </w:t>
      </w:r>
      <w:r>
        <w:rPr>
          <w:b/>
          <w:spacing w:val="-4"/>
          <w:sz w:val="52"/>
        </w:rPr>
        <w:t>202</w:t>
      </w:r>
      <w:r w:rsidR="00A07AD0">
        <w:rPr>
          <w:b/>
          <w:spacing w:val="-4"/>
          <w:sz w:val="52"/>
        </w:rPr>
        <w:t>4</w:t>
      </w:r>
    </w:p>
    <w:p w14:paraId="7D302F45" w14:textId="77777777" w:rsidR="00CE0A59" w:rsidRDefault="00CE0A59">
      <w:pPr>
        <w:pStyle w:val="Zkladntext"/>
        <w:rPr>
          <w:b/>
          <w:sz w:val="52"/>
        </w:rPr>
      </w:pPr>
    </w:p>
    <w:p w14:paraId="3C9273A3" w14:textId="77777777" w:rsidR="00CE0A59" w:rsidRDefault="00CE0A59">
      <w:pPr>
        <w:pStyle w:val="Zkladntext"/>
        <w:rPr>
          <w:b/>
          <w:sz w:val="52"/>
        </w:rPr>
      </w:pPr>
    </w:p>
    <w:p w14:paraId="596AFA92" w14:textId="77777777" w:rsidR="00CE0A59" w:rsidRDefault="00CE0A59">
      <w:pPr>
        <w:pStyle w:val="Zkladntext"/>
        <w:rPr>
          <w:b/>
          <w:sz w:val="52"/>
        </w:rPr>
      </w:pPr>
    </w:p>
    <w:p w14:paraId="781BA261" w14:textId="77777777" w:rsidR="00CE0A59" w:rsidRDefault="00CE0A59">
      <w:pPr>
        <w:pStyle w:val="Zkladntext"/>
        <w:rPr>
          <w:b/>
          <w:sz w:val="52"/>
        </w:rPr>
      </w:pPr>
    </w:p>
    <w:p w14:paraId="5731604B" w14:textId="77777777" w:rsidR="00CE0A59" w:rsidRDefault="00CE0A59">
      <w:pPr>
        <w:pStyle w:val="Zkladntext"/>
        <w:spacing w:before="1"/>
        <w:rPr>
          <w:b/>
          <w:sz w:val="52"/>
        </w:rPr>
      </w:pPr>
    </w:p>
    <w:p w14:paraId="1C47FD3B" w14:textId="77777777" w:rsidR="00CE0A59" w:rsidRDefault="00C20CDB">
      <w:pPr>
        <w:ind w:left="6872" w:hanging="1217"/>
        <w:rPr>
          <w:b/>
          <w:sz w:val="36"/>
        </w:rPr>
      </w:pPr>
      <w:r>
        <w:rPr>
          <w:b/>
          <w:sz w:val="36"/>
        </w:rPr>
        <w:t>JUDr.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Jozef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Javorský,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MBA starosta obce</w:t>
      </w:r>
    </w:p>
    <w:p w14:paraId="10CA8E10" w14:textId="77777777" w:rsidR="00CE0A59" w:rsidRDefault="00CE0A59">
      <w:pPr>
        <w:rPr>
          <w:sz w:val="36"/>
        </w:rPr>
        <w:sectPr w:rsidR="00CE0A59">
          <w:type w:val="continuous"/>
          <w:pgSz w:w="11920" w:h="16850"/>
          <w:pgMar w:top="1340" w:right="720" w:bottom="280" w:left="960" w:header="720" w:footer="720" w:gutter="0"/>
          <w:cols w:space="720"/>
        </w:sectPr>
      </w:pPr>
    </w:p>
    <w:p w14:paraId="45B8B62E" w14:textId="77777777" w:rsidR="00CE0A59" w:rsidRDefault="00C20CDB">
      <w:pPr>
        <w:spacing w:before="78"/>
        <w:ind w:left="458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</w:p>
    <w:sdt>
      <w:sdtPr>
        <w:rPr>
          <w:sz w:val="26"/>
          <w:szCs w:val="26"/>
        </w:rPr>
        <w:id w:val="1"/>
        <w:docPartObj>
          <w:docPartGallery w:val="Table of Contents"/>
          <w:docPartUnique/>
        </w:docPartObj>
      </w:sdtPr>
      <w:sdtEndPr/>
      <w:sdtContent>
        <w:p w14:paraId="5A31EFA8" w14:textId="77777777" w:rsidR="00CE0A59" w:rsidRDefault="00CE0A59">
          <w:pPr>
            <w:pStyle w:val="Obsah1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  <w:spacing w:before="376"/>
          </w:pPr>
          <w:hyperlink w:anchor="_bookmark0" w:history="1">
            <w:r>
              <w:t>Úvodné</w:t>
            </w:r>
            <w:r>
              <w:rPr>
                <w:spacing w:val="-3"/>
              </w:rPr>
              <w:t xml:space="preserve"> </w:t>
            </w:r>
            <w:r>
              <w:t xml:space="preserve">slovo starostu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8C3DDEB" w14:textId="77777777" w:rsidR="00CE0A59" w:rsidRDefault="00CE0A59">
          <w:pPr>
            <w:pStyle w:val="Obsah1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  <w:spacing w:before="140"/>
          </w:pPr>
          <w:hyperlink w:anchor="_bookmark1" w:history="1">
            <w:r>
              <w:t>Identifikačné</w:t>
            </w:r>
            <w:r>
              <w:rPr>
                <w:spacing w:val="-6"/>
              </w:rPr>
              <w:t xml:space="preserve"> </w:t>
            </w:r>
            <w:r>
              <w:t xml:space="preserve">údaje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D254AB4" w14:textId="77777777" w:rsidR="00CE0A59" w:rsidRDefault="00CE0A59">
          <w:pPr>
            <w:pStyle w:val="Obsah1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</w:pPr>
          <w:hyperlink w:anchor="_bookmark2" w:history="1">
            <w:r>
              <w:t>Organizačná</w:t>
            </w:r>
            <w:r>
              <w:rPr>
                <w:spacing w:val="-2"/>
              </w:rPr>
              <w:t xml:space="preserve"> </w:t>
            </w:r>
            <w:r>
              <w:t>štruktúra</w:t>
            </w:r>
            <w:r>
              <w:rPr>
                <w:spacing w:val="-4"/>
              </w:rPr>
              <w:t xml:space="preserve"> </w:t>
            </w:r>
            <w:r>
              <w:t>obce a</w:t>
            </w:r>
            <w:r>
              <w:rPr>
                <w:spacing w:val="-2"/>
              </w:rPr>
              <w:t xml:space="preserve"> </w:t>
            </w:r>
            <w:r>
              <w:t>identifikácia</w:t>
            </w:r>
            <w:r>
              <w:rPr>
                <w:spacing w:val="-2"/>
              </w:rPr>
              <w:t xml:space="preserve"> </w:t>
            </w:r>
            <w:r>
              <w:t>vedúcich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predstaviteľov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3AAF960F" w14:textId="77777777" w:rsidR="00CE0A59" w:rsidRDefault="00CE0A59">
          <w:pPr>
            <w:pStyle w:val="Obsah1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  <w:spacing w:before="136"/>
          </w:pPr>
          <w:hyperlink w:anchor="_bookmark3" w:history="1">
            <w:r>
              <w:t>Základná</w:t>
            </w:r>
            <w:r>
              <w:rPr>
                <w:spacing w:val="-4"/>
              </w:rPr>
              <w:t xml:space="preserve"> </w:t>
            </w:r>
            <w:r>
              <w:t>charakteristika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obce</w:t>
            </w:r>
          </w:hyperlink>
          <w:r w:rsidR="00C20CDB">
            <w:tab/>
          </w:r>
          <w:r w:rsidR="00C20CDB">
            <w:rPr>
              <w:spacing w:val="-10"/>
            </w:rPr>
            <w:t>3</w:t>
          </w:r>
        </w:p>
        <w:p w14:paraId="7D1C9FE7" w14:textId="77777777" w:rsidR="00CE0A59" w:rsidRDefault="00CE0A59">
          <w:pPr>
            <w:pStyle w:val="Obsah3"/>
            <w:numPr>
              <w:ilvl w:val="1"/>
              <w:numId w:val="1"/>
            </w:numPr>
            <w:tabs>
              <w:tab w:val="left" w:pos="989"/>
              <w:tab w:val="right" w:leader="dot" w:pos="9534"/>
            </w:tabs>
            <w:spacing w:before="140"/>
          </w:pPr>
          <w:hyperlink w:anchor="_bookmark4" w:history="1">
            <w:r>
              <w:t>Geografické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údaje</w:t>
            </w:r>
          </w:hyperlink>
          <w:r w:rsidR="00C20CDB">
            <w:tab/>
          </w:r>
          <w:r w:rsidR="00C20CDB">
            <w:rPr>
              <w:spacing w:val="-10"/>
            </w:rPr>
            <w:t>3</w:t>
          </w:r>
        </w:p>
        <w:p w14:paraId="4E2F54AF" w14:textId="77777777" w:rsidR="00CE0A59" w:rsidRDefault="00CE0A59">
          <w:pPr>
            <w:pStyle w:val="Obsah3"/>
            <w:numPr>
              <w:ilvl w:val="1"/>
              <w:numId w:val="1"/>
            </w:numPr>
            <w:tabs>
              <w:tab w:val="left" w:pos="989"/>
              <w:tab w:val="right" w:leader="dot" w:pos="9532"/>
            </w:tabs>
            <w:spacing w:before="139"/>
          </w:pPr>
          <w:hyperlink w:anchor="_TOC_250007" w:history="1">
            <w:r>
              <w:t xml:space="preserve">Symboly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08D0897B" w14:textId="77777777" w:rsidR="00CE0A59" w:rsidRDefault="00CE0A59">
          <w:pPr>
            <w:pStyle w:val="Obsah3"/>
            <w:numPr>
              <w:ilvl w:val="1"/>
              <w:numId w:val="1"/>
            </w:numPr>
            <w:tabs>
              <w:tab w:val="left" w:pos="989"/>
              <w:tab w:val="right" w:leader="dot" w:pos="9532"/>
            </w:tabs>
            <w:spacing w:before="137"/>
          </w:pPr>
          <w:hyperlink w:anchor="_TOC_250006" w:history="1">
            <w:r>
              <w:t>História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4336E73C" w14:textId="77777777" w:rsidR="00CE0A59" w:rsidRDefault="00CE0A59">
          <w:pPr>
            <w:pStyle w:val="Obsah3"/>
            <w:numPr>
              <w:ilvl w:val="1"/>
              <w:numId w:val="1"/>
            </w:numPr>
            <w:tabs>
              <w:tab w:val="left" w:pos="989"/>
              <w:tab w:val="right" w:leader="dot" w:pos="9532"/>
            </w:tabs>
            <w:spacing w:before="139"/>
          </w:pPr>
          <w:hyperlink w:anchor="_TOC_250005" w:history="1">
            <w:r>
              <w:rPr>
                <w:spacing w:val="-2"/>
              </w:rPr>
              <w:t>Pamiatky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2C51C170" w14:textId="77777777" w:rsidR="00CE0A59" w:rsidRDefault="00CE0A59">
          <w:pPr>
            <w:pStyle w:val="Obsah1"/>
            <w:numPr>
              <w:ilvl w:val="0"/>
              <w:numId w:val="1"/>
            </w:numPr>
            <w:tabs>
              <w:tab w:val="left" w:pos="638"/>
              <w:tab w:val="right" w:leader="dot" w:pos="9534"/>
            </w:tabs>
          </w:pPr>
          <w:hyperlink w:anchor="_TOC_250004" w:history="1">
            <w:r>
              <w:t>Financovanie</w:t>
            </w:r>
            <w:r>
              <w:rPr>
                <w:spacing w:val="-2"/>
              </w:rPr>
              <w:t xml:space="preserve"> </w:t>
            </w:r>
            <w:r>
              <w:t>obce,</w:t>
            </w:r>
            <w:r>
              <w:rPr>
                <w:spacing w:val="2"/>
              </w:rPr>
              <w:t xml:space="preserve"> </w:t>
            </w:r>
            <w:r>
              <w:t>majetok</w:t>
            </w:r>
            <w:r>
              <w:rPr>
                <w:spacing w:val="-2"/>
              </w:rPr>
              <w:t xml:space="preserve"> </w:t>
            </w:r>
            <w:r>
              <w:t>obce,</w:t>
            </w:r>
            <w:r>
              <w:rPr>
                <w:spacing w:val="2"/>
              </w:rPr>
              <w:t xml:space="preserve"> </w:t>
            </w:r>
            <w:r>
              <w:t>rozpočet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5776BAF4" w14:textId="48B38EF7" w:rsidR="00CE0A59" w:rsidRDefault="00CE0A59">
          <w:pPr>
            <w:pStyle w:val="Obsah3"/>
            <w:numPr>
              <w:ilvl w:val="0"/>
              <w:numId w:val="2"/>
            </w:numPr>
            <w:tabs>
              <w:tab w:val="left" w:pos="948"/>
              <w:tab w:val="right" w:leader="dot" w:pos="9534"/>
            </w:tabs>
            <w:spacing w:before="140"/>
            <w:ind w:hanging="319"/>
          </w:pPr>
          <w:hyperlink w:anchor="_TOC_250003" w:history="1">
            <w:r>
              <w:t>Rozpočet</w:t>
            </w:r>
            <w:r>
              <w:rPr>
                <w:spacing w:val="-2"/>
              </w:rPr>
              <w:t xml:space="preserve"> </w:t>
            </w:r>
            <w:r>
              <w:t>obce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rok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202</w:t>
            </w:r>
            <w:r w:rsidR="00A07AD0">
              <w:rPr>
                <w:spacing w:val="-4"/>
              </w:rPr>
              <w:t>4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00EF179C" w14:textId="77CD9181" w:rsidR="00CE0A59" w:rsidRDefault="00C20CDB">
          <w:pPr>
            <w:pStyle w:val="Obsah3"/>
            <w:numPr>
              <w:ilvl w:val="0"/>
              <w:numId w:val="2"/>
            </w:numPr>
            <w:tabs>
              <w:tab w:val="left" w:pos="933"/>
              <w:tab w:val="right" w:leader="dot" w:pos="9532"/>
            </w:tabs>
            <w:spacing w:before="143"/>
            <w:ind w:left="933" w:hanging="304"/>
          </w:pPr>
          <w:r>
            <w:t>Rozbor</w:t>
          </w:r>
          <w:r>
            <w:rPr>
              <w:spacing w:val="-1"/>
            </w:rPr>
            <w:t xml:space="preserve"> </w:t>
          </w:r>
          <w:r>
            <w:t>plnenia</w:t>
          </w:r>
          <w:r>
            <w:rPr>
              <w:spacing w:val="-1"/>
            </w:rPr>
            <w:t xml:space="preserve"> </w:t>
          </w:r>
          <w:r>
            <w:t>príjmov</w:t>
          </w:r>
          <w:r>
            <w:rPr>
              <w:spacing w:val="2"/>
            </w:rPr>
            <w:t xml:space="preserve"> </w:t>
          </w:r>
          <w:r>
            <w:t>za</w:t>
          </w:r>
          <w:r>
            <w:rPr>
              <w:spacing w:val="-1"/>
            </w:rPr>
            <w:t xml:space="preserve"> </w:t>
          </w:r>
          <w:r>
            <w:t>rok 202</w:t>
          </w:r>
          <w:r w:rsidR="00A07AD0">
            <w:t>4</w:t>
          </w:r>
          <w:r>
            <w:t xml:space="preserve"> v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10"/>
            </w:rPr>
            <w:t>6</w:t>
          </w:r>
        </w:p>
        <w:p w14:paraId="6F695D89" w14:textId="4475E838" w:rsidR="00CE0A59" w:rsidRDefault="00C20CDB">
          <w:pPr>
            <w:pStyle w:val="Obsah3"/>
            <w:numPr>
              <w:ilvl w:val="0"/>
              <w:numId w:val="2"/>
            </w:numPr>
            <w:tabs>
              <w:tab w:val="left" w:pos="933"/>
              <w:tab w:val="right" w:leader="dot" w:pos="9532"/>
            </w:tabs>
            <w:ind w:left="933" w:hanging="304"/>
          </w:pPr>
          <w:r>
            <w:t>Rozbor</w:t>
          </w:r>
          <w:r>
            <w:rPr>
              <w:spacing w:val="-3"/>
            </w:rPr>
            <w:t xml:space="preserve"> </w:t>
          </w:r>
          <w:r>
            <w:t>čerpania</w:t>
          </w:r>
          <w:r>
            <w:rPr>
              <w:spacing w:val="-1"/>
            </w:rPr>
            <w:t xml:space="preserve"> </w:t>
          </w:r>
          <w:r>
            <w:t>výdavkov za</w:t>
          </w:r>
          <w:r>
            <w:rPr>
              <w:spacing w:val="-2"/>
            </w:rPr>
            <w:t xml:space="preserve"> </w:t>
          </w:r>
          <w:r>
            <w:t>rok 202</w:t>
          </w:r>
          <w:r w:rsidR="00A07AD0">
            <w:t>4</w:t>
          </w:r>
          <w:r>
            <w:t xml:space="preserve"> v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10"/>
            </w:rPr>
            <w:t>9</w:t>
          </w:r>
        </w:p>
        <w:p w14:paraId="383654DF" w14:textId="7C287E45" w:rsidR="00CE0A59" w:rsidRDefault="00CE0A59">
          <w:pPr>
            <w:pStyle w:val="Obsah3"/>
            <w:numPr>
              <w:ilvl w:val="0"/>
              <w:numId w:val="2"/>
            </w:numPr>
            <w:tabs>
              <w:tab w:val="left" w:pos="948"/>
              <w:tab w:val="right" w:leader="dot" w:pos="9532"/>
            </w:tabs>
            <w:ind w:hanging="319"/>
          </w:pPr>
          <w:hyperlink w:anchor="_TOC_250002" w:history="1">
            <w:r>
              <w:t>Prebytok/schodok</w:t>
            </w:r>
            <w:r>
              <w:rPr>
                <w:spacing w:val="-2"/>
              </w:rPr>
              <w:t xml:space="preserve"> </w:t>
            </w:r>
            <w:r>
              <w:t>rozpočtového</w:t>
            </w:r>
            <w:r>
              <w:rPr>
                <w:spacing w:val="1"/>
              </w:rPr>
              <w:t xml:space="preserve"> </w:t>
            </w:r>
            <w:r>
              <w:t xml:space="preserve">hospodárenia za rok </w:t>
            </w:r>
            <w:r>
              <w:rPr>
                <w:spacing w:val="-4"/>
              </w:rPr>
              <w:t>202</w:t>
            </w:r>
            <w:r w:rsidR="00A07AD0">
              <w:rPr>
                <w:spacing w:val="-4"/>
              </w:rPr>
              <w:t>4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1762B705" w14:textId="4D8323D8" w:rsidR="00CE0A59" w:rsidRDefault="00CE0A59">
          <w:pPr>
            <w:pStyle w:val="Obsah3"/>
            <w:numPr>
              <w:ilvl w:val="0"/>
              <w:numId w:val="2"/>
            </w:numPr>
            <w:tabs>
              <w:tab w:val="left" w:pos="918"/>
              <w:tab w:val="right" w:leader="dot" w:pos="9532"/>
            </w:tabs>
            <w:ind w:left="918" w:hanging="289"/>
          </w:pPr>
          <w:hyperlink w:anchor="_TOC_250001" w:history="1">
            <w:r>
              <w:t>Bilancia</w:t>
            </w:r>
            <w:r>
              <w:rPr>
                <w:spacing w:val="-1"/>
              </w:rPr>
              <w:t xml:space="preserve"> </w:t>
            </w:r>
            <w:r>
              <w:t>aktív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pasív k</w:t>
            </w:r>
            <w:r>
              <w:rPr>
                <w:spacing w:val="-1"/>
              </w:rPr>
              <w:t xml:space="preserve"> </w:t>
            </w:r>
            <w:r>
              <w:t>31.</w:t>
            </w:r>
            <w:r>
              <w:rPr>
                <w:spacing w:val="-1"/>
              </w:rPr>
              <w:t xml:space="preserve"> </w:t>
            </w:r>
            <w:r>
              <w:t xml:space="preserve">12. </w:t>
            </w:r>
            <w:r>
              <w:rPr>
                <w:spacing w:val="-4"/>
              </w:rPr>
              <w:t>202</w:t>
            </w:r>
            <w:r w:rsidR="00A07AD0">
              <w:rPr>
                <w:spacing w:val="-4"/>
              </w:rPr>
              <w:t>4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411403A6" w14:textId="7DE7F5BC" w:rsidR="00CE0A59" w:rsidRDefault="00CE0A59">
          <w:pPr>
            <w:pStyle w:val="Obsah2"/>
            <w:numPr>
              <w:ilvl w:val="0"/>
              <w:numId w:val="2"/>
            </w:numPr>
            <w:tabs>
              <w:tab w:val="left" w:pos="904"/>
              <w:tab w:val="right" w:leader="dot" w:pos="9534"/>
            </w:tabs>
            <w:ind w:left="904" w:hanging="275"/>
          </w:pPr>
          <w:hyperlink w:anchor="_TOC_250000" w:history="1">
            <w:r>
              <w:t>Prehľad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stave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vývoji</w:t>
            </w:r>
            <w:r>
              <w:rPr>
                <w:spacing w:val="-2"/>
              </w:rPr>
              <w:t xml:space="preserve"> </w:t>
            </w:r>
            <w:r>
              <w:t>dlhu</w:t>
            </w:r>
            <w:r>
              <w:rPr>
                <w:spacing w:val="-7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31.</w:t>
            </w:r>
            <w:r>
              <w:rPr>
                <w:spacing w:val="-4"/>
              </w:rPr>
              <w:t xml:space="preserve"> </w:t>
            </w:r>
            <w:r>
              <w:t>12.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</w:t>
            </w:r>
            <w:r w:rsidR="00A07AD0">
              <w:rPr>
                <w:spacing w:val="-4"/>
              </w:rPr>
              <w:t>4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</w:sdtContent>
    </w:sdt>
    <w:p w14:paraId="37DCC010" w14:textId="77777777" w:rsidR="00CE0A59" w:rsidRDefault="00CE0A59">
      <w:pPr>
        <w:sectPr w:rsidR="00CE0A59">
          <w:pgSz w:w="11920" w:h="16850"/>
          <w:pgMar w:top="1320" w:right="720" w:bottom="280" w:left="960" w:header="720" w:footer="720" w:gutter="0"/>
          <w:cols w:space="720"/>
        </w:sectPr>
      </w:pPr>
    </w:p>
    <w:p w14:paraId="2AC0E79A" w14:textId="77777777" w:rsidR="00CE0A59" w:rsidRDefault="00C20CDB">
      <w:pPr>
        <w:pStyle w:val="Nadpis1"/>
        <w:numPr>
          <w:ilvl w:val="0"/>
          <w:numId w:val="3"/>
        </w:numPr>
        <w:tabs>
          <w:tab w:val="left" w:pos="769"/>
        </w:tabs>
        <w:spacing w:before="81"/>
        <w:ind w:left="769" w:hanging="311"/>
        <w:jc w:val="both"/>
      </w:pPr>
      <w:bookmarkStart w:id="0" w:name="_bookmark0"/>
      <w:bookmarkEnd w:id="0"/>
      <w:r>
        <w:lastRenderedPageBreak/>
        <w:t>Úvodné</w:t>
      </w:r>
      <w:r>
        <w:rPr>
          <w:spacing w:val="-8"/>
        </w:rPr>
        <w:t xml:space="preserve"> </w:t>
      </w:r>
      <w:r>
        <w:t>slovo</w:t>
      </w:r>
      <w:r>
        <w:rPr>
          <w:spacing w:val="-9"/>
        </w:rPr>
        <w:t xml:space="preserve"> </w:t>
      </w:r>
      <w:r>
        <w:t>starostu</w:t>
      </w:r>
      <w:r>
        <w:rPr>
          <w:spacing w:val="-4"/>
        </w:rPr>
        <w:t xml:space="preserve"> obce</w:t>
      </w:r>
    </w:p>
    <w:p w14:paraId="4581C4DA" w14:textId="22388618" w:rsidR="00CE0A59" w:rsidRDefault="00C20CDB">
      <w:pPr>
        <w:spacing w:before="118" w:line="360" w:lineRule="auto"/>
        <w:ind w:left="458" w:right="564" w:firstLine="710"/>
        <w:jc w:val="both"/>
        <w:rPr>
          <w:sz w:val="24"/>
        </w:rPr>
      </w:pPr>
      <w:r>
        <w:rPr>
          <w:sz w:val="24"/>
        </w:rPr>
        <w:t>Individuálna výročná správa obce Malý Slivník za rok 202</w:t>
      </w:r>
      <w:r w:rsidR="00A07AD0">
        <w:rPr>
          <w:sz w:val="24"/>
        </w:rPr>
        <w:t>4</w:t>
      </w:r>
      <w:r>
        <w:rPr>
          <w:sz w:val="24"/>
        </w:rPr>
        <w:t xml:space="preserve"> je dokument, ktorý nielen prostredníctvom</w:t>
      </w:r>
      <w:r>
        <w:rPr>
          <w:spacing w:val="-2"/>
          <w:sz w:val="24"/>
        </w:rPr>
        <w:t xml:space="preserve"> </w:t>
      </w:r>
      <w:r>
        <w:rPr>
          <w:sz w:val="24"/>
        </w:rPr>
        <w:t>tabuliek a</w:t>
      </w:r>
      <w:r>
        <w:rPr>
          <w:spacing w:val="-3"/>
          <w:sz w:val="24"/>
        </w:rPr>
        <w:t xml:space="preserve"> </w:t>
      </w:r>
      <w:r>
        <w:rPr>
          <w:sz w:val="24"/>
        </w:rPr>
        <w:t>čísel</w:t>
      </w:r>
      <w:r>
        <w:rPr>
          <w:spacing w:val="-2"/>
          <w:sz w:val="24"/>
        </w:rPr>
        <w:t xml:space="preserve"> </w:t>
      </w:r>
      <w:r>
        <w:rPr>
          <w:sz w:val="24"/>
        </w:rPr>
        <w:t>hodnotí,</w:t>
      </w:r>
      <w:r>
        <w:rPr>
          <w:spacing w:val="-2"/>
          <w:sz w:val="24"/>
        </w:rPr>
        <w:t xml:space="preserve"> </w:t>
      </w:r>
      <w:r>
        <w:rPr>
          <w:sz w:val="24"/>
        </w:rPr>
        <w:t>ako</w:t>
      </w:r>
      <w:r>
        <w:rPr>
          <w:spacing w:val="-2"/>
          <w:sz w:val="24"/>
        </w:rPr>
        <w:t xml:space="preserve"> </w:t>
      </w:r>
      <w:r>
        <w:rPr>
          <w:sz w:val="24"/>
        </w:rPr>
        <w:t>obec</w:t>
      </w:r>
      <w:r>
        <w:rPr>
          <w:spacing w:val="-1"/>
          <w:sz w:val="24"/>
        </w:rPr>
        <w:t xml:space="preserve"> </w:t>
      </w:r>
      <w:r>
        <w:rPr>
          <w:sz w:val="24"/>
        </w:rPr>
        <w:t>hospodárila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uplynulom</w:t>
      </w:r>
      <w:r>
        <w:rPr>
          <w:spacing w:val="-2"/>
          <w:sz w:val="24"/>
        </w:rPr>
        <w:t xml:space="preserve"> </w:t>
      </w:r>
      <w:r>
        <w:rPr>
          <w:sz w:val="24"/>
        </w:rPr>
        <w:t>roku,</w:t>
      </w:r>
      <w:r>
        <w:rPr>
          <w:spacing w:val="-2"/>
          <w:sz w:val="24"/>
        </w:rPr>
        <w:t xml:space="preserve"> </w:t>
      </w:r>
      <w:r>
        <w:rPr>
          <w:sz w:val="24"/>
        </w:rPr>
        <w:t>ale</w:t>
      </w:r>
      <w:r>
        <w:rPr>
          <w:spacing w:val="-1"/>
          <w:sz w:val="24"/>
        </w:rPr>
        <w:t xml:space="preserve"> </w:t>
      </w:r>
      <w:r>
        <w:rPr>
          <w:sz w:val="24"/>
        </w:rPr>
        <w:t>poskytuje aj základné informácie o jej majetku a finančnej situácii, podáva analýzu príjmov a výdavkov, nákladov a výnosov, prehľad o transferoch a dotáciách, a iné dôležité informácie o obci.</w:t>
      </w:r>
    </w:p>
    <w:p w14:paraId="1E69CB18" w14:textId="77777777" w:rsidR="00CE0A59" w:rsidRDefault="00C20CDB">
      <w:pPr>
        <w:pStyle w:val="Nadpis1"/>
        <w:numPr>
          <w:ilvl w:val="0"/>
          <w:numId w:val="3"/>
        </w:numPr>
        <w:tabs>
          <w:tab w:val="left" w:pos="769"/>
        </w:tabs>
        <w:spacing w:before="265"/>
        <w:ind w:left="769" w:hanging="311"/>
        <w:jc w:val="both"/>
      </w:pPr>
      <w:bookmarkStart w:id="1" w:name="_bookmark1"/>
      <w:bookmarkEnd w:id="1"/>
      <w:r>
        <w:t>Identifikačné</w:t>
      </w:r>
      <w:r>
        <w:rPr>
          <w:spacing w:val="-9"/>
        </w:rPr>
        <w:t xml:space="preserve"> </w:t>
      </w:r>
      <w:r>
        <w:t>údaje</w:t>
      </w:r>
      <w:r>
        <w:rPr>
          <w:spacing w:val="-10"/>
        </w:rPr>
        <w:t xml:space="preserve"> </w:t>
      </w:r>
      <w:r>
        <w:rPr>
          <w:spacing w:val="-4"/>
        </w:rPr>
        <w:t>obce</w:t>
      </w:r>
    </w:p>
    <w:p w14:paraId="5BA120C6" w14:textId="77777777" w:rsidR="00CE0A59" w:rsidRDefault="00C20CDB">
      <w:pPr>
        <w:tabs>
          <w:tab w:val="left" w:pos="1735"/>
        </w:tabs>
        <w:spacing w:before="239"/>
        <w:ind w:left="458"/>
        <w:rPr>
          <w:sz w:val="24"/>
        </w:rPr>
      </w:pPr>
      <w:r>
        <w:rPr>
          <w:b/>
          <w:spacing w:val="-2"/>
          <w:sz w:val="24"/>
        </w:rPr>
        <w:t>Druh:</w:t>
      </w:r>
      <w:r>
        <w:rPr>
          <w:b/>
          <w:sz w:val="24"/>
        </w:rPr>
        <w:tab/>
      </w:r>
      <w:r>
        <w:rPr>
          <w:sz w:val="24"/>
        </w:rPr>
        <w:t>Obec</w:t>
      </w:r>
      <w:r>
        <w:rPr>
          <w:spacing w:val="-3"/>
          <w:sz w:val="24"/>
        </w:rPr>
        <w:t xml:space="preserve"> </w:t>
      </w:r>
      <w:r>
        <w:rPr>
          <w:sz w:val="24"/>
        </w:rPr>
        <w:t>Malý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Slivník</w:t>
      </w:r>
    </w:p>
    <w:p w14:paraId="4F732997" w14:textId="77777777" w:rsidR="00CE0A59" w:rsidRDefault="00C20CDB">
      <w:pPr>
        <w:tabs>
          <w:tab w:val="left" w:pos="1735"/>
        </w:tabs>
        <w:spacing w:before="137"/>
        <w:ind w:left="458"/>
        <w:rPr>
          <w:sz w:val="24"/>
        </w:rPr>
      </w:pPr>
      <w:r>
        <w:rPr>
          <w:b/>
          <w:spacing w:val="-2"/>
          <w:sz w:val="24"/>
        </w:rPr>
        <w:t>Krajina:</w:t>
      </w:r>
      <w:r>
        <w:rPr>
          <w:b/>
          <w:sz w:val="24"/>
        </w:rPr>
        <w:tab/>
      </w:r>
      <w:r>
        <w:rPr>
          <w:spacing w:val="-2"/>
          <w:sz w:val="24"/>
        </w:rPr>
        <w:t>Slovensko</w:t>
      </w:r>
    </w:p>
    <w:p w14:paraId="100F61A5" w14:textId="77777777" w:rsidR="00CE0A59" w:rsidRDefault="00C20CDB">
      <w:pPr>
        <w:tabs>
          <w:tab w:val="left" w:pos="1735"/>
        </w:tabs>
        <w:spacing w:before="140"/>
        <w:ind w:left="458"/>
        <w:rPr>
          <w:sz w:val="24"/>
        </w:rPr>
      </w:pPr>
      <w:r>
        <w:rPr>
          <w:b/>
          <w:spacing w:val="-2"/>
          <w:sz w:val="24"/>
        </w:rPr>
        <w:t>Kraj:</w:t>
      </w:r>
      <w:r>
        <w:rPr>
          <w:b/>
          <w:sz w:val="24"/>
        </w:rPr>
        <w:tab/>
      </w:r>
      <w:r>
        <w:rPr>
          <w:sz w:val="24"/>
        </w:rPr>
        <w:t>Prešovský</w:t>
      </w:r>
      <w:r>
        <w:rPr>
          <w:spacing w:val="-4"/>
          <w:sz w:val="24"/>
        </w:rPr>
        <w:t xml:space="preserve"> kraj</w:t>
      </w:r>
    </w:p>
    <w:p w14:paraId="3921BDF9" w14:textId="77777777" w:rsidR="00CE0A59" w:rsidRDefault="00C20CDB">
      <w:pPr>
        <w:tabs>
          <w:tab w:val="left" w:pos="1735"/>
        </w:tabs>
        <w:spacing w:before="136"/>
        <w:ind w:left="458"/>
        <w:rPr>
          <w:sz w:val="24"/>
        </w:rPr>
      </w:pPr>
      <w:r>
        <w:rPr>
          <w:b/>
          <w:spacing w:val="-2"/>
          <w:sz w:val="24"/>
        </w:rPr>
        <w:t>Okres:</w:t>
      </w:r>
      <w:r>
        <w:rPr>
          <w:b/>
          <w:sz w:val="24"/>
        </w:rPr>
        <w:tab/>
      </w:r>
      <w:r>
        <w:rPr>
          <w:sz w:val="24"/>
        </w:rPr>
        <w:t>Okres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Prešov</w:t>
      </w:r>
    </w:p>
    <w:p w14:paraId="5E81DACA" w14:textId="77777777" w:rsidR="00CE0A59" w:rsidRDefault="00C20CDB">
      <w:pPr>
        <w:tabs>
          <w:tab w:val="left" w:pos="1735"/>
        </w:tabs>
        <w:spacing w:before="140"/>
        <w:ind w:left="458"/>
        <w:rPr>
          <w:sz w:val="24"/>
        </w:rPr>
      </w:pPr>
      <w:r>
        <w:rPr>
          <w:b/>
          <w:spacing w:val="-4"/>
          <w:sz w:val="24"/>
        </w:rPr>
        <w:t>IČO:</w:t>
      </w:r>
      <w:r>
        <w:rPr>
          <w:sz w:val="24"/>
        </w:rPr>
        <w:tab/>
      </w:r>
      <w:r>
        <w:rPr>
          <w:spacing w:val="-2"/>
          <w:sz w:val="24"/>
        </w:rPr>
        <w:t>00327433</w:t>
      </w:r>
    </w:p>
    <w:p w14:paraId="36B34F59" w14:textId="77777777" w:rsidR="00CE0A59" w:rsidRDefault="00C20CDB">
      <w:pPr>
        <w:tabs>
          <w:tab w:val="left" w:pos="1735"/>
        </w:tabs>
        <w:spacing w:before="136"/>
        <w:ind w:left="458"/>
        <w:rPr>
          <w:sz w:val="24"/>
        </w:rPr>
      </w:pPr>
      <w:r>
        <w:rPr>
          <w:b/>
          <w:spacing w:val="-4"/>
          <w:sz w:val="24"/>
        </w:rPr>
        <w:t>DIČ:</w:t>
      </w:r>
      <w:r>
        <w:rPr>
          <w:sz w:val="24"/>
        </w:rPr>
        <w:tab/>
      </w:r>
      <w:r>
        <w:rPr>
          <w:spacing w:val="-2"/>
          <w:sz w:val="24"/>
        </w:rPr>
        <w:t>2020711605</w:t>
      </w:r>
    </w:p>
    <w:p w14:paraId="17F7EC9D" w14:textId="77777777" w:rsidR="00CE0A59" w:rsidRDefault="00CE0A59">
      <w:pPr>
        <w:pStyle w:val="Zkladntext"/>
        <w:spacing w:before="107"/>
        <w:rPr>
          <w:sz w:val="24"/>
        </w:rPr>
      </w:pPr>
    </w:p>
    <w:p w14:paraId="1D3D105D" w14:textId="77777777" w:rsidR="00CE0A59" w:rsidRDefault="00C20CDB">
      <w:pPr>
        <w:pStyle w:val="Nadpis1"/>
        <w:numPr>
          <w:ilvl w:val="0"/>
          <w:numId w:val="3"/>
        </w:numPr>
        <w:tabs>
          <w:tab w:val="left" w:pos="769"/>
        </w:tabs>
        <w:ind w:left="769" w:hanging="311"/>
      </w:pPr>
      <w:bookmarkStart w:id="2" w:name="_bookmark2"/>
      <w:bookmarkEnd w:id="2"/>
      <w:r>
        <w:t>Organizačná</w:t>
      </w:r>
      <w:r>
        <w:rPr>
          <w:spacing w:val="-11"/>
        </w:rPr>
        <w:t xml:space="preserve"> </w:t>
      </w:r>
      <w:r>
        <w:t>štruktúra</w:t>
      </w:r>
      <w:r>
        <w:rPr>
          <w:spacing w:val="-5"/>
        </w:rPr>
        <w:t xml:space="preserve"> </w:t>
      </w:r>
      <w:r>
        <w:t>obce</w:t>
      </w:r>
      <w:r>
        <w:rPr>
          <w:spacing w:val="-1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identifikácia</w:t>
      </w:r>
      <w:r>
        <w:rPr>
          <w:spacing w:val="-6"/>
        </w:rPr>
        <w:t xml:space="preserve"> </w:t>
      </w:r>
      <w:r>
        <w:t>vedúcich</w:t>
      </w:r>
      <w:r>
        <w:rPr>
          <w:spacing w:val="-4"/>
        </w:rPr>
        <w:t xml:space="preserve"> </w:t>
      </w:r>
      <w:r>
        <w:rPr>
          <w:spacing w:val="-2"/>
        </w:rPr>
        <w:t>predstaviteľov</w:t>
      </w:r>
    </w:p>
    <w:p w14:paraId="4AA984A5" w14:textId="77777777" w:rsidR="00CE0A59" w:rsidRDefault="00CE0A59">
      <w:pPr>
        <w:pStyle w:val="Zkladntext"/>
        <w:spacing w:before="75"/>
        <w:rPr>
          <w:b/>
          <w:sz w:val="28"/>
        </w:rPr>
      </w:pPr>
    </w:p>
    <w:p w14:paraId="64528502" w14:textId="77777777" w:rsidR="00CE0A59" w:rsidRDefault="00C20CDB">
      <w:pPr>
        <w:tabs>
          <w:tab w:val="left" w:pos="3154"/>
        </w:tabs>
        <w:spacing w:before="1"/>
        <w:ind w:left="458"/>
        <w:rPr>
          <w:sz w:val="24"/>
        </w:rPr>
      </w:pPr>
      <w:r>
        <w:rPr>
          <w:b/>
          <w:sz w:val="24"/>
        </w:rPr>
        <w:t>Starosta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obce:</w:t>
      </w:r>
      <w:r>
        <w:rPr>
          <w:b/>
          <w:sz w:val="24"/>
        </w:rPr>
        <w:tab/>
      </w:r>
      <w:r>
        <w:rPr>
          <w:sz w:val="24"/>
        </w:rPr>
        <w:t>JUDr.</w:t>
      </w:r>
      <w:r>
        <w:rPr>
          <w:spacing w:val="-7"/>
          <w:sz w:val="24"/>
        </w:rPr>
        <w:t xml:space="preserve"> </w:t>
      </w:r>
      <w:r>
        <w:rPr>
          <w:sz w:val="24"/>
        </w:rPr>
        <w:t>Jozef</w:t>
      </w:r>
      <w:r>
        <w:rPr>
          <w:spacing w:val="-1"/>
          <w:sz w:val="24"/>
        </w:rPr>
        <w:t xml:space="preserve"> </w:t>
      </w:r>
      <w:r>
        <w:rPr>
          <w:sz w:val="24"/>
        </w:rPr>
        <w:t>Javorský,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MBA</w:t>
      </w:r>
    </w:p>
    <w:p w14:paraId="4CC57A1D" w14:textId="77777777" w:rsidR="00CE0A59" w:rsidRDefault="00C20CDB">
      <w:pPr>
        <w:tabs>
          <w:tab w:val="left" w:pos="3154"/>
        </w:tabs>
        <w:spacing w:before="139" w:line="360" w:lineRule="auto"/>
        <w:ind w:left="3154" w:right="603" w:hanging="2696"/>
        <w:rPr>
          <w:sz w:val="24"/>
        </w:rPr>
      </w:pPr>
      <w:r>
        <w:rPr>
          <w:b/>
          <w:sz w:val="24"/>
        </w:rPr>
        <w:t>Obecné zastupiteľstvo:</w:t>
      </w:r>
      <w:r>
        <w:rPr>
          <w:b/>
          <w:sz w:val="24"/>
        </w:rPr>
        <w:tab/>
      </w:r>
      <w:r>
        <w:rPr>
          <w:sz w:val="24"/>
        </w:rPr>
        <w:t xml:space="preserve">Marián </w:t>
      </w:r>
      <w:proofErr w:type="spellStart"/>
      <w:r>
        <w:rPr>
          <w:sz w:val="24"/>
        </w:rPr>
        <w:t>Dužda</w:t>
      </w:r>
      <w:proofErr w:type="spellEnd"/>
      <w:r>
        <w:rPr>
          <w:sz w:val="24"/>
        </w:rPr>
        <w:t>, Eduard</w:t>
      </w:r>
      <w:r>
        <w:rPr>
          <w:spacing w:val="-4"/>
          <w:sz w:val="24"/>
        </w:rPr>
        <w:t xml:space="preserve"> </w:t>
      </w:r>
      <w:r>
        <w:rPr>
          <w:sz w:val="24"/>
        </w:rPr>
        <w:t>Bandy,</w:t>
      </w:r>
      <w:r>
        <w:rPr>
          <w:spacing w:val="-4"/>
          <w:sz w:val="24"/>
        </w:rPr>
        <w:t xml:space="preserve"> Milan Gábor,</w:t>
      </w:r>
      <w:r>
        <w:rPr>
          <w:sz w:val="24"/>
        </w:rPr>
        <w:t xml:space="preserve"> Miloš Ferko, Ivan Ferko, Miroslav Ferko, Peter Ferko, Miroslav Bandy, Miloš </w:t>
      </w:r>
      <w:proofErr w:type="spellStart"/>
      <w:r>
        <w:rPr>
          <w:sz w:val="24"/>
        </w:rPr>
        <w:t>Giňa</w:t>
      </w:r>
      <w:proofErr w:type="spellEnd"/>
    </w:p>
    <w:p w14:paraId="4EEA82F3" w14:textId="77777777" w:rsidR="00CE0A59" w:rsidRDefault="00CE0A59">
      <w:pPr>
        <w:tabs>
          <w:tab w:val="left" w:pos="3154"/>
        </w:tabs>
        <w:spacing w:before="139" w:line="360" w:lineRule="auto"/>
        <w:ind w:left="3154" w:right="603" w:hanging="2696"/>
        <w:rPr>
          <w:sz w:val="24"/>
        </w:rPr>
      </w:pPr>
    </w:p>
    <w:p w14:paraId="15AE8B02" w14:textId="77777777" w:rsidR="00CE0A59" w:rsidRDefault="00C20CDB">
      <w:pPr>
        <w:pStyle w:val="Nadpis1"/>
        <w:numPr>
          <w:ilvl w:val="0"/>
          <w:numId w:val="3"/>
        </w:numPr>
        <w:tabs>
          <w:tab w:val="left" w:pos="769"/>
        </w:tabs>
        <w:spacing w:before="242"/>
        <w:ind w:left="769" w:hanging="311"/>
      </w:pPr>
      <w:bookmarkStart w:id="3" w:name="_bookmark3"/>
      <w:bookmarkEnd w:id="3"/>
      <w:r>
        <w:t>Základná</w:t>
      </w:r>
      <w:r>
        <w:rPr>
          <w:spacing w:val="-12"/>
        </w:rPr>
        <w:t xml:space="preserve"> </w:t>
      </w:r>
      <w:r>
        <w:t>charakteristika</w:t>
      </w:r>
      <w:r>
        <w:rPr>
          <w:spacing w:val="-11"/>
        </w:rPr>
        <w:t xml:space="preserve"> </w:t>
      </w:r>
      <w:r>
        <w:rPr>
          <w:spacing w:val="-4"/>
        </w:rPr>
        <w:t>obce</w:t>
      </w:r>
    </w:p>
    <w:p w14:paraId="64178053" w14:textId="77777777" w:rsidR="00CE0A59" w:rsidRDefault="00CE0A59">
      <w:pPr>
        <w:pStyle w:val="Zkladntext"/>
        <w:spacing w:before="75"/>
        <w:rPr>
          <w:b/>
          <w:sz w:val="28"/>
        </w:rPr>
      </w:pPr>
    </w:p>
    <w:p w14:paraId="74A2DD9F" w14:textId="77777777" w:rsidR="00CE0A59" w:rsidRDefault="00C20CDB">
      <w:pPr>
        <w:spacing w:line="360" w:lineRule="auto"/>
        <w:ind w:left="458" w:right="563" w:firstLine="470"/>
        <w:jc w:val="both"/>
        <w:rPr>
          <w:sz w:val="24"/>
        </w:rPr>
      </w:pPr>
      <w:r>
        <w:rPr>
          <w:sz w:val="24"/>
        </w:rPr>
        <w:t>Obec Malý Slivník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14:paraId="271D0510" w14:textId="77777777" w:rsidR="00CE0A59" w:rsidRDefault="00C20CDB">
      <w:pPr>
        <w:pStyle w:val="Nadpis3"/>
        <w:numPr>
          <w:ilvl w:val="1"/>
          <w:numId w:val="3"/>
        </w:numPr>
        <w:tabs>
          <w:tab w:val="left" w:pos="1281"/>
        </w:tabs>
        <w:spacing w:before="241"/>
        <w:ind w:left="1281" w:hanging="511"/>
      </w:pPr>
      <w:bookmarkStart w:id="4" w:name="_bookmark4"/>
      <w:bookmarkEnd w:id="4"/>
      <w:r>
        <w:t>Geografické</w:t>
      </w:r>
      <w:r>
        <w:rPr>
          <w:spacing w:val="-5"/>
        </w:rPr>
        <w:t xml:space="preserve"> </w:t>
      </w:r>
      <w:r>
        <w:rPr>
          <w:spacing w:val="-2"/>
        </w:rPr>
        <w:t>údaje</w:t>
      </w:r>
    </w:p>
    <w:p w14:paraId="1F580AA9" w14:textId="77777777" w:rsidR="00CE0A59" w:rsidRDefault="00CE0A59">
      <w:pPr>
        <w:pStyle w:val="Zkladntext"/>
        <w:spacing w:before="103"/>
        <w:rPr>
          <w:b/>
          <w:sz w:val="24"/>
        </w:rPr>
      </w:pPr>
    </w:p>
    <w:p w14:paraId="0F9DB2B0" w14:textId="77777777" w:rsidR="00CE0A59" w:rsidRDefault="00C20CDB">
      <w:pPr>
        <w:ind w:left="929"/>
        <w:rPr>
          <w:sz w:val="24"/>
        </w:rPr>
      </w:pPr>
      <w:r>
        <w:rPr>
          <w:i/>
          <w:sz w:val="24"/>
        </w:rPr>
        <w:t>Geografická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poloha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obce: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obec</w:t>
      </w:r>
      <w:r>
        <w:rPr>
          <w:spacing w:val="-1"/>
          <w:sz w:val="24"/>
        </w:rPr>
        <w:t xml:space="preserve"> </w:t>
      </w:r>
      <w:r>
        <w:rPr>
          <w:sz w:val="24"/>
        </w:rPr>
        <w:t>leží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km severovýchodne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mesta </w:t>
      </w:r>
      <w:r>
        <w:rPr>
          <w:spacing w:val="-2"/>
          <w:sz w:val="24"/>
        </w:rPr>
        <w:t>Prešov</w:t>
      </w:r>
    </w:p>
    <w:p w14:paraId="2FDCD3BE" w14:textId="77777777" w:rsidR="00CE0A59" w:rsidRDefault="00C20CDB">
      <w:pPr>
        <w:spacing w:before="137"/>
        <w:ind w:left="929"/>
        <w:rPr>
          <w:sz w:val="24"/>
        </w:rPr>
      </w:pPr>
      <w:r>
        <w:rPr>
          <w:i/>
          <w:sz w:val="24"/>
        </w:rPr>
        <w:t>Susedné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mestá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obce: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Mošurov,</w:t>
      </w:r>
      <w:r>
        <w:rPr>
          <w:spacing w:val="-2"/>
          <w:sz w:val="24"/>
        </w:rPr>
        <w:t xml:space="preserve"> </w:t>
      </w:r>
      <w:r>
        <w:rPr>
          <w:sz w:val="24"/>
        </w:rPr>
        <w:t>Veľký</w:t>
      </w:r>
      <w:r>
        <w:rPr>
          <w:spacing w:val="-4"/>
          <w:sz w:val="24"/>
        </w:rPr>
        <w:t xml:space="preserve"> </w:t>
      </w:r>
      <w:r>
        <w:rPr>
          <w:sz w:val="24"/>
        </w:rPr>
        <w:t>Slivník,</w:t>
      </w:r>
      <w:r>
        <w:rPr>
          <w:spacing w:val="-2"/>
          <w:sz w:val="24"/>
        </w:rPr>
        <w:t xml:space="preserve"> </w:t>
      </w:r>
      <w:r>
        <w:rPr>
          <w:sz w:val="24"/>
        </w:rPr>
        <w:t>Geraltov,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Terňa</w:t>
      </w:r>
    </w:p>
    <w:p w14:paraId="45B3F6A4" w14:textId="77777777" w:rsidR="00CE0A59" w:rsidRDefault="00C20CDB">
      <w:pPr>
        <w:spacing w:before="140" w:line="360" w:lineRule="auto"/>
        <w:ind w:left="929" w:right="5586"/>
        <w:rPr>
          <w:sz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613A86" wp14:editId="6A0F10A0">
                <wp:simplePos x="0" y="0"/>
                <wp:positionH relativeFrom="page">
                  <wp:posOffset>2479675</wp:posOffset>
                </wp:positionH>
                <wp:positionV relativeFrom="paragraph">
                  <wp:posOffset>614680</wp:posOffset>
                </wp:positionV>
                <wp:extent cx="38100" cy="17526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7526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38100" y="17526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52E88" id="Graphic 8" o:spid="_x0000_s1026" style="position:absolute;margin-left:195.25pt;margin-top:48.4pt;width:3pt;height:13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" path="m38100,l,,,175260r38100,l38100,xe" fillcolor="#f8f8f8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4"/>
        </w:rPr>
        <w:t>Prvá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písomná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zmienka: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r.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1248 </w:t>
      </w:r>
      <w:r>
        <w:rPr>
          <w:i/>
          <w:sz w:val="24"/>
        </w:rPr>
        <w:t xml:space="preserve">Celková rozloha obce: </w:t>
      </w:r>
      <w:r>
        <w:rPr>
          <w:sz w:val="24"/>
        </w:rPr>
        <w:t xml:space="preserve">260 ha </w:t>
      </w:r>
      <w:r>
        <w:rPr>
          <w:i/>
          <w:sz w:val="24"/>
        </w:rPr>
        <w:t>Nadmorská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výška: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365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n. </w:t>
      </w:r>
      <w:r>
        <w:rPr>
          <w:spacing w:val="-5"/>
          <w:sz w:val="24"/>
        </w:rPr>
        <w:t>m.</w:t>
      </w:r>
    </w:p>
    <w:p w14:paraId="2409CA85" w14:textId="77777777" w:rsidR="00CE0A59" w:rsidRDefault="00CE0A59">
      <w:pPr>
        <w:spacing w:line="360" w:lineRule="auto"/>
        <w:rPr>
          <w:sz w:val="24"/>
        </w:rPr>
        <w:sectPr w:rsidR="00CE0A59">
          <w:headerReference w:type="even" r:id="rId12"/>
          <w:headerReference w:type="default" r:id="rId13"/>
          <w:footerReference w:type="even" r:id="rId14"/>
          <w:footerReference w:type="default" r:id="rId15"/>
          <w:pgSz w:w="11920" w:h="16850"/>
          <w:pgMar w:top="1220" w:right="720" w:bottom="1240" w:left="960" w:header="299" w:footer="1051" w:gutter="0"/>
          <w:pgNumType w:start="3"/>
          <w:cols w:space="720"/>
        </w:sectPr>
      </w:pPr>
    </w:p>
    <w:p w14:paraId="26AB1B19" w14:textId="77777777" w:rsidR="00CE0A59" w:rsidRDefault="00C20CDB">
      <w:pPr>
        <w:pStyle w:val="Nadpis3"/>
        <w:numPr>
          <w:ilvl w:val="1"/>
          <w:numId w:val="3"/>
        </w:numPr>
        <w:tabs>
          <w:tab w:val="left" w:pos="1281"/>
        </w:tabs>
        <w:spacing w:before="80"/>
        <w:ind w:left="1281" w:hanging="511"/>
      </w:pPr>
      <w:bookmarkStart w:id="5" w:name="_TOC_250007"/>
      <w:r>
        <w:lastRenderedPageBreak/>
        <w:t>Symboly</w:t>
      </w:r>
      <w:r>
        <w:rPr>
          <w:spacing w:val="-1"/>
        </w:rPr>
        <w:t xml:space="preserve"> </w:t>
      </w:r>
      <w:bookmarkEnd w:id="5"/>
      <w:r>
        <w:rPr>
          <w:spacing w:val="-4"/>
        </w:rPr>
        <w:t>obce</w:t>
      </w:r>
    </w:p>
    <w:p w14:paraId="0D3B4C33" w14:textId="77777777" w:rsidR="00CE0A59" w:rsidRDefault="00CE0A59">
      <w:pPr>
        <w:pStyle w:val="Zkladntext"/>
        <w:spacing w:before="100"/>
        <w:rPr>
          <w:b/>
          <w:sz w:val="24"/>
        </w:rPr>
      </w:pPr>
    </w:p>
    <w:p w14:paraId="36E70A42" w14:textId="77777777" w:rsidR="00CE0A59" w:rsidRDefault="00C20CDB">
      <w:pPr>
        <w:tabs>
          <w:tab w:val="left" w:pos="5566"/>
        </w:tabs>
        <w:ind w:left="458"/>
        <w:rPr>
          <w:b/>
          <w:i/>
          <w:sz w:val="24"/>
        </w:rPr>
      </w:pPr>
      <w:r>
        <w:rPr>
          <w:b/>
          <w:i/>
          <w:sz w:val="24"/>
        </w:rPr>
        <w:t>erb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4"/>
          <w:sz w:val="24"/>
        </w:rPr>
        <w:t>obce</w:t>
      </w:r>
      <w:r>
        <w:rPr>
          <w:b/>
          <w:i/>
          <w:sz w:val="24"/>
        </w:rPr>
        <w:tab/>
        <w:t>vlajka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obce</w:t>
      </w:r>
    </w:p>
    <w:p w14:paraId="588155A0" w14:textId="77777777" w:rsidR="00CE0A59" w:rsidRDefault="00C20CDB">
      <w:pPr>
        <w:pStyle w:val="Zkladntext"/>
        <w:spacing w:before="4"/>
        <w:rPr>
          <w:b/>
          <w:i/>
          <w:sz w:val="10"/>
        </w:rPr>
      </w:pPr>
      <w:r>
        <w:rPr>
          <w:noProof/>
          <w:lang w:eastAsia="sk-SK"/>
        </w:rPr>
        <w:drawing>
          <wp:anchor distT="0" distB="0" distL="0" distR="0" simplePos="0" relativeHeight="251662336" behindDoc="1" locked="0" layoutInCell="1" allowOverlap="1" wp14:anchorId="5EFDC42E" wp14:editId="485C14CB">
            <wp:simplePos x="0" y="0"/>
            <wp:positionH relativeFrom="page">
              <wp:posOffset>901700</wp:posOffset>
            </wp:positionH>
            <wp:positionV relativeFrom="paragraph">
              <wp:posOffset>90805</wp:posOffset>
            </wp:positionV>
            <wp:extent cx="1675130" cy="1873885"/>
            <wp:effectExtent l="0" t="0" r="0" b="0"/>
            <wp:wrapTopAndBottom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034" cy="1873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251663360" behindDoc="1" locked="0" layoutInCell="1" allowOverlap="1" wp14:anchorId="0F9681CC" wp14:editId="1BFE1E9E">
            <wp:simplePos x="0" y="0"/>
            <wp:positionH relativeFrom="page">
              <wp:posOffset>3629025</wp:posOffset>
            </wp:positionH>
            <wp:positionV relativeFrom="paragraph">
              <wp:posOffset>142875</wp:posOffset>
            </wp:positionV>
            <wp:extent cx="2096135" cy="1844040"/>
            <wp:effectExtent l="0" t="0" r="0" b="0"/>
            <wp:wrapTopAndBottom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933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BEB82F" w14:textId="77777777" w:rsidR="00CE0A59" w:rsidRDefault="00CE0A59">
      <w:pPr>
        <w:pStyle w:val="Zkladntext"/>
        <w:spacing w:before="54"/>
        <w:rPr>
          <w:b/>
          <w:i/>
          <w:sz w:val="24"/>
          <w:szCs w:val="24"/>
        </w:rPr>
      </w:pPr>
    </w:p>
    <w:p w14:paraId="53ACD3D7" w14:textId="77777777" w:rsidR="00CE0A59" w:rsidRDefault="00C20CDB">
      <w:pPr>
        <w:pStyle w:val="Nadpis3"/>
        <w:numPr>
          <w:ilvl w:val="1"/>
          <w:numId w:val="3"/>
        </w:numPr>
        <w:tabs>
          <w:tab w:val="left" w:pos="1281"/>
        </w:tabs>
        <w:ind w:left="1281" w:hanging="511"/>
      </w:pPr>
      <w:bookmarkStart w:id="6" w:name="_TOC_250006"/>
      <w:r>
        <w:t>História</w:t>
      </w:r>
      <w:r>
        <w:rPr>
          <w:spacing w:val="-2"/>
        </w:rPr>
        <w:t xml:space="preserve"> </w:t>
      </w:r>
      <w:bookmarkEnd w:id="6"/>
      <w:r>
        <w:rPr>
          <w:spacing w:val="-4"/>
        </w:rPr>
        <w:t>obce</w:t>
      </w:r>
    </w:p>
    <w:p w14:paraId="2847C72F" w14:textId="77777777" w:rsidR="00CE0A59" w:rsidRDefault="00CE0A59">
      <w:pPr>
        <w:pStyle w:val="Zkladntext"/>
        <w:spacing w:before="103"/>
        <w:rPr>
          <w:b/>
          <w:sz w:val="24"/>
          <w:szCs w:val="24"/>
        </w:rPr>
      </w:pPr>
    </w:p>
    <w:p w14:paraId="64B11503" w14:textId="77777777" w:rsidR="00CE0A59" w:rsidRDefault="00C20CDB">
      <w:pPr>
        <w:spacing w:line="360" w:lineRule="auto"/>
        <w:ind w:left="458" w:firstLine="710"/>
        <w:rPr>
          <w:sz w:val="24"/>
          <w:szCs w:val="24"/>
        </w:rPr>
      </w:pPr>
      <w:r>
        <w:rPr>
          <w:sz w:val="24"/>
          <w:szCs w:val="24"/>
        </w:rPr>
        <w:t>Existencia Malého Slivníka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predpokladá už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pred 13. storočím.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Patrí k dedinám, ktoré vybudovali obyvatelia starobylých dedín ako prirodzený dôsledok rozširovania osídlenia.</w:t>
      </w:r>
    </w:p>
    <w:p w14:paraId="7880041B" w14:textId="77777777" w:rsidR="00CE0A59" w:rsidRDefault="00C20CDB">
      <w:pPr>
        <w:spacing w:line="360" w:lineRule="auto"/>
        <w:ind w:left="458" w:firstLine="710"/>
        <w:rPr>
          <w:sz w:val="24"/>
          <w:szCs w:val="24"/>
        </w:rPr>
      </w:pPr>
      <w:r>
        <w:rPr>
          <w:sz w:val="24"/>
          <w:szCs w:val="24"/>
        </w:rPr>
        <w:t>Obec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spomína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ako</w:t>
      </w:r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Ujszilva</w:t>
      </w:r>
      <w:proofErr w:type="spellEnd"/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/Nový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Slivník/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roku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1248,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kedy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kráľ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Belo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IV.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dal jágerskému biskupovi územné majetky za tri štvrtiny desiatky.</w:t>
      </w:r>
    </w:p>
    <w:p w14:paraId="622A6EDA" w14:textId="77777777" w:rsidR="00CE0A59" w:rsidRDefault="00C20CDB">
      <w:pPr>
        <w:spacing w:before="1" w:line="360" w:lineRule="auto"/>
        <w:ind w:left="458" w:right="260" w:firstLine="710"/>
        <w:rPr>
          <w:sz w:val="24"/>
          <w:szCs w:val="24"/>
        </w:rPr>
      </w:pPr>
      <w:r>
        <w:rPr>
          <w:sz w:val="24"/>
          <w:szCs w:val="24"/>
        </w:rPr>
        <w:t>Malý Slivník bol majetkovou súčasťou panstva hradu Šariš a vo vlastníctve kráľa až do roku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1389.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Vtedy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Žigmund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daroval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šľachticom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Rozhanoviec,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ktorým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patril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začiatku</w:t>
      </w:r>
    </w:p>
    <w:p w14:paraId="10EB8288" w14:textId="77777777" w:rsidR="00CE0A59" w:rsidRDefault="00C20CDB">
      <w:pPr>
        <w:ind w:left="458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>
        <w:rPr>
          <w:spacing w:val="-2"/>
          <w:sz w:val="24"/>
          <w:szCs w:val="24"/>
        </w:rPr>
        <w:t>storočia;</w:t>
      </w:r>
    </w:p>
    <w:p w14:paraId="35FB4D02" w14:textId="448A4116" w:rsidR="00CE0A59" w:rsidRDefault="00C20CDB">
      <w:pPr>
        <w:spacing w:before="139" w:line="357" w:lineRule="auto"/>
        <w:ind w:left="458" w:right="603" w:firstLine="710"/>
        <w:rPr>
          <w:sz w:val="24"/>
          <w:szCs w:val="24"/>
        </w:rPr>
      </w:pPr>
      <w:r>
        <w:rPr>
          <w:sz w:val="24"/>
          <w:szCs w:val="24"/>
        </w:rPr>
        <w:t xml:space="preserve">Od roku 1523 boli postupne jeho vlastníkmi šľachtici z Torysy, </w:t>
      </w:r>
      <w:proofErr w:type="spellStart"/>
      <w:r>
        <w:rPr>
          <w:sz w:val="24"/>
          <w:szCs w:val="24"/>
        </w:rPr>
        <w:t>Kekediovci</w:t>
      </w:r>
      <w:proofErr w:type="spellEnd"/>
      <w:r>
        <w:rPr>
          <w:sz w:val="24"/>
          <w:szCs w:val="24"/>
        </w:rPr>
        <w:t xml:space="preserve">, šľachtici z Terne a </w:t>
      </w:r>
      <w:proofErr w:type="spellStart"/>
      <w:r>
        <w:rPr>
          <w:sz w:val="24"/>
          <w:szCs w:val="24"/>
        </w:rPr>
        <w:t>Bornemisovci</w:t>
      </w:r>
      <w:proofErr w:type="spellEnd"/>
      <w:r>
        <w:rPr>
          <w:sz w:val="24"/>
          <w:szCs w:val="24"/>
        </w:rPr>
        <w:t>.</w:t>
      </w:r>
    </w:p>
    <w:p w14:paraId="04C62903" w14:textId="77777777" w:rsidR="00CE0A59" w:rsidRDefault="00C20CDB">
      <w:pPr>
        <w:pStyle w:val="Nadpis3"/>
        <w:numPr>
          <w:ilvl w:val="1"/>
          <w:numId w:val="3"/>
        </w:numPr>
        <w:tabs>
          <w:tab w:val="left" w:pos="1281"/>
        </w:tabs>
        <w:spacing w:before="243"/>
        <w:ind w:left="1281" w:hanging="511"/>
      </w:pPr>
      <w:bookmarkStart w:id="7" w:name="_TOC_250005"/>
      <w:bookmarkEnd w:id="7"/>
      <w:r>
        <w:rPr>
          <w:spacing w:val="-2"/>
        </w:rPr>
        <w:t>Pamiatky</w:t>
      </w:r>
    </w:p>
    <w:p w14:paraId="411FFF0E" w14:textId="77777777" w:rsidR="00CE0A59" w:rsidRDefault="00CE0A59">
      <w:pPr>
        <w:pStyle w:val="Zkladntext"/>
        <w:spacing w:before="104"/>
        <w:rPr>
          <w:b/>
          <w:sz w:val="24"/>
          <w:szCs w:val="24"/>
        </w:rPr>
      </w:pPr>
    </w:p>
    <w:p w14:paraId="038880F3" w14:textId="77777777" w:rsidR="00CE0A59" w:rsidRDefault="00C20CDB">
      <w:pPr>
        <w:spacing w:line="360" w:lineRule="auto"/>
        <w:ind w:left="458" w:right="556" w:firstLine="710"/>
        <w:jc w:val="both"/>
        <w:rPr>
          <w:sz w:val="24"/>
          <w:szCs w:val="24"/>
        </w:rPr>
      </w:pPr>
      <w:r>
        <w:rPr>
          <w:sz w:val="24"/>
          <w:szCs w:val="24"/>
        </w:rPr>
        <w:t>Najvýznamnejšou a najstaršou budovou obce je rímskokatolícky kostol v štýle neskorého baroka, ktorý tu existoval už pred 14. storočím, a ktorý bol znovu postavený po požiari v roku 1730 na zvyškoch starého gotického objektu.</w:t>
      </w:r>
    </w:p>
    <w:p w14:paraId="26C79AFC" w14:textId="77777777" w:rsidR="00CE0A59" w:rsidRDefault="00C20CDB">
      <w:pPr>
        <w:spacing w:line="360" w:lineRule="auto"/>
        <w:ind w:left="458" w:right="565" w:firstLine="710"/>
        <w:jc w:val="both"/>
        <w:rPr>
          <w:sz w:val="24"/>
          <w:szCs w:val="24"/>
        </w:rPr>
      </w:pPr>
      <w:r>
        <w:rPr>
          <w:sz w:val="24"/>
          <w:szCs w:val="24"/>
        </w:rPr>
        <w:t>Kostol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zasvätený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narodeniu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Panny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Márie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jeho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dominantou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hlavný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oltár,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ktorý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bol zreštaurovaný v roku 1998.</w:t>
      </w:r>
    </w:p>
    <w:p w14:paraId="52916B92" w14:textId="77777777" w:rsidR="00CE0A59" w:rsidRDefault="00CE0A59">
      <w:pPr>
        <w:spacing w:line="360" w:lineRule="auto"/>
        <w:jc w:val="both"/>
        <w:rPr>
          <w:sz w:val="24"/>
        </w:rPr>
        <w:sectPr w:rsidR="00CE0A59">
          <w:headerReference w:type="even" r:id="rId18"/>
          <w:pgSz w:w="11920" w:h="16850"/>
          <w:pgMar w:top="1220" w:right="720" w:bottom="1240" w:left="960" w:header="299" w:footer="1051" w:gutter="0"/>
          <w:cols w:space="720"/>
        </w:sectPr>
      </w:pPr>
    </w:p>
    <w:p w14:paraId="2FD89875" w14:textId="77777777" w:rsidR="00CE0A59" w:rsidRDefault="00CE0A59">
      <w:pPr>
        <w:pStyle w:val="Zkladntext"/>
        <w:spacing w:before="78"/>
        <w:rPr>
          <w:sz w:val="28"/>
        </w:rPr>
      </w:pPr>
    </w:p>
    <w:p w14:paraId="235D80DF" w14:textId="77777777" w:rsidR="00CE0A59" w:rsidRDefault="00C20CDB">
      <w:pPr>
        <w:pStyle w:val="Nadpis1"/>
        <w:numPr>
          <w:ilvl w:val="0"/>
          <w:numId w:val="3"/>
        </w:numPr>
        <w:tabs>
          <w:tab w:val="left" w:pos="769"/>
        </w:tabs>
        <w:ind w:left="769" w:hanging="311"/>
      </w:pPr>
      <w:bookmarkStart w:id="8" w:name="_TOC_250004"/>
      <w:r>
        <w:t>Financovanie</w:t>
      </w:r>
      <w:r>
        <w:rPr>
          <w:spacing w:val="-9"/>
        </w:rPr>
        <w:t xml:space="preserve"> </w:t>
      </w:r>
      <w:r>
        <w:t>obce,</w:t>
      </w:r>
      <w:r>
        <w:rPr>
          <w:spacing w:val="-10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obce,</w:t>
      </w:r>
      <w:r>
        <w:rPr>
          <w:spacing w:val="-8"/>
        </w:rPr>
        <w:t xml:space="preserve"> </w:t>
      </w:r>
      <w:r>
        <w:t>rozpočet</w:t>
      </w:r>
      <w:bookmarkEnd w:id="8"/>
      <w:r>
        <w:rPr>
          <w:spacing w:val="-4"/>
        </w:rPr>
        <w:t xml:space="preserve"> obce</w:t>
      </w:r>
    </w:p>
    <w:p w14:paraId="55259F9C" w14:textId="77777777" w:rsidR="00CE0A59" w:rsidRDefault="00CE0A59">
      <w:pPr>
        <w:pStyle w:val="Zkladntext"/>
        <w:spacing w:before="77"/>
        <w:rPr>
          <w:b/>
          <w:sz w:val="28"/>
        </w:rPr>
      </w:pPr>
    </w:p>
    <w:p w14:paraId="1F691125" w14:textId="57B6CEC5" w:rsidR="00CE0A59" w:rsidRDefault="00C20CDB">
      <w:pPr>
        <w:pStyle w:val="Nadpis2"/>
        <w:numPr>
          <w:ilvl w:val="0"/>
          <w:numId w:val="4"/>
        </w:numPr>
        <w:tabs>
          <w:tab w:val="left" w:pos="940"/>
        </w:tabs>
        <w:ind w:left="940" w:hanging="359"/>
      </w:pPr>
      <w:bookmarkStart w:id="9" w:name="_TOC_250003"/>
      <w:r>
        <w:t>Rozpočet</w:t>
      </w:r>
      <w:r>
        <w:rPr>
          <w:spacing w:val="-7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rok</w:t>
      </w:r>
      <w:bookmarkEnd w:id="9"/>
      <w:r>
        <w:rPr>
          <w:spacing w:val="-4"/>
        </w:rPr>
        <w:t xml:space="preserve"> 202</w:t>
      </w:r>
      <w:r w:rsidR="00A07AD0">
        <w:rPr>
          <w:spacing w:val="-4"/>
        </w:rPr>
        <w:t>4</w:t>
      </w:r>
    </w:p>
    <w:p w14:paraId="1CC37A61" w14:textId="77777777" w:rsidR="00CE0A59" w:rsidRDefault="00CE0A59">
      <w:pPr>
        <w:pStyle w:val="Zkladntext"/>
        <w:spacing w:before="34"/>
        <w:rPr>
          <w:i/>
          <w:sz w:val="25"/>
        </w:rPr>
      </w:pPr>
    </w:p>
    <w:p w14:paraId="100BF01C" w14:textId="4EB95498" w:rsidR="007A49E6" w:rsidRDefault="007A49E6" w:rsidP="007B5BC4">
      <w:pPr>
        <w:pStyle w:val="Zkladntext"/>
        <w:spacing w:before="3"/>
        <w:ind w:firstLine="581"/>
        <w:jc w:val="both"/>
        <w:rPr>
          <w:sz w:val="24"/>
          <w:szCs w:val="24"/>
        </w:rPr>
      </w:pPr>
      <w:r w:rsidRPr="007A49E6">
        <w:rPr>
          <w:sz w:val="24"/>
          <w:szCs w:val="24"/>
        </w:rPr>
        <w:t>Základným</w:t>
      </w:r>
      <w:r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nástrojom finančného hospodárenia obce bol</w:t>
      </w:r>
      <w:r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rozpočet</w:t>
      </w:r>
      <w:r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na rok</w:t>
      </w:r>
      <w:r>
        <w:rPr>
          <w:sz w:val="24"/>
          <w:szCs w:val="24"/>
        </w:rPr>
        <w:t xml:space="preserve"> 202</w:t>
      </w:r>
      <w:r w:rsidR="00A07AD0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</w:p>
    <w:p w14:paraId="6C3AEE73" w14:textId="77777777" w:rsidR="007A49E6" w:rsidRDefault="007A49E6" w:rsidP="007B5BC4">
      <w:pPr>
        <w:pStyle w:val="Zkladntext"/>
        <w:spacing w:before="3"/>
        <w:jc w:val="both"/>
        <w:rPr>
          <w:sz w:val="24"/>
          <w:szCs w:val="24"/>
        </w:rPr>
      </w:pPr>
    </w:p>
    <w:p w14:paraId="507C178F" w14:textId="6BA00D8F" w:rsidR="007A49E6" w:rsidRPr="007A49E6" w:rsidRDefault="007A49E6" w:rsidP="002C61E1">
      <w:pPr>
        <w:pStyle w:val="Zkladntext"/>
        <w:spacing w:before="3"/>
        <w:ind w:firstLine="581"/>
        <w:jc w:val="both"/>
        <w:rPr>
          <w:sz w:val="24"/>
          <w:szCs w:val="24"/>
        </w:rPr>
      </w:pPr>
      <w:r w:rsidRPr="007A49E6">
        <w:rPr>
          <w:sz w:val="24"/>
          <w:szCs w:val="24"/>
        </w:rPr>
        <w:t>Obec zostavila rozpočet podľa ustanovenia § 10 odsek 7) zákona č. 583/2004 Z. z.</w:t>
      </w:r>
      <w:r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o rozpočtových pravidlách územnej samosprávy a o zmene a doplnení niektorých zákonov v znení neskorších predpisov.</w:t>
      </w:r>
    </w:p>
    <w:p w14:paraId="0674DB55" w14:textId="7BF6AE24" w:rsidR="007A49E6" w:rsidRPr="007A49E6" w:rsidRDefault="007A49E6" w:rsidP="00EF7B41">
      <w:pPr>
        <w:pStyle w:val="Zkladntext"/>
        <w:ind w:left="238" w:firstLine="343"/>
        <w:jc w:val="both"/>
        <w:rPr>
          <w:sz w:val="24"/>
          <w:szCs w:val="24"/>
        </w:rPr>
      </w:pPr>
      <w:r w:rsidRPr="002C61E1">
        <w:rPr>
          <w:sz w:val="24"/>
          <w:szCs w:val="24"/>
        </w:rPr>
        <w:t>Rozpočet obce na rok 202</w:t>
      </w:r>
      <w:r w:rsidR="00A07AD0" w:rsidRPr="002C61E1">
        <w:rPr>
          <w:sz w:val="24"/>
          <w:szCs w:val="24"/>
        </w:rPr>
        <w:t>4</w:t>
      </w:r>
      <w:r w:rsidRPr="002C61E1">
        <w:rPr>
          <w:sz w:val="24"/>
          <w:szCs w:val="24"/>
        </w:rPr>
        <w:t xml:space="preserve"> bol zostavený ako vyrovnaný. </w:t>
      </w:r>
      <w:r w:rsidR="00A07AD0" w:rsidRPr="002C61E1">
        <w:rPr>
          <w:sz w:val="24"/>
          <w:szCs w:val="24"/>
        </w:rPr>
        <w:t>Bežný</w:t>
      </w:r>
      <w:r w:rsidR="00A07AD0" w:rsidRPr="002C61E1">
        <w:rPr>
          <w:spacing w:val="3"/>
          <w:sz w:val="24"/>
          <w:szCs w:val="24"/>
        </w:rPr>
        <w:t xml:space="preserve"> </w:t>
      </w:r>
      <w:r w:rsidR="00A07AD0" w:rsidRPr="002C61E1">
        <w:rPr>
          <w:sz w:val="24"/>
          <w:szCs w:val="24"/>
        </w:rPr>
        <w:t>rozpočet</w:t>
      </w:r>
      <w:r w:rsidR="00A07AD0" w:rsidRPr="002C61E1">
        <w:rPr>
          <w:spacing w:val="14"/>
          <w:sz w:val="24"/>
          <w:szCs w:val="24"/>
        </w:rPr>
        <w:t xml:space="preserve"> </w:t>
      </w:r>
      <w:r w:rsidR="00A07AD0" w:rsidRPr="002C61E1">
        <w:rPr>
          <w:sz w:val="24"/>
          <w:szCs w:val="24"/>
        </w:rPr>
        <w:t>bol</w:t>
      </w:r>
      <w:r w:rsidR="00A07AD0" w:rsidRPr="002C61E1">
        <w:rPr>
          <w:spacing w:val="10"/>
          <w:sz w:val="24"/>
          <w:szCs w:val="24"/>
        </w:rPr>
        <w:t xml:space="preserve"> </w:t>
      </w:r>
      <w:r w:rsidR="00A07AD0" w:rsidRPr="002C61E1">
        <w:rPr>
          <w:sz w:val="24"/>
          <w:szCs w:val="24"/>
        </w:rPr>
        <w:t>zostavený</w:t>
      </w:r>
      <w:r w:rsidR="00A07AD0" w:rsidRPr="002C61E1">
        <w:rPr>
          <w:spacing w:val="-57"/>
          <w:sz w:val="24"/>
          <w:szCs w:val="24"/>
        </w:rPr>
        <w:t xml:space="preserve"> </w:t>
      </w:r>
      <w:r w:rsidR="00A07AD0" w:rsidRPr="002C61E1">
        <w:rPr>
          <w:sz w:val="24"/>
          <w:szCs w:val="24"/>
        </w:rPr>
        <w:t>ako vyrovnaný,</w:t>
      </w:r>
      <w:r w:rsidR="00A07AD0" w:rsidRPr="002C61E1">
        <w:rPr>
          <w:spacing w:val="1"/>
          <w:sz w:val="24"/>
          <w:szCs w:val="24"/>
        </w:rPr>
        <w:t xml:space="preserve"> </w:t>
      </w:r>
      <w:r w:rsidR="00A07AD0" w:rsidRPr="002C61E1">
        <w:rPr>
          <w:sz w:val="24"/>
          <w:szCs w:val="24"/>
        </w:rPr>
        <w:t>kapitálový</w:t>
      </w:r>
      <w:r w:rsidR="00A07AD0" w:rsidRPr="002C61E1">
        <w:rPr>
          <w:spacing w:val="-8"/>
          <w:sz w:val="24"/>
          <w:szCs w:val="24"/>
        </w:rPr>
        <w:t xml:space="preserve"> </w:t>
      </w:r>
      <w:r w:rsidR="00A07AD0" w:rsidRPr="002C61E1">
        <w:rPr>
          <w:sz w:val="24"/>
          <w:szCs w:val="24"/>
        </w:rPr>
        <w:t>rozpočet</w:t>
      </w:r>
      <w:r w:rsidR="00A07AD0" w:rsidRPr="002C61E1">
        <w:rPr>
          <w:spacing w:val="4"/>
          <w:sz w:val="24"/>
          <w:szCs w:val="24"/>
        </w:rPr>
        <w:t xml:space="preserve"> a finančné operácie </w:t>
      </w:r>
      <w:r w:rsidR="00A07AD0" w:rsidRPr="002C61E1">
        <w:rPr>
          <w:sz w:val="24"/>
          <w:szCs w:val="24"/>
        </w:rPr>
        <w:t>neboli schválené</w:t>
      </w:r>
      <w:r w:rsidR="00A07AD0" w:rsidRPr="002C61E1">
        <w:rPr>
          <w:spacing w:val="-2"/>
          <w:sz w:val="24"/>
          <w:szCs w:val="24"/>
        </w:rPr>
        <w:t>.</w:t>
      </w:r>
    </w:p>
    <w:p w14:paraId="4C0EFD1B" w14:textId="68BF93C4" w:rsidR="007A49E6" w:rsidRPr="007A49E6" w:rsidRDefault="007A49E6" w:rsidP="007B5BC4">
      <w:pPr>
        <w:pStyle w:val="Zkladntext"/>
        <w:spacing w:before="3"/>
        <w:ind w:firstLine="581"/>
        <w:jc w:val="both"/>
        <w:rPr>
          <w:sz w:val="24"/>
          <w:szCs w:val="24"/>
        </w:rPr>
      </w:pPr>
      <w:r w:rsidRPr="007A49E6">
        <w:rPr>
          <w:sz w:val="24"/>
          <w:szCs w:val="24"/>
        </w:rPr>
        <w:t>Hospodárenie obce sa riadilo podľa schváleného rozpočtu na rok 202</w:t>
      </w:r>
      <w:r w:rsidR="00A07AD0">
        <w:rPr>
          <w:sz w:val="24"/>
          <w:szCs w:val="24"/>
        </w:rPr>
        <w:t>4</w:t>
      </w:r>
      <w:r w:rsidRPr="007A49E6">
        <w:rPr>
          <w:sz w:val="24"/>
          <w:szCs w:val="24"/>
        </w:rPr>
        <w:t>.</w:t>
      </w:r>
    </w:p>
    <w:p w14:paraId="36E33B0C" w14:textId="40D25EF7" w:rsidR="00CE0A59" w:rsidRDefault="007A49E6" w:rsidP="007B5BC4">
      <w:pPr>
        <w:pStyle w:val="Zkladntext"/>
        <w:spacing w:before="3"/>
        <w:jc w:val="both"/>
        <w:rPr>
          <w:sz w:val="24"/>
          <w:szCs w:val="24"/>
        </w:rPr>
      </w:pPr>
      <w:r w:rsidRPr="007A49E6">
        <w:rPr>
          <w:sz w:val="24"/>
          <w:szCs w:val="24"/>
        </w:rPr>
        <w:t xml:space="preserve">Rozpočet obce bol schválený obecným zastupiteľstvom </w:t>
      </w:r>
      <w:r w:rsidRPr="00A07AD0">
        <w:rPr>
          <w:sz w:val="24"/>
          <w:szCs w:val="24"/>
        </w:rPr>
        <w:t>dňa</w:t>
      </w:r>
      <w:r w:rsidR="00A07AD0">
        <w:rPr>
          <w:sz w:val="24"/>
          <w:szCs w:val="24"/>
        </w:rPr>
        <w:t xml:space="preserve"> 15. 12. 2023 </w:t>
      </w:r>
      <w:r w:rsidRPr="00A07AD0">
        <w:rPr>
          <w:sz w:val="24"/>
          <w:szCs w:val="24"/>
        </w:rPr>
        <w:t>uznesením č</w:t>
      </w:r>
      <w:r w:rsidR="00A07AD0">
        <w:rPr>
          <w:sz w:val="24"/>
          <w:szCs w:val="24"/>
        </w:rPr>
        <w:t>. 48.</w:t>
      </w:r>
    </w:p>
    <w:p w14:paraId="0B68A7E4" w14:textId="77777777" w:rsidR="007A49E6" w:rsidRPr="007A49E6" w:rsidRDefault="007A49E6" w:rsidP="007A49E6">
      <w:pPr>
        <w:pStyle w:val="Zkladntext"/>
        <w:spacing w:before="3"/>
        <w:jc w:val="both"/>
        <w:rPr>
          <w:sz w:val="24"/>
          <w:szCs w:val="24"/>
        </w:rPr>
      </w:pPr>
    </w:p>
    <w:p w14:paraId="7911F914" w14:textId="3A6EC066" w:rsidR="00CE0A59" w:rsidRPr="007A49E6" w:rsidRDefault="00C20CDB" w:rsidP="007A49E6">
      <w:pPr>
        <w:ind w:left="205" w:right="10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Rozpočet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obce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31.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12.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202</w:t>
      </w:r>
      <w:r w:rsidR="00A07AD0">
        <w:rPr>
          <w:b/>
          <w:spacing w:val="-4"/>
          <w:sz w:val="24"/>
          <w:szCs w:val="24"/>
        </w:rPr>
        <w:t>4</w:t>
      </w:r>
    </w:p>
    <w:p w14:paraId="418D7990" w14:textId="77777777" w:rsidR="00CE0A59" w:rsidRDefault="00CE0A59">
      <w:pPr>
        <w:pStyle w:val="Zkladntext"/>
        <w:spacing w:before="47"/>
        <w:rPr>
          <w:b/>
          <w:sz w:val="20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2551"/>
        <w:gridCol w:w="3200"/>
      </w:tblGrid>
      <w:tr w:rsidR="00CE0A59" w14:paraId="2EC058E3" w14:textId="77777777" w:rsidTr="00344D25">
        <w:trPr>
          <w:trHeight w:val="776"/>
        </w:trPr>
        <w:tc>
          <w:tcPr>
            <w:tcW w:w="3893" w:type="dxa"/>
            <w:tcBorders>
              <w:bottom w:val="double" w:sz="4" w:space="0" w:color="000000"/>
            </w:tcBorders>
            <w:shd w:val="clear" w:color="auto" w:fill="ECECEC"/>
          </w:tcPr>
          <w:p w14:paraId="6B7D688B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uble" w:sz="4" w:space="0" w:color="000000"/>
            </w:tcBorders>
            <w:shd w:val="clear" w:color="auto" w:fill="ECECEC"/>
          </w:tcPr>
          <w:p w14:paraId="45209787" w14:textId="77777777" w:rsidR="00CE0A59" w:rsidRDefault="00CE0A5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0E61F9C7" w14:textId="77777777" w:rsidR="00CE0A59" w:rsidRDefault="00C20CDB">
            <w:pPr>
              <w:pStyle w:val="TableParagraph"/>
              <w:ind w:left="3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2"/>
                <w:sz w:val="24"/>
                <w:szCs w:val="24"/>
              </w:rPr>
              <w:t xml:space="preserve"> rozpočet</w:t>
            </w:r>
          </w:p>
        </w:tc>
        <w:tc>
          <w:tcPr>
            <w:tcW w:w="3200" w:type="dxa"/>
            <w:tcBorders>
              <w:bottom w:val="double" w:sz="4" w:space="0" w:color="000000"/>
            </w:tcBorders>
            <w:shd w:val="clear" w:color="auto" w:fill="ECECEC"/>
          </w:tcPr>
          <w:p w14:paraId="5FB7F1B3" w14:textId="3A581FF2" w:rsidR="00CE0A59" w:rsidRDefault="00C20CDB">
            <w:pPr>
              <w:pStyle w:val="TableParagraph"/>
              <w:spacing w:before="135"/>
              <w:ind w:left="377" w:right="364" w:firstLine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rozpočet </w:t>
            </w:r>
            <w:r w:rsidR="00344D25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po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poslednej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zmene</w:t>
            </w:r>
          </w:p>
        </w:tc>
      </w:tr>
      <w:tr w:rsidR="00A07AD0" w14:paraId="556829B4" w14:textId="77777777" w:rsidTr="00344D25">
        <w:trPr>
          <w:trHeight w:val="340"/>
        </w:trPr>
        <w:tc>
          <w:tcPr>
            <w:tcW w:w="3893" w:type="dxa"/>
            <w:tcBorders>
              <w:top w:val="double" w:sz="4" w:space="0" w:color="000000"/>
            </w:tcBorders>
            <w:shd w:val="clear" w:color="auto" w:fill="D0CECE"/>
          </w:tcPr>
          <w:p w14:paraId="241ED5C8" w14:textId="77777777" w:rsidR="00A07AD0" w:rsidRDefault="00A07AD0" w:rsidP="00A07AD0">
            <w:pPr>
              <w:pStyle w:val="TableParagraph"/>
              <w:spacing w:before="43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Príjmy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celkom</w:t>
            </w:r>
          </w:p>
        </w:tc>
        <w:tc>
          <w:tcPr>
            <w:tcW w:w="2551" w:type="dxa"/>
            <w:tcBorders>
              <w:top w:val="double" w:sz="4" w:space="0" w:color="000000"/>
            </w:tcBorders>
            <w:shd w:val="clear" w:color="auto" w:fill="D0CECE"/>
          </w:tcPr>
          <w:p w14:paraId="4DFC20EA" w14:textId="0BF4611C" w:rsidR="00A07AD0" w:rsidRDefault="00A07AD0" w:rsidP="00A07AD0">
            <w:pPr>
              <w:pStyle w:val="TableParagraph"/>
              <w:spacing w:before="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375 242,00</w:t>
            </w:r>
          </w:p>
        </w:tc>
        <w:tc>
          <w:tcPr>
            <w:tcW w:w="3200" w:type="dxa"/>
            <w:tcBorders>
              <w:top w:val="double" w:sz="4" w:space="0" w:color="000000"/>
            </w:tcBorders>
            <w:shd w:val="clear" w:color="auto" w:fill="D0CECE"/>
          </w:tcPr>
          <w:p w14:paraId="5C8780E1" w14:textId="393E318F" w:rsidR="00A07AD0" w:rsidRDefault="00A07AD0" w:rsidP="00A07AD0">
            <w:pPr>
              <w:pStyle w:val="TableParagraph"/>
              <w:spacing w:before="43"/>
              <w:ind w:right="76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375 242,00</w:t>
            </w:r>
          </w:p>
        </w:tc>
      </w:tr>
      <w:tr w:rsidR="00A07AD0" w14:paraId="6C2C197D" w14:textId="77777777" w:rsidTr="00344D25">
        <w:trPr>
          <w:trHeight w:val="340"/>
        </w:trPr>
        <w:tc>
          <w:tcPr>
            <w:tcW w:w="3893" w:type="dxa"/>
          </w:tcPr>
          <w:p w14:paraId="1814C2CC" w14:textId="77777777" w:rsidR="00A07AD0" w:rsidRDefault="00A07AD0" w:rsidP="00A07AD0">
            <w:pPr>
              <w:pStyle w:val="TableParagraph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 w14:paraId="6F81CEDE" w14:textId="77777777" w:rsidR="00A07AD0" w:rsidRDefault="00A07AD0" w:rsidP="00A07AD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</w:tcPr>
          <w:p w14:paraId="61EA14C8" w14:textId="77777777" w:rsidR="00A07AD0" w:rsidRDefault="00A07AD0" w:rsidP="00A07AD0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A07AD0" w14:paraId="0A711FCC" w14:textId="77777777" w:rsidTr="00344D25">
        <w:trPr>
          <w:trHeight w:val="340"/>
        </w:trPr>
        <w:tc>
          <w:tcPr>
            <w:tcW w:w="3893" w:type="dxa"/>
          </w:tcPr>
          <w:p w14:paraId="72DAD2A2" w14:textId="77777777" w:rsidR="00A07AD0" w:rsidRDefault="00A07AD0" w:rsidP="00A07AD0">
            <w:pPr>
              <w:pStyle w:val="TableParagraph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príjmy</w:t>
            </w:r>
          </w:p>
        </w:tc>
        <w:tc>
          <w:tcPr>
            <w:tcW w:w="2551" w:type="dxa"/>
          </w:tcPr>
          <w:p w14:paraId="4FCF855D" w14:textId="2200123E" w:rsidR="00A07AD0" w:rsidRDefault="00A07AD0" w:rsidP="00A07AD0">
            <w:pPr>
              <w:pStyle w:val="TableParagraph"/>
              <w:spacing w:before="44"/>
              <w:jc w:val="center"/>
              <w:rPr>
                <w:sz w:val="24"/>
                <w:szCs w:val="24"/>
              </w:rPr>
            </w:pPr>
            <w:r w:rsidRPr="002D68DE">
              <w:rPr>
                <w:bCs/>
                <w:sz w:val="24"/>
              </w:rPr>
              <w:t>375 242,00</w:t>
            </w:r>
          </w:p>
        </w:tc>
        <w:tc>
          <w:tcPr>
            <w:tcW w:w="3200" w:type="dxa"/>
          </w:tcPr>
          <w:p w14:paraId="673C2C01" w14:textId="77C89F73" w:rsidR="00A07AD0" w:rsidRDefault="00A07AD0" w:rsidP="00A07AD0">
            <w:pPr>
              <w:pStyle w:val="TableParagraph"/>
              <w:spacing w:before="44"/>
              <w:ind w:right="762"/>
              <w:jc w:val="right"/>
              <w:rPr>
                <w:sz w:val="24"/>
                <w:szCs w:val="24"/>
              </w:rPr>
            </w:pPr>
            <w:r w:rsidRPr="002D68DE">
              <w:rPr>
                <w:bCs/>
                <w:sz w:val="24"/>
              </w:rPr>
              <w:t>375 242,00</w:t>
            </w:r>
          </w:p>
        </w:tc>
      </w:tr>
      <w:tr w:rsidR="00A07AD0" w14:paraId="68FABD6C" w14:textId="77777777" w:rsidTr="00344D25">
        <w:trPr>
          <w:trHeight w:val="340"/>
        </w:trPr>
        <w:tc>
          <w:tcPr>
            <w:tcW w:w="3893" w:type="dxa"/>
          </w:tcPr>
          <w:p w14:paraId="30DD8B22" w14:textId="77777777" w:rsidR="00A07AD0" w:rsidRDefault="00A07AD0" w:rsidP="00A07AD0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príjmy</w:t>
            </w:r>
          </w:p>
        </w:tc>
        <w:tc>
          <w:tcPr>
            <w:tcW w:w="2551" w:type="dxa"/>
          </w:tcPr>
          <w:p w14:paraId="3E2F6FC4" w14:textId="1AA54BBA" w:rsidR="00A07AD0" w:rsidRDefault="00A07AD0" w:rsidP="00A07AD0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    0,00</w:t>
            </w:r>
          </w:p>
        </w:tc>
        <w:tc>
          <w:tcPr>
            <w:tcW w:w="3200" w:type="dxa"/>
          </w:tcPr>
          <w:p w14:paraId="3CDF98EE" w14:textId="3AC6CCBA" w:rsidR="00A07AD0" w:rsidRDefault="00A07AD0" w:rsidP="00A07AD0">
            <w:pPr>
              <w:pStyle w:val="TableParagraph"/>
              <w:spacing w:before="41"/>
              <w:ind w:right="76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0,00</w:t>
            </w:r>
          </w:p>
        </w:tc>
      </w:tr>
      <w:tr w:rsidR="00A07AD0" w14:paraId="0257A31A" w14:textId="77777777" w:rsidTr="00344D25">
        <w:trPr>
          <w:trHeight w:val="340"/>
        </w:trPr>
        <w:tc>
          <w:tcPr>
            <w:tcW w:w="3893" w:type="dxa"/>
          </w:tcPr>
          <w:p w14:paraId="7641C5B4" w14:textId="77777777" w:rsidR="00A07AD0" w:rsidRDefault="00A07AD0" w:rsidP="00A07AD0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>
              <w:rPr>
                <w:spacing w:val="-2"/>
                <w:sz w:val="24"/>
                <w:szCs w:val="24"/>
              </w:rPr>
              <w:t xml:space="preserve"> príjmy</w:t>
            </w:r>
          </w:p>
        </w:tc>
        <w:tc>
          <w:tcPr>
            <w:tcW w:w="2551" w:type="dxa"/>
          </w:tcPr>
          <w:p w14:paraId="544A72B1" w14:textId="310A0565" w:rsidR="00A07AD0" w:rsidRDefault="00A07AD0" w:rsidP="00A07AD0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   </w:t>
            </w:r>
            <w:r w:rsidR="005803A7">
              <w:rPr>
                <w:sz w:val="24"/>
              </w:rPr>
              <w:t xml:space="preserve"> </w:t>
            </w:r>
            <w:r>
              <w:rPr>
                <w:sz w:val="24"/>
              </w:rPr>
              <w:t>0,00</w:t>
            </w:r>
          </w:p>
        </w:tc>
        <w:tc>
          <w:tcPr>
            <w:tcW w:w="3200" w:type="dxa"/>
          </w:tcPr>
          <w:p w14:paraId="471EC425" w14:textId="22B11316" w:rsidR="00A07AD0" w:rsidRDefault="00A07AD0" w:rsidP="00A07AD0">
            <w:pPr>
              <w:pStyle w:val="TableParagraph"/>
              <w:spacing w:before="41"/>
              <w:ind w:right="76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0,00</w:t>
            </w:r>
          </w:p>
        </w:tc>
      </w:tr>
      <w:tr w:rsidR="00A07AD0" w14:paraId="3D47F7FC" w14:textId="77777777" w:rsidTr="00344D25">
        <w:trPr>
          <w:trHeight w:val="340"/>
        </w:trPr>
        <w:tc>
          <w:tcPr>
            <w:tcW w:w="3893" w:type="dxa"/>
            <w:tcBorders>
              <w:bottom w:val="double" w:sz="4" w:space="0" w:color="000000"/>
            </w:tcBorders>
          </w:tcPr>
          <w:p w14:paraId="7718BFE2" w14:textId="77777777" w:rsidR="00A07AD0" w:rsidRDefault="00A07AD0" w:rsidP="00A07AD0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A07AD0">
              <w:rPr>
                <w:sz w:val="24"/>
                <w:szCs w:val="24"/>
              </w:rPr>
              <w:t>Príjmy</w:t>
            </w:r>
            <w:r w:rsidRPr="00A07AD0">
              <w:rPr>
                <w:spacing w:val="-2"/>
                <w:sz w:val="24"/>
                <w:szCs w:val="24"/>
              </w:rPr>
              <w:t xml:space="preserve"> </w:t>
            </w:r>
            <w:r w:rsidRPr="00A07AD0">
              <w:rPr>
                <w:sz w:val="24"/>
                <w:szCs w:val="24"/>
              </w:rPr>
              <w:t>RO</w:t>
            </w:r>
            <w:r w:rsidRPr="00A07AD0">
              <w:rPr>
                <w:spacing w:val="-4"/>
                <w:sz w:val="24"/>
                <w:szCs w:val="24"/>
              </w:rPr>
              <w:t xml:space="preserve"> </w:t>
            </w:r>
            <w:r w:rsidRPr="00A07AD0">
              <w:rPr>
                <w:sz w:val="24"/>
                <w:szCs w:val="24"/>
              </w:rPr>
              <w:t>s</w:t>
            </w:r>
            <w:r w:rsidRPr="00A07AD0">
              <w:rPr>
                <w:spacing w:val="-1"/>
                <w:sz w:val="24"/>
                <w:szCs w:val="24"/>
              </w:rPr>
              <w:t xml:space="preserve"> </w:t>
            </w:r>
            <w:r w:rsidRPr="00A07AD0">
              <w:rPr>
                <w:sz w:val="24"/>
                <w:szCs w:val="24"/>
              </w:rPr>
              <w:t>právnou</w:t>
            </w:r>
            <w:r w:rsidRPr="00A07AD0">
              <w:rPr>
                <w:spacing w:val="-3"/>
                <w:sz w:val="24"/>
                <w:szCs w:val="24"/>
              </w:rPr>
              <w:t xml:space="preserve"> </w:t>
            </w:r>
            <w:r w:rsidRPr="00A07AD0">
              <w:rPr>
                <w:spacing w:val="-2"/>
                <w:sz w:val="24"/>
                <w:szCs w:val="24"/>
              </w:rPr>
              <w:t>subjektivitou</w:t>
            </w:r>
          </w:p>
        </w:tc>
        <w:tc>
          <w:tcPr>
            <w:tcW w:w="2551" w:type="dxa"/>
            <w:tcBorders>
              <w:bottom w:val="double" w:sz="4" w:space="0" w:color="000000"/>
            </w:tcBorders>
          </w:tcPr>
          <w:p w14:paraId="0B863E16" w14:textId="7327402C" w:rsidR="00A07AD0" w:rsidRDefault="00A07AD0" w:rsidP="00A07AD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double" w:sz="4" w:space="0" w:color="000000"/>
            </w:tcBorders>
          </w:tcPr>
          <w:p w14:paraId="38089BA6" w14:textId="77777777" w:rsidR="00A07AD0" w:rsidRDefault="00A07AD0" w:rsidP="00A07AD0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A07AD0" w14:paraId="65110167" w14:textId="77777777" w:rsidTr="00344D25">
        <w:trPr>
          <w:trHeight w:val="339"/>
        </w:trPr>
        <w:tc>
          <w:tcPr>
            <w:tcW w:w="3893" w:type="dxa"/>
            <w:tcBorders>
              <w:top w:val="double" w:sz="4" w:space="0" w:color="000000"/>
            </w:tcBorders>
            <w:shd w:val="clear" w:color="auto" w:fill="D0CECE"/>
          </w:tcPr>
          <w:p w14:paraId="0D015FBB" w14:textId="77777777" w:rsidR="00A07AD0" w:rsidRDefault="00A07AD0" w:rsidP="00A07AD0">
            <w:pPr>
              <w:pStyle w:val="TableParagraph"/>
              <w:spacing w:before="41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celkom</w:t>
            </w:r>
          </w:p>
        </w:tc>
        <w:tc>
          <w:tcPr>
            <w:tcW w:w="2551" w:type="dxa"/>
            <w:tcBorders>
              <w:top w:val="double" w:sz="4" w:space="0" w:color="000000"/>
            </w:tcBorders>
            <w:shd w:val="clear" w:color="auto" w:fill="D0CECE"/>
          </w:tcPr>
          <w:p w14:paraId="08C252F7" w14:textId="7E35FAFF" w:rsidR="00A07AD0" w:rsidRDefault="00A07AD0" w:rsidP="00A07AD0">
            <w:pPr>
              <w:pStyle w:val="TableParagraph"/>
              <w:spacing w:before="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375 242,00</w:t>
            </w:r>
          </w:p>
        </w:tc>
        <w:tc>
          <w:tcPr>
            <w:tcW w:w="3200" w:type="dxa"/>
            <w:tcBorders>
              <w:top w:val="double" w:sz="4" w:space="0" w:color="000000"/>
            </w:tcBorders>
            <w:shd w:val="clear" w:color="auto" w:fill="D0CECE"/>
          </w:tcPr>
          <w:p w14:paraId="21F592E4" w14:textId="77EAF7D4" w:rsidR="00A07AD0" w:rsidRDefault="00A07AD0" w:rsidP="00A07AD0">
            <w:pPr>
              <w:pStyle w:val="TableParagraph"/>
              <w:spacing w:before="41"/>
              <w:ind w:right="76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375 242,00</w:t>
            </w:r>
          </w:p>
        </w:tc>
      </w:tr>
      <w:tr w:rsidR="00A07AD0" w14:paraId="1DD32CFE" w14:textId="77777777" w:rsidTr="00344D25">
        <w:trPr>
          <w:trHeight w:val="340"/>
        </w:trPr>
        <w:tc>
          <w:tcPr>
            <w:tcW w:w="3893" w:type="dxa"/>
          </w:tcPr>
          <w:p w14:paraId="586FBEAF" w14:textId="77777777" w:rsidR="00A07AD0" w:rsidRDefault="00A07AD0" w:rsidP="00A07AD0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 w14:paraId="51F3197D" w14:textId="77777777" w:rsidR="00A07AD0" w:rsidRDefault="00A07AD0" w:rsidP="00A07AD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</w:tcPr>
          <w:p w14:paraId="7625A90C" w14:textId="77777777" w:rsidR="00A07AD0" w:rsidRDefault="00A07AD0" w:rsidP="00A07AD0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A07AD0" w14:paraId="5EF60428" w14:textId="77777777" w:rsidTr="00344D25">
        <w:trPr>
          <w:trHeight w:val="337"/>
        </w:trPr>
        <w:tc>
          <w:tcPr>
            <w:tcW w:w="3893" w:type="dxa"/>
          </w:tcPr>
          <w:p w14:paraId="4971DB06" w14:textId="77777777" w:rsidR="00A07AD0" w:rsidRDefault="00A07AD0" w:rsidP="00A07AD0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výdavky</w:t>
            </w:r>
          </w:p>
        </w:tc>
        <w:tc>
          <w:tcPr>
            <w:tcW w:w="2551" w:type="dxa"/>
          </w:tcPr>
          <w:p w14:paraId="2FEC4B59" w14:textId="0C326F23" w:rsidR="00A07AD0" w:rsidRDefault="00A07AD0" w:rsidP="00A07AD0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2D68DE">
              <w:rPr>
                <w:bCs/>
                <w:sz w:val="24"/>
              </w:rPr>
              <w:t>375 242,00</w:t>
            </w:r>
          </w:p>
        </w:tc>
        <w:tc>
          <w:tcPr>
            <w:tcW w:w="3200" w:type="dxa"/>
          </w:tcPr>
          <w:p w14:paraId="17136AD4" w14:textId="05DE5395" w:rsidR="00A07AD0" w:rsidRDefault="00A07AD0" w:rsidP="00A07AD0">
            <w:pPr>
              <w:pStyle w:val="TableParagraph"/>
              <w:spacing w:before="41"/>
              <w:ind w:right="762"/>
              <w:jc w:val="right"/>
              <w:rPr>
                <w:sz w:val="24"/>
                <w:szCs w:val="24"/>
              </w:rPr>
            </w:pPr>
            <w:r w:rsidRPr="002D68DE">
              <w:rPr>
                <w:bCs/>
                <w:sz w:val="24"/>
              </w:rPr>
              <w:t>375 242,00</w:t>
            </w:r>
          </w:p>
        </w:tc>
      </w:tr>
      <w:tr w:rsidR="00A07AD0" w14:paraId="54BB082A" w14:textId="77777777" w:rsidTr="00344D25">
        <w:trPr>
          <w:trHeight w:val="340"/>
        </w:trPr>
        <w:tc>
          <w:tcPr>
            <w:tcW w:w="3893" w:type="dxa"/>
          </w:tcPr>
          <w:p w14:paraId="1F0A54C4" w14:textId="77777777" w:rsidR="00A07AD0" w:rsidRDefault="00A07AD0" w:rsidP="00A07AD0">
            <w:pPr>
              <w:pStyle w:val="TableParagraph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výdavky</w:t>
            </w:r>
          </w:p>
        </w:tc>
        <w:tc>
          <w:tcPr>
            <w:tcW w:w="2551" w:type="dxa"/>
          </w:tcPr>
          <w:p w14:paraId="6A629BB2" w14:textId="1A9643A0" w:rsidR="00A07AD0" w:rsidRDefault="00A07AD0" w:rsidP="00A07AD0">
            <w:pPr>
              <w:pStyle w:val="TableParagraph"/>
              <w:spacing w:before="44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   </w:t>
            </w:r>
            <w:r w:rsidR="005803A7">
              <w:rPr>
                <w:sz w:val="24"/>
              </w:rPr>
              <w:t xml:space="preserve"> </w:t>
            </w:r>
            <w:r>
              <w:rPr>
                <w:sz w:val="24"/>
              </w:rPr>
              <w:t>0,00</w:t>
            </w:r>
          </w:p>
        </w:tc>
        <w:tc>
          <w:tcPr>
            <w:tcW w:w="3200" w:type="dxa"/>
          </w:tcPr>
          <w:p w14:paraId="63FBFA37" w14:textId="53CC785A" w:rsidR="00A07AD0" w:rsidRDefault="00A07AD0" w:rsidP="00A07AD0">
            <w:pPr>
              <w:pStyle w:val="TableParagraph"/>
              <w:spacing w:before="44"/>
              <w:ind w:right="76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0,00</w:t>
            </w:r>
          </w:p>
        </w:tc>
      </w:tr>
      <w:tr w:rsidR="00A07AD0" w14:paraId="50B56996" w14:textId="77777777" w:rsidTr="00344D25">
        <w:trPr>
          <w:trHeight w:val="341"/>
        </w:trPr>
        <w:tc>
          <w:tcPr>
            <w:tcW w:w="3893" w:type="dxa"/>
          </w:tcPr>
          <w:p w14:paraId="26351A96" w14:textId="77777777" w:rsidR="00A07AD0" w:rsidRDefault="00A07AD0" w:rsidP="00A07AD0">
            <w:pPr>
              <w:pStyle w:val="TableParagraph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>
              <w:rPr>
                <w:spacing w:val="-2"/>
                <w:sz w:val="24"/>
                <w:szCs w:val="24"/>
              </w:rPr>
              <w:t xml:space="preserve"> výdavky</w:t>
            </w:r>
          </w:p>
        </w:tc>
        <w:tc>
          <w:tcPr>
            <w:tcW w:w="2551" w:type="dxa"/>
          </w:tcPr>
          <w:p w14:paraId="5E49B279" w14:textId="56F51C8A" w:rsidR="00A07AD0" w:rsidRDefault="005803A7" w:rsidP="00A07AD0">
            <w:pPr>
              <w:pStyle w:val="TableParagraph"/>
              <w:spacing w:before="44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    </w:t>
            </w:r>
            <w:r w:rsidR="00A07AD0">
              <w:rPr>
                <w:sz w:val="24"/>
              </w:rPr>
              <w:t>0,00</w:t>
            </w:r>
          </w:p>
        </w:tc>
        <w:tc>
          <w:tcPr>
            <w:tcW w:w="3200" w:type="dxa"/>
          </w:tcPr>
          <w:p w14:paraId="4C50BED2" w14:textId="27E3098D" w:rsidR="00A07AD0" w:rsidRDefault="00A07AD0" w:rsidP="00A07AD0">
            <w:pPr>
              <w:pStyle w:val="TableParagraph"/>
              <w:spacing w:before="44"/>
              <w:ind w:right="76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0,00</w:t>
            </w:r>
          </w:p>
        </w:tc>
      </w:tr>
      <w:tr w:rsidR="00A07AD0" w14:paraId="2FDA8D9E" w14:textId="77777777" w:rsidTr="00344D25">
        <w:trPr>
          <w:trHeight w:val="340"/>
        </w:trPr>
        <w:tc>
          <w:tcPr>
            <w:tcW w:w="3893" w:type="dxa"/>
            <w:tcBorders>
              <w:bottom w:val="double" w:sz="4" w:space="0" w:color="000000"/>
            </w:tcBorders>
          </w:tcPr>
          <w:p w14:paraId="5AA07D87" w14:textId="77777777" w:rsidR="00A07AD0" w:rsidRDefault="00A07AD0" w:rsidP="00A07AD0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A07AD0">
              <w:rPr>
                <w:sz w:val="24"/>
                <w:szCs w:val="24"/>
              </w:rPr>
              <w:t>Výdavky</w:t>
            </w:r>
            <w:r w:rsidRPr="00A07AD0">
              <w:rPr>
                <w:spacing w:val="-2"/>
                <w:sz w:val="24"/>
                <w:szCs w:val="24"/>
              </w:rPr>
              <w:t xml:space="preserve"> </w:t>
            </w:r>
            <w:r w:rsidRPr="00A07AD0">
              <w:rPr>
                <w:sz w:val="24"/>
                <w:szCs w:val="24"/>
              </w:rPr>
              <w:t>RO</w:t>
            </w:r>
            <w:r w:rsidRPr="00A07AD0">
              <w:rPr>
                <w:spacing w:val="-4"/>
                <w:sz w:val="24"/>
                <w:szCs w:val="24"/>
              </w:rPr>
              <w:t xml:space="preserve"> </w:t>
            </w:r>
            <w:r w:rsidRPr="00A07AD0">
              <w:rPr>
                <w:sz w:val="24"/>
                <w:szCs w:val="24"/>
              </w:rPr>
              <w:t>s</w:t>
            </w:r>
            <w:r w:rsidRPr="00A07AD0">
              <w:rPr>
                <w:spacing w:val="-2"/>
                <w:sz w:val="24"/>
                <w:szCs w:val="24"/>
              </w:rPr>
              <w:t xml:space="preserve"> </w:t>
            </w:r>
            <w:r w:rsidRPr="00A07AD0">
              <w:rPr>
                <w:sz w:val="24"/>
                <w:szCs w:val="24"/>
              </w:rPr>
              <w:t>právnou</w:t>
            </w:r>
            <w:r w:rsidRPr="00A07AD0">
              <w:rPr>
                <w:spacing w:val="-1"/>
                <w:sz w:val="24"/>
                <w:szCs w:val="24"/>
              </w:rPr>
              <w:t xml:space="preserve"> </w:t>
            </w:r>
            <w:r w:rsidRPr="00A07AD0">
              <w:rPr>
                <w:spacing w:val="-2"/>
                <w:sz w:val="24"/>
                <w:szCs w:val="24"/>
              </w:rPr>
              <w:t>subjektivitou</w:t>
            </w:r>
          </w:p>
        </w:tc>
        <w:tc>
          <w:tcPr>
            <w:tcW w:w="2551" w:type="dxa"/>
            <w:tcBorders>
              <w:bottom w:val="double" w:sz="4" w:space="0" w:color="000000"/>
            </w:tcBorders>
          </w:tcPr>
          <w:p w14:paraId="59FC7C4F" w14:textId="77777777" w:rsidR="00A07AD0" w:rsidRDefault="00A07AD0" w:rsidP="00A07AD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double" w:sz="4" w:space="0" w:color="000000"/>
            </w:tcBorders>
          </w:tcPr>
          <w:p w14:paraId="4639BB7D" w14:textId="77777777" w:rsidR="00A07AD0" w:rsidRDefault="00A07AD0" w:rsidP="00A07AD0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A07AD0" w14:paraId="017EEFD2" w14:textId="77777777" w:rsidTr="00344D25">
        <w:trPr>
          <w:trHeight w:val="339"/>
        </w:trPr>
        <w:tc>
          <w:tcPr>
            <w:tcW w:w="3893" w:type="dxa"/>
            <w:tcBorders>
              <w:top w:val="double" w:sz="4" w:space="0" w:color="000000"/>
            </w:tcBorders>
            <w:shd w:val="clear" w:color="auto" w:fill="D0CECE"/>
          </w:tcPr>
          <w:p w14:paraId="6E77ACC1" w14:textId="77777777" w:rsidR="00A07AD0" w:rsidRDefault="00A07AD0" w:rsidP="00A07AD0">
            <w:pPr>
              <w:pStyle w:val="TableParagraph"/>
              <w:spacing w:before="43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Rozpočtové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hospodárenie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obce</w:t>
            </w:r>
          </w:p>
        </w:tc>
        <w:tc>
          <w:tcPr>
            <w:tcW w:w="2551" w:type="dxa"/>
            <w:tcBorders>
              <w:top w:val="double" w:sz="4" w:space="0" w:color="000000"/>
            </w:tcBorders>
            <w:shd w:val="clear" w:color="auto" w:fill="D0CECE"/>
          </w:tcPr>
          <w:p w14:paraId="002B5776" w14:textId="16D91426" w:rsidR="00A07AD0" w:rsidRDefault="005803A7" w:rsidP="00A07AD0">
            <w:pPr>
              <w:pStyle w:val="TableParagraph"/>
              <w:spacing w:before="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         </w:t>
            </w:r>
            <w:r w:rsidR="00A07AD0">
              <w:rPr>
                <w:b/>
                <w:sz w:val="24"/>
              </w:rPr>
              <w:t>0,00</w:t>
            </w:r>
          </w:p>
        </w:tc>
        <w:tc>
          <w:tcPr>
            <w:tcW w:w="3200" w:type="dxa"/>
            <w:tcBorders>
              <w:top w:val="double" w:sz="4" w:space="0" w:color="000000"/>
            </w:tcBorders>
            <w:shd w:val="clear" w:color="auto" w:fill="D0CECE"/>
          </w:tcPr>
          <w:p w14:paraId="19C6FA59" w14:textId="24C4B7B0" w:rsidR="00A07AD0" w:rsidRDefault="00A07AD0" w:rsidP="00A07AD0">
            <w:pPr>
              <w:pStyle w:val="TableParagraph"/>
              <w:spacing w:before="43"/>
              <w:ind w:right="76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7DC2F1B5" w14:textId="77777777" w:rsidR="00CE0A59" w:rsidRDefault="00CE0A59">
      <w:pPr>
        <w:jc w:val="right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</w:p>
    <w:p w14:paraId="3ABF9569" w14:textId="77777777" w:rsidR="00CE0A59" w:rsidRDefault="00CE0A59">
      <w:pPr>
        <w:pStyle w:val="Zkladntext"/>
        <w:spacing w:before="51"/>
        <w:rPr>
          <w:b/>
          <w:sz w:val="25"/>
        </w:rPr>
      </w:pPr>
    </w:p>
    <w:p w14:paraId="62D3C0DF" w14:textId="6BEAF96C" w:rsidR="00CE0A59" w:rsidRDefault="00C20CDB">
      <w:pPr>
        <w:pStyle w:val="Nadpis2"/>
        <w:numPr>
          <w:ilvl w:val="0"/>
          <w:numId w:val="4"/>
        </w:numPr>
        <w:tabs>
          <w:tab w:val="left" w:pos="940"/>
        </w:tabs>
        <w:ind w:left="940" w:hanging="359"/>
      </w:pPr>
      <w:r>
        <w:t>Rozbor</w:t>
      </w:r>
      <w:r>
        <w:rPr>
          <w:spacing w:val="-7"/>
        </w:rPr>
        <w:t xml:space="preserve"> </w:t>
      </w:r>
      <w:r>
        <w:t>plnenia</w:t>
      </w:r>
      <w:r>
        <w:rPr>
          <w:spacing w:val="-7"/>
        </w:rPr>
        <w:t xml:space="preserve"> </w:t>
      </w:r>
      <w:r>
        <w:t>príjmov</w:t>
      </w:r>
      <w:r>
        <w:rPr>
          <w:spacing w:val="-8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A07AD0">
        <w:rPr>
          <w:spacing w:val="-4"/>
        </w:rPr>
        <w:t>4</w:t>
      </w:r>
    </w:p>
    <w:p w14:paraId="709B2225" w14:textId="77777777" w:rsidR="00CE0A59" w:rsidRDefault="00CE0A59">
      <w:pPr>
        <w:pStyle w:val="Zkladntext"/>
        <w:spacing w:before="26"/>
        <w:rPr>
          <w:i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740655D7" w14:textId="77777777" w:rsidTr="000F2281">
        <w:trPr>
          <w:trHeight w:val="686"/>
        </w:trPr>
        <w:tc>
          <w:tcPr>
            <w:tcW w:w="2963" w:type="dxa"/>
            <w:shd w:val="clear" w:color="auto" w:fill="D9D9D9"/>
          </w:tcPr>
          <w:p w14:paraId="0A79DE4E" w14:textId="4315F043" w:rsidR="00CE0A59" w:rsidRDefault="00C20CDB">
            <w:pPr>
              <w:pStyle w:val="TableParagraph"/>
              <w:spacing w:before="87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A07AD0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0052095E" w14:textId="2298E8DA" w:rsidR="00CE0A59" w:rsidRDefault="00C20CDB">
            <w:pPr>
              <w:pStyle w:val="TableParagraph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A07AD0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950" w:type="dxa"/>
            <w:shd w:val="clear" w:color="auto" w:fill="D9D9D9"/>
          </w:tcPr>
          <w:p w14:paraId="663E0302" w14:textId="77777777" w:rsidR="00CE0A59" w:rsidRDefault="00C20CDB">
            <w:pPr>
              <w:pStyle w:val="TableParagraph"/>
              <w:spacing w:before="214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A07AD0" w14:paraId="282B7758" w14:textId="77777777" w:rsidTr="000F2281">
        <w:trPr>
          <w:trHeight w:val="251"/>
        </w:trPr>
        <w:tc>
          <w:tcPr>
            <w:tcW w:w="2963" w:type="dxa"/>
          </w:tcPr>
          <w:p w14:paraId="321819D5" w14:textId="7BA16DD3" w:rsidR="00A07AD0" w:rsidRDefault="00A07AD0" w:rsidP="00A07AD0">
            <w:pPr>
              <w:pStyle w:val="TableParagraph"/>
              <w:spacing w:line="232" w:lineRule="exact"/>
              <w:ind w:left="984"/>
              <w:rPr>
                <w:sz w:val="24"/>
                <w:szCs w:val="24"/>
              </w:rPr>
            </w:pPr>
            <w:r w:rsidRPr="002D68DE">
              <w:rPr>
                <w:bCs/>
                <w:sz w:val="24"/>
              </w:rPr>
              <w:t>375 242,00</w:t>
            </w:r>
          </w:p>
        </w:tc>
        <w:tc>
          <w:tcPr>
            <w:tcW w:w="3073" w:type="dxa"/>
          </w:tcPr>
          <w:p w14:paraId="61A3DC9D" w14:textId="7AFF2DA9" w:rsidR="00A07AD0" w:rsidRDefault="00A07AD0" w:rsidP="00A07AD0">
            <w:pPr>
              <w:pStyle w:val="TableParagraph"/>
              <w:spacing w:line="232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596 053,60</w:t>
            </w:r>
          </w:p>
        </w:tc>
        <w:tc>
          <w:tcPr>
            <w:tcW w:w="3950" w:type="dxa"/>
          </w:tcPr>
          <w:p w14:paraId="665363E0" w14:textId="2A87AFE5" w:rsidR="00A07AD0" w:rsidRDefault="00A07AD0" w:rsidP="00A07AD0">
            <w:pPr>
              <w:pStyle w:val="TableParagraph"/>
              <w:spacing w:line="232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158,85 %</w:t>
            </w:r>
          </w:p>
        </w:tc>
      </w:tr>
    </w:tbl>
    <w:p w14:paraId="0EB95262" w14:textId="21A28066" w:rsidR="007A49E6" w:rsidRPr="00A07AD0" w:rsidRDefault="00A07AD0" w:rsidP="00A07AD0">
      <w:pPr>
        <w:pStyle w:val="Zkladntext"/>
        <w:spacing w:before="260"/>
        <w:ind w:left="238" w:right="268" w:firstLine="719"/>
        <w:jc w:val="both"/>
      </w:pPr>
      <w:r>
        <w:t xml:space="preserve">Z rozpočtovaných  </w:t>
      </w:r>
      <w:r>
        <w:rPr>
          <w:spacing w:val="1"/>
        </w:rPr>
        <w:t xml:space="preserve"> </w:t>
      </w:r>
      <w:r>
        <w:t xml:space="preserve">celkových    príjmov    </w:t>
      </w:r>
      <w:r w:rsidRPr="002D68DE">
        <w:rPr>
          <w:bCs/>
        </w:rPr>
        <w:t>375 242,00</w:t>
      </w:r>
      <w:r>
        <w:rPr>
          <w:bCs/>
        </w:rPr>
        <w:t xml:space="preserve"> </w:t>
      </w:r>
      <w:r>
        <w:t>EUR    bol    skutočný   príjem</w:t>
      </w:r>
      <w:r>
        <w:rPr>
          <w:spacing w:val="-57"/>
        </w:rPr>
        <w:t xml:space="preserve">  </w:t>
      </w:r>
      <w:r>
        <w:rPr>
          <w:spacing w:val="-57"/>
        </w:rPr>
        <w:br/>
      </w:r>
      <w:r>
        <w:t>k</w:t>
      </w:r>
      <w:r>
        <w:rPr>
          <w:spacing w:val="-1"/>
        </w:rPr>
        <w:t xml:space="preserve"> </w:t>
      </w:r>
      <w:r>
        <w:t>31. 12. 2024 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596 053,60 EUR, čo predstavuje 158,85 %</w:t>
      </w:r>
      <w:r>
        <w:rPr>
          <w:spacing w:val="59"/>
        </w:rPr>
        <w:t xml:space="preserve"> </w:t>
      </w:r>
      <w:r>
        <w:t>plnenie.</w:t>
      </w:r>
    </w:p>
    <w:p w14:paraId="3B00EA3A" w14:textId="77777777" w:rsidR="00CE0A59" w:rsidRDefault="00C20CDB">
      <w:pPr>
        <w:pStyle w:val="Nadpis4"/>
        <w:numPr>
          <w:ilvl w:val="0"/>
          <w:numId w:val="5"/>
        </w:numPr>
        <w:tabs>
          <w:tab w:val="left" w:pos="503"/>
        </w:tabs>
        <w:spacing w:before="252"/>
        <w:ind w:left="503" w:hanging="283"/>
        <w:rPr>
          <w:sz w:val="24"/>
          <w:szCs w:val="24"/>
        </w:rPr>
      </w:pPr>
      <w:r>
        <w:rPr>
          <w:sz w:val="24"/>
          <w:szCs w:val="24"/>
        </w:rPr>
        <w:t>Bežné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</w:t>
      </w:r>
    </w:p>
    <w:p w14:paraId="2D2677DB" w14:textId="77777777" w:rsidR="00CE0A59" w:rsidRDefault="00CE0A59">
      <w:pPr>
        <w:pStyle w:val="Zkladntext"/>
        <w:spacing w:before="26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2292B13C" w14:textId="77777777" w:rsidTr="000F2281">
        <w:trPr>
          <w:trHeight w:val="736"/>
        </w:trPr>
        <w:tc>
          <w:tcPr>
            <w:tcW w:w="2963" w:type="dxa"/>
            <w:shd w:val="clear" w:color="auto" w:fill="D9D9D9"/>
          </w:tcPr>
          <w:p w14:paraId="37D0DCA8" w14:textId="7E820B4A" w:rsidR="00CE0A59" w:rsidRDefault="00C20CDB">
            <w:pPr>
              <w:pStyle w:val="TableParagraph"/>
              <w:spacing w:before="113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A07AD0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62ADF989" w14:textId="0EE4B93B" w:rsidR="00CE0A59" w:rsidRDefault="00C20CDB">
            <w:pPr>
              <w:pStyle w:val="TableParagraph"/>
              <w:spacing w:before="241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A07AD0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950" w:type="dxa"/>
            <w:shd w:val="clear" w:color="auto" w:fill="D9D9D9"/>
          </w:tcPr>
          <w:p w14:paraId="474AFB2C" w14:textId="77777777" w:rsidR="00CE0A59" w:rsidRDefault="00C20CDB">
            <w:pPr>
              <w:pStyle w:val="TableParagraph"/>
              <w:spacing w:before="241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A07AD0" w14:paraId="5036BDC5" w14:textId="77777777" w:rsidTr="000F2281">
        <w:trPr>
          <w:trHeight w:val="254"/>
        </w:trPr>
        <w:tc>
          <w:tcPr>
            <w:tcW w:w="2963" w:type="dxa"/>
          </w:tcPr>
          <w:p w14:paraId="70A61400" w14:textId="73EB0CF7" w:rsidR="00A07AD0" w:rsidRDefault="00A07AD0" w:rsidP="00A07AD0">
            <w:pPr>
              <w:pStyle w:val="TableParagraph"/>
              <w:spacing w:before="1" w:line="233" w:lineRule="exact"/>
              <w:ind w:left="984"/>
              <w:rPr>
                <w:sz w:val="24"/>
                <w:szCs w:val="24"/>
              </w:rPr>
            </w:pPr>
            <w:r w:rsidRPr="002D68DE">
              <w:rPr>
                <w:bCs/>
                <w:sz w:val="24"/>
              </w:rPr>
              <w:t>375 242,00</w:t>
            </w:r>
          </w:p>
        </w:tc>
        <w:tc>
          <w:tcPr>
            <w:tcW w:w="3073" w:type="dxa"/>
          </w:tcPr>
          <w:p w14:paraId="2E5A2F99" w14:textId="1B5D6302" w:rsidR="00A07AD0" w:rsidRDefault="00A07AD0" w:rsidP="00A07AD0">
            <w:pPr>
              <w:pStyle w:val="TableParagraph"/>
              <w:spacing w:before="1" w:line="233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475 249,06</w:t>
            </w:r>
          </w:p>
        </w:tc>
        <w:tc>
          <w:tcPr>
            <w:tcW w:w="3950" w:type="dxa"/>
          </w:tcPr>
          <w:p w14:paraId="54E0D420" w14:textId="68AC0031" w:rsidR="00A07AD0" w:rsidRDefault="00A07AD0" w:rsidP="00A07AD0">
            <w:pPr>
              <w:pStyle w:val="TableParagraph"/>
              <w:spacing w:before="1" w:line="233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126,65 %</w:t>
            </w:r>
          </w:p>
        </w:tc>
      </w:tr>
    </w:tbl>
    <w:p w14:paraId="0EFAF06B" w14:textId="77777777" w:rsidR="00A07AD0" w:rsidRDefault="00A07AD0" w:rsidP="00A07AD0">
      <w:pPr>
        <w:pStyle w:val="Zkladntext"/>
        <w:ind w:left="238" w:right="261" w:firstLine="719"/>
        <w:jc w:val="both"/>
      </w:pPr>
    </w:p>
    <w:p w14:paraId="1F28AB95" w14:textId="5BE8D9DE" w:rsidR="00A07AD0" w:rsidRPr="006922D7" w:rsidRDefault="00A07AD0" w:rsidP="00A07AD0">
      <w:pPr>
        <w:pStyle w:val="Zkladntext"/>
        <w:ind w:left="238" w:right="261" w:firstLine="719"/>
        <w:jc w:val="both"/>
        <w:rPr>
          <w:sz w:val="24"/>
          <w:szCs w:val="24"/>
        </w:rPr>
      </w:pPr>
      <w:r w:rsidRPr="006922D7">
        <w:rPr>
          <w:sz w:val="24"/>
          <w:szCs w:val="24"/>
        </w:rPr>
        <w:t>Z</w:t>
      </w:r>
      <w:r w:rsidRPr="006922D7">
        <w:rPr>
          <w:spacing w:val="-6"/>
          <w:sz w:val="24"/>
          <w:szCs w:val="24"/>
        </w:rPr>
        <w:t xml:space="preserve"> </w:t>
      </w:r>
      <w:r w:rsidRPr="006922D7">
        <w:rPr>
          <w:sz w:val="24"/>
          <w:szCs w:val="24"/>
        </w:rPr>
        <w:t>rozpočtovaných</w:t>
      </w:r>
      <w:r w:rsidRPr="006922D7">
        <w:rPr>
          <w:spacing w:val="14"/>
          <w:sz w:val="24"/>
          <w:szCs w:val="24"/>
        </w:rPr>
        <w:t xml:space="preserve"> </w:t>
      </w:r>
      <w:r w:rsidRPr="006922D7">
        <w:rPr>
          <w:sz w:val="24"/>
          <w:szCs w:val="24"/>
        </w:rPr>
        <w:t>bežných</w:t>
      </w:r>
      <w:r w:rsidRPr="006922D7">
        <w:rPr>
          <w:spacing w:val="12"/>
          <w:sz w:val="24"/>
          <w:szCs w:val="24"/>
        </w:rPr>
        <w:t xml:space="preserve"> </w:t>
      </w:r>
      <w:r w:rsidRPr="006922D7">
        <w:rPr>
          <w:sz w:val="24"/>
          <w:szCs w:val="24"/>
        </w:rPr>
        <w:t>príjmov</w:t>
      </w:r>
      <w:r w:rsidRPr="006922D7">
        <w:rPr>
          <w:spacing w:val="16"/>
          <w:sz w:val="24"/>
          <w:szCs w:val="24"/>
        </w:rPr>
        <w:t xml:space="preserve"> </w:t>
      </w:r>
      <w:r w:rsidRPr="006922D7">
        <w:rPr>
          <w:bCs/>
          <w:sz w:val="24"/>
          <w:szCs w:val="24"/>
        </w:rPr>
        <w:t xml:space="preserve">375 242,00 </w:t>
      </w:r>
      <w:r w:rsidRPr="006922D7">
        <w:rPr>
          <w:sz w:val="24"/>
          <w:szCs w:val="24"/>
        </w:rPr>
        <w:t>EUR</w:t>
      </w:r>
      <w:r w:rsidRPr="006922D7">
        <w:rPr>
          <w:spacing w:val="13"/>
          <w:sz w:val="24"/>
          <w:szCs w:val="24"/>
        </w:rPr>
        <w:t xml:space="preserve"> </w:t>
      </w:r>
      <w:r w:rsidRPr="006922D7">
        <w:rPr>
          <w:sz w:val="24"/>
          <w:szCs w:val="24"/>
        </w:rPr>
        <w:t>bol</w:t>
      </w:r>
      <w:r w:rsidRPr="006922D7">
        <w:rPr>
          <w:spacing w:val="13"/>
          <w:sz w:val="24"/>
          <w:szCs w:val="24"/>
        </w:rPr>
        <w:t xml:space="preserve"> </w:t>
      </w:r>
      <w:r w:rsidRPr="006922D7">
        <w:rPr>
          <w:sz w:val="24"/>
          <w:szCs w:val="24"/>
        </w:rPr>
        <w:t>skutočný príjem</w:t>
      </w:r>
      <w:r w:rsidRPr="006922D7">
        <w:rPr>
          <w:spacing w:val="15"/>
          <w:sz w:val="24"/>
          <w:szCs w:val="24"/>
        </w:rPr>
        <w:t xml:space="preserve"> </w:t>
      </w:r>
      <w:r w:rsidRPr="006922D7">
        <w:rPr>
          <w:sz w:val="24"/>
          <w:szCs w:val="24"/>
        </w:rPr>
        <w:t>k</w:t>
      </w:r>
      <w:r w:rsidRPr="006922D7">
        <w:rPr>
          <w:spacing w:val="1"/>
          <w:sz w:val="24"/>
          <w:szCs w:val="24"/>
        </w:rPr>
        <w:t xml:space="preserve"> </w:t>
      </w:r>
      <w:r w:rsidRPr="006922D7">
        <w:rPr>
          <w:sz w:val="24"/>
          <w:szCs w:val="24"/>
        </w:rPr>
        <w:t>31.</w:t>
      </w:r>
      <w:r w:rsidRPr="006922D7">
        <w:rPr>
          <w:spacing w:val="13"/>
          <w:sz w:val="24"/>
          <w:szCs w:val="24"/>
        </w:rPr>
        <w:t xml:space="preserve"> </w:t>
      </w:r>
      <w:r w:rsidRPr="006922D7">
        <w:rPr>
          <w:sz w:val="24"/>
          <w:szCs w:val="24"/>
        </w:rPr>
        <w:t>12.</w:t>
      </w:r>
      <w:r w:rsidRPr="006922D7">
        <w:rPr>
          <w:spacing w:val="14"/>
          <w:sz w:val="24"/>
          <w:szCs w:val="24"/>
        </w:rPr>
        <w:t xml:space="preserve"> </w:t>
      </w:r>
      <w:r w:rsidRPr="006922D7">
        <w:rPr>
          <w:sz w:val="24"/>
          <w:szCs w:val="24"/>
        </w:rPr>
        <w:t>2024 v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sume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475 249,06 EUR,</w:t>
      </w:r>
      <w:r w:rsidRPr="006922D7">
        <w:rPr>
          <w:spacing w:val="-3"/>
          <w:sz w:val="24"/>
          <w:szCs w:val="24"/>
        </w:rPr>
        <w:t xml:space="preserve"> </w:t>
      </w:r>
      <w:r w:rsidRPr="006922D7">
        <w:rPr>
          <w:sz w:val="24"/>
          <w:szCs w:val="24"/>
        </w:rPr>
        <w:t>čo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predstavuje</w:t>
      </w:r>
      <w:r w:rsidRPr="006922D7">
        <w:rPr>
          <w:spacing w:val="59"/>
          <w:sz w:val="24"/>
          <w:szCs w:val="24"/>
        </w:rPr>
        <w:t xml:space="preserve"> </w:t>
      </w:r>
      <w:r w:rsidRPr="006922D7">
        <w:rPr>
          <w:sz w:val="24"/>
          <w:szCs w:val="24"/>
        </w:rPr>
        <w:t>126,65 %</w:t>
      </w:r>
      <w:r w:rsidRPr="006922D7">
        <w:rPr>
          <w:spacing w:val="58"/>
          <w:sz w:val="24"/>
          <w:szCs w:val="24"/>
        </w:rPr>
        <w:t xml:space="preserve"> </w:t>
      </w:r>
      <w:r w:rsidRPr="006922D7">
        <w:rPr>
          <w:sz w:val="24"/>
          <w:szCs w:val="24"/>
        </w:rPr>
        <w:t>plnenie.</w:t>
      </w:r>
    </w:p>
    <w:p w14:paraId="5F1B08DA" w14:textId="77777777" w:rsidR="00CE0A59" w:rsidRDefault="00CE0A59">
      <w:pPr>
        <w:pStyle w:val="Zkladntext"/>
        <w:rPr>
          <w:b/>
          <w:sz w:val="24"/>
          <w:szCs w:val="24"/>
        </w:rPr>
      </w:pPr>
    </w:p>
    <w:p w14:paraId="4E8D0FD1" w14:textId="77777777" w:rsidR="00CE0A59" w:rsidRDefault="00C20CDB">
      <w:pPr>
        <w:pStyle w:val="Nadpis4"/>
        <w:numPr>
          <w:ilvl w:val="0"/>
          <w:numId w:val="6"/>
        </w:numPr>
        <w:tabs>
          <w:tab w:val="left" w:pos="464"/>
        </w:tabs>
        <w:ind w:left="464" w:hanging="244"/>
        <w:rPr>
          <w:sz w:val="24"/>
          <w:szCs w:val="24"/>
        </w:rPr>
      </w:pPr>
      <w:r>
        <w:rPr>
          <w:sz w:val="24"/>
          <w:szCs w:val="24"/>
        </w:rPr>
        <w:t>daňové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</w:t>
      </w:r>
    </w:p>
    <w:p w14:paraId="14A4AEBA" w14:textId="77777777" w:rsidR="00CE0A59" w:rsidRDefault="00CE0A59">
      <w:pPr>
        <w:pStyle w:val="Zkladntext"/>
        <w:spacing w:before="25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54EDFA4F" w14:textId="77777777" w:rsidTr="000F2281">
        <w:trPr>
          <w:trHeight w:val="734"/>
        </w:trPr>
        <w:tc>
          <w:tcPr>
            <w:tcW w:w="2963" w:type="dxa"/>
            <w:shd w:val="clear" w:color="auto" w:fill="D9D9D9"/>
          </w:tcPr>
          <w:p w14:paraId="0CCFDB55" w14:textId="7446E80C" w:rsidR="00CE0A59" w:rsidRDefault="00C20CDB">
            <w:pPr>
              <w:pStyle w:val="TableParagraph"/>
              <w:spacing w:before="111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A07AD0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1D1E037A" w14:textId="5E9ABBB6" w:rsidR="00CE0A59" w:rsidRDefault="00C20CDB">
            <w:pPr>
              <w:pStyle w:val="TableParagraph"/>
              <w:spacing w:before="239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A07AD0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950" w:type="dxa"/>
            <w:shd w:val="clear" w:color="auto" w:fill="D9D9D9"/>
          </w:tcPr>
          <w:p w14:paraId="2378309F" w14:textId="77777777" w:rsidR="00CE0A59" w:rsidRDefault="00C20CDB">
            <w:pPr>
              <w:pStyle w:val="TableParagraph"/>
              <w:spacing w:before="239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A07AD0" w14:paraId="02F730A2" w14:textId="77777777" w:rsidTr="000F2281">
        <w:trPr>
          <w:trHeight w:val="251"/>
        </w:trPr>
        <w:tc>
          <w:tcPr>
            <w:tcW w:w="2963" w:type="dxa"/>
          </w:tcPr>
          <w:p w14:paraId="48A88B88" w14:textId="56C558D0" w:rsidR="00A07AD0" w:rsidRDefault="00A07AD0" w:rsidP="00A07AD0">
            <w:pPr>
              <w:pStyle w:val="TableParagraph"/>
              <w:spacing w:line="232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</w:rPr>
              <w:t>314 068,00</w:t>
            </w:r>
          </w:p>
        </w:tc>
        <w:tc>
          <w:tcPr>
            <w:tcW w:w="3073" w:type="dxa"/>
          </w:tcPr>
          <w:p w14:paraId="04FDAA4A" w14:textId="6BED15AD" w:rsidR="00A07AD0" w:rsidRDefault="00A07AD0" w:rsidP="00A07AD0">
            <w:pPr>
              <w:pStyle w:val="TableParagraph"/>
              <w:spacing w:line="232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320 435,05</w:t>
            </w:r>
          </w:p>
        </w:tc>
        <w:tc>
          <w:tcPr>
            <w:tcW w:w="3950" w:type="dxa"/>
          </w:tcPr>
          <w:p w14:paraId="127A901C" w14:textId="01658031" w:rsidR="00A07AD0" w:rsidRDefault="00A07AD0" w:rsidP="00A07AD0">
            <w:pPr>
              <w:pStyle w:val="TableParagraph"/>
              <w:spacing w:line="232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102,03 %</w:t>
            </w:r>
          </w:p>
        </w:tc>
      </w:tr>
    </w:tbl>
    <w:p w14:paraId="60115BA4" w14:textId="77777777" w:rsidR="00CE0A59" w:rsidRDefault="00CE0A59">
      <w:pPr>
        <w:pStyle w:val="Zkladntext"/>
        <w:rPr>
          <w:b/>
        </w:rPr>
      </w:pPr>
    </w:p>
    <w:p w14:paraId="14F5838A" w14:textId="77777777" w:rsidR="00CE0A59" w:rsidRDefault="00C20CDB">
      <w:pPr>
        <w:ind w:left="220"/>
        <w:rPr>
          <w:b/>
          <w:sz w:val="24"/>
          <w:szCs w:val="24"/>
        </w:rPr>
      </w:pPr>
      <w:r>
        <w:rPr>
          <w:b/>
          <w:sz w:val="24"/>
          <w:szCs w:val="24"/>
        </w:rPr>
        <w:t>Výnos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dane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príjmov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poukázaný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územnej</w:t>
      </w:r>
      <w:r>
        <w:rPr>
          <w:b/>
          <w:spacing w:val="-2"/>
          <w:sz w:val="24"/>
          <w:szCs w:val="24"/>
        </w:rPr>
        <w:t xml:space="preserve"> samospráve</w:t>
      </w:r>
    </w:p>
    <w:p w14:paraId="50628A4E" w14:textId="77777777" w:rsidR="00A07AD0" w:rsidRPr="006922D7" w:rsidRDefault="00A07AD0" w:rsidP="0015384B">
      <w:pPr>
        <w:pStyle w:val="Zkladntext"/>
        <w:spacing w:before="127"/>
        <w:ind w:left="238" w:right="264" w:firstLine="719"/>
        <w:jc w:val="both"/>
        <w:rPr>
          <w:sz w:val="24"/>
          <w:szCs w:val="24"/>
        </w:rPr>
      </w:pPr>
      <w:r w:rsidRPr="006922D7">
        <w:rPr>
          <w:sz w:val="24"/>
          <w:szCs w:val="24"/>
        </w:rPr>
        <w:t>Z</w:t>
      </w:r>
      <w:r w:rsidRPr="006922D7">
        <w:rPr>
          <w:spacing w:val="-14"/>
          <w:sz w:val="24"/>
          <w:szCs w:val="24"/>
        </w:rPr>
        <w:t xml:space="preserve"> </w:t>
      </w:r>
      <w:r w:rsidRPr="006922D7">
        <w:rPr>
          <w:sz w:val="24"/>
          <w:szCs w:val="24"/>
        </w:rPr>
        <w:t>predpokladanej</w:t>
      </w:r>
      <w:r w:rsidRPr="006922D7">
        <w:rPr>
          <w:spacing w:val="35"/>
          <w:sz w:val="24"/>
          <w:szCs w:val="24"/>
        </w:rPr>
        <w:t xml:space="preserve"> </w:t>
      </w:r>
      <w:r w:rsidRPr="006922D7">
        <w:rPr>
          <w:sz w:val="24"/>
          <w:szCs w:val="24"/>
        </w:rPr>
        <w:t>finančnej</w:t>
      </w:r>
      <w:r w:rsidRPr="006922D7">
        <w:rPr>
          <w:spacing w:val="33"/>
          <w:sz w:val="24"/>
          <w:szCs w:val="24"/>
        </w:rPr>
        <w:t xml:space="preserve"> </w:t>
      </w:r>
      <w:r w:rsidRPr="006922D7">
        <w:rPr>
          <w:sz w:val="24"/>
          <w:szCs w:val="24"/>
        </w:rPr>
        <w:t>čiastky</w:t>
      </w:r>
      <w:r w:rsidRPr="006922D7">
        <w:rPr>
          <w:spacing w:val="24"/>
          <w:sz w:val="24"/>
          <w:szCs w:val="24"/>
        </w:rPr>
        <w:t xml:space="preserve"> </w:t>
      </w:r>
      <w:r w:rsidRPr="006922D7">
        <w:rPr>
          <w:sz w:val="24"/>
          <w:szCs w:val="24"/>
        </w:rPr>
        <w:t>v</w:t>
      </w:r>
      <w:r w:rsidRPr="006922D7">
        <w:rPr>
          <w:spacing w:val="35"/>
          <w:sz w:val="24"/>
          <w:szCs w:val="24"/>
        </w:rPr>
        <w:t xml:space="preserve"> </w:t>
      </w:r>
      <w:r w:rsidRPr="006922D7">
        <w:rPr>
          <w:sz w:val="24"/>
          <w:szCs w:val="24"/>
        </w:rPr>
        <w:t>sume</w:t>
      </w:r>
      <w:r w:rsidRPr="006922D7">
        <w:rPr>
          <w:spacing w:val="38"/>
          <w:sz w:val="24"/>
          <w:szCs w:val="24"/>
        </w:rPr>
        <w:t xml:space="preserve"> </w:t>
      </w:r>
      <w:r w:rsidRPr="006922D7">
        <w:rPr>
          <w:sz w:val="24"/>
          <w:szCs w:val="24"/>
        </w:rPr>
        <w:t>303 455,00</w:t>
      </w:r>
      <w:r w:rsidRPr="006922D7">
        <w:rPr>
          <w:spacing w:val="32"/>
          <w:sz w:val="24"/>
          <w:szCs w:val="24"/>
        </w:rPr>
        <w:t xml:space="preserve"> </w:t>
      </w:r>
      <w:r w:rsidRPr="006922D7">
        <w:rPr>
          <w:sz w:val="24"/>
          <w:szCs w:val="24"/>
        </w:rPr>
        <w:t>EUR</w:t>
      </w:r>
      <w:r w:rsidRPr="006922D7">
        <w:rPr>
          <w:spacing w:val="34"/>
          <w:sz w:val="24"/>
          <w:szCs w:val="24"/>
        </w:rPr>
        <w:t xml:space="preserve"> </w:t>
      </w:r>
      <w:r w:rsidRPr="006922D7">
        <w:rPr>
          <w:sz w:val="24"/>
          <w:szCs w:val="24"/>
        </w:rPr>
        <w:t>z</w:t>
      </w:r>
      <w:r w:rsidRPr="006922D7">
        <w:rPr>
          <w:spacing w:val="-5"/>
          <w:sz w:val="24"/>
          <w:szCs w:val="24"/>
        </w:rPr>
        <w:t xml:space="preserve"> </w:t>
      </w:r>
      <w:r w:rsidRPr="006922D7">
        <w:rPr>
          <w:sz w:val="24"/>
          <w:szCs w:val="24"/>
        </w:rPr>
        <w:t>výnosu</w:t>
      </w:r>
      <w:r w:rsidRPr="006922D7">
        <w:rPr>
          <w:spacing w:val="34"/>
          <w:sz w:val="24"/>
          <w:szCs w:val="24"/>
        </w:rPr>
        <w:t xml:space="preserve"> </w:t>
      </w:r>
      <w:r w:rsidRPr="006922D7">
        <w:rPr>
          <w:sz w:val="24"/>
          <w:szCs w:val="24"/>
        </w:rPr>
        <w:t>dane</w:t>
      </w:r>
      <w:r w:rsidRPr="006922D7">
        <w:rPr>
          <w:spacing w:val="34"/>
          <w:sz w:val="24"/>
          <w:szCs w:val="24"/>
        </w:rPr>
        <w:t xml:space="preserve"> </w:t>
      </w:r>
      <w:r w:rsidRPr="006922D7">
        <w:rPr>
          <w:sz w:val="24"/>
          <w:szCs w:val="24"/>
        </w:rPr>
        <w:t>z</w:t>
      </w:r>
      <w:r w:rsidRPr="006922D7">
        <w:rPr>
          <w:spacing w:val="3"/>
          <w:sz w:val="24"/>
          <w:szCs w:val="24"/>
        </w:rPr>
        <w:t xml:space="preserve"> </w:t>
      </w:r>
      <w:r w:rsidRPr="006922D7">
        <w:rPr>
          <w:sz w:val="24"/>
          <w:szCs w:val="24"/>
        </w:rPr>
        <w:t>príjmov</w:t>
      </w:r>
      <w:r w:rsidRPr="006922D7">
        <w:rPr>
          <w:spacing w:val="-2"/>
          <w:sz w:val="24"/>
          <w:szCs w:val="24"/>
        </w:rPr>
        <w:t xml:space="preserve"> </w:t>
      </w:r>
      <w:r w:rsidRPr="006922D7">
        <w:rPr>
          <w:sz w:val="24"/>
          <w:szCs w:val="24"/>
        </w:rPr>
        <w:t>boli</w:t>
      </w:r>
      <w:r w:rsidRPr="006922D7">
        <w:rPr>
          <w:spacing w:val="-58"/>
          <w:sz w:val="24"/>
          <w:szCs w:val="24"/>
        </w:rPr>
        <w:t xml:space="preserve"> </w:t>
      </w:r>
      <w:r w:rsidRPr="006922D7">
        <w:rPr>
          <w:sz w:val="24"/>
          <w:szCs w:val="24"/>
        </w:rPr>
        <w:t xml:space="preserve">k 31. 12. 2024 poukázané finančné prostriedky zo ŠR v sume 309 716,20 EUR, </w:t>
      </w:r>
      <w:r w:rsidRPr="006922D7">
        <w:rPr>
          <w:sz w:val="24"/>
          <w:szCs w:val="24"/>
        </w:rPr>
        <w:br/>
        <w:t>čo predstavuje</w:t>
      </w:r>
      <w:r w:rsidRPr="006922D7">
        <w:rPr>
          <w:spacing w:val="1"/>
          <w:sz w:val="24"/>
          <w:szCs w:val="24"/>
        </w:rPr>
        <w:t xml:space="preserve"> </w:t>
      </w:r>
      <w:r w:rsidRPr="006922D7">
        <w:rPr>
          <w:sz w:val="24"/>
          <w:szCs w:val="24"/>
        </w:rPr>
        <w:t>plnenie</w:t>
      </w:r>
      <w:r w:rsidRPr="006922D7">
        <w:rPr>
          <w:spacing w:val="-2"/>
          <w:sz w:val="24"/>
          <w:szCs w:val="24"/>
        </w:rPr>
        <w:t xml:space="preserve"> </w:t>
      </w:r>
      <w:r w:rsidRPr="006922D7">
        <w:rPr>
          <w:sz w:val="24"/>
          <w:szCs w:val="24"/>
        </w:rPr>
        <w:t>na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102,06 %.</w:t>
      </w:r>
    </w:p>
    <w:p w14:paraId="6F60B936" w14:textId="77777777" w:rsidR="00A07AD0" w:rsidRDefault="00A07AD0" w:rsidP="00A07AD0">
      <w:pPr>
        <w:pStyle w:val="Zkladntext"/>
        <w:spacing w:before="10"/>
      </w:pPr>
    </w:p>
    <w:p w14:paraId="6CAE3584" w14:textId="77777777" w:rsidR="00A07AD0" w:rsidRPr="006922D7" w:rsidRDefault="00A07AD0" w:rsidP="006922D7">
      <w:pPr>
        <w:pStyle w:val="Nadpis2"/>
        <w:ind w:left="0" w:firstLine="238"/>
        <w:rPr>
          <w:b/>
          <w:bCs/>
          <w:i w:val="0"/>
          <w:iCs w:val="0"/>
        </w:rPr>
      </w:pPr>
      <w:r w:rsidRPr="006922D7">
        <w:rPr>
          <w:b/>
          <w:bCs/>
          <w:i w:val="0"/>
          <w:iCs w:val="0"/>
        </w:rPr>
        <w:t>Daň</w:t>
      </w:r>
      <w:r w:rsidRPr="006922D7">
        <w:rPr>
          <w:b/>
          <w:bCs/>
          <w:i w:val="0"/>
          <w:iCs w:val="0"/>
          <w:spacing w:val="-4"/>
        </w:rPr>
        <w:t xml:space="preserve"> </w:t>
      </w:r>
      <w:r w:rsidRPr="006922D7">
        <w:rPr>
          <w:b/>
          <w:bCs/>
          <w:i w:val="0"/>
          <w:iCs w:val="0"/>
        </w:rPr>
        <w:t>z</w:t>
      </w:r>
      <w:r w:rsidRPr="006922D7">
        <w:rPr>
          <w:b/>
          <w:bCs/>
          <w:i w:val="0"/>
          <w:iCs w:val="0"/>
          <w:spacing w:val="-5"/>
        </w:rPr>
        <w:t xml:space="preserve"> </w:t>
      </w:r>
      <w:r w:rsidRPr="006922D7">
        <w:rPr>
          <w:b/>
          <w:bCs/>
          <w:i w:val="0"/>
          <w:iCs w:val="0"/>
        </w:rPr>
        <w:t>nehnuteľností</w:t>
      </w:r>
    </w:p>
    <w:p w14:paraId="7247EE2E" w14:textId="77777777" w:rsidR="00A07AD0" w:rsidRPr="006922D7" w:rsidRDefault="00A07AD0" w:rsidP="0015384B">
      <w:pPr>
        <w:pStyle w:val="Zkladntext"/>
        <w:tabs>
          <w:tab w:val="left" w:pos="2900"/>
          <w:tab w:val="left" w:pos="3944"/>
          <w:tab w:val="left" w:pos="4629"/>
          <w:tab w:val="left" w:pos="5140"/>
          <w:tab w:val="left" w:pos="7037"/>
          <w:tab w:val="left" w:pos="7723"/>
          <w:tab w:val="left" w:pos="8227"/>
          <w:tab w:val="left" w:pos="8911"/>
        </w:tabs>
        <w:spacing w:before="135" w:line="237" w:lineRule="auto"/>
        <w:ind w:left="238" w:right="270" w:firstLine="719"/>
        <w:jc w:val="both"/>
        <w:rPr>
          <w:sz w:val="24"/>
          <w:szCs w:val="24"/>
        </w:rPr>
      </w:pPr>
      <w:r w:rsidRPr="006922D7">
        <w:rPr>
          <w:sz w:val="24"/>
          <w:szCs w:val="24"/>
        </w:rPr>
        <w:t>Z</w:t>
      </w:r>
      <w:r w:rsidRPr="006922D7">
        <w:rPr>
          <w:spacing w:val="-6"/>
          <w:sz w:val="24"/>
          <w:szCs w:val="24"/>
        </w:rPr>
        <w:t xml:space="preserve"> </w:t>
      </w:r>
      <w:r w:rsidRPr="006922D7">
        <w:rPr>
          <w:sz w:val="24"/>
          <w:szCs w:val="24"/>
        </w:rPr>
        <w:t>rozpočtovaných</w:t>
      </w:r>
      <w:r w:rsidRPr="006922D7">
        <w:rPr>
          <w:sz w:val="24"/>
          <w:szCs w:val="24"/>
        </w:rPr>
        <w:tab/>
        <w:t>5 437,00</w:t>
      </w:r>
      <w:r w:rsidRPr="006922D7">
        <w:rPr>
          <w:sz w:val="24"/>
          <w:szCs w:val="24"/>
        </w:rPr>
        <w:tab/>
        <w:t>EUR</w:t>
      </w:r>
      <w:r w:rsidRPr="006922D7">
        <w:rPr>
          <w:sz w:val="24"/>
          <w:szCs w:val="24"/>
        </w:rPr>
        <w:tab/>
        <w:t>bol</w:t>
      </w:r>
      <w:r w:rsidRPr="006922D7">
        <w:rPr>
          <w:sz w:val="24"/>
          <w:szCs w:val="24"/>
        </w:rPr>
        <w:tab/>
        <w:t xml:space="preserve">skutočný  </w:t>
      </w:r>
      <w:r w:rsidRPr="006922D7">
        <w:rPr>
          <w:spacing w:val="9"/>
          <w:sz w:val="24"/>
          <w:szCs w:val="24"/>
        </w:rPr>
        <w:t xml:space="preserve"> </w:t>
      </w:r>
      <w:r w:rsidRPr="006922D7">
        <w:rPr>
          <w:sz w:val="24"/>
          <w:szCs w:val="24"/>
        </w:rPr>
        <w:t>príjem</w:t>
      </w:r>
      <w:r w:rsidRPr="006922D7">
        <w:rPr>
          <w:sz w:val="24"/>
          <w:szCs w:val="24"/>
        </w:rPr>
        <w:tab/>
        <w:t>k 31.</w:t>
      </w:r>
      <w:r w:rsidRPr="006922D7">
        <w:rPr>
          <w:sz w:val="24"/>
          <w:szCs w:val="24"/>
        </w:rPr>
        <w:tab/>
        <w:t>12.</w:t>
      </w:r>
      <w:r w:rsidRPr="006922D7">
        <w:rPr>
          <w:sz w:val="24"/>
          <w:szCs w:val="24"/>
        </w:rPr>
        <w:tab/>
        <w:t>2024</w:t>
      </w:r>
      <w:r w:rsidRPr="006922D7">
        <w:rPr>
          <w:sz w:val="24"/>
          <w:szCs w:val="24"/>
        </w:rPr>
        <w:tab/>
        <w:t>v sume</w:t>
      </w:r>
      <w:r w:rsidRPr="006922D7">
        <w:rPr>
          <w:spacing w:val="-57"/>
          <w:sz w:val="24"/>
          <w:szCs w:val="24"/>
        </w:rPr>
        <w:t xml:space="preserve"> </w:t>
      </w:r>
      <w:r w:rsidRPr="006922D7">
        <w:rPr>
          <w:sz w:val="24"/>
          <w:szCs w:val="24"/>
        </w:rPr>
        <w:t>7 046,35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EUR, čo predstavuje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plnenie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na 129,60</w:t>
      </w:r>
      <w:r w:rsidRPr="006922D7">
        <w:rPr>
          <w:spacing w:val="2"/>
          <w:sz w:val="24"/>
          <w:szCs w:val="24"/>
        </w:rPr>
        <w:t xml:space="preserve"> </w:t>
      </w:r>
      <w:r w:rsidRPr="006922D7">
        <w:rPr>
          <w:sz w:val="24"/>
          <w:szCs w:val="24"/>
        </w:rPr>
        <w:t>%.</w:t>
      </w:r>
    </w:p>
    <w:p w14:paraId="4C8943D6" w14:textId="77777777" w:rsidR="00A07AD0" w:rsidRPr="006922D7" w:rsidRDefault="00A07AD0" w:rsidP="0015384B">
      <w:pPr>
        <w:pStyle w:val="Zkladntext"/>
        <w:spacing w:before="1"/>
        <w:ind w:left="238" w:firstLine="719"/>
        <w:jc w:val="both"/>
        <w:rPr>
          <w:sz w:val="24"/>
          <w:szCs w:val="24"/>
        </w:rPr>
      </w:pPr>
      <w:r w:rsidRPr="006922D7">
        <w:rPr>
          <w:sz w:val="24"/>
          <w:szCs w:val="24"/>
        </w:rPr>
        <w:t>Príjmy</w:t>
      </w:r>
      <w:r w:rsidRPr="006922D7">
        <w:rPr>
          <w:spacing w:val="-2"/>
          <w:sz w:val="24"/>
          <w:szCs w:val="24"/>
        </w:rPr>
        <w:t xml:space="preserve"> </w:t>
      </w:r>
      <w:r w:rsidRPr="006922D7">
        <w:rPr>
          <w:sz w:val="24"/>
          <w:szCs w:val="24"/>
        </w:rPr>
        <w:t>dane</w:t>
      </w:r>
      <w:r w:rsidRPr="006922D7">
        <w:rPr>
          <w:spacing w:val="8"/>
          <w:sz w:val="24"/>
          <w:szCs w:val="24"/>
        </w:rPr>
        <w:t xml:space="preserve"> </w:t>
      </w:r>
      <w:r w:rsidRPr="006922D7">
        <w:rPr>
          <w:sz w:val="24"/>
          <w:szCs w:val="24"/>
        </w:rPr>
        <w:t>z</w:t>
      </w:r>
      <w:r w:rsidRPr="006922D7">
        <w:rPr>
          <w:spacing w:val="4"/>
          <w:sz w:val="24"/>
          <w:szCs w:val="24"/>
        </w:rPr>
        <w:t xml:space="preserve"> </w:t>
      </w:r>
      <w:r w:rsidRPr="006922D7">
        <w:rPr>
          <w:sz w:val="24"/>
          <w:szCs w:val="24"/>
        </w:rPr>
        <w:t>pozemkov</w:t>
      </w:r>
      <w:r w:rsidRPr="006922D7">
        <w:rPr>
          <w:spacing w:val="13"/>
          <w:sz w:val="24"/>
          <w:szCs w:val="24"/>
        </w:rPr>
        <w:t xml:space="preserve"> </w:t>
      </w:r>
      <w:r w:rsidRPr="006922D7">
        <w:rPr>
          <w:sz w:val="24"/>
          <w:szCs w:val="24"/>
        </w:rPr>
        <w:t>boli</w:t>
      </w:r>
      <w:r w:rsidRPr="006922D7">
        <w:rPr>
          <w:spacing w:val="13"/>
          <w:sz w:val="24"/>
          <w:szCs w:val="24"/>
        </w:rPr>
        <w:t xml:space="preserve"> </w:t>
      </w:r>
      <w:r w:rsidRPr="006922D7">
        <w:rPr>
          <w:sz w:val="24"/>
          <w:szCs w:val="24"/>
        </w:rPr>
        <w:t>v sume</w:t>
      </w:r>
      <w:r w:rsidRPr="006922D7">
        <w:rPr>
          <w:spacing w:val="13"/>
          <w:sz w:val="24"/>
          <w:szCs w:val="24"/>
        </w:rPr>
        <w:t xml:space="preserve"> </w:t>
      </w:r>
      <w:r w:rsidRPr="006922D7">
        <w:rPr>
          <w:sz w:val="24"/>
          <w:szCs w:val="24"/>
        </w:rPr>
        <w:t>5 272,91</w:t>
      </w:r>
      <w:r w:rsidRPr="006922D7">
        <w:rPr>
          <w:spacing w:val="12"/>
          <w:sz w:val="24"/>
          <w:szCs w:val="24"/>
        </w:rPr>
        <w:t xml:space="preserve"> </w:t>
      </w:r>
      <w:r w:rsidRPr="006922D7">
        <w:rPr>
          <w:sz w:val="24"/>
          <w:szCs w:val="24"/>
        </w:rPr>
        <w:t>EUR,</w:t>
      </w:r>
      <w:r w:rsidRPr="006922D7">
        <w:rPr>
          <w:spacing w:val="13"/>
          <w:sz w:val="24"/>
          <w:szCs w:val="24"/>
        </w:rPr>
        <w:t xml:space="preserve"> </w:t>
      </w:r>
      <w:r w:rsidRPr="006922D7">
        <w:rPr>
          <w:sz w:val="24"/>
          <w:szCs w:val="24"/>
        </w:rPr>
        <w:t>príjmy</w:t>
      </w:r>
      <w:r w:rsidRPr="006922D7">
        <w:rPr>
          <w:spacing w:val="-2"/>
          <w:sz w:val="24"/>
          <w:szCs w:val="24"/>
        </w:rPr>
        <w:t xml:space="preserve"> </w:t>
      </w:r>
      <w:r w:rsidRPr="006922D7">
        <w:rPr>
          <w:sz w:val="24"/>
          <w:szCs w:val="24"/>
        </w:rPr>
        <w:t>dane</w:t>
      </w:r>
      <w:r w:rsidRPr="006922D7">
        <w:rPr>
          <w:spacing w:val="8"/>
          <w:sz w:val="24"/>
          <w:szCs w:val="24"/>
        </w:rPr>
        <w:t xml:space="preserve"> </w:t>
      </w:r>
      <w:r w:rsidRPr="006922D7">
        <w:rPr>
          <w:sz w:val="24"/>
          <w:szCs w:val="24"/>
        </w:rPr>
        <w:t>zo</w:t>
      </w:r>
      <w:r w:rsidRPr="006922D7">
        <w:rPr>
          <w:spacing w:val="12"/>
          <w:sz w:val="24"/>
          <w:szCs w:val="24"/>
        </w:rPr>
        <w:t xml:space="preserve"> </w:t>
      </w:r>
      <w:r w:rsidRPr="006922D7">
        <w:rPr>
          <w:sz w:val="24"/>
          <w:szCs w:val="24"/>
        </w:rPr>
        <w:t>stavieb</w:t>
      </w:r>
      <w:r w:rsidRPr="006922D7">
        <w:rPr>
          <w:spacing w:val="13"/>
          <w:sz w:val="24"/>
          <w:szCs w:val="24"/>
        </w:rPr>
        <w:t xml:space="preserve"> </w:t>
      </w:r>
      <w:r w:rsidRPr="006922D7">
        <w:rPr>
          <w:sz w:val="24"/>
          <w:szCs w:val="24"/>
        </w:rPr>
        <w:t>boli</w:t>
      </w:r>
      <w:r w:rsidRPr="006922D7">
        <w:rPr>
          <w:spacing w:val="13"/>
          <w:sz w:val="24"/>
          <w:szCs w:val="24"/>
        </w:rPr>
        <w:t xml:space="preserve"> </w:t>
      </w:r>
      <w:r w:rsidRPr="006922D7">
        <w:rPr>
          <w:sz w:val="24"/>
          <w:szCs w:val="24"/>
        </w:rPr>
        <w:t>v</w:t>
      </w:r>
      <w:r w:rsidRPr="006922D7">
        <w:rPr>
          <w:spacing w:val="2"/>
          <w:sz w:val="24"/>
          <w:szCs w:val="24"/>
        </w:rPr>
        <w:t xml:space="preserve"> </w:t>
      </w:r>
      <w:r w:rsidRPr="006922D7">
        <w:rPr>
          <w:sz w:val="24"/>
          <w:szCs w:val="24"/>
        </w:rPr>
        <w:t>sume</w:t>
      </w:r>
      <w:r w:rsidRPr="006922D7">
        <w:rPr>
          <w:spacing w:val="-57"/>
          <w:sz w:val="24"/>
          <w:szCs w:val="24"/>
        </w:rPr>
        <w:t xml:space="preserve">   </w:t>
      </w:r>
      <w:r w:rsidRPr="006922D7">
        <w:rPr>
          <w:spacing w:val="-57"/>
          <w:sz w:val="24"/>
          <w:szCs w:val="24"/>
        </w:rPr>
        <w:br/>
      </w:r>
      <w:r w:rsidRPr="006922D7">
        <w:rPr>
          <w:sz w:val="24"/>
          <w:szCs w:val="24"/>
        </w:rPr>
        <w:t>1 748,14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EUR a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príjmy</w:t>
      </w:r>
      <w:r w:rsidRPr="006922D7">
        <w:rPr>
          <w:spacing w:val="-12"/>
          <w:sz w:val="24"/>
          <w:szCs w:val="24"/>
        </w:rPr>
        <w:t xml:space="preserve"> </w:t>
      </w:r>
      <w:r w:rsidRPr="006922D7">
        <w:rPr>
          <w:sz w:val="24"/>
          <w:szCs w:val="24"/>
        </w:rPr>
        <w:t>dane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z</w:t>
      </w:r>
      <w:r w:rsidRPr="006922D7">
        <w:rPr>
          <w:spacing w:val="3"/>
          <w:sz w:val="24"/>
          <w:szCs w:val="24"/>
        </w:rPr>
        <w:t xml:space="preserve"> </w:t>
      </w:r>
      <w:r w:rsidRPr="006922D7">
        <w:rPr>
          <w:sz w:val="24"/>
          <w:szCs w:val="24"/>
        </w:rPr>
        <w:t>bytov boli v sume</w:t>
      </w:r>
      <w:r w:rsidRPr="006922D7">
        <w:rPr>
          <w:spacing w:val="3"/>
          <w:sz w:val="24"/>
          <w:szCs w:val="24"/>
        </w:rPr>
        <w:t xml:space="preserve"> </w:t>
      </w:r>
      <w:r w:rsidRPr="006922D7">
        <w:rPr>
          <w:sz w:val="24"/>
          <w:szCs w:val="24"/>
        </w:rPr>
        <w:t>25,30</w:t>
      </w:r>
      <w:r w:rsidRPr="006922D7">
        <w:rPr>
          <w:spacing w:val="2"/>
          <w:sz w:val="24"/>
          <w:szCs w:val="24"/>
        </w:rPr>
        <w:t xml:space="preserve"> </w:t>
      </w:r>
      <w:r w:rsidRPr="006922D7">
        <w:rPr>
          <w:sz w:val="24"/>
          <w:szCs w:val="24"/>
        </w:rPr>
        <w:t>EUR.</w:t>
      </w:r>
    </w:p>
    <w:p w14:paraId="48FC3C96" w14:textId="77777777" w:rsidR="00A07AD0" w:rsidRDefault="00A07AD0" w:rsidP="00A07AD0">
      <w:pPr>
        <w:pStyle w:val="Zkladntext"/>
        <w:rPr>
          <w:color w:val="FF0000"/>
        </w:rPr>
      </w:pPr>
    </w:p>
    <w:p w14:paraId="0FAD2A26" w14:textId="77777777" w:rsidR="00A07AD0" w:rsidRDefault="00A07AD0" w:rsidP="006922D7">
      <w:pPr>
        <w:ind w:firstLine="238"/>
        <w:rPr>
          <w:sz w:val="24"/>
        </w:rPr>
      </w:pPr>
      <w:r>
        <w:rPr>
          <w:b/>
          <w:sz w:val="24"/>
        </w:rPr>
        <w:t>Daň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 psa</w:t>
      </w:r>
      <w:r>
        <w:rPr>
          <w:b/>
          <w:spacing w:val="59"/>
          <w:sz w:val="24"/>
        </w:rPr>
        <w:t xml:space="preserve"> </w:t>
      </w:r>
    </w:p>
    <w:p w14:paraId="2C14E04A" w14:textId="4761AD81" w:rsidR="00A07AD0" w:rsidRPr="006922D7" w:rsidRDefault="00A07AD0" w:rsidP="0015384B">
      <w:pPr>
        <w:pStyle w:val="Zkladntext"/>
        <w:tabs>
          <w:tab w:val="left" w:pos="2900"/>
          <w:tab w:val="left" w:pos="3944"/>
          <w:tab w:val="left" w:pos="4629"/>
          <w:tab w:val="left" w:pos="5140"/>
          <w:tab w:val="left" w:pos="7037"/>
          <w:tab w:val="left" w:pos="7723"/>
          <w:tab w:val="left" w:pos="8227"/>
          <w:tab w:val="left" w:pos="8911"/>
        </w:tabs>
        <w:spacing w:before="135" w:line="237" w:lineRule="auto"/>
        <w:ind w:left="238" w:right="270" w:firstLine="719"/>
        <w:jc w:val="both"/>
        <w:rPr>
          <w:sz w:val="24"/>
          <w:szCs w:val="24"/>
        </w:rPr>
      </w:pPr>
      <w:r w:rsidRPr="006922D7">
        <w:rPr>
          <w:sz w:val="24"/>
          <w:szCs w:val="24"/>
        </w:rPr>
        <w:t>Z</w:t>
      </w:r>
      <w:r w:rsidRPr="006922D7">
        <w:rPr>
          <w:spacing w:val="-6"/>
          <w:sz w:val="24"/>
          <w:szCs w:val="24"/>
        </w:rPr>
        <w:t xml:space="preserve"> </w:t>
      </w:r>
      <w:r w:rsidRPr="006922D7">
        <w:rPr>
          <w:sz w:val="24"/>
          <w:szCs w:val="24"/>
        </w:rPr>
        <w:t>rozpočtovaných</w:t>
      </w:r>
      <w:r w:rsidRPr="006922D7">
        <w:rPr>
          <w:sz w:val="24"/>
          <w:szCs w:val="24"/>
        </w:rPr>
        <w:tab/>
        <w:t>176,00</w:t>
      </w:r>
      <w:r w:rsidRPr="006922D7">
        <w:rPr>
          <w:sz w:val="24"/>
          <w:szCs w:val="24"/>
        </w:rPr>
        <w:tab/>
        <w:t>EUR</w:t>
      </w:r>
      <w:r w:rsidRPr="006922D7">
        <w:rPr>
          <w:sz w:val="24"/>
          <w:szCs w:val="24"/>
        </w:rPr>
        <w:tab/>
        <w:t>bol</w:t>
      </w:r>
      <w:r w:rsidRPr="006922D7">
        <w:rPr>
          <w:sz w:val="24"/>
          <w:szCs w:val="24"/>
        </w:rPr>
        <w:tab/>
        <w:t xml:space="preserve">skutočný  </w:t>
      </w:r>
      <w:r w:rsidRPr="006922D7">
        <w:rPr>
          <w:spacing w:val="9"/>
          <w:sz w:val="24"/>
          <w:szCs w:val="24"/>
        </w:rPr>
        <w:t xml:space="preserve"> </w:t>
      </w:r>
      <w:r w:rsidRPr="006922D7">
        <w:rPr>
          <w:sz w:val="24"/>
          <w:szCs w:val="24"/>
        </w:rPr>
        <w:t>príjem</w:t>
      </w:r>
      <w:r w:rsidRPr="006922D7">
        <w:rPr>
          <w:sz w:val="24"/>
          <w:szCs w:val="24"/>
        </w:rPr>
        <w:tab/>
        <w:t>k 31.</w:t>
      </w:r>
      <w:r w:rsidRPr="006922D7">
        <w:rPr>
          <w:sz w:val="24"/>
          <w:szCs w:val="24"/>
        </w:rPr>
        <w:tab/>
        <w:t>12.</w:t>
      </w:r>
      <w:r w:rsidRPr="006922D7">
        <w:rPr>
          <w:sz w:val="24"/>
          <w:szCs w:val="24"/>
        </w:rPr>
        <w:tab/>
        <w:t>2024</w:t>
      </w:r>
      <w:r w:rsidRPr="006922D7">
        <w:rPr>
          <w:sz w:val="24"/>
          <w:szCs w:val="24"/>
        </w:rPr>
        <w:tab/>
        <w:t>v sume</w:t>
      </w:r>
      <w:r w:rsidRPr="006922D7">
        <w:rPr>
          <w:spacing w:val="-57"/>
          <w:sz w:val="24"/>
          <w:szCs w:val="24"/>
        </w:rPr>
        <w:t xml:space="preserve"> </w:t>
      </w:r>
      <w:r w:rsidRPr="006922D7">
        <w:rPr>
          <w:sz w:val="24"/>
          <w:szCs w:val="24"/>
        </w:rPr>
        <w:t>289,50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EUR, čo predstavuje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plnenie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na 164,49</w:t>
      </w:r>
      <w:r w:rsidRPr="006922D7">
        <w:rPr>
          <w:spacing w:val="2"/>
          <w:sz w:val="24"/>
          <w:szCs w:val="24"/>
        </w:rPr>
        <w:t xml:space="preserve"> </w:t>
      </w:r>
      <w:r w:rsidRPr="006922D7">
        <w:rPr>
          <w:sz w:val="24"/>
          <w:szCs w:val="24"/>
        </w:rPr>
        <w:t>%.</w:t>
      </w:r>
    </w:p>
    <w:p w14:paraId="37ED4FD3" w14:textId="77777777" w:rsidR="00A07AD0" w:rsidRPr="006922D7" w:rsidRDefault="00A07AD0" w:rsidP="006922D7">
      <w:pPr>
        <w:pStyle w:val="Nadpis2"/>
        <w:spacing w:before="139"/>
        <w:ind w:left="0" w:firstLine="238"/>
        <w:rPr>
          <w:b/>
          <w:bCs/>
          <w:i w:val="0"/>
          <w:iCs w:val="0"/>
        </w:rPr>
      </w:pPr>
      <w:r w:rsidRPr="006922D7">
        <w:rPr>
          <w:b/>
          <w:bCs/>
          <w:i w:val="0"/>
          <w:iCs w:val="0"/>
        </w:rPr>
        <w:t>Poplatok</w:t>
      </w:r>
      <w:r w:rsidRPr="006922D7">
        <w:rPr>
          <w:b/>
          <w:bCs/>
          <w:i w:val="0"/>
          <w:iCs w:val="0"/>
          <w:spacing w:val="-4"/>
        </w:rPr>
        <w:t xml:space="preserve"> </w:t>
      </w:r>
      <w:r w:rsidRPr="006922D7">
        <w:rPr>
          <w:b/>
          <w:bCs/>
          <w:i w:val="0"/>
          <w:iCs w:val="0"/>
        </w:rPr>
        <w:t>za</w:t>
      </w:r>
      <w:r w:rsidRPr="006922D7">
        <w:rPr>
          <w:b/>
          <w:bCs/>
          <w:i w:val="0"/>
          <w:iCs w:val="0"/>
          <w:spacing w:val="-1"/>
        </w:rPr>
        <w:t xml:space="preserve"> </w:t>
      </w:r>
      <w:r w:rsidRPr="006922D7">
        <w:rPr>
          <w:b/>
          <w:bCs/>
          <w:i w:val="0"/>
          <w:iCs w:val="0"/>
        </w:rPr>
        <w:t>komunálny</w:t>
      </w:r>
      <w:r w:rsidRPr="006922D7">
        <w:rPr>
          <w:b/>
          <w:bCs/>
          <w:i w:val="0"/>
          <w:iCs w:val="0"/>
          <w:spacing w:val="-7"/>
        </w:rPr>
        <w:t xml:space="preserve"> </w:t>
      </w:r>
      <w:r w:rsidRPr="006922D7">
        <w:rPr>
          <w:b/>
          <w:bCs/>
          <w:i w:val="0"/>
          <w:iCs w:val="0"/>
        </w:rPr>
        <w:t>odpad</w:t>
      </w:r>
      <w:r w:rsidRPr="006922D7">
        <w:rPr>
          <w:b/>
          <w:bCs/>
          <w:i w:val="0"/>
          <w:iCs w:val="0"/>
          <w:spacing w:val="-2"/>
        </w:rPr>
        <w:t xml:space="preserve"> </w:t>
      </w:r>
      <w:r w:rsidRPr="006922D7">
        <w:rPr>
          <w:b/>
          <w:bCs/>
          <w:i w:val="0"/>
          <w:iCs w:val="0"/>
        </w:rPr>
        <w:t>a</w:t>
      </w:r>
      <w:r w:rsidRPr="006922D7">
        <w:rPr>
          <w:b/>
          <w:bCs/>
          <w:i w:val="0"/>
          <w:iCs w:val="0"/>
          <w:spacing w:val="-4"/>
        </w:rPr>
        <w:t xml:space="preserve"> </w:t>
      </w:r>
      <w:r w:rsidRPr="006922D7">
        <w:rPr>
          <w:b/>
          <w:bCs/>
          <w:i w:val="0"/>
          <w:iCs w:val="0"/>
        </w:rPr>
        <w:t>drobný</w:t>
      </w:r>
      <w:r w:rsidRPr="006922D7">
        <w:rPr>
          <w:b/>
          <w:bCs/>
          <w:i w:val="0"/>
          <w:iCs w:val="0"/>
          <w:spacing w:val="-3"/>
        </w:rPr>
        <w:t xml:space="preserve"> </w:t>
      </w:r>
      <w:r w:rsidRPr="006922D7">
        <w:rPr>
          <w:b/>
          <w:bCs/>
          <w:i w:val="0"/>
          <w:iCs w:val="0"/>
        </w:rPr>
        <w:t>stavebný</w:t>
      </w:r>
      <w:r w:rsidRPr="006922D7">
        <w:rPr>
          <w:b/>
          <w:bCs/>
          <w:i w:val="0"/>
          <w:iCs w:val="0"/>
          <w:spacing w:val="-3"/>
        </w:rPr>
        <w:t xml:space="preserve"> </w:t>
      </w:r>
      <w:r w:rsidRPr="006922D7">
        <w:rPr>
          <w:b/>
          <w:bCs/>
          <w:i w:val="0"/>
          <w:iCs w:val="0"/>
        </w:rPr>
        <w:t xml:space="preserve">odpad </w:t>
      </w:r>
    </w:p>
    <w:p w14:paraId="261C27EF" w14:textId="77777777" w:rsidR="00A07AD0" w:rsidRDefault="00A07AD0" w:rsidP="0015384B">
      <w:pPr>
        <w:jc w:val="both"/>
        <w:rPr>
          <w:color w:val="FF0000"/>
        </w:rPr>
      </w:pPr>
    </w:p>
    <w:p w14:paraId="2134C88E" w14:textId="77777777" w:rsidR="00A07AD0" w:rsidRPr="006922D7" w:rsidRDefault="00A07AD0" w:rsidP="0015384B">
      <w:pPr>
        <w:pStyle w:val="Zkladntext"/>
        <w:tabs>
          <w:tab w:val="left" w:pos="2900"/>
          <w:tab w:val="left" w:pos="3944"/>
          <w:tab w:val="left" w:pos="4629"/>
          <w:tab w:val="left" w:pos="5140"/>
          <w:tab w:val="left" w:pos="7037"/>
          <w:tab w:val="left" w:pos="7723"/>
          <w:tab w:val="left" w:pos="8227"/>
          <w:tab w:val="left" w:pos="8911"/>
        </w:tabs>
        <w:spacing w:before="135" w:line="237" w:lineRule="auto"/>
        <w:ind w:left="238" w:right="270" w:firstLine="719"/>
        <w:jc w:val="both"/>
        <w:rPr>
          <w:sz w:val="24"/>
          <w:szCs w:val="24"/>
        </w:rPr>
      </w:pPr>
      <w:r w:rsidRPr="006922D7">
        <w:rPr>
          <w:sz w:val="24"/>
          <w:szCs w:val="24"/>
        </w:rPr>
        <w:t>Z</w:t>
      </w:r>
      <w:r w:rsidRPr="006922D7">
        <w:rPr>
          <w:spacing w:val="-6"/>
          <w:sz w:val="24"/>
          <w:szCs w:val="24"/>
        </w:rPr>
        <w:t xml:space="preserve"> </w:t>
      </w:r>
      <w:r w:rsidRPr="006922D7">
        <w:rPr>
          <w:sz w:val="24"/>
          <w:szCs w:val="24"/>
        </w:rPr>
        <w:t>rozpočtovaných</w:t>
      </w:r>
      <w:r w:rsidRPr="006922D7">
        <w:rPr>
          <w:sz w:val="24"/>
          <w:szCs w:val="24"/>
        </w:rPr>
        <w:tab/>
        <w:t>5 000,00</w:t>
      </w:r>
      <w:r w:rsidRPr="006922D7">
        <w:rPr>
          <w:sz w:val="24"/>
          <w:szCs w:val="24"/>
        </w:rPr>
        <w:tab/>
        <w:t>EUR</w:t>
      </w:r>
      <w:r w:rsidRPr="006922D7">
        <w:rPr>
          <w:sz w:val="24"/>
          <w:szCs w:val="24"/>
        </w:rPr>
        <w:tab/>
        <w:t>bol</w:t>
      </w:r>
      <w:r w:rsidRPr="006922D7">
        <w:rPr>
          <w:sz w:val="24"/>
          <w:szCs w:val="24"/>
        </w:rPr>
        <w:tab/>
        <w:t xml:space="preserve">skutočný  </w:t>
      </w:r>
      <w:r w:rsidRPr="006922D7">
        <w:rPr>
          <w:spacing w:val="9"/>
          <w:sz w:val="24"/>
          <w:szCs w:val="24"/>
        </w:rPr>
        <w:t xml:space="preserve"> </w:t>
      </w:r>
      <w:r w:rsidRPr="006922D7">
        <w:rPr>
          <w:sz w:val="24"/>
          <w:szCs w:val="24"/>
        </w:rPr>
        <w:t>príjem</w:t>
      </w:r>
      <w:r w:rsidRPr="006922D7">
        <w:rPr>
          <w:sz w:val="24"/>
          <w:szCs w:val="24"/>
        </w:rPr>
        <w:tab/>
        <w:t>k 31.</w:t>
      </w:r>
      <w:r w:rsidRPr="006922D7">
        <w:rPr>
          <w:sz w:val="24"/>
          <w:szCs w:val="24"/>
        </w:rPr>
        <w:tab/>
        <w:t>12.</w:t>
      </w:r>
      <w:r w:rsidRPr="006922D7">
        <w:rPr>
          <w:sz w:val="24"/>
          <w:szCs w:val="24"/>
        </w:rPr>
        <w:tab/>
        <w:t>2024</w:t>
      </w:r>
      <w:r w:rsidRPr="006922D7">
        <w:rPr>
          <w:sz w:val="24"/>
          <w:szCs w:val="24"/>
        </w:rPr>
        <w:tab/>
        <w:t>v sume</w:t>
      </w:r>
      <w:r w:rsidRPr="006922D7">
        <w:rPr>
          <w:spacing w:val="-57"/>
          <w:sz w:val="24"/>
          <w:szCs w:val="24"/>
        </w:rPr>
        <w:t xml:space="preserve"> </w:t>
      </w:r>
      <w:r w:rsidRPr="006922D7">
        <w:rPr>
          <w:sz w:val="24"/>
          <w:szCs w:val="24"/>
        </w:rPr>
        <w:t>3 382,99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EUR, čo predstavuje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plnenie</w:t>
      </w:r>
      <w:r w:rsidRPr="006922D7">
        <w:rPr>
          <w:spacing w:val="-1"/>
          <w:sz w:val="24"/>
          <w:szCs w:val="24"/>
        </w:rPr>
        <w:t xml:space="preserve"> </w:t>
      </w:r>
      <w:r w:rsidRPr="006922D7">
        <w:rPr>
          <w:sz w:val="24"/>
          <w:szCs w:val="24"/>
        </w:rPr>
        <w:t>na 67,66</w:t>
      </w:r>
      <w:r w:rsidRPr="006922D7">
        <w:rPr>
          <w:spacing w:val="2"/>
          <w:sz w:val="24"/>
          <w:szCs w:val="24"/>
        </w:rPr>
        <w:t xml:space="preserve"> </w:t>
      </w:r>
      <w:r w:rsidRPr="006922D7">
        <w:rPr>
          <w:sz w:val="24"/>
          <w:szCs w:val="24"/>
        </w:rPr>
        <w:t>%.</w:t>
      </w:r>
    </w:p>
    <w:p w14:paraId="63992142" w14:textId="77777777" w:rsidR="00CE0A59" w:rsidRDefault="00CE0A59">
      <w:pPr>
        <w:pStyle w:val="Zkladntext"/>
        <w:spacing w:before="85"/>
      </w:pPr>
    </w:p>
    <w:p w14:paraId="262BE52A" w14:textId="77777777" w:rsidR="00A07AD0" w:rsidRDefault="00A07AD0">
      <w:pPr>
        <w:pStyle w:val="Zkladntext"/>
        <w:spacing w:before="85"/>
      </w:pPr>
    </w:p>
    <w:p w14:paraId="7ED50AC2" w14:textId="77777777" w:rsidR="00A07AD0" w:rsidRDefault="00A07AD0">
      <w:pPr>
        <w:pStyle w:val="Zkladntext"/>
        <w:spacing w:before="85"/>
      </w:pPr>
    </w:p>
    <w:p w14:paraId="0AD0D3D3" w14:textId="77777777" w:rsidR="00A07AD0" w:rsidRDefault="00A07AD0">
      <w:pPr>
        <w:pStyle w:val="Zkladntext"/>
        <w:spacing w:before="85"/>
      </w:pPr>
    </w:p>
    <w:p w14:paraId="2630CBDC" w14:textId="77777777" w:rsidR="00A07AD0" w:rsidRDefault="00A07AD0">
      <w:pPr>
        <w:pStyle w:val="Zkladntext"/>
        <w:spacing w:before="85"/>
      </w:pPr>
    </w:p>
    <w:p w14:paraId="049DD0D9" w14:textId="77777777" w:rsidR="00CE0A59" w:rsidRDefault="00C20CDB">
      <w:pPr>
        <w:pStyle w:val="Odsekzoznamu"/>
        <w:numPr>
          <w:ilvl w:val="0"/>
          <w:numId w:val="6"/>
        </w:numPr>
        <w:tabs>
          <w:tab w:val="left" w:pos="476"/>
        </w:tabs>
        <w:ind w:left="476" w:hanging="256"/>
        <w:rPr>
          <w:b/>
          <w:sz w:val="24"/>
          <w:szCs w:val="24"/>
        </w:rPr>
      </w:pPr>
      <w:r>
        <w:rPr>
          <w:b/>
          <w:sz w:val="24"/>
          <w:szCs w:val="24"/>
        </w:rPr>
        <w:t>nedaňové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príjmy:</w:t>
      </w:r>
    </w:p>
    <w:p w14:paraId="3561CF94" w14:textId="77777777" w:rsidR="00CE0A59" w:rsidRDefault="00CE0A59">
      <w:pPr>
        <w:pStyle w:val="Zkladntext"/>
        <w:spacing w:before="25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29123AFD" w14:textId="77777777" w:rsidTr="000F2281">
        <w:trPr>
          <w:trHeight w:val="724"/>
        </w:trPr>
        <w:tc>
          <w:tcPr>
            <w:tcW w:w="2963" w:type="dxa"/>
            <w:shd w:val="clear" w:color="auto" w:fill="D9D9D9"/>
          </w:tcPr>
          <w:p w14:paraId="046523D5" w14:textId="3B4BE552" w:rsidR="00CE0A59" w:rsidRDefault="00C20CDB">
            <w:pPr>
              <w:pStyle w:val="TableParagraph"/>
              <w:spacing w:before="10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A07AD0">
              <w:rPr>
                <w:b/>
                <w:sz w:val="24"/>
                <w:szCs w:val="24"/>
              </w:rPr>
              <w:t>4</w:t>
            </w:r>
            <w:r w:rsidR="00D7458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po poslednej zmene</w:t>
            </w:r>
          </w:p>
        </w:tc>
        <w:tc>
          <w:tcPr>
            <w:tcW w:w="3073" w:type="dxa"/>
            <w:shd w:val="clear" w:color="auto" w:fill="D9D9D9"/>
          </w:tcPr>
          <w:p w14:paraId="371C454C" w14:textId="1D82B44C" w:rsidR="00CE0A59" w:rsidRDefault="00C20CDB">
            <w:pPr>
              <w:pStyle w:val="TableParagraph"/>
              <w:spacing w:before="236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A07AD0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950" w:type="dxa"/>
            <w:shd w:val="clear" w:color="auto" w:fill="D9D9D9"/>
          </w:tcPr>
          <w:p w14:paraId="529B40D0" w14:textId="77777777" w:rsidR="00CE0A59" w:rsidRDefault="00C20CDB">
            <w:pPr>
              <w:pStyle w:val="TableParagraph"/>
              <w:spacing w:before="236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A07AD0" w14:paraId="71367892" w14:textId="77777777" w:rsidTr="000F2281">
        <w:trPr>
          <w:trHeight w:val="253"/>
        </w:trPr>
        <w:tc>
          <w:tcPr>
            <w:tcW w:w="2963" w:type="dxa"/>
          </w:tcPr>
          <w:p w14:paraId="3B6DC411" w14:textId="11345680" w:rsidR="00A07AD0" w:rsidRDefault="00A07AD0" w:rsidP="00A07AD0">
            <w:pPr>
              <w:pStyle w:val="TableParagraph"/>
              <w:spacing w:before="1" w:line="233" w:lineRule="exact"/>
              <w:ind w:left="12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5 744,00</w:t>
            </w:r>
          </w:p>
        </w:tc>
        <w:tc>
          <w:tcPr>
            <w:tcW w:w="3073" w:type="dxa"/>
          </w:tcPr>
          <w:p w14:paraId="7D0796F0" w14:textId="1FE725D3" w:rsidR="00A07AD0" w:rsidRDefault="00A07AD0" w:rsidP="00A07AD0">
            <w:pPr>
              <w:pStyle w:val="TableParagraph"/>
              <w:spacing w:before="1" w:line="233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5 276,06</w:t>
            </w:r>
          </w:p>
        </w:tc>
        <w:tc>
          <w:tcPr>
            <w:tcW w:w="3950" w:type="dxa"/>
          </w:tcPr>
          <w:p w14:paraId="2736826E" w14:textId="01A2C169" w:rsidR="00A07AD0" w:rsidRDefault="00A07AD0" w:rsidP="00A07AD0">
            <w:pPr>
              <w:pStyle w:val="TableParagraph"/>
              <w:spacing w:before="1" w:line="233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91,85 %</w:t>
            </w:r>
          </w:p>
        </w:tc>
      </w:tr>
    </w:tbl>
    <w:p w14:paraId="5DBEDD4E" w14:textId="77777777" w:rsidR="00A07AD0" w:rsidRDefault="00A07AD0" w:rsidP="00A07AD0">
      <w:pPr>
        <w:pStyle w:val="Nadpis2"/>
      </w:pPr>
    </w:p>
    <w:p w14:paraId="50AA1CFA" w14:textId="0A9A68F9" w:rsidR="00A07AD0" w:rsidRPr="0015384B" w:rsidRDefault="0015384B" w:rsidP="0015384B">
      <w:pPr>
        <w:pStyle w:val="Nadpis2"/>
        <w:ind w:left="0" w:firstLine="0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 </w:t>
      </w:r>
      <w:r w:rsidR="00A07AD0" w:rsidRPr="0015384B">
        <w:rPr>
          <w:b/>
          <w:bCs/>
          <w:i w:val="0"/>
          <w:iCs w:val="0"/>
        </w:rPr>
        <w:t>Príjmy z podnikania a z vlastníctva majetku</w:t>
      </w:r>
    </w:p>
    <w:p w14:paraId="292691F1" w14:textId="0236C0F1" w:rsidR="00A07AD0" w:rsidRPr="0015384B" w:rsidRDefault="0015384B" w:rsidP="0015384B">
      <w:pPr>
        <w:pStyle w:val="Nadpis2"/>
        <w:ind w:left="0" w:firstLine="0"/>
        <w:jc w:val="both"/>
        <w:rPr>
          <w:b/>
          <w:bCs/>
          <w:i w:val="0"/>
          <w:iCs w:val="0"/>
        </w:rPr>
      </w:pPr>
      <w:r>
        <w:rPr>
          <w:i w:val="0"/>
          <w:iCs w:val="0"/>
        </w:rPr>
        <w:t xml:space="preserve"> </w:t>
      </w:r>
      <w:r w:rsidR="00A07AD0" w:rsidRPr="0015384B">
        <w:rPr>
          <w:i w:val="0"/>
          <w:iCs w:val="0"/>
        </w:rPr>
        <w:t>Z prenajatých budov, priestorov:</w:t>
      </w:r>
    </w:p>
    <w:p w14:paraId="47B98C56" w14:textId="68E51CAC" w:rsidR="00A07AD0" w:rsidRPr="0015384B" w:rsidRDefault="0015384B" w:rsidP="0015384B">
      <w:pPr>
        <w:pStyle w:val="Zkladntext"/>
        <w:tabs>
          <w:tab w:val="left" w:pos="2874"/>
          <w:tab w:val="left" w:pos="3968"/>
          <w:tab w:val="left" w:pos="4338"/>
          <w:tab w:val="left" w:pos="4898"/>
          <w:tab w:val="left" w:pos="6011"/>
          <w:tab w:val="left" w:pos="6890"/>
          <w:tab w:val="left" w:pos="7622"/>
          <w:tab w:val="left" w:pos="8177"/>
          <w:tab w:val="left" w:pos="8911"/>
        </w:tabs>
        <w:spacing w:before="14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07AD0" w:rsidRPr="0015384B">
        <w:rPr>
          <w:sz w:val="24"/>
          <w:szCs w:val="24"/>
        </w:rPr>
        <w:t>Z</w:t>
      </w:r>
      <w:r w:rsidR="00A07AD0" w:rsidRPr="0015384B">
        <w:rPr>
          <w:spacing w:val="-6"/>
          <w:sz w:val="24"/>
          <w:szCs w:val="24"/>
        </w:rPr>
        <w:t xml:space="preserve"> </w:t>
      </w:r>
      <w:r w:rsidR="00A07AD0" w:rsidRPr="0015384B">
        <w:rPr>
          <w:sz w:val="24"/>
          <w:szCs w:val="24"/>
        </w:rPr>
        <w:t>rozpočtovaných 100,00 EUR bol skutočný príjem k 31.12.2024 v sume 700,00 EUR,</w:t>
      </w:r>
      <w:r w:rsidR="00A07AD0" w:rsidRPr="0015384B">
        <w:rPr>
          <w:spacing w:val="-1"/>
          <w:sz w:val="24"/>
          <w:szCs w:val="24"/>
        </w:rPr>
        <w:t xml:space="preserve"> </w:t>
      </w:r>
      <w:r w:rsidR="00A07AD0" w:rsidRPr="0015384B">
        <w:rPr>
          <w:sz w:val="24"/>
          <w:szCs w:val="24"/>
        </w:rPr>
        <w:t xml:space="preserve">čo predstavuje </w:t>
      </w:r>
      <w:r>
        <w:rPr>
          <w:sz w:val="24"/>
          <w:szCs w:val="24"/>
        </w:rPr>
        <w:t xml:space="preserve">    </w:t>
      </w:r>
      <w:r w:rsidR="00A07AD0" w:rsidRPr="0015384B">
        <w:rPr>
          <w:sz w:val="24"/>
          <w:szCs w:val="24"/>
        </w:rPr>
        <w:t>700,00</w:t>
      </w:r>
      <w:r w:rsidR="00A07AD0" w:rsidRPr="0015384B">
        <w:rPr>
          <w:spacing w:val="1"/>
          <w:sz w:val="24"/>
          <w:szCs w:val="24"/>
        </w:rPr>
        <w:t xml:space="preserve"> </w:t>
      </w:r>
      <w:r w:rsidR="00A07AD0" w:rsidRPr="0015384B">
        <w:rPr>
          <w:sz w:val="24"/>
          <w:szCs w:val="24"/>
        </w:rPr>
        <w:t>%</w:t>
      </w:r>
      <w:r w:rsidR="00A07AD0" w:rsidRPr="0015384B">
        <w:rPr>
          <w:spacing w:val="-2"/>
          <w:sz w:val="24"/>
          <w:szCs w:val="24"/>
        </w:rPr>
        <w:t xml:space="preserve"> </w:t>
      </w:r>
      <w:r w:rsidR="00A07AD0" w:rsidRPr="0015384B">
        <w:rPr>
          <w:sz w:val="24"/>
          <w:szCs w:val="24"/>
        </w:rPr>
        <w:t>plnenie.</w:t>
      </w:r>
    </w:p>
    <w:p w14:paraId="51BC653C" w14:textId="77777777" w:rsidR="00CE0A59" w:rsidRDefault="00CE0A59">
      <w:pPr>
        <w:pStyle w:val="Zkladntext"/>
        <w:spacing w:before="1"/>
        <w:rPr>
          <w:b/>
        </w:rPr>
      </w:pPr>
    </w:p>
    <w:p w14:paraId="25AEC2C5" w14:textId="1B2E28ED" w:rsidR="0050598D" w:rsidRDefault="00C20CDB" w:rsidP="0050598D">
      <w:pPr>
        <w:ind w:left="220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Administratívne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poplatky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iné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poplatky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 w:rsidR="0050598D">
        <w:rPr>
          <w:b/>
          <w:spacing w:val="-1"/>
          <w:sz w:val="24"/>
          <w:szCs w:val="24"/>
        </w:rPr>
        <w:t> </w:t>
      </w:r>
      <w:r>
        <w:rPr>
          <w:b/>
          <w:spacing w:val="-2"/>
          <w:sz w:val="24"/>
          <w:szCs w:val="24"/>
        </w:rPr>
        <w:t>platby</w:t>
      </w:r>
    </w:p>
    <w:p w14:paraId="6E97FCE3" w14:textId="01E0BC91" w:rsidR="0050598D" w:rsidRPr="0050598D" w:rsidRDefault="00C20CDB" w:rsidP="0015384B">
      <w:pPr>
        <w:ind w:left="220"/>
        <w:jc w:val="both"/>
        <w:rPr>
          <w:b/>
          <w:sz w:val="24"/>
          <w:szCs w:val="24"/>
        </w:rPr>
      </w:pPr>
      <w:r>
        <w:rPr>
          <w:sz w:val="24"/>
          <w:szCs w:val="24"/>
        </w:rPr>
        <w:t>Administratívne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poplatky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správne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poplatky:</w:t>
      </w:r>
    </w:p>
    <w:p w14:paraId="2B0ED8DF" w14:textId="20C988F6" w:rsidR="00A07AD0" w:rsidRPr="0015384B" w:rsidRDefault="00A07AD0" w:rsidP="0015384B">
      <w:pPr>
        <w:pStyle w:val="Zkladntext"/>
        <w:spacing w:before="136"/>
        <w:ind w:left="220"/>
        <w:jc w:val="both"/>
        <w:rPr>
          <w:spacing w:val="-2"/>
          <w:sz w:val="28"/>
          <w:szCs w:val="28"/>
        </w:rPr>
      </w:pPr>
      <w:r w:rsidRPr="0015384B">
        <w:rPr>
          <w:sz w:val="24"/>
          <w:szCs w:val="24"/>
        </w:rPr>
        <w:t>Z</w:t>
      </w:r>
      <w:r w:rsidRPr="0015384B">
        <w:rPr>
          <w:spacing w:val="-6"/>
          <w:sz w:val="24"/>
          <w:szCs w:val="24"/>
        </w:rPr>
        <w:t xml:space="preserve"> </w:t>
      </w:r>
      <w:r w:rsidRPr="0015384B">
        <w:rPr>
          <w:sz w:val="24"/>
          <w:szCs w:val="24"/>
        </w:rPr>
        <w:t>rozpočtovaných 2 300,00 EUR bol skutočný príjem k 31.12.2024 v sume 1 313,00</w:t>
      </w:r>
      <w:r w:rsidRPr="0015384B">
        <w:rPr>
          <w:spacing w:val="-4"/>
          <w:sz w:val="24"/>
          <w:szCs w:val="24"/>
        </w:rPr>
        <w:t xml:space="preserve"> </w:t>
      </w:r>
      <w:r w:rsidRPr="0015384B">
        <w:rPr>
          <w:sz w:val="24"/>
          <w:szCs w:val="24"/>
        </w:rPr>
        <w:t>EUR,</w:t>
      </w:r>
      <w:r w:rsidRPr="0015384B">
        <w:rPr>
          <w:spacing w:val="-1"/>
          <w:sz w:val="24"/>
          <w:szCs w:val="24"/>
        </w:rPr>
        <w:t xml:space="preserve"> </w:t>
      </w:r>
      <w:r w:rsidRPr="0015384B">
        <w:rPr>
          <w:sz w:val="24"/>
          <w:szCs w:val="24"/>
        </w:rPr>
        <w:t>čo predstavuje</w:t>
      </w:r>
      <w:r w:rsidRPr="0015384B">
        <w:rPr>
          <w:spacing w:val="-1"/>
          <w:sz w:val="24"/>
          <w:szCs w:val="24"/>
        </w:rPr>
        <w:t xml:space="preserve"> </w:t>
      </w:r>
      <w:r w:rsidRPr="0015384B">
        <w:rPr>
          <w:sz w:val="24"/>
          <w:szCs w:val="24"/>
        </w:rPr>
        <w:t>57,09 %</w:t>
      </w:r>
      <w:r w:rsidRPr="0015384B">
        <w:rPr>
          <w:spacing w:val="-2"/>
          <w:sz w:val="24"/>
          <w:szCs w:val="24"/>
        </w:rPr>
        <w:t xml:space="preserve"> </w:t>
      </w:r>
      <w:r w:rsidRPr="0015384B">
        <w:rPr>
          <w:sz w:val="24"/>
          <w:szCs w:val="24"/>
        </w:rPr>
        <w:t>plnenie.</w:t>
      </w:r>
    </w:p>
    <w:p w14:paraId="155DF363" w14:textId="1C96FF75" w:rsidR="00CE0A59" w:rsidRPr="0050598D" w:rsidRDefault="00C20CDB" w:rsidP="0050598D">
      <w:pPr>
        <w:pStyle w:val="Nadpis4"/>
        <w:numPr>
          <w:ilvl w:val="0"/>
          <w:numId w:val="6"/>
        </w:numPr>
        <w:tabs>
          <w:tab w:val="left" w:pos="452"/>
        </w:tabs>
        <w:spacing w:before="250"/>
        <w:ind w:left="452" w:hanging="232"/>
        <w:rPr>
          <w:sz w:val="24"/>
          <w:szCs w:val="24"/>
        </w:rPr>
      </w:pPr>
      <w:r>
        <w:rPr>
          <w:sz w:val="24"/>
          <w:szCs w:val="24"/>
        </w:rPr>
        <w:t>iné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nedaňové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príjmy: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0B0E1505" w14:textId="77777777" w:rsidTr="000F2281">
        <w:trPr>
          <w:trHeight w:val="681"/>
        </w:trPr>
        <w:tc>
          <w:tcPr>
            <w:tcW w:w="2963" w:type="dxa"/>
            <w:shd w:val="clear" w:color="auto" w:fill="D9D9D9"/>
          </w:tcPr>
          <w:p w14:paraId="504ED60F" w14:textId="1BAE0673" w:rsidR="00CE0A59" w:rsidRDefault="00C20CDB">
            <w:pPr>
              <w:pStyle w:val="TableParagraph"/>
              <w:spacing w:before="87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A07AD0">
              <w:rPr>
                <w:b/>
                <w:sz w:val="24"/>
                <w:szCs w:val="24"/>
              </w:rPr>
              <w:t xml:space="preserve">4 </w:t>
            </w:r>
            <w:r>
              <w:rPr>
                <w:b/>
                <w:sz w:val="24"/>
                <w:szCs w:val="24"/>
              </w:rPr>
              <w:t>po poslednej zmene</w:t>
            </w:r>
          </w:p>
        </w:tc>
        <w:tc>
          <w:tcPr>
            <w:tcW w:w="3073" w:type="dxa"/>
            <w:shd w:val="clear" w:color="auto" w:fill="D9D9D9"/>
          </w:tcPr>
          <w:p w14:paraId="7B76E705" w14:textId="195B3770" w:rsidR="00CE0A59" w:rsidRDefault="00C20CDB">
            <w:pPr>
              <w:pStyle w:val="TableParagraph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A07AD0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950" w:type="dxa"/>
            <w:shd w:val="clear" w:color="auto" w:fill="D9D9D9"/>
          </w:tcPr>
          <w:p w14:paraId="1B89A866" w14:textId="77777777" w:rsidR="00CE0A59" w:rsidRDefault="00C20CDB">
            <w:pPr>
              <w:pStyle w:val="TableParagraph"/>
              <w:spacing w:before="214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50598D" w14:paraId="11D1CEE9" w14:textId="77777777" w:rsidTr="000F2281">
        <w:trPr>
          <w:trHeight w:val="253"/>
        </w:trPr>
        <w:tc>
          <w:tcPr>
            <w:tcW w:w="2963" w:type="dxa"/>
          </w:tcPr>
          <w:p w14:paraId="36490AA1" w14:textId="48AA1DEF" w:rsidR="0050598D" w:rsidRDefault="0050598D" w:rsidP="0050598D">
            <w:pPr>
              <w:pStyle w:val="TableParagraph"/>
              <w:spacing w:line="234" w:lineRule="exact"/>
              <w:ind w:left="12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3 344,00</w:t>
            </w:r>
          </w:p>
        </w:tc>
        <w:tc>
          <w:tcPr>
            <w:tcW w:w="3073" w:type="dxa"/>
          </w:tcPr>
          <w:p w14:paraId="2B29839A" w14:textId="414B2A39" w:rsidR="0050598D" w:rsidRDefault="0050598D" w:rsidP="0050598D">
            <w:pPr>
              <w:pStyle w:val="TableParagraph"/>
              <w:spacing w:line="234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3 263,06</w:t>
            </w:r>
          </w:p>
        </w:tc>
        <w:tc>
          <w:tcPr>
            <w:tcW w:w="3950" w:type="dxa"/>
          </w:tcPr>
          <w:p w14:paraId="72AA7EDD" w14:textId="7B9FA2B9" w:rsidR="0050598D" w:rsidRDefault="0050598D" w:rsidP="0050598D">
            <w:pPr>
              <w:pStyle w:val="TableParagraph"/>
              <w:spacing w:line="234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97,58 %</w:t>
            </w:r>
          </w:p>
        </w:tc>
      </w:tr>
    </w:tbl>
    <w:p w14:paraId="1D691D12" w14:textId="6BE7DA35" w:rsidR="0050598D" w:rsidRPr="0015384B" w:rsidRDefault="0050598D" w:rsidP="0015384B">
      <w:pPr>
        <w:pStyle w:val="Zkladntext"/>
        <w:ind w:right="358" w:firstLine="476"/>
        <w:jc w:val="both"/>
        <w:rPr>
          <w:sz w:val="24"/>
          <w:szCs w:val="24"/>
        </w:rPr>
      </w:pPr>
      <w:r w:rsidRPr="0015384B">
        <w:rPr>
          <w:sz w:val="24"/>
          <w:szCs w:val="24"/>
        </w:rPr>
        <w:t>Z rozpočtovaných</w:t>
      </w:r>
      <w:r w:rsidRPr="0015384B">
        <w:rPr>
          <w:spacing w:val="1"/>
          <w:sz w:val="24"/>
          <w:szCs w:val="24"/>
        </w:rPr>
        <w:t xml:space="preserve"> </w:t>
      </w:r>
      <w:r w:rsidRPr="0015384B">
        <w:rPr>
          <w:sz w:val="24"/>
          <w:szCs w:val="24"/>
        </w:rPr>
        <w:t>iných</w:t>
      </w:r>
      <w:r w:rsidRPr="0015384B">
        <w:rPr>
          <w:spacing w:val="1"/>
          <w:sz w:val="24"/>
          <w:szCs w:val="24"/>
        </w:rPr>
        <w:t xml:space="preserve"> </w:t>
      </w:r>
      <w:r w:rsidRPr="0015384B">
        <w:rPr>
          <w:sz w:val="24"/>
          <w:szCs w:val="24"/>
        </w:rPr>
        <w:t>nedaňových</w:t>
      </w:r>
      <w:r w:rsidRPr="0015384B">
        <w:rPr>
          <w:spacing w:val="1"/>
          <w:sz w:val="24"/>
          <w:szCs w:val="24"/>
        </w:rPr>
        <w:t xml:space="preserve"> </w:t>
      </w:r>
      <w:r w:rsidRPr="0015384B">
        <w:rPr>
          <w:sz w:val="24"/>
          <w:szCs w:val="24"/>
        </w:rPr>
        <w:t>príjmov</w:t>
      </w:r>
      <w:r w:rsidRPr="0015384B">
        <w:rPr>
          <w:spacing w:val="1"/>
          <w:sz w:val="24"/>
          <w:szCs w:val="24"/>
        </w:rPr>
        <w:t xml:space="preserve"> </w:t>
      </w:r>
      <w:r w:rsidRPr="0015384B">
        <w:rPr>
          <w:sz w:val="24"/>
          <w:szCs w:val="24"/>
        </w:rPr>
        <w:t>3 344,00 EUR,</w:t>
      </w:r>
      <w:r w:rsidRPr="0015384B">
        <w:rPr>
          <w:spacing w:val="1"/>
          <w:sz w:val="24"/>
          <w:szCs w:val="24"/>
        </w:rPr>
        <w:t xml:space="preserve"> </w:t>
      </w:r>
      <w:r w:rsidRPr="0015384B">
        <w:rPr>
          <w:sz w:val="24"/>
          <w:szCs w:val="24"/>
        </w:rPr>
        <w:t>bol</w:t>
      </w:r>
      <w:r w:rsidRPr="0015384B">
        <w:rPr>
          <w:spacing w:val="1"/>
          <w:sz w:val="24"/>
          <w:szCs w:val="24"/>
        </w:rPr>
        <w:t xml:space="preserve"> </w:t>
      </w:r>
      <w:r w:rsidRPr="0015384B">
        <w:rPr>
          <w:sz w:val="24"/>
          <w:szCs w:val="24"/>
        </w:rPr>
        <w:t xml:space="preserve">skutočný príjem </w:t>
      </w:r>
      <w:r w:rsidRPr="0015384B">
        <w:rPr>
          <w:sz w:val="24"/>
          <w:szCs w:val="24"/>
        </w:rPr>
        <w:br/>
        <w:t>k 31.12.2024 vo</w:t>
      </w:r>
      <w:r w:rsidRPr="0015384B">
        <w:rPr>
          <w:spacing w:val="-57"/>
          <w:sz w:val="24"/>
          <w:szCs w:val="24"/>
        </w:rPr>
        <w:t xml:space="preserve">                  </w:t>
      </w:r>
      <w:r w:rsidRPr="0015384B">
        <w:rPr>
          <w:sz w:val="24"/>
          <w:szCs w:val="24"/>
        </w:rPr>
        <w:t>výške</w:t>
      </w:r>
      <w:r w:rsidRPr="0015384B">
        <w:rPr>
          <w:spacing w:val="58"/>
          <w:sz w:val="24"/>
          <w:szCs w:val="24"/>
        </w:rPr>
        <w:t xml:space="preserve"> </w:t>
      </w:r>
      <w:r w:rsidRPr="0015384B">
        <w:rPr>
          <w:sz w:val="24"/>
          <w:szCs w:val="24"/>
        </w:rPr>
        <w:t>3 263,06 EUR, čo</w:t>
      </w:r>
      <w:r w:rsidRPr="0015384B">
        <w:rPr>
          <w:spacing w:val="2"/>
          <w:sz w:val="24"/>
          <w:szCs w:val="24"/>
        </w:rPr>
        <w:t xml:space="preserve"> </w:t>
      </w:r>
      <w:r w:rsidRPr="0015384B">
        <w:rPr>
          <w:sz w:val="24"/>
          <w:szCs w:val="24"/>
        </w:rPr>
        <w:t>predstavuje</w:t>
      </w:r>
      <w:r w:rsidRPr="0015384B">
        <w:rPr>
          <w:spacing w:val="-1"/>
          <w:sz w:val="24"/>
          <w:szCs w:val="24"/>
        </w:rPr>
        <w:t xml:space="preserve"> </w:t>
      </w:r>
      <w:r w:rsidRPr="0015384B">
        <w:rPr>
          <w:sz w:val="24"/>
          <w:szCs w:val="24"/>
        </w:rPr>
        <w:t>97,58 %</w:t>
      </w:r>
      <w:r w:rsidRPr="0015384B">
        <w:rPr>
          <w:spacing w:val="55"/>
          <w:sz w:val="24"/>
          <w:szCs w:val="24"/>
        </w:rPr>
        <w:t xml:space="preserve"> </w:t>
      </w:r>
      <w:r w:rsidRPr="0015384B">
        <w:rPr>
          <w:sz w:val="24"/>
          <w:szCs w:val="24"/>
        </w:rPr>
        <w:t>plnenie.</w:t>
      </w:r>
    </w:p>
    <w:p w14:paraId="215E4ADD" w14:textId="1B928541" w:rsidR="0073429D" w:rsidRDefault="0050598D" w:rsidP="0015384B">
      <w:pPr>
        <w:pStyle w:val="Zkladntext"/>
        <w:ind w:firstLine="476"/>
        <w:jc w:val="both"/>
        <w:rPr>
          <w:sz w:val="24"/>
          <w:szCs w:val="24"/>
        </w:rPr>
      </w:pPr>
      <w:r w:rsidRPr="0015384B">
        <w:rPr>
          <w:sz w:val="24"/>
          <w:szCs w:val="24"/>
        </w:rPr>
        <w:t>Medzi</w:t>
      </w:r>
      <w:r w:rsidRPr="0015384B">
        <w:rPr>
          <w:spacing w:val="-1"/>
          <w:sz w:val="24"/>
          <w:szCs w:val="24"/>
        </w:rPr>
        <w:t xml:space="preserve"> </w:t>
      </w:r>
      <w:r w:rsidRPr="0015384B">
        <w:rPr>
          <w:sz w:val="24"/>
          <w:szCs w:val="24"/>
        </w:rPr>
        <w:t>iné</w:t>
      </w:r>
      <w:r w:rsidRPr="0015384B">
        <w:rPr>
          <w:spacing w:val="-1"/>
          <w:sz w:val="24"/>
          <w:szCs w:val="24"/>
        </w:rPr>
        <w:t xml:space="preserve"> </w:t>
      </w:r>
      <w:r w:rsidRPr="0015384B">
        <w:rPr>
          <w:sz w:val="24"/>
          <w:szCs w:val="24"/>
        </w:rPr>
        <w:t>nedaňové</w:t>
      </w:r>
      <w:r w:rsidRPr="0015384B">
        <w:rPr>
          <w:spacing w:val="-1"/>
          <w:sz w:val="24"/>
          <w:szCs w:val="24"/>
        </w:rPr>
        <w:t xml:space="preserve"> </w:t>
      </w:r>
      <w:r w:rsidRPr="0015384B">
        <w:rPr>
          <w:sz w:val="24"/>
          <w:szCs w:val="24"/>
        </w:rPr>
        <w:t>príjmy</w:t>
      </w:r>
      <w:r w:rsidRPr="0015384B">
        <w:rPr>
          <w:spacing w:val="-10"/>
          <w:sz w:val="24"/>
          <w:szCs w:val="24"/>
        </w:rPr>
        <w:t xml:space="preserve"> </w:t>
      </w:r>
      <w:r w:rsidRPr="0015384B">
        <w:rPr>
          <w:sz w:val="24"/>
          <w:szCs w:val="24"/>
        </w:rPr>
        <w:t>boli rozpočtované</w:t>
      </w:r>
      <w:r w:rsidRPr="0015384B">
        <w:rPr>
          <w:spacing w:val="-3"/>
          <w:sz w:val="24"/>
          <w:szCs w:val="24"/>
        </w:rPr>
        <w:t xml:space="preserve"> </w:t>
      </w:r>
      <w:r w:rsidRPr="0015384B">
        <w:rPr>
          <w:sz w:val="24"/>
          <w:szCs w:val="24"/>
        </w:rPr>
        <w:t>príjmy</w:t>
      </w:r>
      <w:r w:rsidRPr="0015384B">
        <w:rPr>
          <w:spacing w:val="-13"/>
          <w:sz w:val="24"/>
          <w:szCs w:val="24"/>
        </w:rPr>
        <w:t xml:space="preserve"> </w:t>
      </w:r>
      <w:r w:rsidRPr="0015384B">
        <w:rPr>
          <w:sz w:val="24"/>
          <w:szCs w:val="24"/>
        </w:rPr>
        <w:t>z</w:t>
      </w:r>
      <w:r w:rsidRPr="0015384B">
        <w:rPr>
          <w:spacing w:val="3"/>
          <w:sz w:val="24"/>
          <w:szCs w:val="24"/>
        </w:rPr>
        <w:t xml:space="preserve"> </w:t>
      </w:r>
      <w:r w:rsidRPr="0015384B">
        <w:rPr>
          <w:sz w:val="24"/>
          <w:szCs w:val="24"/>
        </w:rPr>
        <w:t>dobropisov</w:t>
      </w:r>
      <w:r w:rsidRPr="0015384B">
        <w:rPr>
          <w:spacing w:val="2"/>
          <w:sz w:val="24"/>
          <w:szCs w:val="24"/>
        </w:rPr>
        <w:t xml:space="preserve"> </w:t>
      </w:r>
      <w:r w:rsidRPr="0015384B">
        <w:rPr>
          <w:sz w:val="24"/>
          <w:szCs w:val="24"/>
        </w:rPr>
        <w:t>a </w:t>
      </w:r>
      <w:proofErr w:type="spellStart"/>
      <w:r w:rsidRPr="0015384B">
        <w:rPr>
          <w:sz w:val="24"/>
          <w:szCs w:val="24"/>
        </w:rPr>
        <w:t>vratiek</w:t>
      </w:r>
      <w:proofErr w:type="spellEnd"/>
      <w:r w:rsidRPr="0015384B">
        <w:rPr>
          <w:sz w:val="24"/>
          <w:szCs w:val="24"/>
        </w:rPr>
        <w:t>.</w:t>
      </w:r>
    </w:p>
    <w:p w14:paraId="578B97BF" w14:textId="77777777" w:rsidR="0015384B" w:rsidRPr="0015384B" w:rsidRDefault="0015384B" w:rsidP="0050598D">
      <w:pPr>
        <w:pStyle w:val="Zkladntext"/>
        <w:ind w:left="958"/>
        <w:rPr>
          <w:color w:val="FF0000"/>
          <w:sz w:val="24"/>
          <w:szCs w:val="24"/>
        </w:rPr>
      </w:pPr>
    </w:p>
    <w:p w14:paraId="341829AF" w14:textId="77777777" w:rsidR="00CE0A59" w:rsidRDefault="00C20CDB">
      <w:pPr>
        <w:pStyle w:val="Nadpis4"/>
        <w:numPr>
          <w:ilvl w:val="0"/>
          <w:numId w:val="6"/>
        </w:numPr>
        <w:tabs>
          <w:tab w:val="left" w:pos="476"/>
        </w:tabs>
        <w:ind w:left="476" w:hanging="256"/>
        <w:rPr>
          <w:sz w:val="24"/>
          <w:szCs w:val="24"/>
        </w:rPr>
      </w:pPr>
      <w:r>
        <w:rPr>
          <w:sz w:val="24"/>
          <w:szCs w:val="24"/>
        </w:rPr>
        <w:t>prijaté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granty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transfery</w:t>
      </w:r>
    </w:p>
    <w:p w14:paraId="0C4DCACF" w14:textId="140A5A34" w:rsidR="0050598D" w:rsidRDefault="0050598D" w:rsidP="0050598D">
      <w:pPr>
        <w:pStyle w:val="Zkladntext"/>
        <w:spacing w:before="127"/>
        <w:ind w:right="881"/>
      </w:pPr>
      <w:r>
        <w:t>Z</w:t>
      </w:r>
      <w:r>
        <w:rPr>
          <w:spacing w:val="14"/>
        </w:rPr>
        <w:t xml:space="preserve"> </w:t>
      </w:r>
      <w:r>
        <w:t>rozpočtovaných</w:t>
      </w:r>
      <w:r>
        <w:rPr>
          <w:spacing w:val="26"/>
        </w:rPr>
        <w:t xml:space="preserve"> </w:t>
      </w:r>
      <w:r>
        <w:t>grantov</w:t>
      </w:r>
      <w:r>
        <w:rPr>
          <w:spacing w:val="1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transferov</w:t>
      </w:r>
      <w:r>
        <w:rPr>
          <w:spacing w:val="20"/>
        </w:rPr>
        <w:t xml:space="preserve"> </w:t>
      </w:r>
      <w:r>
        <w:t>55</w:t>
      </w:r>
      <w:r>
        <w:rPr>
          <w:spacing w:val="-1"/>
        </w:rPr>
        <w:t> </w:t>
      </w:r>
      <w:r>
        <w:t xml:space="preserve">430,00 </w:t>
      </w:r>
      <w:r>
        <w:rPr>
          <w:spacing w:val="17"/>
        </w:rPr>
        <w:t xml:space="preserve">EUR </w:t>
      </w:r>
      <w:r>
        <w:t>bol</w:t>
      </w:r>
      <w:r>
        <w:rPr>
          <w:spacing w:val="9"/>
        </w:rPr>
        <w:t xml:space="preserve"> </w:t>
      </w:r>
      <w:r>
        <w:t>príjem</w:t>
      </w:r>
      <w:r>
        <w:rPr>
          <w:spacing w:val="77"/>
        </w:rPr>
        <w:t xml:space="preserve"> </w:t>
      </w:r>
      <w:r>
        <w:t>vo</w:t>
      </w:r>
      <w:r>
        <w:rPr>
          <w:spacing w:val="77"/>
        </w:rPr>
        <w:t xml:space="preserve"> </w:t>
      </w:r>
      <w:r>
        <w:t>výške</w:t>
      </w:r>
      <w:r>
        <w:rPr>
          <w:spacing w:val="-57"/>
        </w:rPr>
        <w:t xml:space="preserve">          </w:t>
      </w:r>
      <w:r>
        <w:t xml:space="preserve"> 149 537,96 EUR, čo predstavuje</w:t>
      </w:r>
      <w:r>
        <w:rPr>
          <w:spacing w:val="-1"/>
        </w:rPr>
        <w:t xml:space="preserve"> </w:t>
      </w:r>
      <w:r>
        <w:t>269,78 %</w:t>
      </w:r>
      <w:r>
        <w:rPr>
          <w:spacing w:val="-1"/>
        </w:rPr>
        <w:t xml:space="preserve"> </w:t>
      </w:r>
      <w:r>
        <w:t>plnenie.</w:t>
      </w: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2"/>
        <w:gridCol w:w="1875"/>
        <w:gridCol w:w="3860"/>
      </w:tblGrid>
      <w:tr w:rsidR="0050598D" w14:paraId="6C766911" w14:textId="77777777" w:rsidTr="00270C6C">
        <w:trPr>
          <w:trHeight w:val="619"/>
        </w:trPr>
        <w:tc>
          <w:tcPr>
            <w:tcW w:w="3662" w:type="dxa"/>
            <w:shd w:val="clear" w:color="auto" w:fill="D9D9D9"/>
          </w:tcPr>
          <w:p w14:paraId="08CF69FB" w14:textId="77777777" w:rsidR="0050598D" w:rsidRDefault="0050598D" w:rsidP="00270C6C">
            <w:pPr>
              <w:pStyle w:val="TableParagraph"/>
              <w:spacing w:line="256" w:lineRule="exact"/>
              <w:ind w:left="914"/>
              <w:rPr>
                <w:b/>
                <w:sz w:val="24"/>
              </w:rPr>
            </w:pPr>
            <w:bookmarkStart w:id="10" w:name="_Hlk198901733"/>
            <w:r>
              <w:rPr>
                <w:b/>
                <w:sz w:val="24"/>
              </w:rPr>
              <w:t>Poskytovateľ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dotácie</w:t>
            </w:r>
          </w:p>
        </w:tc>
        <w:tc>
          <w:tcPr>
            <w:tcW w:w="1875" w:type="dxa"/>
            <w:shd w:val="clear" w:color="auto" w:fill="D9D9D9"/>
          </w:tcPr>
          <w:p w14:paraId="18217CDB" w14:textId="77777777" w:rsidR="0050598D" w:rsidRDefault="0050598D" w:rsidP="00270C6C">
            <w:pPr>
              <w:pStyle w:val="TableParagraph"/>
              <w:spacing w:line="256" w:lineRule="exact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  <w:tc>
          <w:tcPr>
            <w:tcW w:w="3860" w:type="dxa"/>
            <w:shd w:val="clear" w:color="auto" w:fill="D9D9D9"/>
          </w:tcPr>
          <w:p w14:paraId="57BF99A6" w14:textId="77777777" w:rsidR="0050598D" w:rsidRDefault="0050598D" w:rsidP="00270C6C">
            <w:pPr>
              <w:pStyle w:val="TableParagraph"/>
              <w:spacing w:line="256" w:lineRule="exact"/>
              <w:ind w:left="1544" w:right="1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Účel</w:t>
            </w:r>
          </w:p>
        </w:tc>
      </w:tr>
      <w:tr w:rsidR="0050598D" w14:paraId="2B45E494" w14:textId="77777777" w:rsidTr="00270C6C">
        <w:trPr>
          <w:trHeight w:val="312"/>
        </w:trPr>
        <w:tc>
          <w:tcPr>
            <w:tcW w:w="3662" w:type="dxa"/>
          </w:tcPr>
          <w:p w14:paraId="15A9A35F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27ED2019" w14:textId="77777777" w:rsidR="0050598D" w:rsidRDefault="0050598D" w:rsidP="00270C6C">
            <w:pPr>
              <w:pStyle w:val="TableParagraph"/>
              <w:wordWrap w:val="0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264,00</w:t>
            </w:r>
          </w:p>
        </w:tc>
        <w:tc>
          <w:tcPr>
            <w:tcW w:w="3860" w:type="dxa"/>
          </w:tcPr>
          <w:p w14:paraId="4EF5157B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Osobitný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príjemca, rodinné prídavky</w:t>
            </w:r>
          </w:p>
        </w:tc>
      </w:tr>
      <w:tr w:rsidR="0050598D" w14:paraId="63A558BE" w14:textId="77777777" w:rsidTr="00270C6C">
        <w:trPr>
          <w:trHeight w:val="312"/>
        </w:trPr>
        <w:tc>
          <w:tcPr>
            <w:tcW w:w="3662" w:type="dxa"/>
          </w:tcPr>
          <w:p w14:paraId="335ED3E3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57F3884D" w14:textId="77777777" w:rsidR="0050598D" w:rsidRDefault="0050598D" w:rsidP="00270C6C">
            <w:pPr>
              <w:pStyle w:val="TableParagraph"/>
              <w:wordWrap w:val="0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182,60</w:t>
            </w:r>
          </w:p>
        </w:tc>
        <w:tc>
          <w:tcPr>
            <w:tcW w:w="3860" w:type="dxa"/>
          </w:tcPr>
          <w:p w14:paraId="34C0CDD6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Školské pomôcky MŠ</w:t>
            </w:r>
          </w:p>
        </w:tc>
      </w:tr>
      <w:tr w:rsidR="0050598D" w14:paraId="43AE730B" w14:textId="77777777" w:rsidTr="00270C6C">
        <w:trPr>
          <w:trHeight w:val="312"/>
        </w:trPr>
        <w:tc>
          <w:tcPr>
            <w:tcW w:w="3662" w:type="dxa"/>
          </w:tcPr>
          <w:p w14:paraId="594A4E3C" w14:textId="77777777" w:rsidR="0050598D" w:rsidRDefault="0050598D" w:rsidP="00270C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12A82C24" w14:textId="77777777" w:rsidR="0050598D" w:rsidRDefault="0050598D" w:rsidP="00270C6C">
            <w:pPr>
              <w:pStyle w:val="TableParagraph"/>
              <w:wordWrap w:val="0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1 776,20</w:t>
            </w:r>
          </w:p>
        </w:tc>
        <w:tc>
          <w:tcPr>
            <w:tcW w:w="3860" w:type="dxa"/>
          </w:tcPr>
          <w:p w14:paraId="58B21A79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Školské pomôcky ŠZŠ</w:t>
            </w:r>
          </w:p>
        </w:tc>
      </w:tr>
      <w:tr w:rsidR="0050598D" w14:paraId="1F63EA14" w14:textId="77777777" w:rsidTr="00270C6C">
        <w:trPr>
          <w:trHeight w:val="277"/>
        </w:trPr>
        <w:tc>
          <w:tcPr>
            <w:tcW w:w="3662" w:type="dxa"/>
          </w:tcPr>
          <w:p w14:paraId="168033BB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4F4D5264" w14:textId="77777777" w:rsidR="0050598D" w:rsidRPr="00D31515" w:rsidRDefault="0050598D" w:rsidP="00270C6C">
            <w:pPr>
              <w:pStyle w:val="TableParagraph"/>
              <w:spacing w:line="256" w:lineRule="exact"/>
              <w:ind w:right="263"/>
              <w:jc w:val="right"/>
              <w:rPr>
                <w:color w:val="000000" w:themeColor="text1"/>
                <w:sz w:val="24"/>
              </w:rPr>
            </w:pPr>
            <w:r w:rsidRPr="00D31515">
              <w:rPr>
                <w:color w:val="000000" w:themeColor="text1"/>
                <w:sz w:val="24"/>
              </w:rPr>
              <w:t>25 218,30</w:t>
            </w:r>
          </w:p>
        </w:tc>
        <w:tc>
          <w:tcPr>
            <w:tcW w:w="3860" w:type="dxa"/>
          </w:tcPr>
          <w:p w14:paraId="645EAEC7" w14:textId="77777777" w:rsidR="0050598D" w:rsidRPr="00D31515" w:rsidRDefault="0050598D" w:rsidP="00270C6C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D31515">
              <w:rPr>
                <w:color w:val="000000" w:themeColor="text1"/>
                <w:sz w:val="24"/>
              </w:rPr>
              <w:t>Strava ŠZŠ</w:t>
            </w:r>
          </w:p>
        </w:tc>
      </w:tr>
      <w:tr w:rsidR="0050598D" w14:paraId="34B4C792" w14:textId="77777777" w:rsidTr="00270C6C">
        <w:trPr>
          <w:trHeight w:val="277"/>
        </w:trPr>
        <w:tc>
          <w:tcPr>
            <w:tcW w:w="3662" w:type="dxa"/>
          </w:tcPr>
          <w:p w14:paraId="5717B650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43BA0BFB" w14:textId="77777777" w:rsidR="0050598D" w:rsidRPr="00D31515" w:rsidRDefault="0050598D" w:rsidP="00270C6C">
            <w:pPr>
              <w:pStyle w:val="TableParagraph"/>
              <w:spacing w:line="256" w:lineRule="exact"/>
              <w:ind w:right="263"/>
              <w:jc w:val="center"/>
              <w:rPr>
                <w:color w:val="000000" w:themeColor="text1"/>
                <w:sz w:val="24"/>
              </w:rPr>
            </w:pPr>
            <w:r w:rsidRPr="00D31515">
              <w:rPr>
                <w:color w:val="000000" w:themeColor="text1"/>
                <w:sz w:val="24"/>
              </w:rPr>
              <w:t xml:space="preserve">            3 253,60</w:t>
            </w:r>
          </w:p>
        </w:tc>
        <w:tc>
          <w:tcPr>
            <w:tcW w:w="3860" w:type="dxa"/>
          </w:tcPr>
          <w:p w14:paraId="536A6BC2" w14:textId="77777777" w:rsidR="0050598D" w:rsidRPr="00D31515" w:rsidRDefault="0050598D" w:rsidP="00270C6C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D31515">
              <w:rPr>
                <w:color w:val="000000" w:themeColor="text1"/>
                <w:sz w:val="24"/>
              </w:rPr>
              <w:t>Strava MŠ</w:t>
            </w:r>
          </w:p>
        </w:tc>
      </w:tr>
      <w:tr w:rsidR="0050598D" w14:paraId="44F1D287" w14:textId="77777777" w:rsidTr="00270C6C">
        <w:trPr>
          <w:trHeight w:val="277"/>
        </w:trPr>
        <w:tc>
          <w:tcPr>
            <w:tcW w:w="3662" w:type="dxa"/>
          </w:tcPr>
          <w:p w14:paraId="1658FA91" w14:textId="77777777" w:rsidR="0050598D" w:rsidRDefault="0050598D" w:rsidP="00270C6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6E914DF0" w14:textId="77777777" w:rsidR="0050598D" w:rsidRDefault="0050598D" w:rsidP="00270C6C">
            <w:pPr>
              <w:pStyle w:val="TableParagraph"/>
              <w:spacing w:line="25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361,35</w:t>
            </w:r>
          </w:p>
        </w:tc>
        <w:tc>
          <w:tcPr>
            <w:tcW w:w="3860" w:type="dxa"/>
          </w:tcPr>
          <w:p w14:paraId="5767D20B" w14:textId="77777777" w:rsidR="0050598D" w:rsidRDefault="0050598D" w:rsidP="00270C6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REGOB</w:t>
            </w:r>
          </w:p>
        </w:tc>
      </w:tr>
      <w:tr w:rsidR="0050598D" w14:paraId="6890C736" w14:textId="77777777" w:rsidTr="00270C6C">
        <w:trPr>
          <w:trHeight w:val="275"/>
        </w:trPr>
        <w:tc>
          <w:tcPr>
            <w:tcW w:w="3662" w:type="dxa"/>
          </w:tcPr>
          <w:p w14:paraId="0C26596A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3640FF37" w14:textId="77777777" w:rsidR="0050598D" w:rsidRDefault="0050598D" w:rsidP="00270C6C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21,20</w:t>
            </w:r>
          </w:p>
        </w:tc>
        <w:tc>
          <w:tcPr>
            <w:tcW w:w="3860" w:type="dxa"/>
          </w:tcPr>
          <w:p w14:paraId="768BB44C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adries</w:t>
            </w:r>
          </w:p>
        </w:tc>
      </w:tr>
      <w:tr w:rsidR="0050598D" w14:paraId="6F31B4C2" w14:textId="77777777" w:rsidTr="00270C6C">
        <w:trPr>
          <w:trHeight w:val="248"/>
        </w:trPr>
        <w:tc>
          <w:tcPr>
            <w:tcW w:w="3662" w:type="dxa"/>
          </w:tcPr>
          <w:p w14:paraId="15374959" w14:textId="77777777" w:rsidR="0050598D" w:rsidRDefault="0050598D" w:rsidP="00270C6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05058FF0" w14:textId="77777777" w:rsidR="0050598D" w:rsidRDefault="0050598D" w:rsidP="00270C6C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132,52</w:t>
            </w:r>
          </w:p>
        </w:tc>
        <w:tc>
          <w:tcPr>
            <w:tcW w:w="3860" w:type="dxa"/>
          </w:tcPr>
          <w:p w14:paraId="416F8AEE" w14:textId="77777777" w:rsidR="0050598D" w:rsidRDefault="0050598D" w:rsidP="00270C6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Starostlivosť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ŽP</w:t>
            </w:r>
          </w:p>
        </w:tc>
      </w:tr>
      <w:tr w:rsidR="0050598D" w14:paraId="776ED6AB" w14:textId="77777777" w:rsidTr="00270C6C">
        <w:trPr>
          <w:trHeight w:val="248"/>
        </w:trPr>
        <w:tc>
          <w:tcPr>
            <w:tcW w:w="3662" w:type="dxa"/>
          </w:tcPr>
          <w:p w14:paraId="60F070AF" w14:textId="77777777" w:rsidR="0050598D" w:rsidRDefault="0050598D" w:rsidP="00270C6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MV SR</w:t>
            </w:r>
          </w:p>
        </w:tc>
        <w:tc>
          <w:tcPr>
            <w:tcW w:w="1875" w:type="dxa"/>
          </w:tcPr>
          <w:p w14:paraId="031FCD4F" w14:textId="77777777" w:rsidR="0050598D" w:rsidRPr="00D31515" w:rsidRDefault="0050598D" w:rsidP="00270C6C">
            <w:pPr>
              <w:pStyle w:val="TableParagraph"/>
              <w:spacing w:line="253" w:lineRule="exact"/>
              <w:ind w:right="203"/>
              <w:jc w:val="right"/>
              <w:rPr>
                <w:color w:val="000000" w:themeColor="text1"/>
                <w:sz w:val="24"/>
              </w:rPr>
            </w:pPr>
            <w:r w:rsidRPr="00D31515">
              <w:rPr>
                <w:color w:val="000000" w:themeColor="text1"/>
                <w:sz w:val="24"/>
              </w:rPr>
              <w:t>47,30</w:t>
            </w:r>
          </w:p>
        </w:tc>
        <w:tc>
          <w:tcPr>
            <w:tcW w:w="3860" w:type="dxa"/>
          </w:tcPr>
          <w:p w14:paraId="7613FA1B" w14:textId="77777777" w:rsidR="0050598D" w:rsidRPr="00D31515" w:rsidRDefault="0050598D" w:rsidP="00270C6C">
            <w:pPr>
              <w:pStyle w:val="TableParagraph"/>
              <w:spacing w:line="253" w:lineRule="exact"/>
              <w:rPr>
                <w:color w:val="000000" w:themeColor="text1"/>
                <w:sz w:val="24"/>
              </w:rPr>
            </w:pPr>
            <w:r w:rsidRPr="00D31515">
              <w:rPr>
                <w:color w:val="000000" w:themeColor="text1"/>
                <w:sz w:val="24"/>
              </w:rPr>
              <w:t xml:space="preserve">  Dopravné</w:t>
            </w:r>
          </w:p>
        </w:tc>
      </w:tr>
      <w:tr w:rsidR="0050598D" w14:paraId="2045CA13" w14:textId="77777777" w:rsidTr="00270C6C">
        <w:trPr>
          <w:trHeight w:val="275"/>
        </w:trPr>
        <w:tc>
          <w:tcPr>
            <w:tcW w:w="3662" w:type="dxa"/>
          </w:tcPr>
          <w:p w14:paraId="722E4E70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75840350" w14:textId="77777777" w:rsidR="0050598D" w:rsidRDefault="0050598D" w:rsidP="00270C6C">
            <w:pPr>
              <w:pStyle w:val="TableParagraph"/>
              <w:spacing w:line="256" w:lineRule="exact"/>
              <w:ind w:left="667"/>
              <w:rPr>
                <w:sz w:val="24"/>
              </w:rPr>
            </w:pPr>
            <w:r>
              <w:rPr>
                <w:sz w:val="24"/>
              </w:rPr>
              <w:t xml:space="preserve">  3 791,23</w:t>
            </w:r>
          </w:p>
        </w:tc>
        <w:tc>
          <w:tcPr>
            <w:tcW w:w="3860" w:type="dxa"/>
          </w:tcPr>
          <w:p w14:paraId="6480122A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Voľby</w:t>
            </w:r>
            <w:r>
              <w:rPr>
                <w:spacing w:val="-7"/>
                <w:sz w:val="24"/>
              </w:rPr>
              <w:t xml:space="preserve"> </w:t>
            </w:r>
          </w:p>
        </w:tc>
      </w:tr>
      <w:tr w:rsidR="0050598D" w14:paraId="1C7A2DF3" w14:textId="77777777" w:rsidTr="00270C6C">
        <w:trPr>
          <w:trHeight w:val="275"/>
        </w:trPr>
        <w:tc>
          <w:tcPr>
            <w:tcW w:w="3662" w:type="dxa"/>
          </w:tcPr>
          <w:p w14:paraId="3065F533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527C6524" w14:textId="77777777" w:rsidR="0050598D" w:rsidRDefault="0050598D" w:rsidP="00270C6C">
            <w:pPr>
              <w:pStyle w:val="TableParagraph"/>
              <w:spacing w:line="256" w:lineRule="exact"/>
              <w:ind w:left="756"/>
              <w:rPr>
                <w:sz w:val="24"/>
              </w:rPr>
            </w:pPr>
            <w:r>
              <w:rPr>
                <w:sz w:val="24"/>
              </w:rPr>
              <w:t>5 833,00</w:t>
            </w:r>
          </w:p>
        </w:tc>
        <w:tc>
          <w:tcPr>
            <w:tcW w:w="3860" w:type="dxa"/>
          </w:tcPr>
          <w:p w14:paraId="0940F817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Výpadok </w:t>
            </w:r>
            <w:proofErr w:type="spellStart"/>
            <w:r>
              <w:rPr>
                <w:sz w:val="24"/>
              </w:rPr>
              <w:t>DzP</w:t>
            </w:r>
            <w:proofErr w:type="spellEnd"/>
            <w:r>
              <w:rPr>
                <w:sz w:val="24"/>
              </w:rPr>
              <w:t xml:space="preserve"> FO</w:t>
            </w:r>
          </w:p>
        </w:tc>
      </w:tr>
      <w:tr w:rsidR="0050598D" w14:paraId="2EEF225E" w14:textId="77777777" w:rsidTr="00270C6C">
        <w:trPr>
          <w:trHeight w:val="275"/>
        </w:trPr>
        <w:tc>
          <w:tcPr>
            <w:tcW w:w="3662" w:type="dxa"/>
          </w:tcPr>
          <w:p w14:paraId="16418178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6A10A94A" w14:textId="77777777" w:rsidR="0050598D" w:rsidRPr="00D31515" w:rsidRDefault="0050598D" w:rsidP="00270C6C">
            <w:pPr>
              <w:pStyle w:val="TableParagraph"/>
              <w:spacing w:line="256" w:lineRule="exact"/>
              <w:ind w:right="203"/>
              <w:jc w:val="right"/>
              <w:rPr>
                <w:color w:val="000000" w:themeColor="text1"/>
                <w:sz w:val="24"/>
              </w:rPr>
            </w:pPr>
            <w:r w:rsidRPr="00D31515">
              <w:rPr>
                <w:color w:val="000000" w:themeColor="text1"/>
                <w:sz w:val="24"/>
              </w:rPr>
              <w:t>7 779,21</w:t>
            </w:r>
          </w:p>
        </w:tc>
        <w:tc>
          <w:tcPr>
            <w:tcW w:w="3860" w:type="dxa"/>
          </w:tcPr>
          <w:p w14:paraId="1C3B6DC7" w14:textId="77777777" w:rsidR="0050598D" w:rsidRPr="00D31515" w:rsidRDefault="0050598D" w:rsidP="00270C6C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D31515">
              <w:rPr>
                <w:color w:val="000000" w:themeColor="text1"/>
                <w:sz w:val="24"/>
              </w:rPr>
              <w:t>Podpora</w:t>
            </w:r>
            <w:r w:rsidRPr="00D3151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31515">
              <w:rPr>
                <w:color w:val="000000" w:themeColor="text1"/>
                <w:sz w:val="24"/>
              </w:rPr>
              <w:t>zamestnanosti</w:t>
            </w:r>
            <w:r w:rsidRPr="00D3151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D31515">
              <w:rPr>
                <w:color w:val="000000" w:themeColor="text1"/>
                <w:sz w:val="24"/>
              </w:rPr>
              <w:t>§54</w:t>
            </w:r>
          </w:p>
        </w:tc>
      </w:tr>
      <w:tr w:rsidR="0050598D" w14:paraId="1836123F" w14:textId="77777777" w:rsidTr="00270C6C">
        <w:trPr>
          <w:trHeight w:val="275"/>
        </w:trPr>
        <w:tc>
          <w:tcPr>
            <w:tcW w:w="3662" w:type="dxa"/>
          </w:tcPr>
          <w:p w14:paraId="27063708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347A014D" w14:textId="77777777" w:rsidR="0050598D" w:rsidRDefault="0050598D" w:rsidP="00270C6C">
            <w:pPr>
              <w:pStyle w:val="TableParagraph"/>
              <w:spacing w:line="256" w:lineRule="exact"/>
              <w:ind w:left="756"/>
              <w:rPr>
                <w:sz w:val="24"/>
              </w:rPr>
            </w:pPr>
            <w:r>
              <w:rPr>
                <w:sz w:val="24"/>
              </w:rPr>
              <w:t>5 505,90</w:t>
            </w:r>
          </w:p>
        </w:tc>
        <w:tc>
          <w:tcPr>
            <w:tcW w:w="3860" w:type="dxa"/>
          </w:tcPr>
          <w:p w14:paraId="4790C72E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Právo na prvé zamestnanie</w:t>
            </w:r>
          </w:p>
        </w:tc>
      </w:tr>
      <w:tr w:rsidR="0050598D" w14:paraId="534E4C7C" w14:textId="77777777" w:rsidTr="00270C6C">
        <w:trPr>
          <w:trHeight w:val="275"/>
        </w:trPr>
        <w:tc>
          <w:tcPr>
            <w:tcW w:w="3662" w:type="dxa"/>
          </w:tcPr>
          <w:p w14:paraId="6D66A8E4" w14:textId="77777777" w:rsidR="0050598D" w:rsidRPr="00D61F6F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D61F6F">
              <w:rPr>
                <w:sz w:val="24"/>
              </w:rPr>
              <w:t>MV</w:t>
            </w:r>
            <w:r w:rsidRPr="00D61F6F">
              <w:rPr>
                <w:spacing w:val="-2"/>
                <w:sz w:val="24"/>
              </w:rPr>
              <w:t xml:space="preserve"> </w:t>
            </w:r>
            <w:r w:rsidRPr="00D61F6F"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166A20E7" w14:textId="77777777" w:rsidR="0050598D" w:rsidRPr="00D61F6F" w:rsidRDefault="0050598D" w:rsidP="00270C6C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 w:rsidRPr="00D61F6F">
              <w:rPr>
                <w:sz w:val="24"/>
              </w:rPr>
              <w:t xml:space="preserve">57 263,55  </w:t>
            </w:r>
          </w:p>
        </w:tc>
        <w:tc>
          <w:tcPr>
            <w:tcW w:w="3860" w:type="dxa"/>
          </w:tcPr>
          <w:p w14:paraId="007CEAF4" w14:textId="77777777" w:rsidR="0050598D" w:rsidRPr="00D61F6F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D61F6F">
              <w:rPr>
                <w:sz w:val="24"/>
              </w:rPr>
              <w:t>Terénna</w:t>
            </w:r>
            <w:r w:rsidRPr="00D61F6F">
              <w:rPr>
                <w:spacing w:val="-5"/>
                <w:sz w:val="24"/>
              </w:rPr>
              <w:t xml:space="preserve"> </w:t>
            </w:r>
            <w:r w:rsidRPr="00D61F6F">
              <w:rPr>
                <w:sz w:val="24"/>
              </w:rPr>
              <w:t>sociálna</w:t>
            </w:r>
            <w:r w:rsidRPr="00D61F6F">
              <w:rPr>
                <w:spacing w:val="-5"/>
                <w:sz w:val="24"/>
              </w:rPr>
              <w:t xml:space="preserve"> </w:t>
            </w:r>
            <w:r w:rsidRPr="00D61F6F">
              <w:rPr>
                <w:sz w:val="24"/>
              </w:rPr>
              <w:t>práca</w:t>
            </w:r>
          </w:p>
        </w:tc>
      </w:tr>
      <w:tr w:rsidR="0050598D" w14:paraId="5FB14AB2" w14:textId="77777777" w:rsidTr="00270C6C">
        <w:trPr>
          <w:trHeight w:val="275"/>
        </w:trPr>
        <w:tc>
          <w:tcPr>
            <w:tcW w:w="3662" w:type="dxa"/>
          </w:tcPr>
          <w:p w14:paraId="7DD91393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RÚŠS</w:t>
            </w:r>
          </w:p>
        </w:tc>
        <w:tc>
          <w:tcPr>
            <w:tcW w:w="1875" w:type="dxa"/>
          </w:tcPr>
          <w:p w14:paraId="0BD0F49A" w14:textId="77777777" w:rsidR="0050598D" w:rsidRDefault="0050598D" w:rsidP="00270C6C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28 108,00</w:t>
            </w:r>
          </w:p>
        </w:tc>
        <w:tc>
          <w:tcPr>
            <w:tcW w:w="3860" w:type="dxa"/>
          </w:tcPr>
          <w:p w14:paraId="6A4477B5" w14:textId="77777777" w:rsidR="0050598D" w:rsidRDefault="0050598D" w:rsidP="00270C6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Financovanie MŠ</w:t>
            </w:r>
          </w:p>
        </w:tc>
      </w:tr>
      <w:tr w:rsidR="0050598D" w14:paraId="4E8194A5" w14:textId="77777777" w:rsidTr="00270C6C">
        <w:trPr>
          <w:trHeight w:val="275"/>
        </w:trPr>
        <w:tc>
          <w:tcPr>
            <w:tcW w:w="3662" w:type="dxa"/>
          </w:tcPr>
          <w:p w14:paraId="2F8B76BE" w14:textId="77777777" w:rsidR="0050598D" w:rsidRPr="00B24D5B" w:rsidRDefault="0050598D" w:rsidP="00270C6C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B24D5B">
              <w:rPr>
                <w:color w:val="000000" w:themeColor="text1"/>
                <w:sz w:val="24"/>
              </w:rPr>
              <w:t>Úrad vlády SR</w:t>
            </w:r>
          </w:p>
        </w:tc>
        <w:tc>
          <w:tcPr>
            <w:tcW w:w="1875" w:type="dxa"/>
          </w:tcPr>
          <w:p w14:paraId="145715F7" w14:textId="77777777" w:rsidR="0050598D" w:rsidRPr="00B24D5B" w:rsidRDefault="0050598D" w:rsidP="00270C6C">
            <w:pPr>
              <w:pStyle w:val="TableParagraph"/>
              <w:spacing w:line="256" w:lineRule="exact"/>
              <w:ind w:left="667"/>
              <w:rPr>
                <w:color w:val="000000" w:themeColor="text1"/>
                <w:sz w:val="24"/>
              </w:rPr>
            </w:pPr>
            <w:r w:rsidRPr="00B24D5B">
              <w:rPr>
                <w:color w:val="000000" w:themeColor="text1"/>
                <w:sz w:val="24"/>
              </w:rPr>
              <w:t>10 000,00</w:t>
            </w:r>
          </w:p>
        </w:tc>
        <w:tc>
          <w:tcPr>
            <w:tcW w:w="3860" w:type="dxa"/>
          </w:tcPr>
          <w:p w14:paraId="6BF26E62" w14:textId="77777777" w:rsidR="0050598D" w:rsidRPr="00B24D5B" w:rsidRDefault="0050598D" w:rsidP="00270C6C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B24D5B">
              <w:rPr>
                <w:color w:val="000000" w:themeColor="text1"/>
                <w:sz w:val="24"/>
              </w:rPr>
              <w:t>Dotácia z rezervy predsedu vlády na dokončenie úprav MŠ</w:t>
            </w:r>
          </w:p>
        </w:tc>
      </w:tr>
      <w:bookmarkEnd w:id="10"/>
    </w:tbl>
    <w:p w14:paraId="003D2585" w14:textId="77777777" w:rsidR="00CE0A59" w:rsidRDefault="00CE0A59" w:rsidP="0015384B">
      <w:pPr>
        <w:pStyle w:val="Zkladntext"/>
        <w:spacing w:before="3"/>
      </w:pPr>
    </w:p>
    <w:p w14:paraId="3AAC8509" w14:textId="6F55119C" w:rsidR="00CE0A59" w:rsidRDefault="0073429D" w:rsidP="00064D3D">
      <w:pPr>
        <w:ind w:firstLine="503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  <w:r w:rsidRPr="0073429D">
        <w:rPr>
          <w:sz w:val="24"/>
          <w:szCs w:val="24"/>
        </w:rPr>
        <w:t>Granty a transfery boli účelovo učené a boli použité v súlade s ich účelom.</w:t>
      </w:r>
    </w:p>
    <w:p w14:paraId="077882B0" w14:textId="77777777" w:rsidR="00CE0A59" w:rsidRDefault="00CE0A59">
      <w:pPr>
        <w:pStyle w:val="Zkladntext"/>
        <w:spacing w:before="85"/>
      </w:pPr>
    </w:p>
    <w:p w14:paraId="353A5A4D" w14:textId="77777777" w:rsidR="00CE0A59" w:rsidRDefault="00C20CDB">
      <w:pPr>
        <w:pStyle w:val="Nadpis4"/>
        <w:numPr>
          <w:ilvl w:val="0"/>
          <w:numId w:val="5"/>
        </w:numPr>
        <w:tabs>
          <w:tab w:val="left" w:pos="503"/>
        </w:tabs>
        <w:ind w:left="503" w:hanging="283"/>
        <w:rPr>
          <w:sz w:val="24"/>
          <w:szCs w:val="24"/>
        </w:rPr>
      </w:pPr>
      <w:r>
        <w:rPr>
          <w:sz w:val="24"/>
          <w:szCs w:val="24"/>
        </w:rPr>
        <w:t>Kapitálové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príjmy:</w:t>
      </w:r>
    </w:p>
    <w:p w14:paraId="1AA716F0" w14:textId="77777777" w:rsidR="00CE0A59" w:rsidRDefault="00CE0A59">
      <w:pPr>
        <w:pStyle w:val="Zkladntext"/>
        <w:spacing w:before="25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21F06C0C" w14:textId="77777777" w:rsidTr="000F2281">
        <w:trPr>
          <w:trHeight w:val="724"/>
        </w:trPr>
        <w:tc>
          <w:tcPr>
            <w:tcW w:w="2963" w:type="dxa"/>
            <w:shd w:val="clear" w:color="auto" w:fill="D9D9D9"/>
          </w:tcPr>
          <w:p w14:paraId="1727BC4C" w14:textId="6E48BD2F" w:rsidR="00CE0A59" w:rsidRDefault="00C20CDB">
            <w:pPr>
              <w:pStyle w:val="TableParagraph"/>
              <w:spacing w:before="10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50598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6A6F718B" w14:textId="386A7C55" w:rsidR="00CE0A59" w:rsidRDefault="00C20CDB">
            <w:pPr>
              <w:pStyle w:val="TableParagraph"/>
              <w:spacing w:before="236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50598D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950" w:type="dxa"/>
            <w:shd w:val="clear" w:color="auto" w:fill="D9D9D9"/>
          </w:tcPr>
          <w:p w14:paraId="5063DBB4" w14:textId="649369CD" w:rsidR="00CE0A59" w:rsidRDefault="002E6804" w:rsidP="002E6804">
            <w:pPr>
              <w:pStyle w:val="TableParagraph"/>
              <w:spacing w:before="236"/>
              <w:ind w:right="118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</w:t>
            </w:r>
            <w:r w:rsidR="00C20CDB">
              <w:rPr>
                <w:b/>
                <w:sz w:val="24"/>
                <w:szCs w:val="24"/>
              </w:rPr>
              <w:t xml:space="preserve">% </w:t>
            </w:r>
            <w:r w:rsidR="00C20CDB"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50598D" w14:paraId="5E487334" w14:textId="77777777" w:rsidTr="000F2281">
        <w:trPr>
          <w:trHeight w:val="60"/>
        </w:trPr>
        <w:tc>
          <w:tcPr>
            <w:tcW w:w="2963" w:type="dxa"/>
          </w:tcPr>
          <w:p w14:paraId="1F6DD22B" w14:textId="22289BBC" w:rsidR="0050598D" w:rsidRDefault="002E6804" w:rsidP="002E6804">
            <w:pPr>
              <w:pStyle w:val="TableParagraph"/>
              <w:spacing w:before="1"/>
              <w:ind w:right="1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            </w:t>
            </w:r>
            <w:r w:rsidR="0050598D">
              <w:rPr>
                <w:sz w:val="24"/>
              </w:rPr>
              <w:t xml:space="preserve"> 0,00</w:t>
            </w:r>
          </w:p>
        </w:tc>
        <w:tc>
          <w:tcPr>
            <w:tcW w:w="3073" w:type="dxa"/>
          </w:tcPr>
          <w:p w14:paraId="53246BE0" w14:textId="54F906F1" w:rsidR="0050598D" w:rsidRDefault="0050598D" w:rsidP="0050598D">
            <w:pPr>
              <w:pStyle w:val="TableParagraph"/>
              <w:spacing w:before="1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106 905,14</w:t>
            </w:r>
          </w:p>
        </w:tc>
        <w:tc>
          <w:tcPr>
            <w:tcW w:w="3950" w:type="dxa"/>
          </w:tcPr>
          <w:p w14:paraId="374B4951" w14:textId="39394185" w:rsidR="0050598D" w:rsidRDefault="002E6804" w:rsidP="002E6804">
            <w:pPr>
              <w:pStyle w:val="TableParagraph"/>
              <w:tabs>
                <w:tab w:val="left" w:pos="359"/>
              </w:tabs>
              <w:spacing w:line="289" w:lineRule="exact"/>
              <w:ind w:right="12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                  </w:t>
            </w:r>
            <w:r w:rsidR="0050598D">
              <w:rPr>
                <w:sz w:val="24"/>
              </w:rPr>
              <w:t>- %</w:t>
            </w:r>
          </w:p>
        </w:tc>
      </w:tr>
    </w:tbl>
    <w:p w14:paraId="118D79DF" w14:textId="77777777" w:rsidR="0050598D" w:rsidRDefault="0050598D" w:rsidP="0050598D">
      <w:pPr>
        <w:pStyle w:val="Zkladntext"/>
        <w:tabs>
          <w:tab w:val="left" w:pos="3011"/>
          <w:tab w:val="left" w:pos="4562"/>
          <w:tab w:val="left" w:pos="5642"/>
          <w:tab w:val="left" w:pos="7171"/>
        </w:tabs>
        <w:ind w:left="958"/>
      </w:pPr>
    </w:p>
    <w:p w14:paraId="1C78765F" w14:textId="2F4E82D0" w:rsidR="00CE0A59" w:rsidRPr="002E6804" w:rsidRDefault="0050598D" w:rsidP="002E6804">
      <w:pPr>
        <w:pStyle w:val="Zkladntext"/>
        <w:tabs>
          <w:tab w:val="left" w:pos="3011"/>
          <w:tab w:val="left" w:pos="4562"/>
          <w:tab w:val="left" w:pos="5642"/>
          <w:tab w:val="left" w:pos="7171"/>
        </w:tabs>
        <w:jc w:val="both"/>
        <w:rPr>
          <w:sz w:val="24"/>
          <w:szCs w:val="24"/>
        </w:rPr>
      </w:pPr>
      <w:r w:rsidRPr="002E6804">
        <w:rPr>
          <w:sz w:val="24"/>
          <w:szCs w:val="24"/>
        </w:rPr>
        <w:t>Z</w:t>
      </w:r>
      <w:r w:rsidR="002E6804">
        <w:rPr>
          <w:spacing w:val="-6"/>
          <w:sz w:val="24"/>
          <w:szCs w:val="24"/>
        </w:rPr>
        <w:t> </w:t>
      </w:r>
      <w:r w:rsidRPr="002E6804">
        <w:rPr>
          <w:sz w:val="24"/>
          <w:szCs w:val="24"/>
        </w:rPr>
        <w:t>rozpočtovaných</w:t>
      </w:r>
      <w:r w:rsidR="002E6804">
        <w:rPr>
          <w:sz w:val="24"/>
          <w:szCs w:val="24"/>
        </w:rPr>
        <w:t xml:space="preserve"> </w:t>
      </w:r>
      <w:r w:rsidRPr="002E6804">
        <w:rPr>
          <w:sz w:val="24"/>
          <w:szCs w:val="24"/>
        </w:rPr>
        <w:t>kapitálových</w:t>
      </w:r>
      <w:r w:rsidR="002E6804">
        <w:rPr>
          <w:sz w:val="24"/>
          <w:szCs w:val="24"/>
        </w:rPr>
        <w:t xml:space="preserve"> </w:t>
      </w:r>
      <w:r w:rsidRPr="002E6804">
        <w:rPr>
          <w:sz w:val="24"/>
          <w:szCs w:val="24"/>
        </w:rPr>
        <w:t>príjmov</w:t>
      </w:r>
      <w:r w:rsidR="002E6804">
        <w:rPr>
          <w:sz w:val="24"/>
          <w:szCs w:val="24"/>
        </w:rPr>
        <w:t xml:space="preserve"> </w:t>
      </w:r>
      <w:r w:rsidRPr="002E6804">
        <w:rPr>
          <w:sz w:val="24"/>
          <w:szCs w:val="24"/>
        </w:rPr>
        <w:t>0,00 EUR</w:t>
      </w:r>
      <w:r w:rsidRPr="002E6804">
        <w:rPr>
          <w:spacing w:val="19"/>
          <w:sz w:val="24"/>
          <w:szCs w:val="24"/>
        </w:rPr>
        <w:t xml:space="preserve"> </w:t>
      </w:r>
      <w:r w:rsidRPr="002E6804">
        <w:rPr>
          <w:sz w:val="24"/>
          <w:szCs w:val="24"/>
        </w:rPr>
        <w:t>bol skutočný príjem k</w:t>
      </w:r>
      <w:r w:rsidRPr="002E6804">
        <w:rPr>
          <w:spacing w:val="-6"/>
          <w:sz w:val="24"/>
          <w:szCs w:val="24"/>
        </w:rPr>
        <w:t xml:space="preserve"> </w:t>
      </w:r>
      <w:r w:rsidRPr="002E6804">
        <w:rPr>
          <w:sz w:val="24"/>
          <w:szCs w:val="24"/>
        </w:rPr>
        <w:t>31.</w:t>
      </w:r>
      <w:r w:rsidRPr="002E6804">
        <w:rPr>
          <w:spacing w:val="-3"/>
          <w:sz w:val="24"/>
          <w:szCs w:val="24"/>
        </w:rPr>
        <w:t xml:space="preserve"> </w:t>
      </w:r>
      <w:r w:rsidRPr="002E6804">
        <w:rPr>
          <w:sz w:val="24"/>
          <w:szCs w:val="24"/>
        </w:rPr>
        <w:t>12.</w:t>
      </w:r>
      <w:r w:rsidRPr="002E6804">
        <w:rPr>
          <w:spacing w:val="-2"/>
          <w:sz w:val="24"/>
          <w:szCs w:val="24"/>
        </w:rPr>
        <w:t xml:space="preserve"> </w:t>
      </w:r>
      <w:r w:rsidRPr="002E6804">
        <w:rPr>
          <w:sz w:val="24"/>
          <w:szCs w:val="24"/>
        </w:rPr>
        <w:t>2024</w:t>
      </w:r>
      <w:r w:rsidRPr="002E6804">
        <w:rPr>
          <w:spacing w:val="-3"/>
          <w:sz w:val="24"/>
          <w:szCs w:val="24"/>
        </w:rPr>
        <w:t xml:space="preserve"> </w:t>
      </w:r>
      <w:r w:rsidRPr="002E6804">
        <w:rPr>
          <w:sz w:val="24"/>
          <w:szCs w:val="24"/>
        </w:rPr>
        <w:t>v</w:t>
      </w:r>
      <w:r w:rsidRPr="002E6804">
        <w:rPr>
          <w:spacing w:val="-2"/>
          <w:sz w:val="24"/>
          <w:szCs w:val="24"/>
        </w:rPr>
        <w:t xml:space="preserve"> </w:t>
      </w:r>
      <w:r w:rsidRPr="002E6804">
        <w:rPr>
          <w:sz w:val="24"/>
          <w:szCs w:val="24"/>
        </w:rPr>
        <w:t>sume</w:t>
      </w:r>
      <w:r w:rsidRPr="002E6804">
        <w:rPr>
          <w:spacing w:val="-3"/>
          <w:sz w:val="24"/>
          <w:szCs w:val="24"/>
        </w:rPr>
        <w:t xml:space="preserve"> </w:t>
      </w:r>
      <w:r w:rsidR="002E6804">
        <w:rPr>
          <w:spacing w:val="-3"/>
          <w:sz w:val="24"/>
          <w:szCs w:val="24"/>
        </w:rPr>
        <w:br/>
      </w:r>
      <w:r w:rsidRPr="002E6804">
        <w:rPr>
          <w:sz w:val="24"/>
          <w:szCs w:val="24"/>
        </w:rPr>
        <w:t>106 905,14 EUR,</w:t>
      </w:r>
      <w:r w:rsidRPr="002E6804">
        <w:rPr>
          <w:spacing w:val="-3"/>
          <w:sz w:val="24"/>
          <w:szCs w:val="24"/>
        </w:rPr>
        <w:t xml:space="preserve"> </w:t>
      </w:r>
      <w:r w:rsidRPr="002E6804">
        <w:rPr>
          <w:sz w:val="24"/>
          <w:szCs w:val="24"/>
        </w:rPr>
        <w:t xml:space="preserve">čo </w:t>
      </w:r>
      <w:r w:rsidRPr="002E6804">
        <w:rPr>
          <w:spacing w:val="-57"/>
          <w:sz w:val="24"/>
          <w:szCs w:val="24"/>
        </w:rPr>
        <w:t xml:space="preserve"> </w:t>
      </w:r>
      <w:r w:rsidRPr="002E6804">
        <w:rPr>
          <w:sz w:val="24"/>
          <w:szCs w:val="24"/>
        </w:rPr>
        <w:t>predstavuje</w:t>
      </w:r>
      <w:r w:rsidRPr="002E6804">
        <w:rPr>
          <w:spacing w:val="58"/>
          <w:sz w:val="24"/>
          <w:szCs w:val="24"/>
        </w:rPr>
        <w:t xml:space="preserve"> </w:t>
      </w:r>
      <w:r w:rsidRPr="002E6804">
        <w:rPr>
          <w:sz w:val="24"/>
          <w:szCs w:val="24"/>
        </w:rPr>
        <w:t>- %</w:t>
      </w:r>
      <w:r w:rsidRPr="002E6804">
        <w:rPr>
          <w:spacing w:val="59"/>
          <w:sz w:val="24"/>
          <w:szCs w:val="24"/>
        </w:rPr>
        <w:t xml:space="preserve"> </w:t>
      </w:r>
      <w:r w:rsidRPr="002E6804">
        <w:rPr>
          <w:sz w:val="24"/>
          <w:szCs w:val="24"/>
        </w:rPr>
        <w:t>plnenie. Konkrétne ide o predaj pozemkov v sume 3 500,00 EUR, kapitálovú dotáciu na výstavbu MŠ z EÚ v sume 92 520,00 EUR a zo ŠR v sume 10 884,75 EUR.</w:t>
      </w:r>
    </w:p>
    <w:p w14:paraId="5C26EB0B" w14:textId="77777777" w:rsidR="00CE0A59" w:rsidRDefault="00C20CDB">
      <w:pPr>
        <w:pStyle w:val="Nadpis4"/>
        <w:spacing w:before="252"/>
        <w:rPr>
          <w:sz w:val="24"/>
          <w:szCs w:val="24"/>
        </w:rPr>
      </w:pPr>
      <w:r>
        <w:rPr>
          <w:sz w:val="24"/>
          <w:szCs w:val="24"/>
        </w:rPr>
        <w:t>Granty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transfery</w:t>
      </w:r>
    </w:p>
    <w:p w14:paraId="7985AD5F" w14:textId="0DF7D0EF" w:rsidR="0073429D" w:rsidRPr="0073429D" w:rsidRDefault="0073429D" w:rsidP="0073429D">
      <w:pPr>
        <w:pStyle w:val="Zkladntext"/>
        <w:spacing w:before="24"/>
        <w:ind w:left="220"/>
        <w:rPr>
          <w:sz w:val="24"/>
          <w:szCs w:val="28"/>
        </w:rPr>
      </w:pPr>
      <w:r w:rsidRPr="0073429D">
        <w:rPr>
          <w:sz w:val="24"/>
          <w:szCs w:val="28"/>
        </w:rPr>
        <w:t xml:space="preserve">Z rozpočtovaných </w:t>
      </w:r>
      <w:r w:rsidR="0050598D">
        <w:rPr>
          <w:sz w:val="24"/>
          <w:szCs w:val="28"/>
        </w:rPr>
        <w:t xml:space="preserve">0,00 </w:t>
      </w:r>
      <w:r w:rsidRPr="0073429D">
        <w:rPr>
          <w:sz w:val="24"/>
          <w:szCs w:val="28"/>
        </w:rPr>
        <w:t>EUR bol príjem k 31. 12.202</w:t>
      </w:r>
      <w:r w:rsidR="0050598D">
        <w:rPr>
          <w:sz w:val="24"/>
          <w:szCs w:val="28"/>
        </w:rPr>
        <w:t>4</w:t>
      </w:r>
      <w:r w:rsidRPr="0073429D">
        <w:rPr>
          <w:sz w:val="24"/>
          <w:szCs w:val="28"/>
        </w:rPr>
        <w:t xml:space="preserve"> v sume </w:t>
      </w:r>
      <w:r w:rsidR="0050598D">
        <w:rPr>
          <w:sz w:val="24"/>
          <w:szCs w:val="28"/>
        </w:rPr>
        <w:t xml:space="preserve">103 405,14 </w:t>
      </w:r>
      <w:r w:rsidRPr="0073429D">
        <w:rPr>
          <w:sz w:val="24"/>
          <w:szCs w:val="28"/>
        </w:rPr>
        <w:t>EUR, čo predstavuje</w:t>
      </w:r>
      <w:r w:rsidR="00064D3D">
        <w:rPr>
          <w:sz w:val="24"/>
          <w:szCs w:val="28"/>
        </w:rPr>
        <w:t xml:space="preserve"> </w:t>
      </w:r>
      <w:r w:rsidR="0050598D">
        <w:rPr>
          <w:sz w:val="24"/>
          <w:szCs w:val="28"/>
        </w:rPr>
        <w:t>-</w:t>
      </w:r>
      <w:r w:rsidRPr="0073429D">
        <w:rPr>
          <w:sz w:val="24"/>
          <w:szCs w:val="28"/>
        </w:rPr>
        <w:t xml:space="preserve"> % plnenie. </w:t>
      </w:r>
    </w:p>
    <w:p w14:paraId="0B9531F2" w14:textId="77777777" w:rsidR="0073429D" w:rsidRDefault="0073429D" w:rsidP="0073429D">
      <w:pPr>
        <w:pStyle w:val="Zkladntext"/>
        <w:spacing w:before="24"/>
        <w:ind w:left="220"/>
        <w:rPr>
          <w:sz w:val="24"/>
          <w:szCs w:val="28"/>
        </w:rPr>
      </w:pP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3072"/>
        <w:gridCol w:w="3921"/>
      </w:tblGrid>
      <w:tr w:rsidR="0073429D" w14:paraId="6006466F" w14:textId="77777777" w:rsidTr="000F2281">
        <w:trPr>
          <w:trHeight w:val="724"/>
        </w:trPr>
        <w:tc>
          <w:tcPr>
            <w:tcW w:w="2962" w:type="dxa"/>
            <w:shd w:val="clear" w:color="auto" w:fill="D9D9D9"/>
          </w:tcPr>
          <w:p w14:paraId="0BF837F1" w14:textId="77777777" w:rsidR="0073429D" w:rsidRDefault="0073429D" w:rsidP="003B4BC3">
            <w:pPr>
              <w:pStyle w:val="TableParagraph"/>
              <w:spacing w:before="218"/>
              <w:ind w:left="387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Poskytovateľ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dotácie</w:t>
            </w:r>
          </w:p>
        </w:tc>
        <w:tc>
          <w:tcPr>
            <w:tcW w:w="3072" w:type="dxa"/>
            <w:shd w:val="clear" w:color="auto" w:fill="D9D9D9"/>
          </w:tcPr>
          <w:p w14:paraId="4C86D385" w14:textId="77777777" w:rsidR="0073429D" w:rsidRDefault="0073429D" w:rsidP="003B4BC3">
            <w:pPr>
              <w:pStyle w:val="TableParagraph"/>
              <w:spacing w:before="218"/>
              <w:ind w:left="205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  <w:tc>
          <w:tcPr>
            <w:tcW w:w="3921" w:type="dxa"/>
            <w:shd w:val="clear" w:color="auto" w:fill="D9D9D9"/>
          </w:tcPr>
          <w:p w14:paraId="6B6D6D48" w14:textId="77777777" w:rsidR="0073429D" w:rsidRDefault="0073429D" w:rsidP="003B4BC3">
            <w:pPr>
              <w:pStyle w:val="TableParagraph"/>
              <w:spacing w:before="218"/>
              <w:ind w:left="381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Účel</w:t>
            </w:r>
          </w:p>
        </w:tc>
      </w:tr>
      <w:tr w:rsidR="0050598D" w14:paraId="55CD0494" w14:textId="77777777" w:rsidTr="000F2281">
        <w:trPr>
          <w:trHeight w:val="542"/>
        </w:trPr>
        <w:tc>
          <w:tcPr>
            <w:tcW w:w="2962" w:type="dxa"/>
          </w:tcPr>
          <w:p w14:paraId="6BC90416" w14:textId="77777777" w:rsidR="0050598D" w:rsidRDefault="0050598D" w:rsidP="0050598D">
            <w:pPr>
              <w:pStyle w:val="TableParagraph"/>
              <w:spacing w:before="119"/>
              <w:ind w:left="387" w:right="376"/>
              <w:jc w:val="center"/>
              <w:rPr>
                <w:sz w:val="24"/>
              </w:rPr>
            </w:pPr>
            <w:r>
              <w:rPr>
                <w:sz w:val="24"/>
              </w:rPr>
              <w:t>ŠR, EÚ</w:t>
            </w:r>
          </w:p>
        </w:tc>
        <w:tc>
          <w:tcPr>
            <w:tcW w:w="3072" w:type="dxa"/>
          </w:tcPr>
          <w:p w14:paraId="19AEB230" w14:textId="5231D286" w:rsidR="0050598D" w:rsidRDefault="0050598D" w:rsidP="0050598D">
            <w:pPr>
              <w:pStyle w:val="TableParagraph"/>
              <w:spacing w:before="119"/>
              <w:ind w:left="205" w:right="186"/>
              <w:jc w:val="center"/>
              <w:rPr>
                <w:sz w:val="24"/>
              </w:rPr>
            </w:pPr>
            <w:r w:rsidRPr="00E22422">
              <w:rPr>
                <w:color w:val="000000" w:themeColor="text1"/>
                <w:sz w:val="24"/>
              </w:rPr>
              <w:t>10 884,75</w:t>
            </w:r>
          </w:p>
        </w:tc>
        <w:tc>
          <w:tcPr>
            <w:tcW w:w="3921" w:type="dxa"/>
          </w:tcPr>
          <w:p w14:paraId="5DF68805" w14:textId="5C66476E" w:rsidR="0050598D" w:rsidRDefault="0050598D" w:rsidP="0050598D">
            <w:pPr>
              <w:pStyle w:val="TableParagraph"/>
              <w:spacing w:before="119"/>
              <w:ind w:left="381" w:right="366"/>
              <w:jc w:val="center"/>
              <w:rPr>
                <w:sz w:val="24"/>
              </w:rPr>
            </w:pPr>
            <w:r w:rsidRPr="00E22422">
              <w:rPr>
                <w:color w:val="000000" w:themeColor="text1"/>
                <w:sz w:val="24"/>
              </w:rPr>
              <w:t>výstavba MŠ</w:t>
            </w:r>
          </w:p>
        </w:tc>
      </w:tr>
      <w:tr w:rsidR="0050598D" w14:paraId="73DE103E" w14:textId="77777777" w:rsidTr="000F2281">
        <w:trPr>
          <w:trHeight w:val="542"/>
        </w:trPr>
        <w:tc>
          <w:tcPr>
            <w:tcW w:w="2962" w:type="dxa"/>
          </w:tcPr>
          <w:p w14:paraId="353576A9" w14:textId="77777777" w:rsidR="0050598D" w:rsidRDefault="0050598D" w:rsidP="0050598D">
            <w:pPr>
              <w:pStyle w:val="TableParagraph"/>
              <w:spacing w:before="119"/>
              <w:ind w:left="387" w:right="376"/>
              <w:jc w:val="center"/>
              <w:rPr>
                <w:sz w:val="24"/>
              </w:rPr>
            </w:pPr>
            <w:r>
              <w:rPr>
                <w:sz w:val="24"/>
              </w:rPr>
              <w:t>EÚ - ERDF</w:t>
            </w:r>
          </w:p>
        </w:tc>
        <w:tc>
          <w:tcPr>
            <w:tcW w:w="3072" w:type="dxa"/>
          </w:tcPr>
          <w:p w14:paraId="5F160384" w14:textId="5ACF1E40" w:rsidR="0050598D" w:rsidRDefault="0050598D" w:rsidP="0050598D">
            <w:pPr>
              <w:pStyle w:val="TableParagraph"/>
              <w:spacing w:before="119"/>
              <w:ind w:left="205" w:right="186"/>
              <w:jc w:val="center"/>
              <w:rPr>
                <w:sz w:val="24"/>
              </w:rPr>
            </w:pPr>
            <w:r w:rsidRPr="00E22422">
              <w:rPr>
                <w:color w:val="000000" w:themeColor="text1"/>
                <w:sz w:val="24"/>
              </w:rPr>
              <w:t>92 520,39</w:t>
            </w:r>
          </w:p>
        </w:tc>
        <w:tc>
          <w:tcPr>
            <w:tcW w:w="3921" w:type="dxa"/>
          </w:tcPr>
          <w:p w14:paraId="6A91BBC9" w14:textId="56C86E8A" w:rsidR="0050598D" w:rsidRDefault="0050598D" w:rsidP="0050598D">
            <w:pPr>
              <w:pStyle w:val="TableParagraph"/>
              <w:spacing w:before="119"/>
              <w:ind w:left="381" w:right="366"/>
              <w:jc w:val="center"/>
              <w:rPr>
                <w:sz w:val="24"/>
              </w:rPr>
            </w:pPr>
            <w:r w:rsidRPr="00E22422">
              <w:rPr>
                <w:color w:val="000000" w:themeColor="text1"/>
                <w:sz w:val="24"/>
              </w:rPr>
              <w:t>výstavba MŠ</w:t>
            </w:r>
          </w:p>
        </w:tc>
      </w:tr>
    </w:tbl>
    <w:p w14:paraId="7F5F7429" w14:textId="77777777" w:rsidR="0073429D" w:rsidRPr="0073429D" w:rsidRDefault="0073429D" w:rsidP="0073429D">
      <w:pPr>
        <w:pStyle w:val="Zkladntext"/>
        <w:spacing w:before="24"/>
        <w:ind w:left="220"/>
        <w:rPr>
          <w:sz w:val="24"/>
          <w:szCs w:val="28"/>
        </w:rPr>
      </w:pPr>
    </w:p>
    <w:p w14:paraId="2DE0A742" w14:textId="77777777" w:rsidR="00CE0A59" w:rsidRDefault="00C20CDB">
      <w:pPr>
        <w:pStyle w:val="Nadpis4"/>
        <w:numPr>
          <w:ilvl w:val="0"/>
          <w:numId w:val="5"/>
        </w:numPr>
        <w:tabs>
          <w:tab w:val="left" w:pos="503"/>
        </w:tabs>
        <w:spacing w:before="251"/>
        <w:ind w:left="503" w:hanging="283"/>
        <w:rPr>
          <w:sz w:val="24"/>
          <w:szCs w:val="24"/>
        </w:rPr>
      </w:pPr>
      <w:r>
        <w:rPr>
          <w:sz w:val="24"/>
          <w:szCs w:val="24"/>
        </w:rPr>
        <w:t>Príjmové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finančné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operácie:</w:t>
      </w:r>
    </w:p>
    <w:p w14:paraId="1E7D4EAB" w14:textId="77777777" w:rsidR="00CE0A59" w:rsidRDefault="00CE0A59">
      <w:pPr>
        <w:pStyle w:val="Zkladntext"/>
        <w:spacing w:before="24" w:after="1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0B3D5C8D" w14:textId="77777777" w:rsidTr="000F2281">
        <w:trPr>
          <w:trHeight w:val="705"/>
        </w:trPr>
        <w:tc>
          <w:tcPr>
            <w:tcW w:w="2963" w:type="dxa"/>
            <w:shd w:val="clear" w:color="auto" w:fill="D9D9D9"/>
          </w:tcPr>
          <w:p w14:paraId="483FB8BB" w14:textId="22AD60B6" w:rsidR="00CE0A59" w:rsidRDefault="00C20CDB">
            <w:pPr>
              <w:pStyle w:val="TableParagraph"/>
              <w:spacing w:before="9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50598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4F9ECA21" w14:textId="45F4FBF9" w:rsidR="00CE0A59" w:rsidRDefault="00C20CDB">
            <w:pPr>
              <w:pStyle w:val="TableParagraph"/>
              <w:spacing w:before="22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50598D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950" w:type="dxa"/>
            <w:shd w:val="clear" w:color="auto" w:fill="D9D9D9"/>
          </w:tcPr>
          <w:p w14:paraId="19BD38EB" w14:textId="77777777" w:rsidR="00CE0A59" w:rsidRDefault="00C20CDB">
            <w:pPr>
              <w:pStyle w:val="TableParagraph"/>
              <w:spacing w:before="224"/>
              <w:ind w:right="118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50598D" w14:paraId="745DC06C" w14:textId="77777777" w:rsidTr="000F2281">
        <w:trPr>
          <w:trHeight w:val="309"/>
        </w:trPr>
        <w:tc>
          <w:tcPr>
            <w:tcW w:w="2963" w:type="dxa"/>
          </w:tcPr>
          <w:p w14:paraId="4C144425" w14:textId="01EE227F" w:rsidR="0050598D" w:rsidRDefault="0050598D" w:rsidP="0050598D">
            <w:pPr>
              <w:pStyle w:val="TableParagraph"/>
              <w:spacing w:line="251" w:lineRule="exact"/>
              <w:ind w:left="1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3073" w:type="dxa"/>
          </w:tcPr>
          <w:p w14:paraId="40871EC0" w14:textId="27AE237A" w:rsidR="0050598D" w:rsidRDefault="0050598D" w:rsidP="0050598D">
            <w:pPr>
              <w:pStyle w:val="TableParagraph"/>
              <w:spacing w:line="251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13 899,40</w:t>
            </w:r>
          </w:p>
        </w:tc>
        <w:tc>
          <w:tcPr>
            <w:tcW w:w="3950" w:type="dxa"/>
          </w:tcPr>
          <w:p w14:paraId="1AB38764" w14:textId="5E93C1C8" w:rsidR="0050598D" w:rsidRDefault="0050598D" w:rsidP="0050598D">
            <w:pPr>
              <w:pStyle w:val="TableParagraph"/>
              <w:tabs>
                <w:tab w:val="left" w:pos="359"/>
              </w:tabs>
              <w:spacing w:line="289" w:lineRule="exact"/>
              <w:ind w:right="122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- %</w:t>
            </w:r>
          </w:p>
        </w:tc>
      </w:tr>
    </w:tbl>
    <w:p w14:paraId="6D1B30B3" w14:textId="77777777" w:rsidR="00CE0A59" w:rsidRDefault="00CE0A59">
      <w:pPr>
        <w:pStyle w:val="Zkladntext"/>
        <w:spacing w:before="1"/>
        <w:rPr>
          <w:sz w:val="24"/>
          <w:szCs w:val="24"/>
        </w:rPr>
      </w:pPr>
    </w:p>
    <w:p w14:paraId="2F75BD7A" w14:textId="7A9F4822" w:rsidR="0050598D" w:rsidRPr="00587563" w:rsidRDefault="0050598D" w:rsidP="00587563">
      <w:pPr>
        <w:pStyle w:val="Zkladntext"/>
        <w:ind w:left="238" w:right="358" w:firstLine="719"/>
        <w:jc w:val="both"/>
        <w:rPr>
          <w:sz w:val="24"/>
          <w:szCs w:val="24"/>
        </w:rPr>
      </w:pPr>
      <w:r w:rsidRPr="00587563">
        <w:rPr>
          <w:sz w:val="24"/>
          <w:szCs w:val="24"/>
        </w:rPr>
        <w:t>Z</w:t>
      </w:r>
      <w:r w:rsidRPr="00587563">
        <w:rPr>
          <w:spacing w:val="-6"/>
          <w:sz w:val="24"/>
          <w:szCs w:val="24"/>
        </w:rPr>
        <w:t xml:space="preserve"> </w:t>
      </w:r>
      <w:r w:rsidRPr="00587563">
        <w:rPr>
          <w:sz w:val="24"/>
          <w:szCs w:val="24"/>
        </w:rPr>
        <w:t>rozpočtovaných</w:t>
      </w:r>
      <w:r w:rsidRPr="00587563">
        <w:rPr>
          <w:spacing w:val="35"/>
          <w:sz w:val="24"/>
          <w:szCs w:val="24"/>
        </w:rPr>
        <w:t xml:space="preserve"> </w:t>
      </w:r>
      <w:r w:rsidRPr="00587563">
        <w:rPr>
          <w:sz w:val="24"/>
          <w:szCs w:val="24"/>
        </w:rPr>
        <w:t>príjmových</w:t>
      </w:r>
      <w:r w:rsidRPr="00587563">
        <w:rPr>
          <w:spacing w:val="37"/>
          <w:sz w:val="24"/>
          <w:szCs w:val="24"/>
        </w:rPr>
        <w:t xml:space="preserve"> </w:t>
      </w:r>
      <w:r w:rsidRPr="00587563">
        <w:rPr>
          <w:sz w:val="24"/>
          <w:szCs w:val="24"/>
        </w:rPr>
        <w:t>finančných</w:t>
      </w:r>
      <w:r w:rsidRPr="00587563">
        <w:rPr>
          <w:spacing w:val="32"/>
          <w:sz w:val="24"/>
          <w:szCs w:val="24"/>
        </w:rPr>
        <w:t xml:space="preserve"> </w:t>
      </w:r>
      <w:r w:rsidRPr="00587563">
        <w:rPr>
          <w:sz w:val="24"/>
          <w:szCs w:val="24"/>
        </w:rPr>
        <w:t>operácií</w:t>
      </w:r>
      <w:r w:rsidRPr="00587563">
        <w:rPr>
          <w:spacing w:val="40"/>
          <w:sz w:val="24"/>
          <w:szCs w:val="24"/>
        </w:rPr>
        <w:t xml:space="preserve"> </w:t>
      </w:r>
      <w:r w:rsidRPr="00587563">
        <w:rPr>
          <w:sz w:val="24"/>
          <w:szCs w:val="24"/>
        </w:rPr>
        <w:t>0,00</w:t>
      </w:r>
      <w:r w:rsidRPr="00587563">
        <w:rPr>
          <w:spacing w:val="34"/>
          <w:sz w:val="24"/>
          <w:szCs w:val="24"/>
        </w:rPr>
        <w:t xml:space="preserve"> </w:t>
      </w:r>
      <w:r w:rsidRPr="00587563">
        <w:rPr>
          <w:sz w:val="24"/>
          <w:szCs w:val="24"/>
        </w:rPr>
        <w:t>EUR</w:t>
      </w:r>
      <w:r w:rsidRPr="00587563">
        <w:rPr>
          <w:spacing w:val="34"/>
          <w:sz w:val="24"/>
          <w:szCs w:val="24"/>
        </w:rPr>
        <w:t xml:space="preserve"> </w:t>
      </w:r>
      <w:r w:rsidRPr="00587563">
        <w:rPr>
          <w:sz w:val="24"/>
          <w:szCs w:val="24"/>
        </w:rPr>
        <w:t>bol</w:t>
      </w:r>
      <w:r w:rsidRPr="00587563">
        <w:rPr>
          <w:spacing w:val="34"/>
          <w:sz w:val="24"/>
          <w:szCs w:val="24"/>
        </w:rPr>
        <w:t xml:space="preserve"> </w:t>
      </w:r>
      <w:r w:rsidRPr="00587563">
        <w:rPr>
          <w:sz w:val="24"/>
          <w:szCs w:val="24"/>
        </w:rPr>
        <w:t>skutočný</w:t>
      </w:r>
      <w:r w:rsidR="00587563">
        <w:rPr>
          <w:spacing w:val="-57"/>
          <w:sz w:val="24"/>
          <w:szCs w:val="24"/>
        </w:rPr>
        <w:t xml:space="preserve"> </w:t>
      </w:r>
      <w:r w:rsidRPr="00587563">
        <w:rPr>
          <w:sz w:val="24"/>
          <w:szCs w:val="24"/>
        </w:rPr>
        <w:t>príjem</w:t>
      </w:r>
      <w:r w:rsidRPr="00587563">
        <w:rPr>
          <w:spacing w:val="1"/>
          <w:sz w:val="24"/>
          <w:szCs w:val="24"/>
        </w:rPr>
        <w:t xml:space="preserve"> </w:t>
      </w:r>
      <w:r w:rsidRPr="00587563">
        <w:rPr>
          <w:spacing w:val="1"/>
          <w:sz w:val="24"/>
          <w:szCs w:val="24"/>
        </w:rPr>
        <w:br/>
      </w:r>
      <w:r w:rsidRPr="00587563">
        <w:rPr>
          <w:sz w:val="24"/>
          <w:szCs w:val="24"/>
        </w:rPr>
        <w:t>k 31.</w:t>
      </w:r>
      <w:r w:rsidRPr="00587563">
        <w:rPr>
          <w:spacing w:val="-1"/>
          <w:sz w:val="24"/>
          <w:szCs w:val="24"/>
        </w:rPr>
        <w:t xml:space="preserve"> </w:t>
      </w:r>
      <w:r w:rsidRPr="00587563">
        <w:rPr>
          <w:sz w:val="24"/>
          <w:szCs w:val="24"/>
        </w:rPr>
        <w:t>12. 2024 v</w:t>
      </w:r>
      <w:r w:rsidRPr="00587563">
        <w:rPr>
          <w:spacing w:val="-1"/>
          <w:sz w:val="24"/>
          <w:szCs w:val="24"/>
        </w:rPr>
        <w:t xml:space="preserve"> </w:t>
      </w:r>
      <w:r w:rsidRPr="00587563">
        <w:rPr>
          <w:sz w:val="24"/>
          <w:szCs w:val="24"/>
        </w:rPr>
        <w:t>sume</w:t>
      </w:r>
      <w:r w:rsidRPr="00587563">
        <w:rPr>
          <w:spacing w:val="-1"/>
          <w:sz w:val="24"/>
          <w:szCs w:val="24"/>
        </w:rPr>
        <w:t xml:space="preserve"> </w:t>
      </w:r>
      <w:r w:rsidRPr="00587563">
        <w:rPr>
          <w:sz w:val="24"/>
          <w:szCs w:val="24"/>
        </w:rPr>
        <w:t>13 899,40 EUR, čo</w:t>
      </w:r>
      <w:r w:rsidRPr="00587563">
        <w:rPr>
          <w:spacing w:val="-3"/>
          <w:sz w:val="24"/>
          <w:szCs w:val="24"/>
        </w:rPr>
        <w:t xml:space="preserve"> </w:t>
      </w:r>
      <w:r w:rsidRPr="00587563">
        <w:rPr>
          <w:sz w:val="24"/>
          <w:szCs w:val="24"/>
        </w:rPr>
        <w:t>predstavuje</w:t>
      </w:r>
      <w:r w:rsidRPr="00587563">
        <w:rPr>
          <w:spacing w:val="59"/>
          <w:sz w:val="24"/>
          <w:szCs w:val="24"/>
        </w:rPr>
        <w:t xml:space="preserve"> </w:t>
      </w:r>
      <w:r w:rsidRPr="00587563">
        <w:rPr>
          <w:sz w:val="24"/>
          <w:szCs w:val="24"/>
        </w:rPr>
        <w:t>- %</w:t>
      </w:r>
      <w:r w:rsidRPr="00587563">
        <w:rPr>
          <w:spacing w:val="58"/>
          <w:sz w:val="24"/>
          <w:szCs w:val="24"/>
        </w:rPr>
        <w:t xml:space="preserve"> </w:t>
      </w:r>
      <w:r w:rsidRPr="00587563">
        <w:rPr>
          <w:sz w:val="24"/>
          <w:szCs w:val="24"/>
        </w:rPr>
        <w:t xml:space="preserve">plnenie. Ide o zapojenie finančných prostriedkov v sume 4 499,40 EUR s kódom zdroja 46 a v sume 9 400,00 EUR s kódom zdroja </w:t>
      </w:r>
      <w:r w:rsidR="00587563">
        <w:rPr>
          <w:sz w:val="24"/>
          <w:szCs w:val="24"/>
        </w:rPr>
        <w:br/>
      </w:r>
      <w:r w:rsidRPr="00587563">
        <w:rPr>
          <w:sz w:val="24"/>
          <w:szCs w:val="24"/>
        </w:rPr>
        <w:t>52 pre zabezpečenie finančnej stability obce.</w:t>
      </w:r>
    </w:p>
    <w:p w14:paraId="6C29CF1D" w14:textId="77777777" w:rsidR="0073429D" w:rsidRPr="0073429D" w:rsidRDefault="0073429D">
      <w:pPr>
        <w:pStyle w:val="Zkladntext"/>
        <w:spacing w:before="1"/>
        <w:rPr>
          <w:sz w:val="24"/>
          <w:szCs w:val="24"/>
        </w:rPr>
      </w:pPr>
    </w:p>
    <w:p w14:paraId="47283571" w14:textId="77777777" w:rsidR="00CE0A59" w:rsidRPr="00590F87" w:rsidRDefault="00C20CDB">
      <w:pPr>
        <w:pStyle w:val="Odsekzoznamu"/>
        <w:numPr>
          <w:ilvl w:val="0"/>
          <w:numId w:val="5"/>
        </w:numPr>
        <w:tabs>
          <w:tab w:val="left" w:pos="503"/>
        </w:tabs>
        <w:spacing w:before="1" w:line="477" w:lineRule="auto"/>
        <w:ind w:left="220" w:right="4303" w:firstLine="0"/>
        <w:rPr>
          <w:b/>
          <w:sz w:val="24"/>
          <w:szCs w:val="24"/>
        </w:rPr>
      </w:pPr>
      <w:r>
        <w:rPr>
          <w:b/>
        </w:rPr>
        <w:t>Príjmy</w:t>
      </w:r>
      <w:r>
        <w:rPr>
          <w:b/>
          <w:spacing w:val="-7"/>
        </w:rPr>
        <w:t xml:space="preserve"> </w:t>
      </w:r>
      <w:r>
        <w:rPr>
          <w:b/>
        </w:rPr>
        <w:t>rozpočtových</w:t>
      </w:r>
      <w:r>
        <w:rPr>
          <w:b/>
          <w:spacing w:val="-5"/>
        </w:rPr>
        <w:t xml:space="preserve"> </w:t>
      </w:r>
      <w:r>
        <w:rPr>
          <w:b/>
        </w:rPr>
        <w:t>organizácií</w:t>
      </w:r>
      <w:r>
        <w:rPr>
          <w:b/>
          <w:spacing w:val="-7"/>
        </w:rPr>
        <w:t xml:space="preserve"> </w:t>
      </w:r>
      <w:r>
        <w:rPr>
          <w:b/>
        </w:rPr>
        <w:t>s</w:t>
      </w:r>
      <w:r>
        <w:rPr>
          <w:b/>
          <w:spacing w:val="-5"/>
        </w:rPr>
        <w:t xml:space="preserve"> </w:t>
      </w:r>
      <w:r>
        <w:rPr>
          <w:b/>
        </w:rPr>
        <w:t>právnou</w:t>
      </w:r>
      <w:r>
        <w:rPr>
          <w:b/>
          <w:spacing w:val="-6"/>
        </w:rPr>
        <w:t xml:space="preserve"> </w:t>
      </w:r>
      <w:r>
        <w:rPr>
          <w:b/>
        </w:rPr>
        <w:t xml:space="preserve">subjektivitou: </w:t>
      </w:r>
      <w:r w:rsidRPr="00590F87">
        <w:rPr>
          <w:bCs/>
          <w:sz w:val="24"/>
          <w:szCs w:val="24"/>
        </w:rPr>
        <w:t>Obec Malý Slivník nemá rozpočtovú organizáciu.</w:t>
      </w:r>
    </w:p>
    <w:p w14:paraId="6C9717F9" w14:textId="77777777" w:rsidR="00CE0A59" w:rsidRDefault="00CE0A59">
      <w:pPr>
        <w:spacing w:line="477" w:lineRule="auto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</w:p>
    <w:p w14:paraId="7B7FA92F" w14:textId="77777777" w:rsidR="00CE0A59" w:rsidRDefault="00CE0A59">
      <w:pPr>
        <w:pStyle w:val="Zkladntext"/>
        <w:spacing w:before="51"/>
        <w:rPr>
          <w:b/>
          <w:sz w:val="25"/>
        </w:rPr>
      </w:pPr>
    </w:p>
    <w:p w14:paraId="37D732FE" w14:textId="11BF01AC" w:rsidR="00CE0A59" w:rsidRPr="00C26ED0" w:rsidRDefault="00C20CDB" w:rsidP="00C26ED0">
      <w:pPr>
        <w:pStyle w:val="Nadpis2"/>
        <w:numPr>
          <w:ilvl w:val="0"/>
          <w:numId w:val="4"/>
        </w:numPr>
        <w:tabs>
          <w:tab w:val="left" w:pos="940"/>
        </w:tabs>
        <w:ind w:left="940" w:hanging="359"/>
      </w:pPr>
      <w:r>
        <w:t>Rozbor</w:t>
      </w:r>
      <w:r>
        <w:rPr>
          <w:spacing w:val="-6"/>
        </w:rPr>
        <w:t xml:space="preserve"> </w:t>
      </w:r>
      <w:r>
        <w:t>čerpania</w:t>
      </w:r>
      <w:r>
        <w:rPr>
          <w:spacing w:val="-7"/>
        </w:rPr>
        <w:t xml:space="preserve"> </w:t>
      </w:r>
      <w:r>
        <w:t>výdavkov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rok</w:t>
      </w:r>
      <w:r>
        <w:rPr>
          <w:spacing w:val="-7"/>
        </w:rPr>
        <w:t xml:space="preserve"> </w:t>
      </w:r>
      <w:r>
        <w:rPr>
          <w:spacing w:val="-4"/>
        </w:rPr>
        <w:t>202</w:t>
      </w:r>
      <w:r w:rsidR="0050598D">
        <w:rPr>
          <w:spacing w:val="-4"/>
        </w:rPr>
        <w:t>4</w:t>
      </w:r>
    </w:p>
    <w:p w14:paraId="55CBFAF0" w14:textId="77777777" w:rsidR="00CE0A59" w:rsidRDefault="00CE0A59">
      <w:pPr>
        <w:pStyle w:val="Zkladntext"/>
        <w:spacing w:before="48"/>
        <w:rPr>
          <w:i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809"/>
      </w:tblGrid>
      <w:tr w:rsidR="00CE0A59" w14:paraId="5F0DB964" w14:textId="77777777" w:rsidTr="000F2281">
        <w:trPr>
          <w:trHeight w:val="685"/>
        </w:trPr>
        <w:tc>
          <w:tcPr>
            <w:tcW w:w="2963" w:type="dxa"/>
            <w:shd w:val="clear" w:color="auto" w:fill="D9D9D9"/>
          </w:tcPr>
          <w:p w14:paraId="0D6699AA" w14:textId="082D29A0" w:rsidR="00CE0A59" w:rsidRDefault="00C20CDB">
            <w:pPr>
              <w:pStyle w:val="TableParagraph"/>
              <w:spacing w:before="8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50598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3421C562" w14:textId="45E42CD4" w:rsidR="00CE0A59" w:rsidRDefault="00C20CDB">
            <w:pPr>
              <w:pStyle w:val="TableParagraph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50598D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809" w:type="dxa"/>
            <w:shd w:val="clear" w:color="auto" w:fill="D9D9D9"/>
          </w:tcPr>
          <w:p w14:paraId="0E9E040A" w14:textId="77777777" w:rsidR="00CE0A59" w:rsidRDefault="00C20CDB">
            <w:pPr>
              <w:pStyle w:val="TableParagraph"/>
              <w:spacing w:before="214"/>
              <w:ind w:left="3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 w:rsidR="0050598D" w14:paraId="1B834698" w14:textId="77777777" w:rsidTr="000F2281">
        <w:trPr>
          <w:trHeight w:val="253"/>
        </w:trPr>
        <w:tc>
          <w:tcPr>
            <w:tcW w:w="2963" w:type="dxa"/>
          </w:tcPr>
          <w:p w14:paraId="2C8E0F4A" w14:textId="6F99F530" w:rsidR="0050598D" w:rsidRDefault="0050598D" w:rsidP="0050598D">
            <w:pPr>
              <w:pStyle w:val="TableParagraph"/>
              <w:spacing w:line="234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</w:rPr>
              <w:t>375 242,00</w:t>
            </w:r>
          </w:p>
        </w:tc>
        <w:tc>
          <w:tcPr>
            <w:tcW w:w="3073" w:type="dxa"/>
          </w:tcPr>
          <w:p w14:paraId="60ED5B2E" w14:textId="00602C80" w:rsidR="0050598D" w:rsidRDefault="0050598D" w:rsidP="0050598D">
            <w:pPr>
              <w:pStyle w:val="TableParagraph"/>
              <w:spacing w:line="234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596 053,60</w:t>
            </w:r>
          </w:p>
        </w:tc>
        <w:tc>
          <w:tcPr>
            <w:tcW w:w="3809" w:type="dxa"/>
          </w:tcPr>
          <w:p w14:paraId="0CCFD0A0" w14:textId="0497D9EF" w:rsidR="0050598D" w:rsidRDefault="0050598D" w:rsidP="0050598D">
            <w:pPr>
              <w:pStyle w:val="TableParagraph"/>
              <w:spacing w:line="234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158,85 %</w:t>
            </w:r>
          </w:p>
        </w:tc>
      </w:tr>
    </w:tbl>
    <w:p w14:paraId="6838F736" w14:textId="77777777" w:rsidR="00353858" w:rsidRDefault="00353858" w:rsidP="0073429D">
      <w:pPr>
        <w:pStyle w:val="Zkladntext"/>
        <w:spacing w:before="1"/>
        <w:ind w:firstLine="220"/>
        <w:rPr>
          <w:sz w:val="24"/>
          <w:szCs w:val="24"/>
        </w:rPr>
      </w:pPr>
    </w:p>
    <w:p w14:paraId="4C9F2070" w14:textId="77777777" w:rsidR="0050598D" w:rsidRPr="00C26ED0" w:rsidRDefault="0050598D" w:rsidP="0050598D">
      <w:pPr>
        <w:pStyle w:val="Zkladntext"/>
        <w:spacing w:before="90"/>
        <w:ind w:left="238" w:right="270" w:firstLine="719"/>
        <w:rPr>
          <w:sz w:val="24"/>
          <w:szCs w:val="24"/>
        </w:rPr>
      </w:pPr>
      <w:r w:rsidRPr="00C26ED0">
        <w:rPr>
          <w:sz w:val="24"/>
          <w:szCs w:val="24"/>
        </w:rPr>
        <w:t>Z rozpočtovaných</w:t>
      </w:r>
      <w:r w:rsidRPr="00C26ED0">
        <w:rPr>
          <w:spacing w:val="60"/>
          <w:sz w:val="24"/>
          <w:szCs w:val="24"/>
        </w:rPr>
        <w:t xml:space="preserve"> </w:t>
      </w:r>
      <w:r w:rsidRPr="00C26ED0">
        <w:rPr>
          <w:sz w:val="24"/>
          <w:szCs w:val="24"/>
        </w:rPr>
        <w:t>celkových</w:t>
      </w:r>
      <w:r w:rsidRPr="00C26ED0">
        <w:rPr>
          <w:spacing w:val="61"/>
          <w:sz w:val="24"/>
          <w:szCs w:val="24"/>
        </w:rPr>
        <w:t xml:space="preserve"> </w:t>
      </w:r>
      <w:r w:rsidRPr="00C26ED0">
        <w:rPr>
          <w:sz w:val="24"/>
          <w:szCs w:val="24"/>
        </w:rPr>
        <w:t>výdavkov   375 242,00 EUR   bolo   skutočne   čerpané</w:t>
      </w:r>
      <w:r w:rsidRPr="00C26ED0">
        <w:rPr>
          <w:spacing w:val="-57"/>
          <w:sz w:val="24"/>
          <w:szCs w:val="24"/>
        </w:rPr>
        <w:t xml:space="preserve">       </w:t>
      </w:r>
      <w:r w:rsidRPr="00C26ED0">
        <w:rPr>
          <w:spacing w:val="-57"/>
          <w:sz w:val="24"/>
          <w:szCs w:val="24"/>
        </w:rPr>
        <w:br/>
      </w:r>
      <w:r w:rsidRPr="00C26ED0">
        <w:rPr>
          <w:sz w:val="24"/>
          <w:szCs w:val="24"/>
        </w:rPr>
        <w:t>k</w:t>
      </w:r>
      <w:r w:rsidRPr="00C26ED0">
        <w:rPr>
          <w:spacing w:val="-1"/>
          <w:sz w:val="24"/>
          <w:szCs w:val="24"/>
        </w:rPr>
        <w:t xml:space="preserve"> </w:t>
      </w:r>
      <w:r w:rsidRPr="00C26ED0">
        <w:rPr>
          <w:sz w:val="24"/>
          <w:szCs w:val="24"/>
        </w:rPr>
        <w:t>31. 12.</w:t>
      </w:r>
      <w:r w:rsidRPr="00C26ED0">
        <w:rPr>
          <w:spacing w:val="-1"/>
          <w:sz w:val="24"/>
          <w:szCs w:val="24"/>
        </w:rPr>
        <w:t xml:space="preserve"> </w:t>
      </w:r>
      <w:r w:rsidRPr="00C26ED0">
        <w:rPr>
          <w:sz w:val="24"/>
          <w:szCs w:val="24"/>
        </w:rPr>
        <w:t>2024 v</w:t>
      </w:r>
      <w:r w:rsidRPr="00C26ED0">
        <w:rPr>
          <w:spacing w:val="-1"/>
          <w:sz w:val="24"/>
          <w:szCs w:val="24"/>
        </w:rPr>
        <w:t xml:space="preserve"> </w:t>
      </w:r>
      <w:r w:rsidRPr="00C26ED0">
        <w:rPr>
          <w:sz w:val="24"/>
          <w:szCs w:val="24"/>
        </w:rPr>
        <w:t>sume</w:t>
      </w:r>
      <w:r w:rsidRPr="00C26ED0">
        <w:rPr>
          <w:spacing w:val="-3"/>
          <w:sz w:val="24"/>
          <w:szCs w:val="24"/>
        </w:rPr>
        <w:t xml:space="preserve"> </w:t>
      </w:r>
      <w:r w:rsidRPr="00C26ED0">
        <w:rPr>
          <w:sz w:val="24"/>
          <w:szCs w:val="24"/>
        </w:rPr>
        <w:t>596 053,60 EUR, čo</w:t>
      </w:r>
      <w:r w:rsidRPr="00C26ED0">
        <w:rPr>
          <w:spacing w:val="-1"/>
          <w:sz w:val="24"/>
          <w:szCs w:val="24"/>
        </w:rPr>
        <w:t xml:space="preserve"> </w:t>
      </w:r>
      <w:r w:rsidRPr="00C26ED0">
        <w:rPr>
          <w:sz w:val="24"/>
          <w:szCs w:val="24"/>
        </w:rPr>
        <w:t>predstavuje</w:t>
      </w:r>
      <w:r w:rsidRPr="00C26ED0">
        <w:rPr>
          <w:spacing w:val="59"/>
          <w:sz w:val="24"/>
          <w:szCs w:val="24"/>
        </w:rPr>
        <w:t xml:space="preserve"> </w:t>
      </w:r>
      <w:r w:rsidRPr="00C26ED0">
        <w:rPr>
          <w:sz w:val="24"/>
          <w:szCs w:val="24"/>
        </w:rPr>
        <w:t>158,85 %</w:t>
      </w:r>
      <w:r w:rsidRPr="00C26ED0">
        <w:rPr>
          <w:spacing w:val="56"/>
          <w:sz w:val="24"/>
          <w:szCs w:val="24"/>
        </w:rPr>
        <w:t xml:space="preserve"> </w:t>
      </w:r>
      <w:r w:rsidRPr="00C26ED0">
        <w:rPr>
          <w:sz w:val="24"/>
          <w:szCs w:val="24"/>
        </w:rPr>
        <w:t>čerpanie.</w:t>
      </w:r>
    </w:p>
    <w:p w14:paraId="05D36E66" w14:textId="77777777" w:rsidR="0073429D" w:rsidRPr="0073429D" w:rsidRDefault="0073429D" w:rsidP="0073429D">
      <w:pPr>
        <w:pStyle w:val="Zkladntext"/>
        <w:spacing w:before="1"/>
        <w:ind w:firstLine="220"/>
        <w:rPr>
          <w:sz w:val="24"/>
          <w:szCs w:val="24"/>
        </w:rPr>
      </w:pPr>
    </w:p>
    <w:p w14:paraId="719157F0" w14:textId="77777777" w:rsidR="00CE0A59" w:rsidRDefault="00C20CDB">
      <w:pPr>
        <w:pStyle w:val="Nadpis4"/>
        <w:numPr>
          <w:ilvl w:val="0"/>
          <w:numId w:val="7"/>
        </w:numPr>
        <w:tabs>
          <w:tab w:val="left" w:pos="502"/>
        </w:tabs>
        <w:spacing w:before="1"/>
        <w:ind w:left="502" w:hanging="282"/>
        <w:rPr>
          <w:sz w:val="24"/>
          <w:szCs w:val="24"/>
        </w:rPr>
      </w:pPr>
      <w:r>
        <w:rPr>
          <w:color w:val="000000"/>
          <w:sz w:val="24"/>
          <w:szCs w:val="24"/>
        </w:rPr>
        <w:t>Bežné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výdavky</w:t>
      </w:r>
    </w:p>
    <w:p w14:paraId="6FE783B4" w14:textId="77777777" w:rsidR="00CE0A59" w:rsidRDefault="00CE0A59">
      <w:pPr>
        <w:pStyle w:val="Zkladntext"/>
        <w:spacing w:before="9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809"/>
      </w:tblGrid>
      <w:tr w:rsidR="00CE0A59" w14:paraId="11799004" w14:textId="77777777" w:rsidTr="000F2281">
        <w:trPr>
          <w:trHeight w:val="839"/>
        </w:trPr>
        <w:tc>
          <w:tcPr>
            <w:tcW w:w="2963" w:type="dxa"/>
            <w:shd w:val="clear" w:color="auto" w:fill="D9D9D9"/>
          </w:tcPr>
          <w:p w14:paraId="1FB4716D" w14:textId="5A29E6B1" w:rsidR="00CE0A59" w:rsidRDefault="00C20CDB">
            <w:pPr>
              <w:pStyle w:val="TableParagraph"/>
              <w:spacing w:before="166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50598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68701EC3" w14:textId="77777777" w:rsidR="00CE0A59" w:rsidRDefault="00CE0A59">
            <w:pPr>
              <w:pStyle w:val="TableParagraph"/>
              <w:spacing w:before="40"/>
              <w:rPr>
                <w:b/>
                <w:sz w:val="24"/>
                <w:szCs w:val="24"/>
              </w:rPr>
            </w:pPr>
          </w:p>
          <w:p w14:paraId="30591993" w14:textId="27DA4425" w:rsidR="00CE0A59" w:rsidRDefault="00C20CDB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50598D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809" w:type="dxa"/>
            <w:shd w:val="clear" w:color="auto" w:fill="D9D9D9"/>
          </w:tcPr>
          <w:p w14:paraId="6536E41B" w14:textId="77777777" w:rsidR="00CE0A59" w:rsidRDefault="00CE0A59">
            <w:pPr>
              <w:pStyle w:val="TableParagraph"/>
              <w:spacing w:before="40"/>
              <w:rPr>
                <w:b/>
                <w:sz w:val="24"/>
                <w:szCs w:val="24"/>
              </w:rPr>
            </w:pPr>
          </w:p>
          <w:p w14:paraId="05D9D97F" w14:textId="77777777" w:rsidR="00CE0A59" w:rsidRDefault="00C20CDB">
            <w:pPr>
              <w:pStyle w:val="TableParagraph"/>
              <w:ind w:left="3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 w:rsidR="0050598D" w14:paraId="32DEAECB" w14:textId="77777777" w:rsidTr="000F2281">
        <w:trPr>
          <w:trHeight w:val="253"/>
        </w:trPr>
        <w:tc>
          <w:tcPr>
            <w:tcW w:w="2963" w:type="dxa"/>
          </w:tcPr>
          <w:p w14:paraId="7F96A9BD" w14:textId="48994212" w:rsidR="0050598D" w:rsidRDefault="0050598D" w:rsidP="0050598D">
            <w:pPr>
              <w:pStyle w:val="TableParagraph"/>
              <w:spacing w:line="234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</w:rPr>
              <w:t>375 242,00</w:t>
            </w:r>
          </w:p>
        </w:tc>
        <w:tc>
          <w:tcPr>
            <w:tcW w:w="3073" w:type="dxa"/>
          </w:tcPr>
          <w:p w14:paraId="51FAB204" w14:textId="3A888481" w:rsidR="0050598D" w:rsidRDefault="0050598D" w:rsidP="0050598D">
            <w:pPr>
              <w:pStyle w:val="TableParagraph"/>
              <w:spacing w:line="234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396 527,85</w:t>
            </w:r>
          </w:p>
        </w:tc>
        <w:tc>
          <w:tcPr>
            <w:tcW w:w="3809" w:type="dxa"/>
          </w:tcPr>
          <w:p w14:paraId="198C351F" w14:textId="22502C25" w:rsidR="0050598D" w:rsidRDefault="0050598D" w:rsidP="0050598D">
            <w:pPr>
              <w:pStyle w:val="TableParagraph"/>
              <w:spacing w:line="234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105,67 %</w:t>
            </w:r>
          </w:p>
        </w:tc>
      </w:tr>
    </w:tbl>
    <w:p w14:paraId="5400D2F4" w14:textId="4656391E" w:rsidR="0050598D" w:rsidRPr="0063315F" w:rsidRDefault="0050598D" w:rsidP="0050598D">
      <w:pPr>
        <w:pStyle w:val="Zkladntext"/>
        <w:tabs>
          <w:tab w:val="left" w:pos="3899"/>
          <w:tab w:val="left" w:pos="5080"/>
          <w:tab w:val="left" w:pos="6393"/>
          <w:tab w:val="left" w:pos="7106"/>
          <w:tab w:val="left" w:pos="7766"/>
          <w:tab w:val="left" w:pos="8853"/>
        </w:tabs>
        <w:spacing w:before="260"/>
        <w:ind w:left="238" w:right="268" w:firstLine="719"/>
        <w:rPr>
          <w:sz w:val="24"/>
          <w:szCs w:val="24"/>
        </w:rPr>
      </w:pPr>
      <w:r w:rsidRPr="0063315F">
        <w:rPr>
          <w:sz w:val="24"/>
          <w:szCs w:val="24"/>
        </w:rPr>
        <w:t>Z</w:t>
      </w:r>
      <w:r w:rsidRPr="0063315F">
        <w:rPr>
          <w:spacing w:val="-5"/>
          <w:sz w:val="24"/>
          <w:szCs w:val="24"/>
        </w:rPr>
        <w:t xml:space="preserve"> </w:t>
      </w:r>
      <w:r w:rsidRPr="0063315F">
        <w:rPr>
          <w:sz w:val="24"/>
          <w:szCs w:val="24"/>
        </w:rPr>
        <w:t>rozpočtovaných</w:t>
      </w:r>
      <w:r w:rsidRPr="0063315F">
        <w:rPr>
          <w:spacing w:val="110"/>
          <w:sz w:val="24"/>
          <w:szCs w:val="24"/>
        </w:rPr>
        <w:t xml:space="preserve"> </w:t>
      </w:r>
      <w:r w:rsidRPr="0063315F">
        <w:rPr>
          <w:sz w:val="24"/>
          <w:szCs w:val="24"/>
        </w:rPr>
        <w:t>bežných</w:t>
      </w:r>
      <w:r w:rsidRPr="0063315F">
        <w:rPr>
          <w:sz w:val="24"/>
          <w:szCs w:val="24"/>
        </w:rPr>
        <w:tab/>
        <w:t>výdavkov</w:t>
      </w:r>
      <w:r w:rsidRPr="0063315F">
        <w:rPr>
          <w:sz w:val="24"/>
          <w:szCs w:val="24"/>
        </w:rPr>
        <w:tab/>
        <w:t>375 242,00</w:t>
      </w:r>
      <w:r w:rsidRPr="0063315F">
        <w:rPr>
          <w:sz w:val="24"/>
          <w:szCs w:val="24"/>
        </w:rPr>
        <w:tab/>
        <w:t>EUR</w:t>
      </w:r>
      <w:r w:rsidRPr="0063315F">
        <w:rPr>
          <w:sz w:val="24"/>
          <w:szCs w:val="24"/>
        </w:rPr>
        <w:tab/>
        <w:t>bolo</w:t>
      </w:r>
      <w:r w:rsidRPr="0063315F">
        <w:rPr>
          <w:sz w:val="24"/>
          <w:szCs w:val="24"/>
        </w:rPr>
        <w:tab/>
        <w:t>skutočne</w:t>
      </w:r>
      <w:r w:rsidRPr="0063315F">
        <w:rPr>
          <w:sz w:val="24"/>
          <w:szCs w:val="24"/>
        </w:rPr>
        <w:tab/>
        <w:t>čerpané</w:t>
      </w:r>
      <w:r w:rsidR="0063315F">
        <w:rPr>
          <w:sz w:val="24"/>
          <w:szCs w:val="24"/>
        </w:rPr>
        <w:t xml:space="preserve"> </w:t>
      </w:r>
      <w:r w:rsidR="0063315F">
        <w:rPr>
          <w:sz w:val="24"/>
          <w:szCs w:val="24"/>
        </w:rPr>
        <w:br/>
      </w:r>
      <w:r w:rsidRPr="0063315F">
        <w:rPr>
          <w:spacing w:val="-57"/>
          <w:sz w:val="24"/>
          <w:szCs w:val="24"/>
        </w:rPr>
        <w:t xml:space="preserve"> </w:t>
      </w:r>
      <w:r w:rsidRPr="0063315F">
        <w:rPr>
          <w:sz w:val="24"/>
          <w:szCs w:val="24"/>
        </w:rPr>
        <w:t>k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31. 12.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2024 v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sume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396 527,85 EUR, čo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predstavuje</w:t>
      </w:r>
      <w:r w:rsidRPr="0063315F">
        <w:rPr>
          <w:spacing w:val="59"/>
          <w:sz w:val="24"/>
          <w:szCs w:val="24"/>
        </w:rPr>
        <w:t xml:space="preserve"> </w:t>
      </w:r>
      <w:r w:rsidRPr="0063315F">
        <w:rPr>
          <w:sz w:val="24"/>
          <w:szCs w:val="24"/>
        </w:rPr>
        <w:t>105,67 %</w:t>
      </w:r>
      <w:r w:rsidRPr="0063315F">
        <w:rPr>
          <w:spacing w:val="58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čerpanie.</w:t>
      </w:r>
    </w:p>
    <w:p w14:paraId="0E69068C" w14:textId="546C2629" w:rsidR="00CE0A59" w:rsidRDefault="00C20CDB" w:rsidP="00353858">
      <w:pPr>
        <w:pStyle w:val="Nadpis4"/>
        <w:spacing w:before="252"/>
        <w:jc w:val="both"/>
        <w:rPr>
          <w:sz w:val="24"/>
          <w:szCs w:val="24"/>
        </w:rPr>
      </w:pPr>
      <w:r>
        <w:rPr>
          <w:sz w:val="24"/>
          <w:szCs w:val="24"/>
        </w:rPr>
        <w:t>Rozbor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významných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položiek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bežného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rozpočtu:</w:t>
      </w:r>
    </w:p>
    <w:p w14:paraId="6E2CED44" w14:textId="77777777" w:rsidR="00CE0A59" w:rsidRDefault="00C20CDB" w:rsidP="00353858">
      <w:pPr>
        <w:spacing w:before="139"/>
        <w:ind w:left="2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Mzdy,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platy,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služobné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príjmy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ostatné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osobné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vyrovnania</w:t>
      </w:r>
    </w:p>
    <w:p w14:paraId="4C9743B0" w14:textId="77777777" w:rsidR="00CE0A59" w:rsidRDefault="00CE0A59" w:rsidP="00353858">
      <w:pPr>
        <w:pStyle w:val="Zkladntext"/>
        <w:jc w:val="both"/>
        <w:rPr>
          <w:b/>
          <w:sz w:val="24"/>
          <w:szCs w:val="24"/>
        </w:rPr>
      </w:pPr>
    </w:p>
    <w:p w14:paraId="734F2A21" w14:textId="77777777" w:rsidR="0050598D" w:rsidRPr="0063315F" w:rsidRDefault="0050598D" w:rsidP="0063315F">
      <w:pPr>
        <w:pStyle w:val="Zkladntext"/>
        <w:ind w:left="238" w:right="221" w:firstLine="719"/>
        <w:jc w:val="both"/>
        <w:rPr>
          <w:sz w:val="24"/>
          <w:szCs w:val="24"/>
        </w:rPr>
      </w:pPr>
      <w:r w:rsidRPr="0063315F">
        <w:rPr>
          <w:sz w:val="24"/>
          <w:szCs w:val="24"/>
        </w:rPr>
        <w:t>Z</w:t>
      </w:r>
      <w:r w:rsidRPr="0063315F">
        <w:rPr>
          <w:spacing w:val="8"/>
          <w:sz w:val="24"/>
          <w:szCs w:val="24"/>
        </w:rPr>
        <w:t xml:space="preserve"> </w:t>
      </w:r>
      <w:r w:rsidRPr="0063315F">
        <w:rPr>
          <w:sz w:val="24"/>
          <w:szCs w:val="24"/>
        </w:rPr>
        <w:t>rozpočtovaných</w:t>
      </w:r>
      <w:r w:rsidRPr="0063315F">
        <w:rPr>
          <w:spacing w:val="25"/>
          <w:sz w:val="24"/>
          <w:szCs w:val="24"/>
        </w:rPr>
        <w:t xml:space="preserve"> </w:t>
      </w:r>
      <w:r w:rsidRPr="0063315F">
        <w:rPr>
          <w:sz w:val="24"/>
          <w:szCs w:val="24"/>
        </w:rPr>
        <w:t>výdavkov</w:t>
      </w:r>
      <w:r w:rsidRPr="0063315F">
        <w:rPr>
          <w:spacing w:val="29"/>
          <w:sz w:val="24"/>
          <w:szCs w:val="24"/>
        </w:rPr>
        <w:t xml:space="preserve"> </w:t>
      </w:r>
      <w:r w:rsidRPr="0063315F">
        <w:rPr>
          <w:sz w:val="24"/>
          <w:szCs w:val="24"/>
        </w:rPr>
        <w:t>123 906,00</w:t>
      </w:r>
      <w:r w:rsidRPr="0063315F">
        <w:rPr>
          <w:spacing w:val="24"/>
          <w:sz w:val="24"/>
          <w:szCs w:val="24"/>
        </w:rPr>
        <w:t xml:space="preserve"> </w:t>
      </w:r>
      <w:r w:rsidRPr="0063315F">
        <w:rPr>
          <w:sz w:val="24"/>
          <w:szCs w:val="24"/>
        </w:rPr>
        <w:t>EUR</w:t>
      </w:r>
      <w:r w:rsidRPr="0063315F">
        <w:rPr>
          <w:spacing w:val="27"/>
          <w:sz w:val="24"/>
          <w:szCs w:val="24"/>
        </w:rPr>
        <w:t xml:space="preserve"> </w:t>
      </w:r>
      <w:r w:rsidRPr="0063315F">
        <w:rPr>
          <w:sz w:val="24"/>
          <w:szCs w:val="24"/>
        </w:rPr>
        <w:t>bolo</w:t>
      </w:r>
      <w:r w:rsidRPr="0063315F">
        <w:rPr>
          <w:spacing w:val="24"/>
          <w:sz w:val="24"/>
          <w:szCs w:val="24"/>
        </w:rPr>
        <w:t xml:space="preserve"> </w:t>
      </w:r>
      <w:r w:rsidRPr="0063315F">
        <w:rPr>
          <w:sz w:val="24"/>
          <w:szCs w:val="24"/>
        </w:rPr>
        <w:t>skutočné</w:t>
      </w:r>
      <w:r w:rsidRPr="0063315F">
        <w:rPr>
          <w:spacing w:val="21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čerpanie</w:t>
      </w:r>
      <w:r w:rsidRPr="0063315F">
        <w:rPr>
          <w:spacing w:val="23"/>
          <w:sz w:val="24"/>
          <w:szCs w:val="24"/>
        </w:rPr>
        <w:t xml:space="preserve"> </w:t>
      </w:r>
      <w:r w:rsidRPr="0063315F">
        <w:rPr>
          <w:sz w:val="24"/>
          <w:szCs w:val="24"/>
        </w:rPr>
        <w:t>k</w:t>
      </w:r>
      <w:r w:rsidRPr="0063315F">
        <w:rPr>
          <w:spacing w:val="20"/>
          <w:sz w:val="24"/>
          <w:szCs w:val="24"/>
        </w:rPr>
        <w:t xml:space="preserve"> </w:t>
      </w:r>
      <w:r w:rsidRPr="0063315F">
        <w:rPr>
          <w:sz w:val="24"/>
          <w:szCs w:val="24"/>
        </w:rPr>
        <w:t>31.</w:t>
      </w:r>
      <w:r w:rsidRPr="0063315F">
        <w:rPr>
          <w:spacing w:val="81"/>
          <w:sz w:val="24"/>
          <w:szCs w:val="24"/>
        </w:rPr>
        <w:t xml:space="preserve"> </w:t>
      </w:r>
      <w:r w:rsidRPr="0063315F">
        <w:rPr>
          <w:sz w:val="24"/>
          <w:szCs w:val="24"/>
        </w:rPr>
        <w:t>12.</w:t>
      </w:r>
      <w:r w:rsidRPr="0063315F">
        <w:rPr>
          <w:spacing w:val="83"/>
          <w:sz w:val="24"/>
          <w:szCs w:val="24"/>
        </w:rPr>
        <w:t xml:space="preserve"> </w:t>
      </w:r>
      <w:r w:rsidRPr="0063315F">
        <w:rPr>
          <w:sz w:val="24"/>
          <w:szCs w:val="24"/>
        </w:rPr>
        <w:t xml:space="preserve">2024 </w:t>
      </w:r>
      <w:r w:rsidRPr="0063315F">
        <w:rPr>
          <w:sz w:val="24"/>
          <w:szCs w:val="24"/>
        </w:rPr>
        <w:br/>
        <w:t>v</w:t>
      </w:r>
      <w:r w:rsidRPr="0063315F">
        <w:rPr>
          <w:spacing w:val="-57"/>
          <w:sz w:val="24"/>
          <w:szCs w:val="24"/>
        </w:rPr>
        <w:t xml:space="preserve"> </w:t>
      </w:r>
      <w:r w:rsidRPr="0063315F">
        <w:rPr>
          <w:spacing w:val="-1"/>
          <w:sz w:val="24"/>
          <w:szCs w:val="24"/>
        </w:rPr>
        <w:t>sume</w:t>
      </w:r>
      <w:r w:rsidRPr="0063315F">
        <w:rPr>
          <w:spacing w:val="-15"/>
          <w:sz w:val="24"/>
          <w:szCs w:val="24"/>
        </w:rPr>
        <w:t xml:space="preserve"> </w:t>
      </w:r>
      <w:r w:rsidRPr="0063315F">
        <w:rPr>
          <w:spacing w:val="-1"/>
          <w:sz w:val="24"/>
          <w:szCs w:val="24"/>
        </w:rPr>
        <w:t>135 531,50</w:t>
      </w:r>
      <w:r w:rsidRPr="0063315F">
        <w:rPr>
          <w:spacing w:val="-15"/>
          <w:sz w:val="24"/>
          <w:szCs w:val="24"/>
        </w:rPr>
        <w:t xml:space="preserve"> </w:t>
      </w:r>
      <w:r w:rsidRPr="0063315F">
        <w:rPr>
          <w:sz w:val="24"/>
          <w:szCs w:val="24"/>
        </w:rPr>
        <w:t>EUR,</w:t>
      </w:r>
      <w:r w:rsidRPr="0063315F">
        <w:rPr>
          <w:spacing w:val="-15"/>
          <w:sz w:val="24"/>
          <w:szCs w:val="24"/>
        </w:rPr>
        <w:t xml:space="preserve"> </w:t>
      </w:r>
      <w:r w:rsidRPr="0063315F">
        <w:rPr>
          <w:sz w:val="24"/>
          <w:szCs w:val="24"/>
        </w:rPr>
        <w:t>čo</w:t>
      </w:r>
      <w:r w:rsidRPr="0063315F">
        <w:rPr>
          <w:spacing w:val="-14"/>
          <w:sz w:val="24"/>
          <w:szCs w:val="24"/>
        </w:rPr>
        <w:t xml:space="preserve"> </w:t>
      </w:r>
      <w:r w:rsidRPr="0063315F">
        <w:rPr>
          <w:sz w:val="24"/>
          <w:szCs w:val="24"/>
        </w:rPr>
        <w:t>je</w:t>
      </w:r>
      <w:r w:rsidRPr="0063315F">
        <w:rPr>
          <w:spacing w:val="-15"/>
          <w:sz w:val="24"/>
          <w:szCs w:val="24"/>
        </w:rPr>
        <w:t xml:space="preserve"> </w:t>
      </w:r>
      <w:r w:rsidRPr="0063315F">
        <w:rPr>
          <w:sz w:val="24"/>
          <w:szCs w:val="24"/>
        </w:rPr>
        <w:t>109,38</w:t>
      </w:r>
      <w:r w:rsidRPr="0063315F">
        <w:rPr>
          <w:spacing w:val="-15"/>
          <w:sz w:val="24"/>
          <w:szCs w:val="24"/>
        </w:rPr>
        <w:t xml:space="preserve"> </w:t>
      </w:r>
      <w:r w:rsidRPr="0063315F">
        <w:rPr>
          <w:sz w:val="24"/>
          <w:szCs w:val="24"/>
        </w:rPr>
        <w:t>%</w:t>
      </w:r>
      <w:r w:rsidRPr="0063315F">
        <w:rPr>
          <w:spacing w:val="-16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čerpanie.</w:t>
      </w:r>
      <w:r w:rsidRPr="0063315F">
        <w:rPr>
          <w:spacing w:val="-15"/>
          <w:sz w:val="24"/>
          <w:szCs w:val="24"/>
        </w:rPr>
        <w:t xml:space="preserve"> </w:t>
      </w:r>
      <w:r w:rsidRPr="0063315F">
        <w:rPr>
          <w:sz w:val="24"/>
          <w:szCs w:val="24"/>
        </w:rPr>
        <w:t>Patria</w:t>
      </w:r>
      <w:r w:rsidRPr="0063315F">
        <w:rPr>
          <w:spacing w:val="-15"/>
          <w:sz w:val="24"/>
          <w:szCs w:val="24"/>
        </w:rPr>
        <w:t xml:space="preserve"> </w:t>
      </w:r>
      <w:r w:rsidRPr="0063315F">
        <w:rPr>
          <w:sz w:val="24"/>
          <w:szCs w:val="24"/>
        </w:rPr>
        <w:t>sem</w:t>
      </w:r>
      <w:r w:rsidRPr="0063315F">
        <w:rPr>
          <w:spacing w:val="-14"/>
          <w:sz w:val="24"/>
          <w:szCs w:val="24"/>
        </w:rPr>
        <w:t xml:space="preserve"> </w:t>
      </w:r>
      <w:r w:rsidRPr="0063315F">
        <w:rPr>
          <w:sz w:val="24"/>
          <w:szCs w:val="24"/>
        </w:rPr>
        <w:t>mzdové</w:t>
      </w:r>
      <w:r w:rsidRPr="0063315F">
        <w:rPr>
          <w:spacing w:val="-16"/>
          <w:sz w:val="24"/>
          <w:szCs w:val="24"/>
        </w:rPr>
        <w:t xml:space="preserve"> </w:t>
      </w:r>
      <w:r w:rsidRPr="0063315F">
        <w:rPr>
          <w:sz w:val="24"/>
          <w:szCs w:val="24"/>
        </w:rPr>
        <w:t>prostriedky</w:t>
      </w:r>
      <w:r w:rsidRPr="0063315F">
        <w:rPr>
          <w:spacing w:val="-20"/>
          <w:sz w:val="24"/>
          <w:szCs w:val="24"/>
        </w:rPr>
        <w:t xml:space="preserve"> </w:t>
      </w:r>
      <w:r w:rsidRPr="0063315F">
        <w:rPr>
          <w:sz w:val="24"/>
          <w:szCs w:val="24"/>
        </w:rPr>
        <w:t>pracovníkov</w:t>
      </w:r>
      <w:r w:rsidRPr="0063315F">
        <w:rPr>
          <w:spacing w:val="-11"/>
          <w:sz w:val="24"/>
          <w:szCs w:val="24"/>
        </w:rPr>
        <w:t xml:space="preserve"> </w:t>
      </w:r>
      <w:proofErr w:type="spellStart"/>
      <w:r w:rsidRPr="0063315F">
        <w:rPr>
          <w:sz w:val="24"/>
          <w:szCs w:val="24"/>
        </w:rPr>
        <w:t>OcÚ</w:t>
      </w:r>
      <w:proofErr w:type="spellEnd"/>
      <w:r w:rsidRPr="0063315F">
        <w:rPr>
          <w:sz w:val="24"/>
          <w:szCs w:val="24"/>
        </w:rPr>
        <w:t>, MŠ, TSP a odmeny poslancov.</w:t>
      </w:r>
    </w:p>
    <w:p w14:paraId="3F101BEA" w14:textId="77777777" w:rsidR="0050598D" w:rsidRDefault="0050598D" w:rsidP="0063315F">
      <w:pPr>
        <w:pStyle w:val="Zkladntext"/>
        <w:spacing w:before="10"/>
        <w:jc w:val="both"/>
      </w:pPr>
    </w:p>
    <w:p w14:paraId="680BB772" w14:textId="6A5C93B4" w:rsidR="0050598D" w:rsidRPr="0063315F" w:rsidRDefault="0050598D" w:rsidP="0063315F">
      <w:pPr>
        <w:pStyle w:val="Nadpis2"/>
        <w:ind w:left="0" w:firstLine="238"/>
        <w:jc w:val="both"/>
        <w:rPr>
          <w:b/>
          <w:bCs/>
          <w:i w:val="0"/>
          <w:iCs w:val="0"/>
        </w:rPr>
      </w:pPr>
      <w:r w:rsidRPr="0063315F">
        <w:rPr>
          <w:b/>
          <w:bCs/>
          <w:i w:val="0"/>
          <w:iCs w:val="0"/>
        </w:rPr>
        <w:t>Poistné</w:t>
      </w:r>
      <w:r w:rsidRPr="0063315F">
        <w:rPr>
          <w:b/>
          <w:bCs/>
          <w:i w:val="0"/>
          <w:iCs w:val="0"/>
          <w:spacing w:val="-5"/>
        </w:rPr>
        <w:t xml:space="preserve"> </w:t>
      </w:r>
      <w:r w:rsidRPr="0063315F">
        <w:rPr>
          <w:b/>
          <w:bCs/>
          <w:i w:val="0"/>
          <w:iCs w:val="0"/>
        </w:rPr>
        <w:t>a</w:t>
      </w:r>
      <w:r w:rsidRPr="0063315F">
        <w:rPr>
          <w:b/>
          <w:bCs/>
          <w:i w:val="0"/>
          <w:iCs w:val="0"/>
          <w:spacing w:val="-1"/>
        </w:rPr>
        <w:t xml:space="preserve"> </w:t>
      </w:r>
      <w:r w:rsidRPr="0063315F">
        <w:rPr>
          <w:b/>
          <w:bCs/>
          <w:i w:val="0"/>
          <w:iCs w:val="0"/>
        </w:rPr>
        <w:t>príspevok do</w:t>
      </w:r>
      <w:r w:rsidRPr="0063315F">
        <w:rPr>
          <w:b/>
          <w:bCs/>
          <w:i w:val="0"/>
          <w:iCs w:val="0"/>
          <w:spacing w:val="-3"/>
        </w:rPr>
        <w:t xml:space="preserve"> </w:t>
      </w:r>
      <w:r w:rsidRPr="0063315F">
        <w:rPr>
          <w:b/>
          <w:bCs/>
          <w:i w:val="0"/>
          <w:iCs w:val="0"/>
        </w:rPr>
        <w:t>poisťovní</w:t>
      </w:r>
    </w:p>
    <w:p w14:paraId="24898FA5" w14:textId="11151202" w:rsidR="0050598D" w:rsidRPr="0063315F" w:rsidRDefault="0050598D" w:rsidP="0063315F">
      <w:pPr>
        <w:pStyle w:val="Zkladntext"/>
        <w:spacing w:before="128"/>
        <w:ind w:left="238" w:right="358" w:firstLine="719"/>
        <w:jc w:val="both"/>
        <w:rPr>
          <w:sz w:val="24"/>
          <w:szCs w:val="24"/>
        </w:rPr>
      </w:pPr>
      <w:r w:rsidRPr="0063315F">
        <w:rPr>
          <w:sz w:val="24"/>
          <w:szCs w:val="24"/>
        </w:rPr>
        <w:t>Z</w:t>
      </w:r>
      <w:r w:rsidRPr="0063315F">
        <w:rPr>
          <w:spacing w:val="-6"/>
          <w:sz w:val="24"/>
          <w:szCs w:val="24"/>
        </w:rPr>
        <w:t xml:space="preserve"> </w:t>
      </w:r>
      <w:r w:rsidRPr="0063315F">
        <w:rPr>
          <w:sz w:val="24"/>
          <w:szCs w:val="24"/>
        </w:rPr>
        <w:t>rozpočtovaných</w:t>
      </w:r>
      <w:r w:rsidRPr="0063315F">
        <w:rPr>
          <w:spacing w:val="17"/>
          <w:sz w:val="24"/>
          <w:szCs w:val="24"/>
        </w:rPr>
        <w:t xml:space="preserve"> </w:t>
      </w:r>
      <w:r w:rsidRPr="0063315F">
        <w:rPr>
          <w:sz w:val="24"/>
          <w:szCs w:val="24"/>
        </w:rPr>
        <w:t>výdavkov</w:t>
      </w:r>
      <w:r w:rsidRPr="0063315F">
        <w:rPr>
          <w:spacing w:val="17"/>
          <w:sz w:val="24"/>
          <w:szCs w:val="24"/>
        </w:rPr>
        <w:t xml:space="preserve"> </w:t>
      </w:r>
      <w:r w:rsidRPr="0063315F">
        <w:rPr>
          <w:sz w:val="24"/>
          <w:szCs w:val="24"/>
        </w:rPr>
        <w:t>65 241,00</w:t>
      </w:r>
      <w:r w:rsidRPr="0063315F">
        <w:rPr>
          <w:spacing w:val="73"/>
          <w:sz w:val="24"/>
          <w:szCs w:val="24"/>
        </w:rPr>
        <w:t xml:space="preserve"> </w:t>
      </w:r>
      <w:r w:rsidRPr="0063315F">
        <w:rPr>
          <w:sz w:val="24"/>
          <w:szCs w:val="24"/>
        </w:rPr>
        <w:t>EUR</w:t>
      </w:r>
      <w:r w:rsidRPr="0063315F">
        <w:rPr>
          <w:spacing w:val="76"/>
          <w:sz w:val="24"/>
          <w:szCs w:val="24"/>
        </w:rPr>
        <w:t xml:space="preserve"> </w:t>
      </w:r>
      <w:r w:rsidRPr="0063315F">
        <w:rPr>
          <w:sz w:val="24"/>
          <w:szCs w:val="24"/>
        </w:rPr>
        <w:t>bolo</w:t>
      </w:r>
      <w:r w:rsidRPr="0063315F">
        <w:rPr>
          <w:spacing w:val="73"/>
          <w:sz w:val="24"/>
          <w:szCs w:val="24"/>
        </w:rPr>
        <w:t xml:space="preserve"> </w:t>
      </w:r>
      <w:r w:rsidRPr="0063315F">
        <w:rPr>
          <w:sz w:val="24"/>
          <w:szCs w:val="24"/>
        </w:rPr>
        <w:t>skutočne</w:t>
      </w:r>
      <w:r w:rsidRPr="0063315F">
        <w:rPr>
          <w:spacing w:val="73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čerpané</w:t>
      </w:r>
      <w:r w:rsidRPr="0063315F">
        <w:rPr>
          <w:spacing w:val="72"/>
          <w:sz w:val="24"/>
          <w:szCs w:val="24"/>
        </w:rPr>
        <w:t xml:space="preserve"> </w:t>
      </w:r>
      <w:r w:rsidRPr="0063315F">
        <w:rPr>
          <w:sz w:val="24"/>
          <w:szCs w:val="24"/>
        </w:rPr>
        <w:t>k</w:t>
      </w:r>
      <w:r w:rsidRPr="0063315F">
        <w:rPr>
          <w:spacing w:val="4"/>
          <w:sz w:val="24"/>
          <w:szCs w:val="24"/>
        </w:rPr>
        <w:t xml:space="preserve"> </w:t>
      </w:r>
      <w:r w:rsidRPr="0063315F">
        <w:rPr>
          <w:sz w:val="24"/>
          <w:szCs w:val="24"/>
        </w:rPr>
        <w:t>31.</w:t>
      </w:r>
      <w:r w:rsidRPr="0063315F">
        <w:rPr>
          <w:spacing w:val="73"/>
          <w:sz w:val="24"/>
          <w:szCs w:val="24"/>
        </w:rPr>
        <w:t xml:space="preserve"> </w:t>
      </w:r>
      <w:r w:rsidRPr="0063315F">
        <w:rPr>
          <w:sz w:val="24"/>
          <w:szCs w:val="24"/>
        </w:rPr>
        <w:t>12.</w:t>
      </w:r>
      <w:r w:rsidRPr="0063315F">
        <w:rPr>
          <w:spacing w:val="73"/>
          <w:sz w:val="24"/>
          <w:szCs w:val="24"/>
        </w:rPr>
        <w:t xml:space="preserve"> </w:t>
      </w:r>
      <w:r w:rsidRPr="0063315F">
        <w:rPr>
          <w:sz w:val="24"/>
          <w:szCs w:val="24"/>
        </w:rPr>
        <w:t xml:space="preserve">2024 </w:t>
      </w:r>
      <w:r w:rsidR="0063315F">
        <w:rPr>
          <w:sz w:val="24"/>
          <w:szCs w:val="24"/>
        </w:rPr>
        <w:br/>
      </w:r>
      <w:r w:rsidRPr="0063315F">
        <w:rPr>
          <w:sz w:val="24"/>
          <w:szCs w:val="24"/>
        </w:rPr>
        <w:t>v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sume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49 930,52 EUR,</w:t>
      </w:r>
      <w:r w:rsidRPr="0063315F">
        <w:rPr>
          <w:spacing w:val="-3"/>
          <w:sz w:val="24"/>
          <w:szCs w:val="24"/>
        </w:rPr>
        <w:t xml:space="preserve"> </w:t>
      </w:r>
      <w:r w:rsidRPr="0063315F">
        <w:rPr>
          <w:sz w:val="24"/>
          <w:szCs w:val="24"/>
        </w:rPr>
        <w:t>čo je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76,53 %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čerpanie.</w:t>
      </w:r>
    </w:p>
    <w:p w14:paraId="4C5870C0" w14:textId="77777777" w:rsidR="0050598D" w:rsidRDefault="0050598D" w:rsidP="0063315F">
      <w:pPr>
        <w:pStyle w:val="Zkladntext"/>
        <w:spacing w:before="9"/>
        <w:jc w:val="both"/>
      </w:pPr>
    </w:p>
    <w:p w14:paraId="77EA5E59" w14:textId="77777777" w:rsidR="0050598D" w:rsidRPr="0063315F" w:rsidRDefault="0050598D" w:rsidP="0063315F">
      <w:pPr>
        <w:pStyle w:val="Nadpis2"/>
        <w:ind w:left="0" w:firstLine="238"/>
        <w:jc w:val="both"/>
        <w:rPr>
          <w:b/>
          <w:bCs/>
          <w:i w:val="0"/>
          <w:iCs w:val="0"/>
        </w:rPr>
      </w:pPr>
      <w:r w:rsidRPr="0063315F">
        <w:rPr>
          <w:b/>
          <w:bCs/>
          <w:i w:val="0"/>
          <w:iCs w:val="0"/>
        </w:rPr>
        <w:t>Tovary</w:t>
      </w:r>
      <w:r w:rsidRPr="0063315F">
        <w:rPr>
          <w:b/>
          <w:bCs/>
          <w:i w:val="0"/>
          <w:iCs w:val="0"/>
          <w:spacing w:val="-1"/>
        </w:rPr>
        <w:t xml:space="preserve"> </w:t>
      </w:r>
      <w:r w:rsidRPr="0063315F">
        <w:rPr>
          <w:b/>
          <w:bCs/>
          <w:i w:val="0"/>
          <w:iCs w:val="0"/>
        </w:rPr>
        <w:t>a</w:t>
      </w:r>
      <w:r w:rsidRPr="0063315F">
        <w:rPr>
          <w:b/>
          <w:bCs/>
          <w:i w:val="0"/>
          <w:iCs w:val="0"/>
          <w:spacing w:val="-1"/>
        </w:rPr>
        <w:t xml:space="preserve"> </w:t>
      </w:r>
      <w:r w:rsidRPr="0063315F">
        <w:rPr>
          <w:b/>
          <w:bCs/>
          <w:i w:val="0"/>
          <w:iCs w:val="0"/>
        </w:rPr>
        <w:t>služby</w:t>
      </w:r>
    </w:p>
    <w:p w14:paraId="75326C0C" w14:textId="70608D33" w:rsidR="0050598D" w:rsidRPr="0063315F" w:rsidRDefault="0050598D" w:rsidP="0063315F">
      <w:pPr>
        <w:pStyle w:val="Zkladntext"/>
        <w:spacing w:before="135" w:line="237" w:lineRule="auto"/>
        <w:ind w:left="238" w:right="358" w:firstLine="719"/>
        <w:jc w:val="both"/>
        <w:rPr>
          <w:sz w:val="24"/>
          <w:szCs w:val="24"/>
        </w:rPr>
      </w:pPr>
      <w:r w:rsidRPr="0063315F">
        <w:rPr>
          <w:sz w:val="24"/>
          <w:szCs w:val="24"/>
        </w:rPr>
        <w:t>Z</w:t>
      </w:r>
      <w:r w:rsidRPr="0063315F">
        <w:rPr>
          <w:spacing w:val="-6"/>
          <w:sz w:val="24"/>
          <w:szCs w:val="24"/>
        </w:rPr>
        <w:t xml:space="preserve"> </w:t>
      </w:r>
      <w:r w:rsidRPr="0063315F">
        <w:rPr>
          <w:sz w:val="24"/>
          <w:szCs w:val="24"/>
        </w:rPr>
        <w:t>rozpočtovaných</w:t>
      </w:r>
      <w:r w:rsidRPr="0063315F">
        <w:rPr>
          <w:spacing w:val="3"/>
          <w:sz w:val="24"/>
          <w:szCs w:val="24"/>
        </w:rPr>
        <w:t xml:space="preserve"> </w:t>
      </w:r>
      <w:r w:rsidRPr="0063315F">
        <w:rPr>
          <w:sz w:val="24"/>
          <w:szCs w:val="24"/>
        </w:rPr>
        <w:t>výdavkov</w:t>
      </w:r>
      <w:r w:rsidRPr="0063315F">
        <w:rPr>
          <w:spacing w:val="4"/>
          <w:sz w:val="24"/>
          <w:szCs w:val="24"/>
        </w:rPr>
        <w:t xml:space="preserve"> </w:t>
      </w:r>
      <w:r w:rsidRPr="0063315F">
        <w:rPr>
          <w:sz w:val="24"/>
          <w:szCs w:val="24"/>
        </w:rPr>
        <w:t>165 495,00</w:t>
      </w:r>
      <w:r w:rsidRPr="0063315F">
        <w:rPr>
          <w:spacing w:val="59"/>
          <w:sz w:val="24"/>
          <w:szCs w:val="24"/>
        </w:rPr>
        <w:t xml:space="preserve"> </w:t>
      </w:r>
      <w:r w:rsidRPr="0063315F">
        <w:rPr>
          <w:sz w:val="24"/>
          <w:szCs w:val="24"/>
        </w:rPr>
        <w:t>EUR</w:t>
      </w:r>
      <w:r w:rsidRPr="0063315F">
        <w:rPr>
          <w:spacing w:val="62"/>
          <w:sz w:val="24"/>
          <w:szCs w:val="24"/>
        </w:rPr>
        <w:t xml:space="preserve"> </w:t>
      </w:r>
      <w:r w:rsidRPr="0063315F">
        <w:rPr>
          <w:sz w:val="24"/>
          <w:szCs w:val="24"/>
        </w:rPr>
        <w:t>bolo</w:t>
      </w:r>
      <w:r w:rsidRPr="0063315F">
        <w:rPr>
          <w:spacing w:val="63"/>
          <w:sz w:val="24"/>
          <w:szCs w:val="24"/>
        </w:rPr>
        <w:t xml:space="preserve"> </w:t>
      </w:r>
      <w:r w:rsidRPr="0063315F">
        <w:rPr>
          <w:sz w:val="24"/>
          <w:szCs w:val="24"/>
        </w:rPr>
        <w:t>skutočne</w:t>
      </w:r>
      <w:r w:rsidRPr="0063315F">
        <w:rPr>
          <w:spacing w:val="59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čerpané</w:t>
      </w:r>
      <w:r w:rsidRPr="0063315F">
        <w:rPr>
          <w:spacing w:val="59"/>
          <w:sz w:val="24"/>
          <w:szCs w:val="24"/>
        </w:rPr>
        <w:t xml:space="preserve"> </w:t>
      </w:r>
      <w:r w:rsidRPr="0063315F">
        <w:rPr>
          <w:sz w:val="24"/>
          <w:szCs w:val="24"/>
        </w:rPr>
        <w:t>k</w:t>
      </w:r>
      <w:r w:rsidRPr="0063315F">
        <w:rPr>
          <w:spacing w:val="6"/>
          <w:sz w:val="24"/>
          <w:szCs w:val="24"/>
        </w:rPr>
        <w:t xml:space="preserve"> </w:t>
      </w:r>
      <w:r w:rsidRPr="0063315F">
        <w:rPr>
          <w:sz w:val="24"/>
          <w:szCs w:val="24"/>
        </w:rPr>
        <w:t>31.  12.</w:t>
      </w:r>
      <w:r w:rsidRPr="0063315F">
        <w:rPr>
          <w:spacing w:val="59"/>
          <w:sz w:val="24"/>
          <w:szCs w:val="24"/>
        </w:rPr>
        <w:t xml:space="preserve"> </w:t>
      </w:r>
      <w:r w:rsidRPr="0063315F">
        <w:rPr>
          <w:sz w:val="24"/>
          <w:szCs w:val="24"/>
        </w:rPr>
        <w:t xml:space="preserve">2024 </w:t>
      </w:r>
      <w:r w:rsidR="0063315F">
        <w:rPr>
          <w:sz w:val="24"/>
          <w:szCs w:val="24"/>
        </w:rPr>
        <w:br/>
      </w:r>
      <w:r w:rsidRPr="0063315F">
        <w:rPr>
          <w:sz w:val="24"/>
          <w:szCs w:val="24"/>
        </w:rPr>
        <w:t>v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sume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187 118,47 EUR,</w:t>
      </w:r>
      <w:r w:rsidRPr="0063315F">
        <w:rPr>
          <w:spacing w:val="-3"/>
          <w:sz w:val="24"/>
          <w:szCs w:val="24"/>
        </w:rPr>
        <w:t xml:space="preserve"> </w:t>
      </w:r>
      <w:r w:rsidRPr="0063315F">
        <w:rPr>
          <w:sz w:val="24"/>
          <w:szCs w:val="24"/>
        </w:rPr>
        <w:t>čo je 113,07 %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čerpanie.</w:t>
      </w:r>
    </w:p>
    <w:p w14:paraId="2A6801F8" w14:textId="77777777" w:rsidR="0050598D" w:rsidRPr="0063315F" w:rsidRDefault="0050598D" w:rsidP="0063315F">
      <w:pPr>
        <w:pStyle w:val="Zkladntext"/>
        <w:spacing w:before="1"/>
        <w:ind w:left="238" w:firstLine="719"/>
        <w:jc w:val="both"/>
        <w:rPr>
          <w:sz w:val="24"/>
          <w:szCs w:val="24"/>
        </w:rPr>
      </w:pPr>
      <w:r w:rsidRPr="0063315F">
        <w:rPr>
          <w:sz w:val="24"/>
          <w:szCs w:val="24"/>
        </w:rPr>
        <w:t>Ide o prevádzkové</w:t>
      </w:r>
      <w:r w:rsidRPr="0063315F">
        <w:rPr>
          <w:spacing w:val="1"/>
          <w:sz w:val="24"/>
          <w:szCs w:val="24"/>
        </w:rPr>
        <w:t xml:space="preserve"> </w:t>
      </w:r>
      <w:r w:rsidRPr="0063315F">
        <w:rPr>
          <w:sz w:val="24"/>
          <w:szCs w:val="24"/>
        </w:rPr>
        <w:t>výdavky všetkých</w:t>
      </w:r>
      <w:r w:rsidRPr="0063315F">
        <w:rPr>
          <w:spacing w:val="1"/>
          <w:sz w:val="24"/>
          <w:szCs w:val="24"/>
        </w:rPr>
        <w:t xml:space="preserve"> </w:t>
      </w:r>
      <w:r w:rsidRPr="0063315F">
        <w:rPr>
          <w:sz w:val="24"/>
          <w:szCs w:val="24"/>
        </w:rPr>
        <w:t>stredísk</w:t>
      </w:r>
      <w:r w:rsidRPr="0063315F">
        <w:rPr>
          <w:spacing w:val="1"/>
          <w:sz w:val="24"/>
          <w:szCs w:val="24"/>
        </w:rPr>
        <w:t xml:space="preserve"> </w:t>
      </w:r>
      <w:proofErr w:type="spellStart"/>
      <w:r w:rsidRPr="0063315F">
        <w:rPr>
          <w:sz w:val="24"/>
          <w:szCs w:val="24"/>
        </w:rPr>
        <w:t>OcÚ</w:t>
      </w:r>
      <w:proofErr w:type="spellEnd"/>
      <w:r w:rsidRPr="0063315F">
        <w:rPr>
          <w:sz w:val="24"/>
          <w:szCs w:val="24"/>
        </w:rPr>
        <w:t>, ako</w:t>
      </w:r>
      <w:r w:rsidRPr="0063315F">
        <w:rPr>
          <w:spacing w:val="1"/>
          <w:sz w:val="24"/>
          <w:szCs w:val="24"/>
        </w:rPr>
        <w:t xml:space="preserve"> </w:t>
      </w:r>
      <w:r w:rsidRPr="0063315F">
        <w:rPr>
          <w:sz w:val="24"/>
          <w:szCs w:val="24"/>
        </w:rPr>
        <w:t>sú</w:t>
      </w:r>
      <w:r w:rsidRPr="0063315F">
        <w:rPr>
          <w:spacing w:val="1"/>
          <w:sz w:val="24"/>
          <w:szCs w:val="24"/>
        </w:rPr>
        <w:t xml:space="preserve"> </w:t>
      </w:r>
      <w:r w:rsidRPr="0063315F">
        <w:rPr>
          <w:sz w:val="24"/>
          <w:szCs w:val="24"/>
        </w:rPr>
        <w:t>cestovné náhrady,</w:t>
      </w:r>
      <w:r w:rsidRPr="0063315F">
        <w:rPr>
          <w:spacing w:val="1"/>
          <w:sz w:val="24"/>
          <w:szCs w:val="24"/>
        </w:rPr>
        <w:t xml:space="preserve"> </w:t>
      </w:r>
      <w:r w:rsidRPr="0063315F">
        <w:rPr>
          <w:sz w:val="24"/>
          <w:szCs w:val="24"/>
        </w:rPr>
        <w:t>energie,</w:t>
      </w:r>
      <w:r w:rsidRPr="0063315F">
        <w:rPr>
          <w:spacing w:val="-57"/>
          <w:sz w:val="24"/>
          <w:szCs w:val="24"/>
        </w:rPr>
        <w:t xml:space="preserve"> </w:t>
      </w:r>
      <w:r w:rsidRPr="0063315F">
        <w:rPr>
          <w:sz w:val="24"/>
          <w:szCs w:val="24"/>
        </w:rPr>
        <w:t>materiál,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dopravné,</w:t>
      </w:r>
      <w:r w:rsidRPr="0063315F">
        <w:rPr>
          <w:spacing w:val="1"/>
          <w:sz w:val="24"/>
          <w:szCs w:val="24"/>
        </w:rPr>
        <w:t xml:space="preserve"> </w:t>
      </w:r>
      <w:r w:rsidRPr="0063315F">
        <w:rPr>
          <w:sz w:val="24"/>
          <w:szCs w:val="24"/>
        </w:rPr>
        <w:t>rutinná</w:t>
      </w:r>
      <w:r w:rsidRPr="0063315F">
        <w:rPr>
          <w:spacing w:val="-3"/>
          <w:sz w:val="24"/>
          <w:szCs w:val="24"/>
        </w:rPr>
        <w:t xml:space="preserve"> </w:t>
      </w:r>
      <w:r w:rsidRPr="0063315F">
        <w:rPr>
          <w:sz w:val="24"/>
          <w:szCs w:val="24"/>
        </w:rPr>
        <w:t>a</w:t>
      </w:r>
      <w:r w:rsidRPr="0063315F">
        <w:rPr>
          <w:spacing w:val="-2"/>
          <w:sz w:val="24"/>
          <w:szCs w:val="24"/>
        </w:rPr>
        <w:t xml:space="preserve"> </w:t>
      </w:r>
      <w:r w:rsidRPr="0063315F">
        <w:rPr>
          <w:sz w:val="24"/>
          <w:szCs w:val="24"/>
        </w:rPr>
        <w:t>štandardná</w:t>
      </w:r>
      <w:r w:rsidRPr="0063315F">
        <w:rPr>
          <w:spacing w:val="-5"/>
          <w:sz w:val="24"/>
          <w:szCs w:val="24"/>
        </w:rPr>
        <w:t xml:space="preserve"> </w:t>
      </w:r>
      <w:r w:rsidRPr="0063315F">
        <w:rPr>
          <w:sz w:val="24"/>
          <w:szCs w:val="24"/>
        </w:rPr>
        <w:t>údržba, nájomné</w:t>
      </w:r>
      <w:r w:rsidRPr="0063315F">
        <w:rPr>
          <w:spacing w:val="-4"/>
          <w:sz w:val="24"/>
          <w:szCs w:val="24"/>
        </w:rPr>
        <w:t xml:space="preserve"> </w:t>
      </w:r>
      <w:r w:rsidRPr="0063315F">
        <w:rPr>
          <w:sz w:val="24"/>
          <w:szCs w:val="24"/>
        </w:rPr>
        <w:t>za</w:t>
      </w:r>
      <w:r w:rsidRPr="0063315F">
        <w:rPr>
          <w:spacing w:val="-2"/>
          <w:sz w:val="24"/>
          <w:szCs w:val="24"/>
        </w:rPr>
        <w:t xml:space="preserve"> </w:t>
      </w:r>
      <w:r w:rsidRPr="0063315F">
        <w:rPr>
          <w:sz w:val="24"/>
          <w:szCs w:val="24"/>
        </w:rPr>
        <w:t>nájom</w:t>
      </w:r>
      <w:r w:rsidRPr="0063315F">
        <w:rPr>
          <w:spacing w:val="1"/>
          <w:sz w:val="24"/>
          <w:szCs w:val="24"/>
        </w:rPr>
        <w:t xml:space="preserve"> </w:t>
      </w:r>
      <w:r w:rsidRPr="0063315F">
        <w:rPr>
          <w:sz w:val="24"/>
          <w:szCs w:val="24"/>
        </w:rPr>
        <w:t>a</w:t>
      </w:r>
      <w:r w:rsidRPr="0063315F">
        <w:rPr>
          <w:spacing w:val="-2"/>
          <w:sz w:val="24"/>
          <w:szCs w:val="24"/>
        </w:rPr>
        <w:t xml:space="preserve"> </w:t>
      </w:r>
      <w:r w:rsidRPr="0063315F">
        <w:rPr>
          <w:sz w:val="24"/>
          <w:szCs w:val="24"/>
        </w:rPr>
        <w:t>ostatné</w:t>
      </w:r>
      <w:r w:rsidRPr="0063315F">
        <w:rPr>
          <w:spacing w:val="-4"/>
          <w:sz w:val="24"/>
          <w:szCs w:val="24"/>
        </w:rPr>
        <w:t xml:space="preserve"> </w:t>
      </w:r>
      <w:r w:rsidRPr="0063315F">
        <w:rPr>
          <w:sz w:val="24"/>
          <w:szCs w:val="24"/>
        </w:rPr>
        <w:t>tovary</w:t>
      </w:r>
      <w:r w:rsidRPr="0063315F">
        <w:rPr>
          <w:spacing w:val="-10"/>
          <w:sz w:val="24"/>
          <w:szCs w:val="24"/>
        </w:rPr>
        <w:t xml:space="preserve"> </w:t>
      </w:r>
      <w:r w:rsidRPr="0063315F">
        <w:rPr>
          <w:sz w:val="24"/>
          <w:szCs w:val="24"/>
        </w:rPr>
        <w:t>a</w:t>
      </w:r>
      <w:r w:rsidRPr="0063315F">
        <w:rPr>
          <w:spacing w:val="-2"/>
          <w:sz w:val="24"/>
          <w:szCs w:val="24"/>
        </w:rPr>
        <w:t xml:space="preserve"> </w:t>
      </w:r>
      <w:r w:rsidRPr="0063315F">
        <w:rPr>
          <w:sz w:val="24"/>
          <w:szCs w:val="24"/>
        </w:rPr>
        <w:t>služby.</w:t>
      </w:r>
    </w:p>
    <w:p w14:paraId="73205970" w14:textId="77777777" w:rsidR="0050598D" w:rsidRDefault="0050598D" w:rsidP="0063315F">
      <w:pPr>
        <w:pStyle w:val="Zkladntext"/>
        <w:jc w:val="both"/>
        <w:rPr>
          <w:sz w:val="25"/>
        </w:rPr>
      </w:pPr>
    </w:p>
    <w:p w14:paraId="3B140F6E" w14:textId="77777777" w:rsidR="0050598D" w:rsidRPr="0063315F" w:rsidRDefault="0050598D" w:rsidP="0063315F">
      <w:pPr>
        <w:pStyle w:val="Nadpis2"/>
        <w:ind w:left="0" w:firstLine="238"/>
        <w:jc w:val="both"/>
        <w:rPr>
          <w:b/>
          <w:bCs/>
          <w:i w:val="0"/>
          <w:iCs w:val="0"/>
        </w:rPr>
      </w:pPr>
      <w:r w:rsidRPr="0063315F">
        <w:rPr>
          <w:b/>
          <w:bCs/>
          <w:i w:val="0"/>
          <w:iCs w:val="0"/>
        </w:rPr>
        <w:t>Bežné</w:t>
      </w:r>
      <w:r w:rsidRPr="0063315F">
        <w:rPr>
          <w:b/>
          <w:bCs/>
          <w:i w:val="0"/>
          <w:iCs w:val="0"/>
          <w:spacing w:val="-8"/>
        </w:rPr>
        <w:t xml:space="preserve"> </w:t>
      </w:r>
      <w:r w:rsidRPr="0063315F">
        <w:rPr>
          <w:b/>
          <w:bCs/>
          <w:i w:val="0"/>
          <w:iCs w:val="0"/>
        </w:rPr>
        <w:t>transfery</w:t>
      </w:r>
    </w:p>
    <w:p w14:paraId="0BA0BE9D" w14:textId="77777777" w:rsidR="0050598D" w:rsidRPr="0063315F" w:rsidRDefault="0050598D" w:rsidP="0063315F">
      <w:pPr>
        <w:pStyle w:val="Zkladntext"/>
        <w:spacing w:before="125"/>
        <w:ind w:left="958"/>
        <w:jc w:val="both"/>
        <w:rPr>
          <w:sz w:val="24"/>
          <w:szCs w:val="24"/>
        </w:rPr>
      </w:pPr>
      <w:r w:rsidRPr="0063315F">
        <w:rPr>
          <w:sz w:val="24"/>
          <w:szCs w:val="24"/>
        </w:rPr>
        <w:t>Z</w:t>
      </w:r>
      <w:r w:rsidRPr="0063315F">
        <w:rPr>
          <w:spacing w:val="-6"/>
          <w:sz w:val="24"/>
          <w:szCs w:val="24"/>
        </w:rPr>
        <w:t xml:space="preserve"> </w:t>
      </w:r>
      <w:r w:rsidRPr="0063315F">
        <w:rPr>
          <w:sz w:val="24"/>
          <w:szCs w:val="24"/>
        </w:rPr>
        <w:t>rozpočtovaných</w:t>
      </w:r>
      <w:r w:rsidRPr="0063315F">
        <w:rPr>
          <w:spacing w:val="8"/>
          <w:sz w:val="24"/>
          <w:szCs w:val="24"/>
        </w:rPr>
        <w:t xml:space="preserve"> </w:t>
      </w:r>
      <w:r w:rsidRPr="0063315F">
        <w:rPr>
          <w:sz w:val="24"/>
          <w:szCs w:val="24"/>
        </w:rPr>
        <w:t>výdavkov</w:t>
      </w:r>
      <w:r w:rsidRPr="0063315F">
        <w:rPr>
          <w:spacing w:val="10"/>
          <w:sz w:val="24"/>
          <w:szCs w:val="24"/>
        </w:rPr>
        <w:t xml:space="preserve"> </w:t>
      </w:r>
      <w:r w:rsidRPr="0063315F">
        <w:rPr>
          <w:sz w:val="24"/>
          <w:szCs w:val="24"/>
        </w:rPr>
        <w:t>11 500,00</w:t>
      </w:r>
      <w:r w:rsidRPr="0063315F">
        <w:rPr>
          <w:spacing w:val="67"/>
          <w:sz w:val="24"/>
          <w:szCs w:val="24"/>
        </w:rPr>
        <w:t xml:space="preserve"> </w:t>
      </w:r>
      <w:r w:rsidRPr="0063315F">
        <w:rPr>
          <w:sz w:val="24"/>
          <w:szCs w:val="24"/>
        </w:rPr>
        <w:t>EUR</w:t>
      </w:r>
      <w:r w:rsidRPr="0063315F">
        <w:rPr>
          <w:spacing w:val="66"/>
          <w:sz w:val="24"/>
          <w:szCs w:val="24"/>
        </w:rPr>
        <w:t xml:space="preserve"> </w:t>
      </w:r>
      <w:r w:rsidRPr="0063315F">
        <w:rPr>
          <w:sz w:val="24"/>
          <w:szCs w:val="24"/>
        </w:rPr>
        <w:t>bolo</w:t>
      </w:r>
      <w:r w:rsidRPr="0063315F">
        <w:rPr>
          <w:spacing w:val="66"/>
          <w:sz w:val="24"/>
          <w:szCs w:val="24"/>
        </w:rPr>
        <w:t xml:space="preserve"> </w:t>
      </w:r>
      <w:r w:rsidRPr="0063315F">
        <w:rPr>
          <w:sz w:val="24"/>
          <w:szCs w:val="24"/>
        </w:rPr>
        <w:t>skutočne</w:t>
      </w:r>
      <w:r w:rsidRPr="0063315F">
        <w:rPr>
          <w:spacing w:val="66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čerpané</w:t>
      </w:r>
      <w:r w:rsidRPr="0063315F">
        <w:rPr>
          <w:spacing w:val="66"/>
          <w:sz w:val="24"/>
          <w:szCs w:val="24"/>
        </w:rPr>
        <w:t xml:space="preserve"> </w:t>
      </w:r>
      <w:r w:rsidRPr="0063315F">
        <w:rPr>
          <w:sz w:val="24"/>
          <w:szCs w:val="24"/>
        </w:rPr>
        <w:t>k</w:t>
      </w:r>
      <w:r w:rsidRPr="0063315F">
        <w:rPr>
          <w:spacing w:val="3"/>
          <w:sz w:val="24"/>
          <w:szCs w:val="24"/>
        </w:rPr>
        <w:t xml:space="preserve"> </w:t>
      </w:r>
      <w:r w:rsidRPr="0063315F">
        <w:rPr>
          <w:sz w:val="24"/>
          <w:szCs w:val="24"/>
        </w:rPr>
        <w:t>31.</w:t>
      </w:r>
      <w:r w:rsidRPr="0063315F">
        <w:rPr>
          <w:spacing w:val="66"/>
          <w:sz w:val="24"/>
          <w:szCs w:val="24"/>
        </w:rPr>
        <w:t xml:space="preserve"> </w:t>
      </w:r>
      <w:r w:rsidRPr="0063315F">
        <w:rPr>
          <w:sz w:val="24"/>
          <w:szCs w:val="24"/>
        </w:rPr>
        <w:t>12.</w:t>
      </w:r>
      <w:r w:rsidRPr="0063315F">
        <w:rPr>
          <w:spacing w:val="67"/>
          <w:sz w:val="24"/>
          <w:szCs w:val="24"/>
        </w:rPr>
        <w:t xml:space="preserve"> </w:t>
      </w:r>
      <w:r w:rsidRPr="0063315F">
        <w:rPr>
          <w:sz w:val="24"/>
          <w:szCs w:val="24"/>
        </w:rPr>
        <w:t xml:space="preserve">2024 </w:t>
      </w:r>
      <w:r w:rsidRPr="0063315F">
        <w:rPr>
          <w:sz w:val="24"/>
          <w:szCs w:val="24"/>
        </w:rPr>
        <w:br/>
        <w:t>v sume</w:t>
      </w:r>
      <w:r w:rsidRPr="0063315F">
        <w:rPr>
          <w:spacing w:val="-3"/>
          <w:sz w:val="24"/>
          <w:szCs w:val="24"/>
        </w:rPr>
        <w:t xml:space="preserve"> </w:t>
      </w:r>
      <w:r w:rsidRPr="0063315F">
        <w:rPr>
          <w:sz w:val="24"/>
          <w:szCs w:val="24"/>
        </w:rPr>
        <w:t>17 896,80 EUR,</w:t>
      </w:r>
      <w:r w:rsidRPr="0063315F">
        <w:rPr>
          <w:spacing w:val="-2"/>
          <w:sz w:val="24"/>
          <w:szCs w:val="24"/>
        </w:rPr>
        <w:t xml:space="preserve"> </w:t>
      </w:r>
      <w:r w:rsidRPr="0063315F">
        <w:rPr>
          <w:sz w:val="24"/>
          <w:szCs w:val="24"/>
        </w:rPr>
        <w:t>čo</w:t>
      </w:r>
      <w:r w:rsidRPr="0063315F">
        <w:rPr>
          <w:spacing w:val="-4"/>
          <w:sz w:val="24"/>
          <w:szCs w:val="24"/>
        </w:rPr>
        <w:t xml:space="preserve"> </w:t>
      </w:r>
      <w:r w:rsidRPr="0063315F">
        <w:rPr>
          <w:sz w:val="24"/>
          <w:szCs w:val="24"/>
        </w:rPr>
        <w:t>predstavuje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155,62 % čerpanie.</w:t>
      </w:r>
    </w:p>
    <w:p w14:paraId="30BD43BC" w14:textId="77777777" w:rsidR="0050598D" w:rsidRDefault="0050598D" w:rsidP="0063315F">
      <w:pPr>
        <w:pStyle w:val="Zkladntext"/>
        <w:spacing w:before="9"/>
        <w:jc w:val="both"/>
      </w:pPr>
    </w:p>
    <w:p w14:paraId="67DC4DB3" w14:textId="6D62D515" w:rsidR="0050598D" w:rsidRPr="0063315F" w:rsidRDefault="0050598D" w:rsidP="0063315F">
      <w:pPr>
        <w:pStyle w:val="Nadpis2"/>
        <w:tabs>
          <w:tab w:val="left" w:pos="1450"/>
          <w:tab w:val="left" w:pos="2406"/>
          <w:tab w:val="left" w:pos="2809"/>
          <w:tab w:val="left" w:pos="3764"/>
          <w:tab w:val="left" w:pos="4641"/>
          <w:tab w:val="left" w:pos="5769"/>
          <w:tab w:val="left" w:pos="6938"/>
          <w:tab w:val="left" w:pos="8213"/>
        </w:tabs>
        <w:ind w:left="581" w:right="279" w:firstLine="0"/>
        <w:jc w:val="both"/>
        <w:rPr>
          <w:b/>
          <w:bCs/>
          <w:i w:val="0"/>
          <w:iCs w:val="0"/>
        </w:rPr>
      </w:pPr>
      <w:r w:rsidRPr="0063315F">
        <w:rPr>
          <w:b/>
          <w:bCs/>
          <w:i w:val="0"/>
          <w:iCs w:val="0"/>
        </w:rPr>
        <w:t>Splácanie</w:t>
      </w:r>
      <w:r w:rsidR="000F3E2F" w:rsidRPr="0063315F">
        <w:rPr>
          <w:b/>
          <w:bCs/>
          <w:i w:val="0"/>
          <w:iCs w:val="0"/>
        </w:rPr>
        <w:t xml:space="preserve"> </w:t>
      </w:r>
      <w:r w:rsidRPr="0063315F">
        <w:rPr>
          <w:b/>
          <w:bCs/>
          <w:i w:val="0"/>
          <w:iCs w:val="0"/>
        </w:rPr>
        <w:t>úrokov</w:t>
      </w:r>
      <w:r w:rsidR="0063315F">
        <w:rPr>
          <w:b/>
          <w:bCs/>
          <w:i w:val="0"/>
          <w:iCs w:val="0"/>
        </w:rPr>
        <w:t xml:space="preserve"> </w:t>
      </w:r>
      <w:r w:rsidRPr="0063315F">
        <w:rPr>
          <w:b/>
          <w:bCs/>
          <w:i w:val="0"/>
          <w:iCs w:val="0"/>
        </w:rPr>
        <w:t>a</w:t>
      </w:r>
      <w:r w:rsidR="000F3E2F" w:rsidRPr="0063315F">
        <w:rPr>
          <w:b/>
          <w:bCs/>
          <w:i w:val="0"/>
          <w:iCs w:val="0"/>
        </w:rPr>
        <w:t> </w:t>
      </w:r>
      <w:r w:rsidRPr="0063315F">
        <w:rPr>
          <w:b/>
          <w:bCs/>
          <w:i w:val="0"/>
          <w:iCs w:val="0"/>
        </w:rPr>
        <w:t>ostatné</w:t>
      </w:r>
      <w:r w:rsidR="000F3E2F" w:rsidRPr="0063315F">
        <w:rPr>
          <w:b/>
          <w:bCs/>
          <w:i w:val="0"/>
          <w:iCs w:val="0"/>
        </w:rPr>
        <w:t xml:space="preserve"> </w:t>
      </w:r>
      <w:r w:rsidRPr="0063315F">
        <w:rPr>
          <w:b/>
          <w:bCs/>
          <w:i w:val="0"/>
          <w:iCs w:val="0"/>
        </w:rPr>
        <w:t>platby</w:t>
      </w:r>
      <w:r w:rsidR="000F3E2F" w:rsidRPr="0063315F">
        <w:rPr>
          <w:b/>
          <w:bCs/>
          <w:i w:val="0"/>
          <w:iCs w:val="0"/>
        </w:rPr>
        <w:t xml:space="preserve"> </w:t>
      </w:r>
      <w:r w:rsidRPr="0063315F">
        <w:rPr>
          <w:b/>
          <w:bCs/>
          <w:i w:val="0"/>
          <w:iCs w:val="0"/>
        </w:rPr>
        <w:t>súvisiace</w:t>
      </w:r>
      <w:r w:rsidR="000F3E2F" w:rsidRPr="0063315F">
        <w:rPr>
          <w:b/>
          <w:bCs/>
          <w:i w:val="0"/>
          <w:iCs w:val="0"/>
        </w:rPr>
        <w:t xml:space="preserve"> </w:t>
      </w:r>
      <w:r w:rsidRPr="0063315F">
        <w:rPr>
          <w:b/>
          <w:bCs/>
          <w:i w:val="0"/>
          <w:iCs w:val="0"/>
        </w:rPr>
        <w:t>s</w:t>
      </w:r>
      <w:r w:rsidRPr="0063315F">
        <w:rPr>
          <w:b/>
          <w:bCs/>
          <w:i w:val="0"/>
          <w:iCs w:val="0"/>
          <w:spacing w:val="-3"/>
        </w:rPr>
        <w:t xml:space="preserve"> </w:t>
      </w:r>
      <w:r w:rsidRPr="0063315F">
        <w:rPr>
          <w:b/>
          <w:bCs/>
          <w:i w:val="0"/>
          <w:iCs w:val="0"/>
        </w:rPr>
        <w:t>úvermi,</w:t>
      </w:r>
      <w:r w:rsidR="000F3E2F" w:rsidRPr="0063315F">
        <w:rPr>
          <w:b/>
          <w:bCs/>
          <w:i w:val="0"/>
          <w:iCs w:val="0"/>
        </w:rPr>
        <w:t xml:space="preserve"> </w:t>
      </w:r>
      <w:r w:rsidRPr="0063315F">
        <w:rPr>
          <w:b/>
          <w:bCs/>
          <w:i w:val="0"/>
          <w:iCs w:val="0"/>
        </w:rPr>
        <w:t>pôžičkami</w:t>
      </w:r>
      <w:r w:rsidR="000F3E2F" w:rsidRPr="0063315F">
        <w:rPr>
          <w:b/>
          <w:bCs/>
          <w:i w:val="0"/>
          <w:iCs w:val="0"/>
        </w:rPr>
        <w:t xml:space="preserve"> </w:t>
      </w:r>
      <w:r w:rsidRPr="0063315F">
        <w:rPr>
          <w:b/>
          <w:bCs/>
          <w:i w:val="0"/>
          <w:iCs w:val="0"/>
        </w:rPr>
        <w:t>a návratnými</w:t>
      </w:r>
      <w:r w:rsidRPr="0063315F">
        <w:rPr>
          <w:b/>
          <w:bCs/>
          <w:i w:val="0"/>
          <w:iCs w:val="0"/>
          <w:spacing w:val="-57"/>
        </w:rPr>
        <w:t xml:space="preserve"> </w:t>
      </w:r>
      <w:r w:rsidR="000F3E2F" w:rsidRPr="0063315F">
        <w:rPr>
          <w:b/>
          <w:bCs/>
          <w:i w:val="0"/>
          <w:iCs w:val="0"/>
          <w:spacing w:val="-57"/>
        </w:rPr>
        <w:t xml:space="preserve">               </w:t>
      </w:r>
      <w:r w:rsidRPr="0063315F">
        <w:rPr>
          <w:b/>
          <w:bCs/>
          <w:i w:val="0"/>
          <w:iCs w:val="0"/>
        </w:rPr>
        <w:t>finančnými výpomocami</w:t>
      </w:r>
    </w:p>
    <w:p w14:paraId="099DB408" w14:textId="77777777" w:rsidR="0050598D" w:rsidRPr="0063315F" w:rsidRDefault="0050598D" w:rsidP="0063315F">
      <w:pPr>
        <w:pStyle w:val="Zkladntext"/>
        <w:spacing w:before="132"/>
        <w:ind w:left="238" w:firstLine="719"/>
        <w:jc w:val="both"/>
        <w:rPr>
          <w:sz w:val="24"/>
          <w:szCs w:val="24"/>
        </w:rPr>
      </w:pPr>
      <w:r w:rsidRPr="0063315F">
        <w:rPr>
          <w:sz w:val="24"/>
          <w:szCs w:val="24"/>
        </w:rPr>
        <w:t>Z</w:t>
      </w:r>
      <w:r w:rsidRPr="0063315F">
        <w:rPr>
          <w:spacing w:val="-6"/>
          <w:sz w:val="24"/>
          <w:szCs w:val="24"/>
        </w:rPr>
        <w:t xml:space="preserve"> </w:t>
      </w:r>
      <w:r w:rsidRPr="0063315F">
        <w:rPr>
          <w:sz w:val="24"/>
          <w:szCs w:val="24"/>
        </w:rPr>
        <w:t>rozpočtovaných</w:t>
      </w:r>
      <w:r w:rsidRPr="0063315F">
        <w:rPr>
          <w:spacing w:val="45"/>
          <w:sz w:val="24"/>
          <w:szCs w:val="24"/>
        </w:rPr>
        <w:t xml:space="preserve"> </w:t>
      </w:r>
      <w:r w:rsidRPr="0063315F">
        <w:rPr>
          <w:sz w:val="24"/>
          <w:szCs w:val="24"/>
        </w:rPr>
        <w:t>výdavkov</w:t>
      </w:r>
      <w:r w:rsidRPr="0063315F">
        <w:rPr>
          <w:spacing w:val="51"/>
          <w:sz w:val="24"/>
          <w:szCs w:val="24"/>
        </w:rPr>
        <w:t xml:space="preserve"> 9 10</w:t>
      </w:r>
      <w:r w:rsidRPr="0063315F">
        <w:rPr>
          <w:sz w:val="24"/>
          <w:szCs w:val="24"/>
        </w:rPr>
        <w:t>0,00</w:t>
      </w:r>
      <w:r w:rsidRPr="0063315F">
        <w:rPr>
          <w:spacing w:val="47"/>
          <w:sz w:val="24"/>
          <w:szCs w:val="24"/>
        </w:rPr>
        <w:t xml:space="preserve"> </w:t>
      </w:r>
      <w:r w:rsidRPr="0063315F">
        <w:rPr>
          <w:sz w:val="24"/>
          <w:szCs w:val="24"/>
        </w:rPr>
        <w:t>EUR</w:t>
      </w:r>
      <w:r w:rsidRPr="0063315F">
        <w:rPr>
          <w:spacing w:val="48"/>
          <w:sz w:val="24"/>
          <w:szCs w:val="24"/>
        </w:rPr>
        <w:t xml:space="preserve"> </w:t>
      </w:r>
      <w:r w:rsidRPr="0063315F">
        <w:rPr>
          <w:sz w:val="24"/>
          <w:szCs w:val="24"/>
        </w:rPr>
        <w:t>bolo</w:t>
      </w:r>
      <w:r w:rsidRPr="0063315F">
        <w:rPr>
          <w:spacing w:val="47"/>
          <w:sz w:val="24"/>
          <w:szCs w:val="24"/>
        </w:rPr>
        <w:t xml:space="preserve"> </w:t>
      </w:r>
      <w:r w:rsidRPr="0063315F">
        <w:rPr>
          <w:sz w:val="24"/>
          <w:szCs w:val="24"/>
        </w:rPr>
        <w:t>skutočne</w:t>
      </w:r>
      <w:r w:rsidRPr="0063315F">
        <w:rPr>
          <w:spacing w:val="44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čerpané</w:t>
      </w:r>
      <w:r w:rsidRPr="0063315F">
        <w:rPr>
          <w:spacing w:val="44"/>
          <w:sz w:val="24"/>
          <w:szCs w:val="24"/>
        </w:rPr>
        <w:t xml:space="preserve"> </w:t>
      </w:r>
      <w:r w:rsidRPr="0063315F">
        <w:rPr>
          <w:sz w:val="24"/>
          <w:szCs w:val="24"/>
        </w:rPr>
        <w:t>k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31.</w:t>
      </w:r>
      <w:r w:rsidRPr="0063315F">
        <w:rPr>
          <w:spacing w:val="48"/>
          <w:sz w:val="24"/>
          <w:szCs w:val="24"/>
        </w:rPr>
        <w:t xml:space="preserve"> </w:t>
      </w:r>
      <w:r w:rsidRPr="0063315F">
        <w:rPr>
          <w:sz w:val="24"/>
          <w:szCs w:val="24"/>
        </w:rPr>
        <w:t>12.</w:t>
      </w:r>
      <w:r w:rsidRPr="0063315F">
        <w:rPr>
          <w:spacing w:val="49"/>
          <w:sz w:val="24"/>
          <w:szCs w:val="24"/>
        </w:rPr>
        <w:t xml:space="preserve"> </w:t>
      </w:r>
      <w:r w:rsidRPr="0063315F">
        <w:rPr>
          <w:sz w:val="24"/>
          <w:szCs w:val="24"/>
        </w:rPr>
        <w:t>2024</w:t>
      </w:r>
      <w:r w:rsidRPr="0063315F">
        <w:rPr>
          <w:spacing w:val="47"/>
          <w:sz w:val="24"/>
          <w:szCs w:val="24"/>
        </w:rPr>
        <w:t xml:space="preserve"> </w:t>
      </w:r>
      <w:r w:rsidRPr="0063315F">
        <w:rPr>
          <w:spacing w:val="47"/>
          <w:sz w:val="24"/>
          <w:szCs w:val="24"/>
        </w:rPr>
        <w:br/>
      </w:r>
      <w:r w:rsidRPr="0063315F">
        <w:rPr>
          <w:sz w:val="24"/>
          <w:szCs w:val="24"/>
        </w:rPr>
        <w:t>v sume 6 050,56</w:t>
      </w:r>
      <w:r w:rsidRPr="0063315F">
        <w:rPr>
          <w:spacing w:val="-2"/>
          <w:sz w:val="24"/>
          <w:szCs w:val="24"/>
        </w:rPr>
        <w:t xml:space="preserve"> </w:t>
      </w:r>
      <w:r w:rsidRPr="0063315F">
        <w:rPr>
          <w:sz w:val="24"/>
          <w:szCs w:val="24"/>
        </w:rPr>
        <w:t>EUR, čo predstavuje 66,49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%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čerpanie.</w:t>
      </w:r>
    </w:p>
    <w:p w14:paraId="11FC6CC1" w14:textId="6D0F8471" w:rsidR="00353858" w:rsidRPr="00353858" w:rsidRDefault="00353858" w:rsidP="000F2281">
      <w:pPr>
        <w:ind w:left="220" w:firstLine="282"/>
        <w:rPr>
          <w:sz w:val="24"/>
          <w:szCs w:val="24"/>
        </w:rPr>
        <w:sectPr w:rsidR="00353858" w:rsidRPr="00353858">
          <w:pgSz w:w="11920" w:h="16850"/>
          <w:pgMar w:top="1220" w:right="720" w:bottom="1240" w:left="960" w:header="299" w:footer="1051" w:gutter="0"/>
          <w:cols w:space="720"/>
        </w:sectPr>
      </w:pPr>
    </w:p>
    <w:p w14:paraId="1BE4E987" w14:textId="77777777" w:rsidR="00CE0A59" w:rsidRDefault="00CE0A59">
      <w:pPr>
        <w:pStyle w:val="Zkladntext"/>
        <w:spacing w:before="87"/>
      </w:pPr>
    </w:p>
    <w:p w14:paraId="37DFA979" w14:textId="77777777" w:rsidR="00CE0A59" w:rsidRDefault="00C20CDB">
      <w:pPr>
        <w:pStyle w:val="Nadpis4"/>
        <w:numPr>
          <w:ilvl w:val="0"/>
          <w:numId w:val="7"/>
        </w:numPr>
        <w:tabs>
          <w:tab w:val="left" w:pos="502"/>
        </w:tabs>
        <w:ind w:left="502" w:hanging="282"/>
        <w:rPr>
          <w:sz w:val="24"/>
          <w:szCs w:val="24"/>
        </w:rPr>
      </w:pPr>
      <w:r>
        <w:rPr>
          <w:color w:val="000000"/>
          <w:sz w:val="24"/>
          <w:szCs w:val="24"/>
        </w:rPr>
        <w:t>Kapitálové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výdavky</w:t>
      </w:r>
    </w:p>
    <w:p w14:paraId="1A756119" w14:textId="77777777" w:rsidR="00CE0A59" w:rsidRDefault="00CE0A59">
      <w:pPr>
        <w:pStyle w:val="Zkladntext"/>
        <w:spacing w:before="9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667"/>
      </w:tblGrid>
      <w:tr w:rsidR="00CE0A59" w14:paraId="2E1DC6B9" w14:textId="77777777" w:rsidTr="000F3E2F">
        <w:trPr>
          <w:trHeight w:val="510"/>
        </w:trPr>
        <w:tc>
          <w:tcPr>
            <w:tcW w:w="2963" w:type="dxa"/>
            <w:shd w:val="clear" w:color="auto" w:fill="D9D9D9"/>
          </w:tcPr>
          <w:p w14:paraId="241AC344" w14:textId="21A95A81" w:rsidR="00CE0A59" w:rsidRDefault="00C20CDB">
            <w:pPr>
              <w:pStyle w:val="TableParagraph"/>
              <w:spacing w:before="8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0F3E2F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31C1D09C" w14:textId="5295AA6E" w:rsidR="00CE0A59" w:rsidRDefault="00C20CDB">
            <w:pPr>
              <w:pStyle w:val="TableParagraph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0F3E2F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667" w:type="dxa"/>
            <w:shd w:val="clear" w:color="auto" w:fill="D9D9D9"/>
          </w:tcPr>
          <w:p w14:paraId="736CC065" w14:textId="77777777" w:rsidR="00CE0A59" w:rsidRDefault="00C20CDB">
            <w:pPr>
              <w:pStyle w:val="TableParagraph"/>
              <w:spacing w:before="214"/>
              <w:ind w:right="112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 w:rsidR="000F3E2F" w14:paraId="5B34AC1D" w14:textId="77777777" w:rsidTr="000F2281">
        <w:trPr>
          <w:trHeight w:val="309"/>
        </w:trPr>
        <w:tc>
          <w:tcPr>
            <w:tcW w:w="2963" w:type="dxa"/>
          </w:tcPr>
          <w:p w14:paraId="475D6D91" w14:textId="2F79EA3A" w:rsidR="000F3E2F" w:rsidRDefault="000F3E2F" w:rsidP="000F3E2F">
            <w:pPr>
              <w:pStyle w:val="TableParagraph"/>
              <w:spacing w:line="251" w:lineRule="exact"/>
              <w:ind w:left="1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0,00</w:t>
            </w:r>
          </w:p>
        </w:tc>
        <w:tc>
          <w:tcPr>
            <w:tcW w:w="3073" w:type="dxa"/>
          </w:tcPr>
          <w:p w14:paraId="66411CA7" w14:textId="731B7D79" w:rsidR="000F3E2F" w:rsidRDefault="000F3E2F" w:rsidP="000F3E2F">
            <w:pPr>
              <w:pStyle w:val="TableParagraph"/>
              <w:spacing w:line="251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86 515,27</w:t>
            </w:r>
          </w:p>
        </w:tc>
        <w:tc>
          <w:tcPr>
            <w:tcW w:w="3667" w:type="dxa"/>
          </w:tcPr>
          <w:p w14:paraId="6AF52FB9" w14:textId="00A972F6" w:rsidR="000F3E2F" w:rsidRDefault="000F3E2F" w:rsidP="000F3E2F">
            <w:pPr>
              <w:pStyle w:val="TableParagraph"/>
              <w:tabs>
                <w:tab w:val="left" w:pos="359"/>
              </w:tabs>
              <w:spacing w:line="289" w:lineRule="exact"/>
              <w:ind w:right="122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              - %</w:t>
            </w:r>
          </w:p>
        </w:tc>
      </w:tr>
    </w:tbl>
    <w:p w14:paraId="0EBBC18F" w14:textId="77777777" w:rsidR="00CE0A59" w:rsidRDefault="00CE0A59">
      <w:pPr>
        <w:pStyle w:val="Zkladntext"/>
        <w:rPr>
          <w:b/>
        </w:rPr>
      </w:pPr>
    </w:p>
    <w:p w14:paraId="29734EAB" w14:textId="77777777" w:rsidR="000F3E2F" w:rsidRPr="0063315F" w:rsidRDefault="000F3E2F" w:rsidP="000F3E2F">
      <w:pPr>
        <w:pStyle w:val="Zkladntext"/>
        <w:tabs>
          <w:tab w:val="left" w:pos="2982"/>
          <w:tab w:val="left" w:pos="4497"/>
          <w:tab w:val="left" w:pos="5728"/>
          <w:tab w:val="left" w:pos="7286"/>
          <w:tab w:val="left" w:pos="8043"/>
          <w:tab w:val="left" w:pos="8748"/>
        </w:tabs>
        <w:spacing w:before="260"/>
        <w:ind w:left="238" w:right="268" w:firstLine="719"/>
        <w:rPr>
          <w:sz w:val="24"/>
          <w:szCs w:val="24"/>
        </w:rPr>
      </w:pPr>
      <w:r w:rsidRPr="0063315F">
        <w:rPr>
          <w:sz w:val="24"/>
          <w:szCs w:val="24"/>
        </w:rPr>
        <w:t>Z</w:t>
      </w:r>
      <w:r w:rsidRPr="0063315F">
        <w:rPr>
          <w:spacing w:val="5"/>
          <w:sz w:val="24"/>
          <w:szCs w:val="24"/>
        </w:rPr>
        <w:t xml:space="preserve"> </w:t>
      </w:r>
      <w:r w:rsidRPr="0063315F">
        <w:rPr>
          <w:sz w:val="24"/>
          <w:szCs w:val="24"/>
        </w:rPr>
        <w:t>rozpočtovaných</w:t>
      </w:r>
      <w:r w:rsidRPr="0063315F">
        <w:rPr>
          <w:sz w:val="24"/>
          <w:szCs w:val="24"/>
        </w:rPr>
        <w:tab/>
        <w:t>kapitálových</w:t>
      </w:r>
      <w:r w:rsidRPr="0063315F">
        <w:rPr>
          <w:sz w:val="24"/>
          <w:szCs w:val="24"/>
        </w:rPr>
        <w:tab/>
        <w:t>výdavkov</w:t>
      </w:r>
      <w:r w:rsidRPr="0063315F">
        <w:rPr>
          <w:sz w:val="24"/>
          <w:szCs w:val="24"/>
        </w:rPr>
        <w:tab/>
        <w:t>0,00 EUR bolo</w:t>
      </w:r>
      <w:r w:rsidRPr="0063315F">
        <w:rPr>
          <w:sz w:val="24"/>
          <w:szCs w:val="24"/>
        </w:rPr>
        <w:tab/>
        <w:t>skutočne</w:t>
      </w:r>
      <w:r w:rsidRPr="0063315F">
        <w:rPr>
          <w:spacing w:val="-57"/>
          <w:sz w:val="24"/>
          <w:szCs w:val="24"/>
        </w:rPr>
        <w:t xml:space="preserve">          </w:t>
      </w:r>
      <w:r w:rsidRPr="0063315F">
        <w:rPr>
          <w:sz w:val="24"/>
          <w:szCs w:val="24"/>
        </w:rPr>
        <w:t>čerpané</w:t>
      </w:r>
      <w:r w:rsidRPr="0063315F">
        <w:rPr>
          <w:spacing w:val="-2"/>
          <w:sz w:val="24"/>
          <w:szCs w:val="24"/>
        </w:rPr>
        <w:t xml:space="preserve"> </w:t>
      </w:r>
      <w:r w:rsidRPr="0063315F">
        <w:rPr>
          <w:spacing w:val="-2"/>
          <w:sz w:val="24"/>
          <w:szCs w:val="24"/>
        </w:rPr>
        <w:br/>
      </w:r>
      <w:r w:rsidRPr="0063315F">
        <w:rPr>
          <w:sz w:val="24"/>
          <w:szCs w:val="24"/>
        </w:rPr>
        <w:t>k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31. 12.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2024 v</w:t>
      </w:r>
      <w:r w:rsidRPr="0063315F">
        <w:rPr>
          <w:spacing w:val="1"/>
          <w:sz w:val="24"/>
          <w:szCs w:val="24"/>
        </w:rPr>
        <w:t xml:space="preserve"> </w:t>
      </w:r>
      <w:r w:rsidRPr="0063315F">
        <w:rPr>
          <w:sz w:val="24"/>
          <w:szCs w:val="24"/>
        </w:rPr>
        <w:t>sume 86 515,27 EUR,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čo predstavuje</w:t>
      </w:r>
      <w:r w:rsidRPr="0063315F">
        <w:rPr>
          <w:spacing w:val="58"/>
          <w:sz w:val="24"/>
          <w:szCs w:val="24"/>
        </w:rPr>
        <w:t xml:space="preserve"> </w:t>
      </w:r>
      <w:r w:rsidRPr="0063315F">
        <w:rPr>
          <w:sz w:val="24"/>
          <w:szCs w:val="24"/>
        </w:rPr>
        <w:t>-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%</w:t>
      </w:r>
      <w:r w:rsidRPr="0063315F">
        <w:rPr>
          <w:spacing w:val="1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čerpanie.</w:t>
      </w:r>
    </w:p>
    <w:p w14:paraId="479DACD2" w14:textId="77777777" w:rsidR="000F3E2F" w:rsidRPr="0063315F" w:rsidRDefault="000F3E2F" w:rsidP="0063315F">
      <w:pPr>
        <w:pStyle w:val="Zkladntext"/>
        <w:tabs>
          <w:tab w:val="left" w:pos="2982"/>
          <w:tab w:val="left" w:pos="4497"/>
          <w:tab w:val="left" w:pos="5728"/>
          <w:tab w:val="left" w:pos="7286"/>
          <w:tab w:val="left" w:pos="8043"/>
          <w:tab w:val="left" w:pos="8748"/>
        </w:tabs>
        <w:spacing w:before="260"/>
        <w:ind w:right="268"/>
        <w:rPr>
          <w:sz w:val="24"/>
          <w:szCs w:val="24"/>
        </w:rPr>
      </w:pPr>
      <w:r w:rsidRPr="0063315F">
        <w:rPr>
          <w:sz w:val="24"/>
          <w:szCs w:val="24"/>
        </w:rPr>
        <w:t>Kapitálové výdavky boli vynaložené na:</w:t>
      </w:r>
    </w:p>
    <w:p w14:paraId="06FBBEB2" w14:textId="77777777" w:rsidR="000F3E2F" w:rsidRPr="0063315F" w:rsidRDefault="000F3E2F" w:rsidP="000F3E2F">
      <w:pPr>
        <w:pStyle w:val="Zkladntext"/>
        <w:numPr>
          <w:ilvl w:val="0"/>
          <w:numId w:val="8"/>
        </w:numPr>
        <w:tabs>
          <w:tab w:val="left" w:pos="2982"/>
          <w:tab w:val="left" w:pos="4497"/>
          <w:tab w:val="left" w:pos="5728"/>
          <w:tab w:val="left" w:pos="7286"/>
          <w:tab w:val="left" w:pos="8043"/>
          <w:tab w:val="left" w:pos="8748"/>
        </w:tabs>
        <w:spacing w:before="260"/>
        <w:ind w:right="268"/>
        <w:rPr>
          <w:sz w:val="24"/>
          <w:szCs w:val="24"/>
        </w:rPr>
      </w:pPr>
      <w:r w:rsidRPr="0063315F">
        <w:rPr>
          <w:sz w:val="24"/>
          <w:szCs w:val="24"/>
        </w:rPr>
        <w:t>úhradu 1. splátky faktúry z roku 2022 od dodávateľa Ing. Rudolf Novotný – DRUP v sume 2 000,00 EUR a 2. splátky v sume 1 500,00 EUR za energetické zníženie komunitného centra;</w:t>
      </w:r>
    </w:p>
    <w:p w14:paraId="02CF744E" w14:textId="77777777" w:rsidR="000F3E2F" w:rsidRPr="0063315F" w:rsidRDefault="000F3E2F" w:rsidP="000F3E2F">
      <w:pPr>
        <w:pStyle w:val="Zkladntext"/>
        <w:numPr>
          <w:ilvl w:val="0"/>
          <w:numId w:val="8"/>
        </w:numPr>
        <w:tabs>
          <w:tab w:val="left" w:pos="2982"/>
          <w:tab w:val="left" w:pos="4497"/>
          <w:tab w:val="left" w:pos="5728"/>
          <w:tab w:val="left" w:pos="7286"/>
          <w:tab w:val="left" w:pos="8043"/>
          <w:tab w:val="left" w:pos="8748"/>
        </w:tabs>
        <w:spacing w:before="260"/>
        <w:ind w:right="268"/>
        <w:rPr>
          <w:sz w:val="24"/>
          <w:szCs w:val="24"/>
        </w:rPr>
      </w:pPr>
      <w:r w:rsidRPr="0063315F">
        <w:rPr>
          <w:sz w:val="24"/>
          <w:szCs w:val="24"/>
        </w:rPr>
        <w:t xml:space="preserve">úhrada faktúry od dodávateľa </w:t>
      </w:r>
      <w:proofErr w:type="spellStart"/>
      <w:r w:rsidRPr="0063315F">
        <w:rPr>
          <w:sz w:val="24"/>
          <w:szCs w:val="24"/>
        </w:rPr>
        <w:t>Ekogas</w:t>
      </w:r>
      <w:proofErr w:type="spellEnd"/>
      <w:r w:rsidRPr="0063315F">
        <w:rPr>
          <w:sz w:val="24"/>
          <w:szCs w:val="24"/>
        </w:rPr>
        <w:t xml:space="preserve">, </w:t>
      </w:r>
      <w:proofErr w:type="spellStart"/>
      <w:r w:rsidRPr="0063315F">
        <w:rPr>
          <w:sz w:val="24"/>
          <w:szCs w:val="24"/>
        </w:rPr>
        <w:t>s.r.o</w:t>
      </w:r>
      <w:proofErr w:type="spellEnd"/>
      <w:r w:rsidRPr="0063315F">
        <w:rPr>
          <w:sz w:val="24"/>
          <w:szCs w:val="24"/>
        </w:rPr>
        <w:t>. za stavebný dozor komunitného centra – zníženie energetickej náročnosti v sume 406,07 EUR;</w:t>
      </w:r>
    </w:p>
    <w:p w14:paraId="6BAD8C4E" w14:textId="77777777" w:rsidR="000F3E2F" w:rsidRPr="0063315F" w:rsidRDefault="000F3E2F" w:rsidP="000F3E2F">
      <w:pPr>
        <w:pStyle w:val="Zkladntext"/>
        <w:numPr>
          <w:ilvl w:val="0"/>
          <w:numId w:val="8"/>
        </w:numPr>
        <w:tabs>
          <w:tab w:val="left" w:pos="2982"/>
          <w:tab w:val="left" w:pos="4497"/>
          <w:tab w:val="left" w:pos="5728"/>
          <w:tab w:val="left" w:pos="7286"/>
          <w:tab w:val="left" w:pos="8043"/>
          <w:tab w:val="left" w:pos="8748"/>
        </w:tabs>
        <w:spacing w:before="260"/>
        <w:ind w:right="268"/>
        <w:rPr>
          <w:sz w:val="24"/>
          <w:szCs w:val="24"/>
        </w:rPr>
      </w:pPr>
      <w:r w:rsidRPr="0063315F">
        <w:rPr>
          <w:sz w:val="24"/>
          <w:szCs w:val="24"/>
        </w:rPr>
        <w:t xml:space="preserve">vrátka za preklenovací úver na MŠ v sume 82 609,20 EUR. </w:t>
      </w:r>
    </w:p>
    <w:p w14:paraId="6D18277A" w14:textId="77777777" w:rsidR="00353858" w:rsidRPr="0063315F" w:rsidRDefault="00353858">
      <w:pPr>
        <w:pStyle w:val="Zkladntext"/>
        <w:spacing w:before="1"/>
        <w:rPr>
          <w:sz w:val="24"/>
          <w:szCs w:val="24"/>
        </w:rPr>
      </w:pPr>
    </w:p>
    <w:p w14:paraId="4582D762" w14:textId="77777777" w:rsidR="00CE0A59" w:rsidRDefault="00C20CDB">
      <w:pPr>
        <w:pStyle w:val="Nadpis4"/>
        <w:numPr>
          <w:ilvl w:val="0"/>
          <w:numId w:val="7"/>
        </w:numPr>
        <w:tabs>
          <w:tab w:val="left" w:pos="502"/>
        </w:tabs>
        <w:ind w:left="502" w:hanging="282"/>
        <w:rPr>
          <w:sz w:val="24"/>
          <w:szCs w:val="24"/>
        </w:rPr>
      </w:pPr>
      <w:r>
        <w:rPr>
          <w:color w:val="000000"/>
          <w:sz w:val="24"/>
          <w:szCs w:val="24"/>
        </w:rPr>
        <w:t>Výdavkové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finančné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operácie</w:t>
      </w:r>
    </w:p>
    <w:p w14:paraId="478DA989" w14:textId="77777777" w:rsidR="00CE0A59" w:rsidRDefault="00CE0A59">
      <w:pPr>
        <w:pStyle w:val="Zkladntext"/>
        <w:spacing w:before="12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667"/>
      </w:tblGrid>
      <w:tr w:rsidR="00CE0A59" w14:paraId="297A3B0C" w14:textId="77777777" w:rsidTr="000F2281">
        <w:trPr>
          <w:trHeight w:val="741"/>
        </w:trPr>
        <w:tc>
          <w:tcPr>
            <w:tcW w:w="2963" w:type="dxa"/>
            <w:shd w:val="clear" w:color="auto" w:fill="D9D9D9"/>
          </w:tcPr>
          <w:p w14:paraId="20ADCBEE" w14:textId="02DD7BFA" w:rsidR="00CE0A59" w:rsidRDefault="00C20CDB">
            <w:pPr>
              <w:pStyle w:val="TableParagraph"/>
              <w:spacing w:before="116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0F3E2F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46753729" w14:textId="793633C7" w:rsidR="00353858" w:rsidRPr="00353858" w:rsidRDefault="00C20CDB" w:rsidP="00353858">
            <w:pPr>
              <w:pStyle w:val="TableParagraph"/>
              <w:spacing w:before="243"/>
              <w:ind w:left="328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0F3E2F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3667" w:type="dxa"/>
            <w:shd w:val="clear" w:color="auto" w:fill="D9D9D9"/>
          </w:tcPr>
          <w:p w14:paraId="19D20799" w14:textId="77777777" w:rsidR="00CE0A59" w:rsidRDefault="00C20CDB">
            <w:pPr>
              <w:pStyle w:val="TableParagraph"/>
              <w:spacing w:before="243"/>
              <w:ind w:right="112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 w:rsidR="00CE0A59" w14:paraId="43D491BE" w14:textId="77777777" w:rsidTr="000F2281">
        <w:trPr>
          <w:trHeight w:val="309"/>
        </w:trPr>
        <w:tc>
          <w:tcPr>
            <w:tcW w:w="2963" w:type="dxa"/>
          </w:tcPr>
          <w:p w14:paraId="5137F341" w14:textId="77777777" w:rsidR="00CE0A59" w:rsidRDefault="00C20CDB">
            <w:pPr>
              <w:pStyle w:val="TableParagraph"/>
              <w:spacing w:before="27"/>
              <w:ind w:left="164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3073" w:type="dxa"/>
          </w:tcPr>
          <w:p w14:paraId="6A7BF1C8" w14:textId="0E80ED53" w:rsidR="00CE0A59" w:rsidRDefault="000F3E2F">
            <w:pPr>
              <w:pStyle w:val="TableParagraph"/>
              <w:spacing w:before="27"/>
              <w:ind w:left="1398"/>
              <w:rPr>
                <w:sz w:val="24"/>
                <w:szCs w:val="24"/>
              </w:rPr>
            </w:pPr>
            <w:r>
              <w:rPr>
                <w:sz w:val="24"/>
              </w:rPr>
              <w:t>113 010,48</w:t>
            </w:r>
          </w:p>
        </w:tc>
        <w:tc>
          <w:tcPr>
            <w:tcW w:w="3667" w:type="dxa"/>
          </w:tcPr>
          <w:p w14:paraId="2FF77873" w14:textId="77777777" w:rsidR="00CE0A59" w:rsidRDefault="00C20CDB">
            <w:pPr>
              <w:pStyle w:val="TableParagraph"/>
              <w:tabs>
                <w:tab w:val="left" w:pos="359"/>
              </w:tabs>
              <w:spacing w:line="289" w:lineRule="exact"/>
              <w:ind w:right="122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</w:tr>
    </w:tbl>
    <w:p w14:paraId="4CE8082E" w14:textId="61A0DA60" w:rsidR="00CE0A59" w:rsidRPr="0063315F" w:rsidRDefault="000F3E2F" w:rsidP="000F3E2F">
      <w:pPr>
        <w:pStyle w:val="Zkladntext"/>
        <w:spacing w:before="260"/>
        <w:ind w:left="238" w:right="268" w:firstLine="719"/>
        <w:rPr>
          <w:sz w:val="24"/>
          <w:szCs w:val="24"/>
        </w:rPr>
      </w:pPr>
      <w:r w:rsidRPr="0063315F">
        <w:rPr>
          <w:sz w:val="24"/>
          <w:szCs w:val="24"/>
        </w:rPr>
        <w:t>Z</w:t>
      </w:r>
      <w:r w:rsidRPr="0063315F">
        <w:rPr>
          <w:spacing w:val="-6"/>
          <w:sz w:val="24"/>
          <w:szCs w:val="24"/>
        </w:rPr>
        <w:t xml:space="preserve"> </w:t>
      </w:r>
      <w:r w:rsidRPr="0063315F">
        <w:rPr>
          <w:sz w:val="24"/>
          <w:szCs w:val="24"/>
        </w:rPr>
        <w:t>rozpočtovaných</w:t>
      </w:r>
      <w:r w:rsidRPr="0063315F">
        <w:rPr>
          <w:spacing w:val="44"/>
          <w:sz w:val="24"/>
          <w:szCs w:val="24"/>
        </w:rPr>
        <w:t xml:space="preserve"> </w:t>
      </w:r>
      <w:r w:rsidRPr="0063315F">
        <w:rPr>
          <w:sz w:val="24"/>
          <w:szCs w:val="24"/>
        </w:rPr>
        <w:t>výdavkových</w:t>
      </w:r>
      <w:r w:rsidRPr="0063315F">
        <w:rPr>
          <w:spacing w:val="46"/>
          <w:sz w:val="24"/>
          <w:szCs w:val="24"/>
        </w:rPr>
        <w:t xml:space="preserve"> </w:t>
      </w:r>
      <w:r w:rsidRPr="0063315F">
        <w:rPr>
          <w:sz w:val="24"/>
          <w:szCs w:val="24"/>
        </w:rPr>
        <w:t>finančných</w:t>
      </w:r>
      <w:r w:rsidRPr="0063315F">
        <w:rPr>
          <w:spacing w:val="44"/>
          <w:sz w:val="24"/>
          <w:szCs w:val="24"/>
        </w:rPr>
        <w:t xml:space="preserve"> </w:t>
      </w:r>
      <w:r w:rsidRPr="0063315F">
        <w:rPr>
          <w:sz w:val="24"/>
          <w:szCs w:val="24"/>
        </w:rPr>
        <w:t>operácií</w:t>
      </w:r>
      <w:r w:rsidRPr="0063315F">
        <w:rPr>
          <w:spacing w:val="50"/>
          <w:sz w:val="24"/>
          <w:szCs w:val="24"/>
        </w:rPr>
        <w:t xml:space="preserve"> </w:t>
      </w:r>
      <w:r w:rsidRPr="0063315F">
        <w:rPr>
          <w:sz w:val="24"/>
          <w:szCs w:val="24"/>
        </w:rPr>
        <w:t>0,00</w:t>
      </w:r>
      <w:r w:rsidRPr="0063315F">
        <w:rPr>
          <w:spacing w:val="44"/>
          <w:sz w:val="24"/>
          <w:szCs w:val="24"/>
        </w:rPr>
        <w:t xml:space="preserve"> </w:t>
      </w:r>
      <w:r w:rsidRPr="0063315F">
        <w:rPr>
          <w:sz w:val="24"/>
          <w:szCs w:val="24"/>
        </w:rPr>
        <w:t>EUR</w:t>
      </w:r>
      <w:r w:rsidRPr="0063315F">
        <w:rPr>
          <w:spacing w:val="44"/>
          <w:sz w:val="24"/>
          <w:szCs w:val="24"/>
        </w:rPr>
        <w:t xml:space="preserve"> </w:t>
      </w:r>
      <w:r w:rsidRPr="0063315F">
        <w:rPr>
          <w:sz w:val="24"/>
          <w:szCs w:val="24"/>
        </w:rPr>
        <w:t>bolo</w:t>
      </w:r>
      <w:r w:rsidRPr="0063315F">
        <w:rPr>
          <w:spacing w:val="45"/>
          <w:sz w:val="24"/>
          <w:szCs w:val="24"/>
        </w:rPr>
        <w:t xml:space="preserve"> </w:t>
      </w:r>
      <w:r w:rsidRPr="0063315F">
        <w:rPr>
          <w:sz w:val="24"/>
          <w:szCs w:val="24"/>
        </w:rPr>
        <w:t>skutočne</w:t>
      </w:r>
      <w:r w:rsidRPr="0063315F">
        <w:rPr>
          <w:spacing w:val="40"/>
          <w:sz w:val="24"/>
          <w:szCs w:val="24"/>
        </w:rPr>
        <w:t xml:space="preserve"> </w:t>
      </w:r>
      <w:r w:rsidRPr="0063315F">
        <w:rPr>
          <w:sz w:val="24"/>
          <w:szCs w:val="24"/>
        </w:rPr>
        <w:t>čerpané</w:t>
      </w:r>
      <w:r w:rsidR="0063315F">
        <w:rPr>
          <w:sz w:val="24"/>
          <w:szCs w:val="24"/>
        </w:rPr>
        <w:t xml:space="preserve"> </w:t>
      </w:r>
      <w:r w:rsidR="0063315F">
        <w:rPr>
          <w:sz w:val="24"/>
          <w:szCs w:val="24"/>
        </w:rPr>
        <w:br/>
      </w:r>
      <w:r w:rsidRPr="0063315F">
        <w:rPr>
          <w:spacing w:val="-57"/>
          <w:sz w:val="24"/>
          <w:szCs w:val="24"/>
        </w:rPr>
        <w:t xml:space="preserve"> </w:t>
      </w:r>
      <w:r w:rsidRPr="0063315F">
        <w:rPr>
          <w:sz w:val="24"/>
          <w:szCs w:val="24"/>
        </w:rPr>
        <w:t>k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31. 12. 2024 v sume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113 010,48 EUR, čo predstavuje</w:t>
      </w:r>
      <w:r w:rsidRPr="0063315F">
        <w:rPr>
          <w:spacing w:val="-1"/>
          <w:sz w:val="24"/>
          <w:szCs w:val="24"/>
        </w:rPr>
        <w:t xml:space="preserve"> </w:t>
      </w:r>
      <w:r w:rsidRPr="0063315F">
        <w:rPr>
          <w:sz w:val="24"/>
          <w:szCs w:val="24"/>
        </w:rPr>
        <w:t>-</w:t>
      </w:r>
      <w:r w:rsidRPr="0063315F">
        <w:rPr>
          <w:spacing w:val="-2"/>
          <w:sz w:val="24"/>
          <w:szCs w:val="24"/>
        </w:rPr>
        <w:t xml:space="preserve"> </w:t>
      </w:r>
      <w:r w:rsidRPr="0063315F">
        <w:rPr>
          <w:sz w:val="24"/>
          <w:szCs w:val="24"/>
        </w:rPr>
        <w:t>%</w:t>
      </w:r>
      <w:r w:rsidRPr="0063315F">
        <w:rPr>
          <w:spacing w:val="1"/>
          <w:sz w:val="24"/>
          <w:szCs w:val="24"/>
        </w:rPr>
        <w:t xml:space="preserve"> </w:t>
      </w:r>
      <w:r w:rsidRPr="0063315F">
        <w:rPr>
          <w:sz w:val="24"/>
          <w:szCs w:val="24"/>
        </w:rPr>
        <w:t xml:space="preserve">čerpanie. Konkrétne išlo o splátku úveru č. 406010 v sume 1 621,62 EUR a povinné splátky BFF </w:t>
      </w:r>
      <w:proofErr w:type="spellStart"/>
      <w:r w:rsidRPr="0063315F">
        <w:rPr>
          <w:sz w:val="24"/>
          <w:szCs w:val="24"/>
        </w:rPr>
        <w:t>Central</w:t>
      </w:r>
      <w:proofErr w:type="spellEnd"/>
      <w:r w:rsidRPr="0063315F">
        <w:rPr>
          <w:sz w:val="24"/>
          <w:szCs w:val="24"/>
        </w:rPr>
        <w:t xml:space="preserve"> </w:t>
      </w:r>
      <w:proofErr w:type="spellStart"/>
      <w:r w:rsidRPr="0063315F">
        <w:rPr>
          <w:sz w:val="24"/>
          <w:szCs w:val="24"/>
        </w:rPr>
        <w:t>Europe</w:t>
      </w:r>
      <w:proofErr w:type="spellEnd"/>
      <w:r w:rsidRPr="0063315F">
        <w:rPr>
          <w:sz w:val="24"/>
          <w:szCs w:val="24"/>
        </w:rPr>
        <w:t>.</w:t>
      </w:r>
    </w:p>
    <w:p w14:paraId="074D8443" w14:textId="77777777" w:rsidR="00CE0A59" w:rsidRDefault="00CE0A59" w:rsidP="000F3E2F">
      <w:pPr>
        <w:pStyle w:val="Zkladntext"/>
        <w:ind w:right="118"/>
        <w:rPr>
          <w:sz w:val="24"/>
          <w:szCs w:val="24"/>
        </w:rPr>
      </w:pPr>
    </w:p>
    <w:p w14:paraId="43D7A96C" w14:textId="77777777" w:rsidR="00CE0A59" w:rsidRPr="0063315F" w:rsidRDefault="00C20CDB">
      <w:pPr>
        <w:pStyle w:val="Odsekzoznamu"/>
        <w:numPr>
          <w:ilvl w:val="0"/>
          <w:numId w:val="7"/>
        </w:numPr>
        <w:tabs>
          <w:tab w:val="left" w:pos="557"/>
        </w:tabs>
        <w:spacing w:before="1" w:line="417" w:lineRule="auto"/>
        <w:ind w:left="220" w:right="4062" w:firstLine="0"/>
        <w:rPr>
          <w:bCs/>
          <w:sz w:val="24"/>
          <w:szCs w:val="24"/>
        </w:rPr>
      </w:pPr>
      <w:r>
        <w:rPr>
          <w:b/>
          <w:color w:val="000000"/>
        </w:rPr>
        <w:t>Výdavky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rozpočtových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organizácií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s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právnou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 xml:space="preserve">subjektivitou: </w:t>
      </w:r>
      <w:r w:rsidRPr="0063315F">
        <w:rPr>
          <w:bCs/>
          <w:color w:val="000000"/>
          <w:sz w:val="24"/>
          <w:szCs w:val="24"/>
        </w:rPr>
        <w:t>Obec Malý Slivník nemá rozpočtovú organizáciu.</w:t>
      </w:r>
    </w:p>
    <w:p w14:paraId="438B7F15" w14:textId="77777777" w:rsidR="00CE0A59" w:rsidRDefault="00CE0A59">
      <w:pPr>
        <w:spacing w:line="417" w:lineRule="auto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</w:p>
    <w:p w14:paraId="59972337" w14:textId="77777777" w:rsidR="00CE0A59" w:rsidRDefault="00CE0A59">
      <w:pPr>
        <w:pStyle w:val="Zkladntext"/>
        <w:spacing w:before="51"/>
        <w:rPr>
          <w:b/>
          <w:sz w:val="25"/>
        </w:rPr>
      </w:pPr>
    </w:p>
    <w:p w14:paraId="162EE5FA" w14:textId="45EDB61A" w:rsidR="00CE0A59" w:rsidRPr="000F3E2F" w:rsidRDefault="00C20CDB">
      <w:pPr>
        <w:pStyle w:val="Nadpis2"/>
        <w:numPr>
          <w:ilvl w:val="0"/>
          <w:numId w:val="4"/>
        </w:numPr>
        <w:tabs>
          <w:tab w:val="left" w:pos="939"/>
        </w:tabs>
        <w:ind w:left="939" w:hanging="358"/>
        <w:rPr>
          <w:b/>
          <w:bCs/>
        </w:rPr>
      </w:pPr>
      <w:bookmarkStart w:id="11" w:name="_TOC_250002"/>
      <w:r w:rsidRPr="000F3E2F">
        <w:rPr>
          <w:b/>
          <w:bCs/>
          <w:color w:val="000000"/>
          <w:shd w:val="clear" w:color="auto" w:fill="C0C0C0"/>
        </w:rPr>
        <w:t>Prebytok/schodok</w:t>
      </w:r>
      <w:r w:rsidRPr="000F3E2F">
        <w:rPr>
          <w:b/>
          <w:bCs/>
          <w:color w:val="000000"/>
          <w:spacing w:val="-13"/>
          <w:shd w:val="clear" w:color="auto" w:fill="C0C0C0"/>
        </w:rPr>
        <w:t xml:space="preserve"> </w:t>
      </w:r>
      <w:r w:rsidRPr="000F3E2F">
        <w:rPr>
          <w:b/>
          <w:bCs/>
          <w:color w:val="000000"/>
          <w:shd w:val="clear" w:color="auto" w:fill="C0C0C0"/>
        </w:rPr>
        <w:t>rozpočtového</w:t>
      </w:r>
      <w:r w:rsidRPr="000F3E2F">
        <w:rPr>
          <w:b/>
          <w:bCs/>
          <w:color w:val="000000"/>
          <w:spacing w:val="-12"/>
          <w:shd w:val="clear" w:color="auto" w:fill="C0C0C0"/>
        </w:rPr>
        <w:t xml:space="preserve"> </w:t>
      </w:r>
      <w:r w:rsidRPr="000F3E2F">
        <w:rPr>
          <w:b/>
          <w:bCs/>
          <w:color w:val="000000"/>
          <w:shd w:val="clear" w:color="auto" w:fill="C0C0C0"/>
        </w:rPr>
        <w:t>hospodárenia</w:t>
      </w:r>
      <w:r w:rsidRPr="000F3E2F">
        <w:rPr>
          <w:b/>
          <w:bCs/>
          <w:color w:val="000000"/>
          <w:spacing w:val="-12"/>
          <w:shd w:val="clear" w:color="auto" w:fill="C0C0C0"/>
        </w:rPr>
        <w:t xml:space="preserve"> </w:t>
      </w:r>
      <w:r w:rsidRPr="000F3E2F">
        <w:rPr>
          <w:b/>
          <w:bCs/>
          <w:color w:val="000000"/>
          <w:shd w:val="clear" w:color="auto" w:fill="C0C0C0"/>
        </w:rPr>
        <w:t>za</w:t>
      </w:r>
      <w:r w:rsidRPr="000F3E2F">
        <w:rPr>
          <w:b/>
          <w:bCs/>
          <w:color w:val="000000"/>
          <w:spacing w:val="-12"/>
          <w:shd w:val="clear" w:color="auto" w:fill="C0C0C0"/>
        </w:rPr>
        <w:t xml:space="preserve"> </w:t>
      </w:r>
      <w:r w:rsidRPr="000F3E2F">
        <w:rPr>
          <w:b/>
          <w:bCs/>
          <w:color w:val="000000"/>
          <w:shd w:val="clear" w:color="auto" w:fill="C0C0C0"/>
        </w:rPr>
        <w:t>rok</w:t>
      </w:r>
      <w:r w:rsidRPr="000F3E2F">
        <w:rPr>
          <w:b/>
          <w:bCs/>
          <w:color w:val="000000"/>
          <w:spacing w:val="-9"/>
          <w:shd w:val="clear" w:color="auto" w:fill="C0C0C0"/>
        </w:rPr>
        <w:t xml:space="preserve"> </w:t>
      </w:r>
      <w:bookmarkEnd w:id="11"/>
      <w:r w:rsidRPr="000F3E2F">
        <w:rPr>
          <w:b/>
          <w:bCs/>
          <w:color w:val="000000"/>
          <w:spacing w:val="-4"/>
          <w:shd w:val="clear" w:color="auto" w:fill="C0C0C0"/>
        </w:rPr>
        <w:t>202</w:t>
      </w:r>
      <w:r w:rsidR="000F3E2F" w:rsidRPr="000F3E2F">
        <w:rPr>
          <w:b/>
          <w:bCs/>
          <w:color w:val="000000"/>
          <w:spacing w:val="-4"/>
          <w:shd w:val="clear" w:color="auto" w:fill="C0C0C0"/>
        </w:rPr>
        <w:t>4</w:t>
      </w:r>
    </w:p>
    <w:p w14:paraId="20395800" w14:textId="77777777" w:rsidR="00CE0A59" w:rsidRDefault="00CE0A59">
      <w:pPr>
        <w:pStyle w:val="Zkladntext"/>
        <w:spacing w:before="3"/>
        <w:rPr>
          <w:i/>
          <w:sz w:val="12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3706"/>
        <w:gridCol w:w="235"/>
      </w:tblGrid>
      <w:tr w:rsidR="00353858" w14:paraId="4C7CAAD2" w14:textId="77777777" w:rsidTr="003B4BC3">
        <w:trPr>
          <w:trHeight w:val="877"/>
        </w:trPr>
        <w:tc>
          <w:tcPr>
            <w:tcW w:w="5672" w:type="dxa"/>
            <w:tcBorders>
              <w:bottom w:val="double" w:sz="0" w:space="0" w:color="000000"/>
            </w:tcBorders>
            <w:shd w:val="clear" w:color="auto" w:fill="EBEBEB"/>
          </w:tcPr>
          <w:p w14:paraId="40E57747" w14:textId="77777777" w:rsidR="00353858" w:rsidRDefault="00353858" w:rsidP="003B4BC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3E1DBA22" w14:textId="77777777" w:rsidR="00353858" w:rsidRDefault="00353858" w:rsidP="003B4BC3">
            <w:pPr>
              <w:pStyle w:val="TableParagraph"/>
              <w:ind w:left="1862"/>
              <w:rPr>
                <w:b/>
                <w:sz w:val="24"/>
              </w:rPr>
            </w:pP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obce</w:t>
            </w:r>
          </w:p>
        </w:tc>
        <w:tc>
          <w:tcPr>
            <w:tcW w:w="3941" w:type="dxa"/>
            <w:gridSpan w:val="2"/>
            <w:tcBorders>
              <w:bottom w:val="double" w:sz="0" w:space="0" w:color="000000"/>
            </w:tcBorders>
            <w:shd w:val="clear" w:color="auto" w:fill="EBEBEB"/>
          </w:tcPr>
          <w:p w14:paraId="157A6DF1" w14:textId="77777777" w:rsidR="00353858" w:rsidRDefault="00353858" w:rsidP="003B4BC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4D863E3" w14:textId="6F4189A2" w:rsidR="00353858" w:rsidRDefault="00353858" w:rsidP="003B4BC3">
            <w:pPr>
              <w:pStyle w:val="TableParagraph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12. 202</w:t>
            </w:r>
            <w:r w:rsidR="005A7203"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0F3E2F" w14:paraId="0486B329" w14:textId="77777777" w:rsidTr="003B4BC3">
        <w:trPr>
          <w:trHeight w:val="334"/>
        </w:trPr>
        <w:tc>
          <w:tcPr>
            <w:tcW w:w="5672" w:type="dxa"/>
            <w:tcBorders>
              <w:top w:val="double" w:sz="0" w:space="0" w:color="000000"/>
            </w:tcBorders>
            <w:shd w:val="clear" w:color="auto" w:fill="EBEBEB"/>
          </w:tcPr>
          <w:p w14:paraId="65B20C55" w14:textId="77777777" w:rsidR="000F3E2F" w:rsidRDefault="000F3E2F" w:rsidP="000F3E2F">
            <w:pPr>
              <w:pStyle w:val="TableParagraph"/>
              <w:spacing w:before="37"/>
              <w:ind w:left="112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</w:tcBorders>
          </w:tcPr>
          <w:p w14:paraId="7A90151B" w14:textId="4BDA573B" w:rsidR="000F3E2F" w:rsidRDefault="000F3E2F" w:rsidP="000F3E2F">
            <w:pPr>
              <w:pStyle w:val="TableParagraph"/>
              <w:spacing w:before="12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475 249,06</w:t>
            </w:r>
          </w:p>
        </w:tc>
      </w:tr>
      <w:tr w:rsidR="000F3E2F" w14:paraId="5E2A0F2D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3E93D33B" w14:textId="77777777" w:rsidR="000F3E2F" w:rsidRDefault="000F3E2F" w:rsidP="000F3E2F">
            <w:pPr>
              <w:pStyle w:val="TableParagraph"/>
              <w:spacing w:before="43"/>
              <w:ind w:left="112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bežné príjmy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941" w:type="dxa"/>
            <w:gridSpan w:val="2"/>
            <w:shd w:val="clear" w:color="auto" w:fill="EBEBEB"/>
          </w:tcPr>
          <w:p w14:paraId="481B6622" w14:textId="125153B2" w:rsidR="000F3E2F" w:rsidRDefault="000F3E2F" w:rsidP="000F3E2F">
            <w:pPr>
              <w:pStyle w:val="TableParagraph"/>
              <w:spacing w:before="43"/>
              <w:ind w:left="1340" w:right="1396"/>
              <w:jc w:val="center"/>
              <w:rPr>
                <w:sz w:val="20"/>
              </w:rPr>
            </w:pPr>
            <w:r w:rsidRPr="00440ED9">
              <w:rPr>
                <w:sz w:val="20"/>
              </w:rPr>
              <w:t>475 249,06</w:t>
            </w:r>
          </w:p>
        </w:tc>
      </w:tr>
      <w:tr w:rsidR="000F3E2F" w14:paraId="05272D1D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0E950F9C" w14:textId="77777777" w:rsidR="000F3E2F" w:rsidRDefault="000F3E2F" w:rsidP="000F3E2F">
            <w:pPr>
              <w:pStyle w:val="TableParagraph"/>
              <w:spacing w:before="41"/>
              <w:ind w:left="765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1" w:type="dxa"/>
            <w:gridSpan w:val="2"/>
          </w:tcPr>
          <w:p w14:paraId="07849A7C" w14:textId="77777777" w:rsidR="000F3E2F" w:rsidRDefault="000F3E2F" w:rsidP="000F3E2F">
            <w:pPr>
              <w:pStyle w:val="TableParagraph"/>
              <w:rPr>
                <w:sz w:val="20"/>
              </w:rPr>
            </w:pPr>
          </w:p>
        </w:tc>
      </w:tr>
      <w:tr w:rsidR="000F3E2F" w14:paraId="4BBFFBEC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4AFA6F80" w14:textId="77777777" w:rsidR="000F3E2F" w:rsidRDefault="000F3E2F" w:rsidP="000F3E2F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  <w:shd w:val="clear" w:color="auto" w:fill="EBEBEB"/>
          </w:tcPr>
          <w:p w14:paraId="049463A9" w14:textId="55047E4C" w:rsidR="000F3E2F" w:rsidRDefault="000F3E2F" w:rsidP="000F3E2F">
            <w:pPr>
              <w:pStyle w:val="TableParagraph"/>
              <w:spacing w:before="18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396 527,85</w:t>
            </w:r>
          </w:p>
        </w:tc>
      </w:tr>
      <w:tr w:rsidR="000F3E2F" w14:paraId="2C5043AF" w14:textId="77777777" w:rsidTr="003B4BC3">
        <w:trPr>
          <w:trHeight w:val="337"/>
        </w:trPr>
        <w:tc>
          <w:tcPr>
            <w:tcW w:w="5672" w:type="dxa"/>
            <w:shd w:val="clear" w:color="auto" w:fill="EBEBEB"/>
          </w:tcPr>
          <w:p w14:paraId="1F30690C" w14:textId="77777777" w:rsidR="000F3E2F" w:rsidRDefault="000F3E2F" w:rsidP="000F3E2F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 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941" w:type="dxa"/>
            <w:gridSpan w:val="2"/>
          </w:tcPr>
          <w:p w14:paraId="1F3AC2CF" w14:textId="286E1103" w:rsidR="000F3E2F" w:rsidRDefault="000F3E2F" w:rsidP="000F3E2F">
            <w:pPr>
              <w:pStyle w:val="TableParagraph"/>
              <w:spacing w:before="41"/>
              <w:ind w:left="1340" w:right="1396"/>
              <w:jc w:val="center"/>
              <w:rPr>
                <w:sz w:val="20"/>
              </w:rPr>
            </w:pPr>
            <w:r w:rsidRPr="00440ED9">
              <w:rPr>
                <w:sz w:val="20"/>
              </w:rPr>
              <w:t>396 527,85</w:t>
            </w:r>
          </w:p>
        </w:tc>
      </w:tr>
      <w:tr w:rsidR="000F3E2F" w14:paraId="28977F02" w14:textId="77777777" w:rsidTr="003B4BC3">
        <w:trPr>
          <w:trHeight w:val="336"/>
        </w:trPr>
        <w:tc>
          <w:tcPr>
            <w:tcW w:w="5672" w:type="dxa"/>
            <w:tcBorders>
              <w:bottom w:val="double" w:sz="0" w:space="0" w:color="000000"/>
            </w:tcBorders>
            <w:shd w:val="clear" w:color="auto" w:fill="EBEBEB"/>
          </w:tcPr>
          <w:p w14:paraId="1E416B2A" w14:textId="77777777" w:rsidR="000F3E2F" w:rsidRDefault="000F3E2F" w:rsidP="000F3E2F">
            <w:pPr>
              <w:pStyle w:val="TableParagraph"/>
              <w:spacing w:before="43"/>
              <w:ind w:left="765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1" w:type="dxa"/>
            <w:gridSpan w:val="2"/>
            <w:tcBorders>
              <w:bottom w:val="double" w:sz="0" w:space="0" w:color="000000"/>
            </w:tcBorders>
            <w:shd w:val="clear" w:color="auto" w:fill="EBEBEB"/>
          </w:tcPr>
          <w:p w14:paraId="4EB8F4E3" w14:textId="77777777" w:rsidR="000F3E2F" w:rsidRDefault="000F3E2F" w:rsidP="000F3E2F">
            <w:pPr>
              <w:pStyle w:val="TableParagraph"/>
              <w:rPr>
                <w:sz w:val="20"/>
              </w:rPr>
            </w:pPr>
          </w:p>
        </w:tc>
      </w:tr>
      <w:tr w:rsidR="000F3E2F" w14:paraId="7C1BEE33" w14:textId="77777777" w:rsidTr="003B4BC3">
        <w:trPr>
          <w:trHeight w:val="330"/>
        </w:trPr>
        <w:tc>
          <w:tcPr>
            <w:tcW w:w="567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56F041B2" w14:textId="77777777" w:rsidR="000F3E2F" w:rsidRDefault="000F3E2F" w:rsidP="000F3E2F">
            <w:pPr>
              <w:pStyle w:val="TableParagraph"/>
              <w:spacing w:before="44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 rozpočet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  <w:bottom w:val="double" w:sz="0" w:space="0" w:color="000000"/>
            </w:tcBorders>
          </w:tcPr>
          <w:p w14:paraId="5A153EED" w14:textId="0FF204C7" w:rsidR="000F3E2F" w:rsidRDefault="005A7203" w:rsidP="005A7203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="000F3E2F" w:rsidRPr="00440ED9">
              <w:rPr>
                <w:b/>
                <w:bCs/>
                <w:sz w:val="24"/>
              </w:rPr>
              <w:t>78 721,21</w:t>
            </w:r>
          </w:p>
        </w:tc>
      </w:tr>
      <w:tr w:rsidR="000F3E2F" w14:paraId="6F75FAEF" w14:textId="77777777" w:rsidTr="003B4BC3">
        <w:trPr>
          <w:trHeight w:val="331"/>
        </w:trPr>
        <w:tc>
          <w:tcPr>
            <w:tcW w:w="5672" w:type="dxa"/>
            <w:tcBorders>
              <w:top w:val="double" w:sz="0" w:space="0" w:color="000000"/>
            </w:tcBorders>
            <w:shd w:val="clear" w:color="auto" w:fill="EBEBEB"/>
          </w:tcPr>
          <w:p w14:paraId="568E0E24" w14:textId="77777777" w:rsidR="000F3E2F" w:rsidRDefault="000F3E2F" w:rsidP="000F3E2F">
            <w:pPr>
              <w:pStyle w:val="TableParagraph"/>
              <w:spacing w:before="35"/>
              <w:ind w:left="112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</w:tcBorders>
            <w:shd w:val="clear" w:color="auto" w:fill="EBEBEB"/>
          </w:tcPr>
          <w:p w14:paraId="22C15F69" w14:textId="16570761" w:rsidR="000F3E2F" w:rsidRDefault="000F3E2F" w:rsidP="000F3E2F">
            <w:pPr>
              <w:pStyle w:val="TableParagraph"/>
              <w:spacing w:before="12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106 905,14</w:t>
            </w:r>
          </w:p>
        </w:tc>
      </w:tr>
      <w:tr w:rsidR="000F3E2F" w14:paraId="042DD716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1C28A115" w14:textId="77777777" w:rsidR="000F3E2F" w:rsidRDefault="000F3E2F" w:rsidP="000F3E2F">
            <w:pPr>
              <w:pStyle w:val="TableParagraph"/>
              <w:spacing w:before="44"/>
              <w:ind w:left="112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 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941" w:type="dxa"/>
            <w:gridSpan w:val="2"/>
          </w:tcPr>
          <w:p w14:paraId="5DB858A7" w14:textId="23C2D98D" w:rsidR="000F3E2F" w:rsidRDefault="000F3E2F" w:rsidP="000F3E2F">
            <w:pPr>
              <w:pStyle w:val="TableParagraph"/>
              <w:spacing w:before="44"/>
              <w:ind w:left="1340" w:right="1396"/>
              <w:jc w:val="center"/>
              <w:rPr>
                <w:sz w:val="20"/>
              </w:rPr>
            </w:pPr>
            <w:r w:rsidRPr="00440ED9">
              <w:rPr>
                <w:sz w:val="20"/>
              </w:rPr>
              <w:t>106 905,14</w:t>
            </w:r>
          </w:p>
        </w:tc>
      </w:tr>
      <w:tr w:rsidR="000F3E2F" w14:paraId="08B41271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6DA1275A" w14:textId="77777777" w:rsidR="000F3E2F" w:rsidRDefault="000F3E2F" w:rsidP="000F3E2F">
            <w:pPr>
              <w:pStyle w:val="TableParagraph"/>
              <w:spacing w:before="43"/>
              <w:ind w:left="765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1" w:type="dxa"/>
            <w:gridSpan w:val="2"/>
            <w:shd w:val="clear" w:color="auto" w:fill="EBEBEB"/>
          </w:tcPr>
          <w:p w14:paraId="5A6FA905" w14:textId="77777777" w:rsidR="000F3E2F" w:rsidRDefault="000F3E2F" w:rsidP="000F3E2F">
            <w:pPr>
              <w:pStyle w:val="TableParagraph"/>
              <w:rPr>
                <w:sz w:val="20"/>
              </w:rPr>
            </w:pPr>
          </w:p>
        </w:tc>
      </w:tr>
      <w:tr w:rsidR="000F3E2F" w14:paraId="4BCF2A7C" w14:textId="77777777" w:rsidTr="003B4BC3">
        <w:trPr>
          <w:trHeight w:val="337"/>
        </w:trPr>
        <w:tc>
          <w:tcPr>
            <w:tcW w:w="5672" w:type="dxa"/>
            <w:shd w:val="clear" w:color="auto" w:fill="EBEBEB"/>
          </w:tcPr>
          <w:p w14:paraId="7F34228F" w14:textId="77777777" w:rsidR="000F3E2F" w:rsidRDefault="000F3E2F" w:rsidP="000F3E2F">
            <w:pPr>
              <w:pStyle w:val="TableParagraph"/>
              <w:spacing w:before="43"/>
              <w:ind w:left="112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</w:tcPr>
          <w:p w14:paraId="0E1EB9EB" w14:textId="0520AA60" w:rsidR="000F3E2F" w:rsidRDefault="000F3E2F" w:rsidP="000F3E2F">
            <w:pPr>
              <w:pStyle w:val="TableParagraph"/>
              <w:spacing w:before="18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86 515,27</w:t>
            </w:r>
          </w:p>
        </w:tc>
      </w:tr>
      <w:tr w:rsidR="000F3E2F" w14:paraId="47151468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659DC723" w14:textId="77777777" w:rsidR="000F3E2F" w:rsidRDefault="000F3E2F" w:rsidP="000F3E2F">
            <w:pPr>
              <w:pStyle w:val="TableParagraph"/>
              <w:spacing w:before="43"/>
              <w:ind w:left="112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706" w:type="dxa"/>
            <w:shd w:val="clear" w:color="auto" w:fill="EBEBEB"/>
          </w:tcPr>
          <w:p w14:paraId="70ED7FB9" w14:textId="5134E889" w:rsidR="000F3E2F" w:rsidRDefault="000F3E2F" w:rsidP="000F3E2F">
            <w:pPr>
              <w:pStyle w:val="TableParagraph"/>
              <w:spacing w:before="43"/>
              <w:ind w:left="1466" w:right="1290"/>
              <w:jc w:val="center"/>
              <w:rPr>
                <w:sz w:val="20"/>
              </w:rPr>
            </w:pPr>
            <w:r w:rsidRPr="00440ED9">
              <w:rPr>
                <w:sz w:val="20"/>
              </w:rPr>
              <w:t>86 515,27</w:t>
            </w:r>
          </w:p>
        </w:tc>
        <w:tc>
          <w:tcPr>
            <w:tcW w:w="235" w:type="dxa"/>
            <w:shd w:val="clear" w:color="auto" w:fill="EBEBEB"/>
          </w:tcPr>
          <w:p w14:paraId="6249DFA1" w14:textId="77777777" w:rsidR="000F3E2F" w:rsidRDefault="000F3E2F" w:rsidP="000F3E2F">
            <w:pPr>
              <w:pStyle w:val="TableParagraph"/>
              <w:rPr>
                <w:sz w:val="20"/>
              </w:rPr>
            </w:pPr>
          </w:p>
        </w:tc>
      </w:tr>
      <w:tr w:rsidR="000F3E2F" w14:paraId="538C4CB1" w14:textId="77777777" w:rsidTr="003B4BC3">
        <w:trPr>
          <w:trHeight w:val="334"/>
        </w:trPr>
        <w:tc>
          <w:tcPr>
            <w:tcW w:w="5672" w:type="dxa"/>
            <w:tcBorders>
              <w:bottom w:val="double" w:sz="0" w:space="0" w:color="000000"/>
            </w:tcBorders>
            <w:shd w:val="clear" w:color="auto" w:fill="EBEBEB"/>
          </w:tcPr>
          <w:p w14:paraId="0EBCA95C" w14:textId="77777777" w:rsidR="000F3E2F" w:rsidRDefault="000F3E2F" w:rsidP="000F3E2F">
            <w:pPr>
              <w:pStyle w:val="TableParagraph"/>
              <w:spacing w:before="41"/>
              <w:ind w:left="765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1" w:type="dxa"/>
            <w:gridSpan w:val="2"/>
            <w:tcBorders>
              <w:bottom w:val="double" w:sz="0" w:space="0" w:color="000000"/>
            </w:tcBorders>
          </w:tcPr>
          <w:p w14:paraId="76B9DE26" w14:textId="77777777" w:rsidR="000F3E2F" w:rsidRDefault="000F3E2F" w:rsidP="000F3E2F">
            <w:pPr>
              <w:pStyle w:val="TableParagraph"/>
              <w:rPr>
                <w:sz w:val="20"/>
              </w:rPr>
            </w:pPr>
          </w:p>
        </w:tc>
      </w:tr>
      <w:tr w:rsidR="000F3E2F" w14:paraId="4C4F3505" w14:textId="77777777" w:rsidTr="003B4BC3">
        <w:trPr>
          <w:trHeight w:val="330"/>
        </w:trPr>
        <w:tc>
          <w:tcPr>
            <w:tcW w:w="567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486709ED" w14:textId="77777777" w:rsidR="000F3E2F" w:rsidRDefault="000F3E2F" w:rsidP="000F3E2F">
            <w:pPr>
              <w:pStyle w:val="TableParagraph"/>
              <w:spacing w:before="49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33F4AAF4" w14:textId="75C9AA6E" w:rsidR="000F3E2F" w:rsidRDefault="000F3E2F" w:rsidP="000F3E2F">
            <w:pPr>
              <w:pStyle w:val="TableParagraph"/>
              <w:spacing w:before="14"/>
              <w:ind w:left="1279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 w:rsidRPr="00440ED9">
              <w:rPr>
                <w:b/>
                <w:bCs/>
                <w:sz w:val="24"/>
              </w:rPr>
              <w:t>20 389,87</w:t>
            </w:r>
          </w:p>
        </w:tc>
      </w:tr>
      <w:tr w:rsidR="000F3E2F" w14:paraId="13D5E91F" w14:textId="77777777" w:rsidTr="003B4BC3">
        <w:trPr>
          <w:trHeight w:val="334"/>
        </w:trPr>
        <w:tc>
          <w:tcPr>
            <w:tcW w:w="5672" w:type="dxa"/>
            <w:tcBorders>
              <w:top w:val="double" w:sz="0" w:space="0" w:color="000000"/>
            </w:tcBorders>
            <w:shd w:val="clear" w:color="auto" w:fill="EBEBEB"/>
          </w:tcPr>
          <w:p w14:paraId="15B1ED9D" w14:textId="77777777" w:rsidR="000F3E2F" w:rsidRDefault="000F3E2F" w:rsidP="000F3E2F">
            <w:pPr>
              <w:pStyle w:val="TableParagraph"/>
              <w:spacing w:before="49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 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rozpočtu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</w:tcBorders>
          </w:tcPr>
          <w:p w14:paraId="65F56FFB" w14:textId="549C35EC" w:rsidR="000F3E2F" w:rsidRDefault="000F3E2F" w:rsidP="000F3E2F">
            <w:pPr>
              <w:pStyle w:val="TableParagraph"/>
              <w:spacing w:before="24"/>
              <w:ind w:left="12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99 111,08</w:t>
            </w:r>
          </w:p>
        </w:tc>
      </w:tr>
      <w:tr w:rsidR="000F3E2F" w14:paraId="62D6E1DD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105D042F" w14:textId="77777777" w:rsidR="000F3E2F" w:rsidRDefault="000F3E2F" w:rsidP="000F3E2F">
            <w:pPr>
              <w:pStyle w:val="TableParagraph"/>
              <w:spacing w:before="53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prebytku/</w:t>
            </w:r>
            <w:r w:rsidRPr="000F3E2F">
              <w:rPr>
                <w:b/>
                <w:i/>
                <w:sz w:val="20"/>
              </w:rPr>
              <w:t>Úprava schodku</w:t>
            </w:r>
          </w:p>
        </w:tc>
        <w:tc>
          <w:tcPr>
            <w:tcW w:w="3941" w:type="dxa"/>
            <w:gridSpan w:val="2"/>
            <w:shd w:val="clear" w:color="auto" w:fill="EBEBEB"/>
          </w:tcPr>
          <w:p w14:paraId="5B764235" w14:textId="5DF10A63" w:rsidR="000F3E2F" w:rsidRDefault="005A7203" w:rsidP="005A7203">
            <w:pPr>
              <w:pStyle w:val="TableParagraph"/>
              <w:spacing w:before="18"/>
              <w:ind w:left="524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0F3E2F" w:rsidRPr="006005D7">
              <w:rPr>
                <w:sz w:val="24"/>
              </w:rPr>
              <w:t>1 057,44</w:t>
            </w:r>
          </w:p>
        </w:tc>
      </w:tr>
      <w:tr w:rsidR="000F3E2F" w14:paraId="139A22EF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68A3C9BA" w14:textId="77777777" w:rsidR="000F3E2F" w:rsidRDefault="000F3E2F" w:rsidP="000F3E2F">
            <w:pPr>
              <w:pStyle w:val="TableParagraph"/>
              <w:spacing w:before="50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rozpočtu</w:t>
            </w:r>
          </w:p>
        </w:tc>
        <w:tc>
          <w:tcPr>
            <w:tcW w:w="3941" w:type="dxa"/>
            <w:gridSpan w:val="2"/>
          </w:tcPr>
          <w:p w14:paraId="6E7EDABB" w14:textId="3F5B008A" w:rsidR="000F3E2F" w:rsidRDefault="005A7203" w:rsidP="000F3E2F">
            <w:pPr>
              <w:pStyle w:val="TableParagraph"/>
              <w:spacing w:before="18"/>
              <w:ind w:left="1279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 w:rsidR="000F3E2F" w:rsidRPr="006005D7">
              <w:rPr>
                <w:b/>
                <w:bCs/>
                <w:sz w:val="24"/>
              </w:rPr>
              <w:t>98 053,64</w:t>
            </w:r>
          </w:p>
        </w:tc>
      </w:tr>
      <w:tr w:rsidR="000F3E2F" w14:paraId="778802E6" w14:textId="77777777" w:rsidTr="003B4BC3">
        <w:trPr>
          <w:trHeight w:val="338"/>
        </w:trPr>
        <w:tc>
          <w:tcPr>
            <w:tcW w:w="5672" w:type="dxa"/>
            <w:shd w:val="clear" w:color="auto" w:fill="EBEBEB"/>
          </w:tcPr>
          <w:p w14:paraId="1B3AECFD" w14:textId="77777777" w:rsidR="000F3E2F" w:rsidRDefault="000F3E2F" w:rsidP="000F3E2F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Príjmové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operácie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výnimkou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cudzích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prostriedkov</w:t>
            </w:r>
          </w:p>
        </w:tc>
        <w:tc>
          <w:tcPr>
            <w:tcW w:w="3941" w:type="dxa"/>
            <w:gridSpan w:val="2"/>
            <w:shd w:val="clear" w:color="auto" w:fill="EBEBEB"/>
          </w:tcPr>
          <w:p w14:paraId="3EA2684C" w14:textId="45E53602" w:rsidR="000F3E2F" w:rsidRDefault="000F3E2F" w:rsidP="000F3E2F">
            <w:pPr>
              <w:pStyle w:val="TableParagraph"/>
              <w:spacing w:before="18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13 899,40</w:t>
            </w:r>
          </w:p>
        </w:tc>
      </w:tr>
      <w:tr w:rsidR="000F3E2F" w14:paraId="61BD87F3" w14:textId="77777777" w:rsidTr="003B4BC3">
        <w:trPr>
          <w:trHeight w:val="337"/>
        </w:trPr>
        <w:tc>
          <w:tcPr>
            <w:tcW w:w="5672" w:type="dxa"/>
            <w:tcBorders>
              <w:bottom w:val="double" w:sz="0" w:space="0" w:color="000000"/>
            </w:tcBorders>
            <w:shd w:val="clear" w:color="auto" w:fill="EBEBEB"/>
          </w:tcPr>
          <w:p w14:paraId="37E422D9" w14:textId="77777777" w:rsidR="000F3E2F" w:rsidRDefault="000F3E2F" w:rsidP="000F3E2F">
            <w:pPr>
              <w:pStyle w:val="TableParagraph"/>
              <w:spacing w:before="43"/>
              <w:ind w:left="112"/>
              <w:rPr>
                <w:sz w:val="20"/>
              </w:rPr>
            </w:pPr>
            <w:r>
              <w:rPr>
                <w:sz w:val="20"/>
              </w:rPr>
              <w:t>Výdavkové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operácie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výnimkou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cudzích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prostriedkov</w:t>
            </w:r>
          </w:p>
        </w:tc>
        <w:tc>
          <w:tcPr>
            <w:tcW w:w="3941" w:type="dxa"/>
            <w:gridSpan w:val="2"/>
            <w:tcBorders>
              <w:bottom w:val="double" w:sz="0" w:space="0" w:color="000000"/>
            </w:tcBorders>
          </w:tcPr>
          <w:p w14:paraId="4619AAE2" w14:textId="0555BAAE" w:rsidR="000F3E2F" w:rsidRDefault="000F3E2F" w:rsidP="005A7203">
            <w:pPr>
              <w:pStyle w:val="TableParagraph"/>
              <w:spacing w:before="18"/>
              <w:ind w:right="1471"/>
              <w:rPr>
                <w:sz w:val="24"/>
              </w:rPr>
            </w:pPr>
            <w:r>
              <w:rPr>
                <w:sz w:val="24"/>
              </w:rPr>
              <w:t xml:space="preserve">                      113 010,48</w:t>
            </w:r>
          </w:p>
        </w:tc>
      </w:tr>
      <w:tr w:rsidR="000F3E2F" w14:paraId="7C867B39" w14:textId="77777777" w:rsidTr="003B4BC3">
        <w:trPr>
          <w:trHeight w:val="330"/>
        </w:trPr>
        <w:tc>
          <w:tcPr>
            <w:tcW w:w="567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3F156C0A" w14:textId="77777777" w:rsidR="000F3E2F" w:rsidRDefault="000F3E2F" w:rsidP="000F3E2F">
            <w:pPr>
              <w:pStyle w:val="TableParagraph"/>
              <w:spacing w:before="47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Rozdiel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operácií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33DE91A7" w14:textId="44E7516B" w:rsidR="000F3E2F" w:rsidRDefault="000F3E2F" w:rsidP="000F3E2F">
            <w:pPr>
              <w:pStyle w:val="TableParagraph"/>
              <w:spacing w:before="14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-99 111,08</w:t>
            </w:r>
          </w:p>
        </w:tc>
      </w:tr>
      <w:tr w:rsidR="000F3E2F" w14:paraId="78CADD67" w14:textId="77777777" w:rsidTr="003B4BC3">
        <w:trPr>
          <w:trHeight w:val="334"/>
        </w:trPr>
        <w:tc>
          <w:tcPr>
            <w:tcW w:w="5672" w:type="dxa"/>
            <w:tcBorders>
              <w:top w:val="double" w:sz="0" w:space="0" w:color="000000"/>
            </w:tcBorders>
            <w:shd w:val="clear" w:color="auto" w:fill="EBEBEB"/>
          </w:tcPr>
          <w:p w14:paraId="4E322574" w14:textId="77777777" w:rsidR="000F3E2F" w:rsidRDefault="000F3E2F" w:rsidP="000F3E2F">
            <w:pPr>
              <w:pStyle w:val="TableParagraph"/>
              <w:spacing w:before="37"/>
              <w:ind w:left="28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</w:tcBorders>
          </w:tcPr>
          <w:p w14:paraId="74D3B4C5" w14:textId="792B5627" w:rsidR="000F3E2F" w:rsidRDefault="000F3E2F" w:rsidP="000F3E2F">
            <w:pPr>
              <w:pStyle w:val="TableParagraph"/>
              <w:spacing w:before="14"/>
              <w:ind w:left="1178"/>
              <w:rPr>
                <w:sz w:val="24"/>
              </w:rPr>
            </w:pPr>
            <w:r>
              <w:rPr>
                <w:sz w:val="24"/>
              </w:rPr>
              <w:t xml:space="preserve">  596 053,60</w:t>
            </w:r>
          </w:p>
        </w:tc>
      </w:tr>
      <w:tr w:rsidR="000F3E2F" w14:paraId="5E84B6A4" w14:textId="77777777" w:rsidTr="003B4BC3">
        <w:trPr>
          <w:trHeight w:val="336"/>
        </w:trPr>
        <w:tc>
          <w:tcPr>
            <w:tcW w:w="5672" w:type="dxa"/>
            <w:tcBorders>
              <w:bottom w:val="double" w:sz="0" w:space="0" w:color="000000"/>
            </w:tcBorders>
            <w:shd w:val="clear" w:color="auto" w:fill="EBEBEB"/>
          </w:tcPr>
          <w:p w14:paraId="199CB1BB" w14:textId="77777777" w:rsidR="000F3E2F" w:rsidRDefault="000F3E2F" w:rsidP="000F3E2F">
            <w:pPr>
              <w:pStyle w:val="TableParagraph"/>
              <w:spacing w:before="41"/>
              <w:ind w:left="28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  <w:tcBorders>
              <w:bottom w:val="double" w:sz="0" w:space="0" w:color="000000"/>
            </w:tcBorders>
            <w:shd w:val="clear" w:color="auto" w:fill="EBEBEB"/>
          </w:tcPr>
          <w:p w14:paraId="2B5B0968" w14:textId="0E94FFAC" w:rsidR="000F3E2F" w:rsidRDefault="000F3E2F" w:rsidP="000F3E2F">
            <w:pPr>
              <w:pStyle w:val="TableParagraph"/>
              <w:spacing w:before="18"/>
              <w:ind w:left="1178"/>
              <w:rPr>
                <w:sz w:val="24"/>
              </w:rPr>
            </w:pPr>
            <w:r>
              <w:rPr>
                <w:sz w:val="24"/>
              </w:rPr>
              <w:t xml:space="preserve">  596 053,60</w:t>
            </w:r>
          </w:p>
        </w:tc>
      </w:tr>
      <w:tr w:rsidR="000F3E2F" w14:paraId="07FA702F" w14:textId="77777777" w:rsidTr="003B4BC3">
        <w:trPr>
          <w:trHeight w:val="330"/>
        </w:trPr>
        <w:tc>
          <w:tcPr>
            <w:tcW w:w="567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245FA5F2" w14:textId="77777777" w:rsidR="000F3E2F" w:rsidRDefault="000F3E2F" w:rsidP="000F3E2F">
            <w:pPr>
              <w:pStyle w:val="TableParagraph"/>
              <w:spacing w:before="44"/>
              <w:ind w:left="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obce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  <w:bottom w:val="double" w:sz="0" w:space="0" w:color="000000"/>
            </w:tcBorders>
          </w:tcPr>
          <w:p w14:paraId="046DEBC4" w14:textId="05211360" w:rsidR="000F3E2F" w:rsidRDefault="000F3E2F" w:rsidP="000F3E2F">
            <w:pPr>
              <w:pStyle w:val="TableParagraph"/>
              <w:spacing w:before="12"/>
              <w:ind w:right="131"/>
              <w:jc w:val="center"/>
              <w:rPr>
                <w:sz w:val="24"/>
              </w:rPr>
            </w:pPr>
            <w:r w:rsidRPr="00E02526">
              <w:rPr>
                <w:sz w:val="24"/>
              </w:rPr>
              <w:t>0,00</w:t>
            </w:r>
          </w:p>
        </w:tc>
      </w:tr>
      <w:tr w:rsidR="000F3E2F" w14:paraId="3F551FF2" w14:textId="77777777" w:rsidTr="003B4BC3">
        <w:trPr>
          <w:trHeight w:val="334"/>
        </w:trPr>
        <w:tc>
          <w:tcPr>
            <w:tcW w:w="5672" w:type="dxa"/>
            <w:tcBorders>
              <w:top w:val="double" w:sz="0" w:space="0" w:color="000000"/>
            </w:tcBorders>
            <w:shd w:val="clear" w:color="auto" w:fill="EBEBEB"/>
          </w:tcPr>
          <w:p w14:paraId="2DAE7479" w14:textId="77777777" w:rsidR="000F3E2F" w:rsidRDefault="000F3E2F" w:rsidP="000F3E2F">
            <w:pPr>
              <w:pStyle w:val="TableParagraph"/>
              <w:spacing w:before="47"/>
              <w:ind w:left="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prebytku/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 w:rsidRPr="000F3E2F">
              <w:rPr>
                <w:b/>
                <w:i/>
                <w:sz w:val="20"/>
              </w:rPr>
              <w:t>Úprava schodku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</w:tcBorders>
            <w:shd w:val="clear" w:color="auto" w:fill="EBEBEB"/>
          </w:tcPr>
          <w:p w14:paraId="18B6FEAE" w14:textId="283A2D8A" w:rsidR="000F3E2F" w:rsidRDefault="00C21374" w:rsidP="00C21374">
            <w:pPr>
              <w:pStyle w:val="TableParagraph"/>
              <w:spacing w:before="12"/>
              <w:ind w:left="524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r w:rsidR="000F3E2F" w:rsidRPr="006005D7">
              <w:rPr>
                <w:sz w:val="24"/>
              </w:rPr>
              <w:t>1 057,44</w:t>
            </w:r>
          </w:p>
        </w:tc>
      </w:tr>
      <w:tr w:rsidR="000F3E2F" w14:paraId="096C7F27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3FB74C5F" w14:textId="029E0B86" w:rsidR="000F3E2F" w:rsidRDefault="000F3E2F" w:rsidP="000F3E2F">
            <w:pPr>
              <w:pStyle w:val="TableParagraph"/>
              <w:spacing w:before="50"/>
              <w:ind w:left="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obce</w:t>
            </w:r>
          </w:p>
        </w:tc>
        <w:tc>
          <w:tcPr>
            <w:tcW w:w="3941" w:type="dxa"/>
            <w:gridSpan w:val="2"/>
          </w:tcPr>
          <w:p w14:paraId="75F9C0F5" w14:textId="158AF605" w:rsidR="000F3E2F" w:rsidRDefault="000F3E2F" w:rsidP="000F3E2F">
            <w:pPr>
              <w:pStyle w:val="TableParagraph"/>
              <w:spacing w:before="18"/>
              <w:ind w:right="131"/>
              <w:jc w:val="center"/>
              <w:rPr>
                <w:sz w:val="24"/>
              </w:rPr>
            </w:pPr>
            <w:r w:rsidRPr="006005D7">
              <w:rPr>
                <w:sz w:val="24"/>
              </w:rPr>
              <w:t>- 1 057,44</w:t>
            </w:r>
          </w:p>
        </w:tc>
      </w:tr>
    </w:tbl>
    <w:p w14:paraId="74EF6EFC" w14:textId="77777777" w:rsidR="00CE0A59" w:rsidRDefault="00CE0A59">
      <w:pPr>
        <w:spacing w:line="480" w:lineRule="auto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</w:p>
    <w:p w14:paraId="205D817C" w14:textId="77777777" w:rsidR="000F3E2F" w:rsidRPr="00C21374" w:rsidRDefault="000F3E2F" w:rsidP="00C21374">
      <w:pPr>
        <w:pStyle w:val="Zkladntext"/>
        <w:spacing w:before="239"/>
        <w:ind w:right="270"/>
        <w:jc w:val="both"/>
        <w:rPr>
          <w:sz w:val="24"/>
          <w:szCs w:val="24"/>
        </w:rPr>
      </w:pPr>
      <w:r w:rsidRPr="00C21374">
        <w:rPr>
          <w:b/>
          <w:sz w:val="24"/>
          <w:szCs w:val="24"/>
        </w:rPr>
        <w:lastRenderedPageBreak/>
        <w:t xml:space="preserve">Prebytok rozpočtu v sume </w:t>
      </w:r>
      <w:r w:rsidRPr="00C21374">
        <w:rPr>
          <w:b/>
          <w:bCs/>
          <w:sz w:val="24"/>
          <w:szCs w:val="24"/>
        </w:rPr>
        <w:t xml:space="preserve">98 053,64 </w:t>
      </w:r>
      <w:r w:rsidRPr="00C21374">
        <w:rPr>
          <w:b/>
          <w:sz w:val="24"/>
          <w:szCs w:val="24"/>
        </w:rPr>
        <w:t xml:space="preserve">EUR </w:t>
      </w:r>
      <w:r w:rsidRPr="00C21374">
        <w:rPr>
          <w:sz w:val="24"/>
          <w:szCs w:val="24"/>
        </w:rPr>
        <w:t>zistený podľa ustanovenia § 10 ods. 3 písm. a) a b)</w:t>
      </w:r>
      <w:r w:rsidRPr="00C21374">
        <w:rPr>
          <w:spacing w:val="1"/>
          <w:sz w:val="24"/>
          <w:szCs w:val="24"/>
        </w:rPr>
        <w:t xml:space="preserve"> </w:t>
      </w:r>
      <w:r w:rsidRPr="00C21374">
        <w:rPr>
          <w:sz w:val="24"/>
          <w:szCs w:val="24"/>
        </w:rPr>
        <w:t>zákona č. 583/2004 Z. z. o rozpočtových pravidlách územnej samosprávy a o zmene a doplnení</w:t>
      </w:r>
      <w:r w:rsidRPr="00C21374">
        <w:rPr>
          <w:spacing w:val="1"/>
          <w:sz w:val="24"/>
          <w:szCs w:val="24"/>
        </w:rPr>
        <w:t xml:space="preserve"> </w:t>
      </w:r>
      <w:r w:rsidRPr="00C21374">
        <w:rPr>
          <w:sz w:val="24"/>
          <w:szCs w:val="24"/>
        </w:rPr>
        <w:t>niektorých</w:t>
      </w:r>
      <w:r w:rsidRPr="00C21374">
        <w:rPr>
          <w:spacing w:val="-6"/>
          <w:sz w:val="24"/>
          <w:szCs w:val="24"/>
        </w:rPr>
        <w:t xml:space="preserve"> </w:t>
      </w:r>
      <w:r w:rsidRPr="00C21374">
        <w:rPr>
          <w:sz w:val="24"/>
          <w:szCs w:val="24"/>
        </w:rPr>
        <w:t>zákonov</w:t>
      </w:r>
      <w:r w:rsidRPr="00C21374">
        <w:rPr>
          <w:spacing w:val="-6"/>
          <w:sz w:val="24"/>
          <w:szCs w:val="24"/>
        </w:rPr>
        <w:t xml:space="preserve"> </w:t>
      </w:r>
      <w:r w:rsidRPr="00C21374">
        <w:rPr>
          <w:sz w:val="24"/>
          <w:szCs w:val="24"/>
        </w:rPr>
        <w:t>v</w:t>
      </w:r>
      <w:r w:rsidRPr="00C21374">
        <w:rPr>
          <w:spacing w:val="-6"/>
          <w:sz w:val="24"/>
          <w:szCs w:val="24"/>
        </w:rPr>
        <w:t xml:space="preserve"> </w:t>
      </w:r>
      <w:r w:rsidRPr="00C21374">
        <w:rPr>
          <w:sz w:val="24"/>
          <w:szCs w:val="24"/>
        </w:rPr>
        <w:t>z.</w:t>
      </w:r>
      <w:r w:rsidRPr="00C21374">
        <w:rPr>
          <w:spacing w:val="-8"/>
          <w:sz w:val="24"/>
          <w:szCs w:val="24"/>
        </w:rPr>
        <w:t xml:space="preserve"> </w:t>
      </w:r>
      <w:r w:rsidRPr="00C21374">
        <w:rPr>
          <w:sz w:val="24"/>
          <w:szCs w:val="24"/>
        </w:rPr>
        <w:t>n.</w:t>
      </w:r>
      <w:r w:rsidRPr="00C21374">
        <w:rPr>
          <w:spacing w:val="-6"/>
          <w:sz w:val="24"/>
          <w:szCs w:val="24"/>
        </w:rPr>
        <w:t xml:space="preserve"> </w:t>
      </w:r>
      <w:r w:rsidRPr="00C21374">
        <w:rPr>
          <w:sz w:val="24"/>
          <w:szCs w:val="24"/>
        </w:rPr>
        <w:t>p.</w:t>
      </w:r>
      <w:r w:rsidRPr="00C21374">
        <w:rPr>
          <w:spacing w:val="-6"/>
          <w:sz w:val="24"/>
          <w:szCs w:val="24"/>
        </w:rPr>
        <w:t xml:space="preserve"> </w:t>
      </w:r>
    </w:p>
    <w:p w14:paraId="3E3D29F2" w14:textId="77777777" w:rsidR="000F3E2F" w:rsidRPr="00C21374" w:rsidRDefault="000F3E2F" w:rsidP="00C21374">
      <w:pPr>
        <w:pStyle w:val="Zkladntext"/>
        <w:spacing w:before="9"/>
        <w:jc w:val="both"/>
        <w:rPr>
          <w:sz w:val="24"/>
          <w:szCs w:val="24"/>
        </w:rPr>
      </w:pPr>
    </w:p>
    <w:p w14:paraId="4B7EEFB9" w14:textId="77777777" w:rsidR="000F3E2F" w:rsidRPr="00C21374" w:rsidRDefault="000F3E2F" w:rsidP="00C21374">
      <w:pPr>
        <w:pStyle w:val="Zkladntext"/>
        <w:spacing w:before="162" w:line="259" w:lineRule="auto"/>
        <w:ind w:left="520" w:right="669"/>
        <w:jc w:val="both"/>
        <w:rPr>
          <w:bCs/>
          <w:sz w:val="24"/>
          <w:szCs w:val="24"/>
        </w:rPr>
      </w:pPr>
      <w:r w:rsidRPr="00C21374">
        <w:rPr>
          <w:bCs/>
          <w:sz w:val="24"/>
          <w:szCs w:val="24"/>
        </w:rPr>
        <w:t xml:space="preserve">V zmysle ustanovenia §16 odsek 6 zákona č. 583/2004 </w:t>
      </w:r>
      <w:proofErr w:type="spellStart"/>
      <w:r w:rsidRPr="00C21374">
        <w:rPr>
          <w:bCs/>
          <w:sz w:val="24"/>
          <w:szCs w:val="24"/>
        </w:rPr>
        <w:t>Z.z</w:t>
      </w:r>
      <w:proofErr w:type="spellEnd"/>
      <w:r w:rsidRPr="00C21374">
        <w:rPr>
          <w:bCs/>
          <w:sz w:val="24"/>
          <w:szCs w:val="24"/>
        </w:rPr>
        <w:t>. o rozpočtových pravidlách územnej samosprávy a o zmene a doplnení niektorých zákonov v znení neskorších predpisov sa na účely tvorby peňažných fondov pri usporiadaní prebytku rozpočtu obce podľa § 10ods. 3 písm. a) a b) citovaného zákona, z tohto prebytku vylučujú:</w:t>
      </w:r>
    </w:p>
    <w:p w14:paraId="5FBF58A2" w14:textId="77777777" w:rsidR="000F3E2F" w:rsidRPr="00C21374" w:rsidRDefault="000F3E2F" w:rsidP="00C21374">
      <w:pPr>
        <w:pStyle w:val="Zkladntext"/>
        <w:numPr>
          <w:ilvl w:val="0"/>
          <w:numId w:val="9"/>
        </w:numPr>
        <w:autoSpaceDE/>
        <w:autoSpaceDN/>
        <w:spacing w:before="162" w:line="259" w:lineRule="auto"/>
        <w:ind w:left="520" w:right="669"/>
        <w:jc w:val="both"/>
        <w:rPr>
          <w:bCs/>
          <w:sz w:val="24"/>
          <w:szCs w:val="24"/>
        </w:rPr>
      </w:pPr>
      <w:r w:rsidRPr="00C21374">
        <w:rPr>
          <w:sz w:val="24"/>
          <w:szCs w:val="24"/>
        </w:rPr>
        <w:t xml:space="preserve">nevyčerpané prostriedky zo sociálneho fondu podľa zákona č.152/1994 Z. z. o sociálnom fonde v sume </w:t>
      </w:r>
      <w:r w:rsidRPr="00C21374">
        <w:rPr>
          <w:bCs/>
          <w:sz w:val="24"/>
          <w:szCs w:val="24"/>
        </w:rPr>
        <w:t>1 057,44 EUR.</w:t>
      </w:r>
    </w:p>
    <w:p w14:paraId="4AB8232E" w14:textId="77777777" w:rsidR="000F3E2F" w:rsidRPr="00C21374" w:rsidRDefault="000F3E2F" w:rsidP="00C21374">
      <w:pPr>
        <w:pStyle w:val="Zkladntext"/>
        <w:autoSpaceDE/>
        <w:autoSpaceDN/>
        <w:spacing w:before="162" w:line="259" w:lineRule="auto"/>
        <w:ind w:left="162" w:right="669"/>
        <w:jc w:val="both"/>
        <w:rPr>
          <w:bCs/>
          <w:sz w:val="24"/>
          <w:szCs w:val="24"/>
        </w:rPr>
      </w:pPr>
      <w:r w:rsidRPr="00C21374">
        <w:rPr>
          <w:bCs/>
          <w:sz w:val="24"/>
          <w:szCs w:val="24"/>
        </w:rPr>
        <w:t>Na základe uvedených skutočností nenavrhujeme tvorbu rezervného fondu za rok 2024.</w:t>
      </w:r>
    </w:p>
    <w:p w14:paraId="2081A033" w14:textId="77777777" w:rsidR="00CE0A59" w:rsidRDefault="00CE0A59">
      <w:pPr>
        <w:pStyle w:val="Zkladntext"/>
        <w:spacing w:before="51"/>
        <w:rPr>
          <w:sz w:val="25"/>
        </w:rPr>
      </w:pPr>
    </w:p>
    <w:p w14:paraId="27EB98AC" w14:textId="77777777" w:rsidR="00CE0A59" w:rsidRPr="000F3E2F" w:rsidRDefault="00C20CDB">
      <w:pPr>
        <w:pStyle w:val="Nadpis2"/>
        <w:ind w:left="220" w:firstLine="0"/>
        <w:jc w:val="both"/>
        <w:rPr>
          <w:b/>
          <w:bCs/>
        </w:rPr>
      </w:pPr>
      <w:r w:rsidRPr="000F3E2F">
        <w:rPr>
          <w:b/>
          <w:bCs/>
        </w:rPr>
        <w:t>Tvorba</w:t>
      </w:r>
      <w:r w:rsidRPr="000F3E2F">
        <w:rPr>
          <w:b/>
          <w:bCs/>
          <w:spacing w:val="-8"/>
        </w:rPr>
        <w:t xml:space="preserve"> </w:t>
      </w:r>
      <w:r w:rsidRPr="000F3E2F">
        <w:rPr>
          <w:b/>
          <w:bCs/>
        </w:rPr>
        <w:t>a</w:t>
      </w:r>
      <w:r w:rsidRPr="000F3E2F">
        <w:rPr>
          <w:b/>
          <w:bCs/>
          <w:spacing w:val="-6"/>
        </w:rPr>
        <w:t xml:space="preserve"> </w:t>
      </w:r>
      <w:r w:rsidRPr="000F3E2F">
        <w:rPr>
          <w:b/>
          <w:bCs/>
        </w:rPr>
        <w:t>použitie</w:t>
      </w:r>
      <w:r w:rsidRPr="000F3E2F">
        <w:rPr>
          <w:b/>
          <w:bCs/>
          <w:spacing w:val="-8"/>
        </w:rPr>
        <w:t xml:space="preserve"> </w:t>
      </w:r>
      <w:r w:rsidRPr="000F3E2F">
        <w:rPr>
          <w:b/>
          <w:bCs/>
        </w:rPr>
        <w:t>peňažných</w:t>
      </w:r>
      <w:r w:rsidRPr="000F3E2F">
        <w:rPr>
          <w:b/>
          <w:bCs/>
          <w:spacing w:val="-7"/>
        </w:rPr>
        <w:t xml:space="preserve"> </w:t>
      </w:r>
      <w:r w:rsidRPr="000F3E2F">
        <w:rPr>
          <w:b/>
          <w:bCs/>
        </w:rPr>
        <w:t>fondov</w:t>
      </w:r>
      <w:r w:rsidRPr="000F3E2F">
        <w:rPr>
          <w:b/>
          <w:bCs/>
          <w:spacing w:val="-7"/>
        </w:rPr>
        <w:t xml:space="preserve"> </w:t>
      </w:r>
      <w:r w:rsidRPr="000F3E2F">
        <w:rPr>
          <w:b/>
          <w:bCs/>
        </w:rPr>
        <w:t>a</w:t>
      </w:r>
      <w:r w:rsidRPr="000F3E2F">
        <w:rPr>
          <w:b/>
          <w:bCs/>
          <w:spacing w:val="-7"/>
        </w:rPr>
        <w:t xml:space="preserve"> </w:t>
      </w:r>
      <w:r w:rsidRPr="000F3E2F">
        <w:rPr>
          <w:b/>
          <w:bCs/>
        </w:rPr>
        <w:t>iných</w:t>
      </w:r>
      <w:r w:rsidRPr="000F3E2F">
        <w:rPr>
          <w:b/>
          <w:bCs/>
          <w:spacing w:val="-7"/>
        </w:rPr>
        <w:t xml:space="preserve"> </w:t>
      </w:r>
      <w:r w:rsidRPr="000F3E2F">
        <w:rPr>
          <w:b/>
          <w:bCs/>
          <w:spacing w:val="-2"/>
        </w:rPr>
        <w:t>fondov</w:t>
      </w:r>
    </w:p>
    <w:p w14:paraId="144CD7A7" w14:textId="77777777" w:rsidR="00CE0A59" w:rsidRDefault="00C20CDB">
      <w:pPr>
        <w:pStyle w:val="Nadpis4"/>
        <w:spacing w:before="255" w:line="252" w:lineRule="exact"/>
        <w:jc w:val="both"/>
        <w:rPr>
          <w:sz w:val="24"/>
          <w:szCs w:val="24"/>
        </w:rPr>
      </w:pPr>
      <w:r>
        <w:rPr>
          <w:sz w:val="24"/>
          <w:szCs w:val="24"/>
        </w:rPr>
        <w:t>Peňažný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fond</w:t>
      </w:r>
    </w:p>
    <w:p w14:paraId="2A5AE01E" w14:textId="4A96ED70" w:rsidR="00353858" w:rsidRPr="00353858" w:rsidRDefault="00353858" w:rsidP="00353858">
      <w:pPr>
        <w:pStyle w:val="Zkladntext"/>
        <w:ind w:left="238" w:right="279"/>
        <w:rPr>
          <w:sz w:val="24"/>
          <w:szCs w:val="24"/>
        </w:rPr>
      </w:pPr>
      <w:r w:rsidRPr="00353858">
        <w:rPr>
          <w:sz w:val="24"/>
          <w:szCs w:val="24"/>
        </w:rPr>
        <w:t>Obec</w:t>
      </w:r>
      <w:r w:rsidRPr="00353858">
        <w:rPr>
          <w:spacing w:val="29"/>
          <w:sz w:val="24"/>
          <w:szCs w:val="24"/>
        </w:rPr>
        <w:t xml:space="preserve"> </w:t>
      </w:r>
      <w:r w:rsidRPr="00353858">
        <w:rPr>
          <w:sz w:val="24"/>
          <w:szCs w:val="24"/>
        </w:rPr>
        <w:t>nevytvára</w:t>
      </w:r>
      <w:r w:rsidRPr="00353858">
        <w:rPr>
          <w:spacing w:val="30"/>
          <w:sz w:val="24"/>
          <w:szCs w:val="24"/>
        </w:rPr>
        <w:t xml:space="preserve"> </w:t>
      </w:r>
      <w:r w:rsidRPr="00353858">
        <w:rPr>
          <w:sz w:val="24"/>
          <w:szCs w:val="24"/>
        </w:rPr>
        <w:t>peňažný</w:t>
      </w:r>
      <w:r w:rsidRPr="00353858">
        <w:rPr>
          <w:spacing w:val="27"/>
          <w:sz w:val="24"/>
          <w:szCs w:val="24"/>
        </w:rPr>
        <w:t xml:space="preserve"> </w:t>
      </w:r>
      <w:r w:rsidRPr="00353858">
        <w:rPr>
          <w:sz w:val="24"/>
          <w:szCs w:val="24"/>
        </w:rPr>
        <w:t>fond</w:t>
      </w:r>
      <w:r w:rsidRPr="00353858">
        <w:rPr>
          <w:spacing w:val="30"/>
          <w:sz w:val="24"/>
          <w:szCs w:val="24"/>
        </w:rPr>
        <w:t xml:space="preserve"> </w:t>
      </w:r>
      <w:r w:rsidRPr="00353858">
        <w:rPr>
          <w:sz w:val="24"/>
          <w:szCs w:val="24"/>
        </w:rPr>
        <w:t>v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zmysle</w:t>
      </w:r>
      <w:r w:rsidRPr="00353858">
        <w:rPr>
          <w:spacing w:val="33"/>
          <w:sz w:val="24"/>
          <w:szCs w:val="24"/>
        </w:rPr>
        <w:t xml:space="preserve"> </w:t>
      </w:r>
      <w:r w:rsidRPr="00353858">
        <w:rPr>
          <w:sz w:val="24"/>
          <w:szCs w:val="24"/>
        </w:rPr>
        <w:t>ustanovenia</w:t>
      </w:r>
      <w:r w:rsidRPr="00353858">
        <w:rPr>
          <w:spacing w:val="31"/>
          <w:sz w:val="24"/>
          <w:szCs w:val="24"/>
        </w:rPr>
        <w:t xml:space="preserve"> </w:t>
      </w:r>
      <w:r w:rsidRPr="00353858">
        <w:rPr>
          <w:sz w:val="24"/>
          <w:szCs w:val="24"/>
        </w:rPr>
        <w:t>§</w:t>
      </w:r>
      <w:r w:rsidRPr="00353858">
        <w:rPr>
          <w:spacing w:val="33"/>
          <w:sz w:val="24"/>
          <w:szCs w:val="24"/>
        </w:rPr>
        <w:t xml:space="preserve"> </w:t>
      </w:r>
      <w:r w:rsidRPr="00353858">
        <w:rPr>
          <w:sz w:val="24"/>
          <w:szCs w:val="24"/>
        </w:rPr>
        <w:t>15</w:t>
      </w:r>
      <w:r w:rsidRPr="00353858">
        <w:rPr>
          <w:spacing w:val="30"/>
          <w:sz w:val="24"/>
          <w:szCs w:val="24"/>
        </w:rPr>
        <w:t xml:space="preserve"> </w:t>
      </w:r>
      <w:r w:rsidRPr="00353858">
        <w:rPr>
          <w:sz w:val="24"/>
          <w:szCs w:val="24"/>
        </w:rPr>
        <w:t>zákona</w:t>
      </w:r>
      <w:r w:rsidRPr="00353858">
        <w:rPr>
          <w:spacing w:val="31"/>
          <w:sz w:val="24"/>
          <w:szCs w:val="24"/>
        </w:rPr>
        <w:t xml:space="preserve"> </w:t>
      </w:r>
      <w:r w:rsidRPr="00353858">
        <w:rPr>
          <w:sz w:val="24"/>
          <w:szCs w:val="24"/>
        </w:rPr>
        <w:t>č.</w:t>
      </w:r>
      <w:r w:rsidRPr="00353858">
        <w:rPr>
          <w:spacing w:val="36"/>
          <w:sz w:val="24"/>
          <w:szCs w:val="24"/>
        </w:rPr>
        <w:t xml:space="preserve"> </w:t>
      </w:r>
      <w:r w:rsidRPr="00353858">
        <w:rPr>
          <w:sz w:val="24"/>
          <w:szCs w:val="24"/>
        </w:rPr>
        <w:t>583/2004</w:t>
      </w:r>
      <w:r w:rsidRPr="00353858">
        <w:rPr>
          <w:spacing w:val="34"/>
          <w:sz w:val="24"/>
          <w:szCs w:val="24"/>
        </w:rPr>
        <w:t xml:space="preserve"> </w:t>
      </w:r>
      <w:r w:rsidRPr="00353858">
        <w:rPr>
          <w:sz w:val="24"/>
          <w:szCs w:val="24"/>
        </w:rPr>
        <w:t>Z.</w:t>
      </w:r>
      <w:r w:rsidRPr="00353858">
        <w:rPr>
          <w:spacing w:val="32"/>
          <w:sz w:val="24"/>
          <w:szCs w:val="24"/>
        </w:rPr>
        <w:t xml:space="preserve"> </w:t>
      </w:r>
      <w:r w:rsidRPr="00353858">
        <w:rPr>
          <w:sz w:val="24"/>
          <w:szCs w:val="24"/>
        </w:rPr>
        <w:t>z.</w:t>
      </w:r>
      <w:r w:rsidRPr="00353858">
        <w:rPr>
          <w:spacing w:val="33"/>
          <w:sz w:val="24"/>
          <w:szCs w:val="24"/>
        </w:rPr>
        <w:t xml:space="preserve"> </w:t>
      </w:r>
      <w:r w:rsidRPr="00353858">
        <w:rPr>
          <w:sz w:val="24"/>
          <w:szCs w:val="24"/>
        </w:rPr>
        <w:t>v z.</w:t>
      </w:r>
      <w:r w:rsidRPr="00353858">
        <w:rPr>
          <w:spacing w:val="31"/>
          <w:sz w:val="24"/>
          <w:szCs w:val="24"/>
        </w:rPr>
        <w:t xml:space="preserve"> </w:t>
      </w:r>
      <w:r w:rsidRPr="00353858">
        <w:rPr>
          <w:sz w:val="24"/>
          <w:szCs w:val="24"/>
        </w:rPr>
        <w:t>n.</w:t>
      </w:r>
      <w:r w:rsidRPr="00353858">
        <w:rPr>
          <w:spacing w:val="33"/>
          <w:sz w:val="24"/>
          <w:szCs w:val="24"/>
        </w:rPr>
        <w:t xml:space="preserve"> </w:t>
      </w:r>
      <w:r w:rsidRPr="00353858">
        <w:rPr>
          <w:sz w:val="24"/>
          <w:szCs w:val="24"/>
        </w:rPr>
        <w:t>p..</w:t>
      </w:r>
      <w:r w:rsidRPr="00353858">
        <w:rPr>
          <w:spacing w:val="-57"/>
          <w:sz w:val="24"/>
          <w:szCs w:val="24"/>
        </w:rPr>
        <w:t xml:space="preserve"> </w:t>
      </w:r>
      <w:r w:rsidR="00D134F1">
        <w:rPr>
          <w:spacing w:val="-57"/>
          <w:sz w:val="24"/>
          <w:szCs w:val="24"/>
        </w:rPr>
        <w:br/>
      </w:r>
      <w:r w:rsidRPr="00353858">
        <w:rPr>
          <w:sz w:val="24"/>
          <w:szCs w:val="24"/>
        </w:rPr>
        <w:t>O</w:t>
      </w:r>
      <w:r w:rsidRPr="00353858">
        <w:rPr>
          <w:spacing w:val="-4"/>
          <w:sz w:val="24"/>
          <w:szCs w:val="24"/>
        </w:rPr>
        <w:t xml:space="preserve"> </w:t>
      </w:r>
      <w:r w:rsidRPr="00353858">
        <w:rPr>
          <w:sz w:val="24"/>
          <w:szCs w:val="24"/>
        </w:rPr>
        <w:t>použití peňažného fondu rozhoduje obecné</w:t>
      </w:r>
      <w:r w:rsidRPr="00353858">
        <w:rPr>
          <w:spacing w:val="1"/>
          <w:sz w:val="24"/>
          <w:szCs w:val="24"/>
        </w:rPr>
        <w:t xml:space="preserve"> </w:t>
      </w:r>
      <w:r w:rsidRPr="00353858">
        <w:rPr>
          <w:sz w:val="24"/>
          <w:szCs w:val="24"/>
        </w:rPr>
        <w:t>zastupiteľstvo.</w:t>
      </w:r>
    </w:p>
    <w:p w14:paraId="2652F407" w14:textId="77777777" w:rsidR="00CE0A59" w:rsidRDefault="00C20CDB">
      <w:pPr>
        <w:pStyle w:val="Nadpis4"/>
        <w:spacing w:before="252"/>
        <w:jc w:val="both"/>
        <w:rPr>
          <w:sz w:val="24"/>
          <w:szCs w:val="24"/>
        </w:rPr>
      </w:pPr>
      <w:r>
        <w:rPr>
          <w:sz w:val="24"/>
          <w:szCs w:val="24"/>
        </w:rPr>
        <w:t>Rezervný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fond</w:t>
      </w:r>
    </w:p>
    <w:p w14:paraId="5E52BD23" w14:textId="1B1FC1F9" w:rsidR="00CE0A59" w:rsidRDefault="00353858" w:rsidP="00353858">
      <w:pPr>
        <w:pStyle w:val="Zkladntext"/>
        <w:spacing w:before="24"/>
        <w:ind w:left="220"/>
        <w:rPr>
          <w:sz w:val="24"/>
          <w:szCs w:val="24"/>
        </w:rPr>
      </w:pPr>
      <w:r w:rsidRPr="00353858">
        <w:rPr>
          <w:sz w:val="24"/>
          <w:szCs w:val="24"/>
        </w:rPr>
        <w:t xml:space="preserve">Obec vytvára rezervný fond v zmysle ustanovenia § 15 zákona č.583/2004 Z. z. v z. n. p.. </w:t>
      </w:r>
      <w:r w:rsidR="00D134F1">
        <w:rPr>
          <w:sz w:val="24"/>
          <w:szCs w:val="24"/>
        </w:rPr>
        <w:br/>
      </w:r>
      <w:r w:rsidRPr="00353858">
        <w:rPr>
          <w:sz w:val="24"/>
          <w:szCs w:val="24"/>
        </w:rPr>
        <w:t>O použití rezervného fondu rozhoduje obecné zastupiteľstvo.</w:t>
      </w:r>
    </w:p>
    <w:p w14:paraId="3061705D" w14:textId="77777777" w:rsidR="00353858" w:rsidRDefault="00353858">
      <w:pPr>
        <w:pStyle w:val="Zkladntext"/>
        <w:spacing w:before="24"/>
        <w:rPr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4741"/>
      </w:tblGrid>
      <w:tr w:rsidR="00CE0A59" w14:paraId="0BF274E9" w14:textId="77777777" w:rsidTr="00D134F1">
        <w:trPr>
          <w:trHeight w:val="251"/>
        </w:trPr>
        <w:tc>
          <w:tcPr>
            <w:tcW w:w="5104" w:type="dxa"/>
            <w:shd w:val="clear" w:color="auto" w:fill="D9D9D9"/>
          </w:tcPr>
          <w:p w14:paraId="272ED3B0" w14:textId="77777777" w:rsidR="00CE0A59" w:rsidRDefault="00C20CDB">
            <w:pPr>
              <w:pStyle w:val="TableParagraph"/>
              <w:spacing w:line="232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Rezervný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fond</w:t>
            </w:r>
          </w:p>
        </w:tc>
        <w:tc>
          <w:tcPr>
            <w:tcW w:w="4741" w:type="dxa"/>
            <w:shd w:val="clear" w:color="auto" w:fill="D9D9D9"/>
          </w:tcPr>
          <w:p w14:paraId="4A7BD6F6" w14:textId="77777777" w:rsidR="00CE0A59" w:rsidRDefault="00C20CDB">
            <w:pPr>
              <w:pStyle w:val="TableParagraph"/>
              <w:spacing w:line="232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</w:tr>
      <w:tr w:rsidR="00CE0A59" w14:paraId="06F8ACE7" w14:textId="77777777" w:rsidTr="00D134F1">
        <w:trPr>
          <w:trHeight w:val="254"/>
        </w:trPr>
        <w:tc>
          <w:tcPr>
            <w:tcW w:w="5104" w:type="dxa"/>
          </w:tcPr>
          <w:p w14:paraId="6F7BC471" w14:textId="60489CAA" w:rsidR="00CE0A59" w:rsidRDefault="00C20CDB">
            <w:pPr>
              <w:pStyle w:val="TableParagraph"/>
              <w:spacing w:before="1" w:line="23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-2"/>
                <w:sz w:val="24"/>
                <w:szCs w:val="24"/>
              </w:rPr>
              <w:t>1.1.202</w:t>
            </w:r>
            <w:r w:rsidR="000F3E2F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4741" w:type="dxa"/>
          </w:tcPr>
          <w:p w14:paraId="7A2C0CEC" w14:textId="77777777" w:rsidR="00CE0A59" w:rsidRDefault="00C20CDB">
            <w:pPr>
              <w:pStyle w:val="TableParagraph"/>
              <w:spacing w:before="1" w:line="233" w:lineRule="exact"/>
              <w:ind w:right="9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 w:rsidR="00CE0A59" w14:paraId="7B8443E5" w14:textId="77777777" w:rsidTr="00D134F1">
        <w:trPr>
          <w:trHeight w:val="254"/>
        </w:trPr>
        <w:tc>
          <w:tcPr>
            <w:tcW w:w="5104" w:type="dxa"/>
          </w:tcPr>
          <w:p w14:paraId="0D0DD471" w14:textId="77777777" w:rsidR="00CE0A59" w:rsidRDefault="00C20CDB">
            <w:pPr>
              <w:pStyle w:val="TableParagraph"/>
              <w:tabs>
                <w:tab w:val="left" w:pos="2945"/>
              </w:tabs>
              <w:spacing w:line="23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povinný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prídel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12"/>
                <w:sz w:val="24"/>
                <w:szCs w:val="24"/>
              </w:rPr>
              <w:t>%</w:t>
            </w:r>
          </w:p>
        </w:tc>
        <w:tc>
          <w:tcPr>
            <w:tcW w:w="4741" w:type="dxa"/>
          </w:tcPr>
          <w:p w14:paraId="669BA134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6B319874" w14:textId="77777777" w:rsidTr="00D134F1">
        <w:trPr>
          <w:trHeight w:val="251"/>
        </w:trPr>
        <w:tc>
          <w:tcPr>
            <w:tcW w:w="5104" w:type="dxa"/>
          </w:tcPr>
          <w:p w14:paraId="1C2D99A3" w14:textId="77777777" w:rsidR="00CE0A59" w:rsidRDefault="00C20CDB">
            <w:pPr>
              <w:pStyle w:val="TableParagraph"/>
              <w:tabs>
                <w:tab w:val="left" w:pos="2921"/>
              </w:tabs>
              <w:spacing w:line="232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povinný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prídel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4741" w:type="dxa"/>
          </w:tcPr>
          <w:p w14:paraId="1C6BB5FE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6B84188C" w14:textId="77777777" w:rsidTr="00D134F1">
        <w:trPr>
          <w:trHeight w:val="254"/>
        </w:trPr>
        <w:tc>
          <w:tcPr>
            <w:tcW w:w="5104" w:type="dxa"/>
          </w:tcPr>
          <w:p w14:paraId="68B28968" w14:textId="77777777" w:rsidR="00CE0A59" w:rsidRDefault="00C20CDB">
            <w:pPr>
              <w:pStyle w:val="TableParagraph"/>
              <w:spacing w:line="234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ostatné</w:t>
            </w:r>
            <w:r>
              <w:rPr>
                <w:spacing w:val="-2"/>
                <w:sz w:val="24"/>
                <w:szCs w:val="24"/>
              </w:rPr>
              <w:t xml:space="preserve"> prírastky</w:t>
            </w:r>
          </w:p>
        </w:tc>
        <w:tc>
          <w:tcPr>
            <w:tcW w:w="4741" w:type="dxa"/>
          </w:tcPr>
          <w:p w14:paraId="244E50F2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503A1EDB" w14:textId="77777777" w:rsidTr="00D134F1">
        <w:trPr>
          <w:trHeight w:val="251"/>
        </w:trPr>
        <w:tc>
          <w:tcPr>
            <w:tcW w:w="5104" w:type="dxa"/>
          </w:tcPr>
          <w:p w14:paraId="45AE9B62" w14:textId="77777777" w:rsidR="00CE0A59" w:rsidRDefault="00C20CDB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  <w:r>
              <w:rPr>
                <w:spacing w:val="2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závodné</w:t>
            </w:r>
            <w:r>
              <w:rPr>
                <w:spacing w:val="-2"/>
                <w:sz w:val="24"/>
                <w:szCs w:val="24"/>
              </w:rPr>
              <w:t xml:space="preserve"> stravovanie</w:t>
            </w:r>
          </w:p>
        </w:tc>
        <w:tc>
          <w:tcPr>
            <w:tcW w:w="4741" w:type="dxa"/>
          </w:tcPr>
          <w:p w14:paraId="568BE76D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18DDBBC1" w14:textId="77777777" w:rsidTr="00D134F1">
        <w:trPr>
          <w:trHeight w:val="253"/>
        </w:trPr>
        <w:tc>
          <w:tcPr>
            <w:tcW w:w="5104" w:type="dxa"/>
          </w:tcPr>
          <w:p w14:paraId="60BEA4BA" w14:textId="77777777" w:rsidR="00CE0A59" w:rsidRDefault="00C20CDB">
            <w:pPr>
              <w:pStyle w:val="TableParagraph"/>
              <w:spacing w:line="234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regeneráciu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PS,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dopravu</w:t>
            </w:r>
          </w:p>
        </w:tc>
        <w:tc>
          <w:tcPr>
            <w:tcW w:w="4741" w:type="dxa"/>
          </w:tcPr>
          <w:p w14:paraId="0CC2665D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10F2E64D" w14:textId="77777777" w:rsidTr="00D134F1">
        <w:trPr>
          <w:trHeight w:val="251"/>
        </w:trPr>
        <w:tc>
          <w:tcPr>
            <w:tcW w:w="5104" w:type="dxa"/>
          </w:tcPr>
          <w:p w14:paraId="0D7896E9" w14:textId="77777777" w:rsidR="00CE0A59" w:rsidRDefault="00C20CDB">
            <w:pPr>
              <w:pStyle w:val="TableParagraph"/>
              <w:spacing w:line="232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dopravné</w:t>
            </w:r>
          </w:p>
        </w:tc>
        <w:tc>
          <w:tcPr>
            <w:tcW w:w="4741" w:type="dxa"/>
          </w:tcPr>
          <w:p w14:paraId="66421A2C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04A7DD6B" w14:textId="77777777" w:rsidTr="00D134F1">
        <w:trPr>
          <w:trHeight w:val="253"/>
        </w:trPr>
        <w:tc>
          <w:tcPr>
            <w:tcW w:w="5104" w:type="dxa"/>
          </w:tcPr>
          <w:p w14:paraId="5179C30E" w14:textId="77777777" w:rsidR="00CE0A59" w:rsidRDefault="00C20CDB">
            <w:pPr>
              <w:pStyle w:val="TableParagraph"/>
              <w:spacing w:before="1" w:line="233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ostatné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úbytky</w:t>
            </w:r>
          </w:p>
        </w:tc>
        <w:tc>
          <w:tcPr>
            <w:tcW w:w="4741" w:type="dxa"/>
          </w:tcPr>
          <w:p w14:paraId="473CDAEF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0AF27CF4" w14:textId="77777777" w:rsidTr="00D134F1">
        <w:trPr>
          <w:trHeight w:val="254"/>
        </w:trPr>
        <w:tc>
          <w:tcPr>
            <w:tcW w:w="5104" w:type="dxa"/>
            <w:shd w:val="clear" w:color="auto" w:fill="D9D9D9"/>
          </w:tcPr>
          <w:p w14:paraId="36E5F623" w14:textId="45C34660" w:rsidR="00CE0A59" w:rsidRDefault="00C20CDB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KZ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31.12.202</w:t>
            </w:r>
            <w:r w:rsidR="000F3E2F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4741" w:type="dxa"/>
            <w:shd w:val="clear" w:color="auto" w:fill="D9D9D9"/>
          </w:tcPr>
          <w:p w14:paraId="2F207342" w14:textId="77777777" w:rsidR="00CE0A59" w:rsidRDefault="00C20CDB">
            <w:pPr>
              <w:pStyle w:val="TableParagraph"/>
              <w:spacing w:line="234" w:lineRule="exact"/>
              <w:ind w:right="96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</w:tbl>
    <w:p w14:paraId="13B0452E" w14:textId="77777777" w:rsidR="00CE0A59" w:rsidRDefault="00CE0A59">
      <w:pPr>
        <w:pStyle w:val="Zkladntext"/>
        <w:spacing w:before="2"/>
      </w:pPr>
    </w:p>
    <w:p w14:paraId="6C5AB373" w14:textId="77777777" w:rsidR="00CE0A59" w:rsidRDefault="00C20CDB">
      <w:pPr>
        <w:pStyle w:val="Nadpis4"/>
        <w:jc w:val="both"/>
        <w:rPr>
          <w:sz w:val="24"/>
          <w:szCs w:val="24"/>
        </w:rPr>
      </w:pPr>
      <w:r>
        <w:rPr>
          <w:sz w:val="24"/>
          <w:szCs w:val="24"/>
        </w:rPr>
        <w:t>Sociálny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fond</w:t>
      </w:r>
    </w:p>
    <w:p w14:paraId="6EA33664" w14:textId="77777777" w:rsidR="00CE0A59" w:rsidRDefault="00C20CDB">
      <w:pPr>
        <w:pStyle w:val="Zkladntext"/>
        <w:spacing w:before="1"/>
        <w:ind w:left="220" w:right="114"/>
        <w:jc w:val="both"/>
        <w:rPr>
          <w:sz w:val="24"/>
          <w:szCs w:val="24"/>
        </w:rPr>
      </w:pPr>
      <w:r>
        <w:rPr>
          <w:sz w:val="24"/>
          <w:szCs w:val="24"/>
        </w:rPr>
        <w:t>Obec vytvára sociálny fond v zmysle zákona č. 152/1994 Z. z. v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z. n. p.. Tvorbu a použitie sociálneho fondu upravuje </w:t>
      </w:r>
      <w:r w:rsidRPr="000F3E2F">
        <w:rPr>
          <w:sz w:val="24"/>
          <w:szCs w:val="24"/>
        </w:rPr>
        <w:t>kolektívna zmluva.</w:t>
      </w:r>
    </w:p>
    <w:p w14:paraId="066A7EA9" w14:textId="77777777" w:rsidR="00CE0A59" w:rsidRDefault="00CE0A59">
      <w:pPr>
        <w:pStyle w:val="Zkladntext"/>
        <w:spacing w:before="24" w:after="1"/>
        <w:rPr>
          <w:sz w:val="20"/>
        </w:rPr>
      </w:pP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711"/>
      </w:tblGrid>
      <w:tr w:rsidR="00353858" w14:paraId="1A03ADCC" w14:textId="77777777" w:rsidTr="00D134F1">
        <w:trPr>
          <w:trHeight w:val="306"/>
        </w:trPr>
        <w:tc>
          <w:tcPr>
            <w:tcW w:w="5103" w:type="dxa"/>
            <w:shd w:val="clear" w:color="auto" w:fill="D9D9D9"/>
          </w:tcPr>
          <w:p w14:paraId="168A199B" w14:textId="77777777" w:rsidR="00353858" w:rsidRDefault="00353858" w:rsidP="003B4BC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Sociálny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fond</w:t>
            </w:r>
          </w:p>
        </w:tc>
        <w:tc>
          <w:tcPr>
            <w:tcW w:w="4711" w:type="dxa"/>
            <w:shd w:val="clear" w:color="auto" w:fill="D9D9D9"/>
          </w:tcPr>
          <w:p w14:paraId="4B0500FC" w14:textId="77777777" w:rsidR="00353858" w:rsidRDefault="00353858" w:rsidP="003B4BC3">
            <w:pPr>
              <w:pStyle w:val="TableParagraph"/>
              <w:spacing w:line="270" w:lineRule="exact"/>
              <w:ind w:left="1464" w:right="1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0F3E2F" w14:paraId="5A1642F0" w14:textId="77777777" w:rsidTr="00D134F1">
        <w:trPr>
          <w:trHeight w:val="275"/>
        </w:trPr>
        <w:tc>
          <w:tcPr>
            <w:tcW w:w="5103" w:type="dxa"/>
          </w:tcPr>
          <w:p w14:paraId="1A2F3451" w14:textId="2B67CF79" w:rsidR="000F3E2F" w:rsidRDefault="000F3E2F" w:rsidP="000F3E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1.1.2024</w:t>
            </w:r>
          </w:p>
        </w:tc>
        <w:tc>
          <w:tcPr>
            <w:tcW w:w="4711" w:type="dxa"/>
          </w:tcPr>
          <w:p w14:paraId="1FF6CCA9" w14:textId="24E228E5" w:rsidR="000F3E2F" w:rsidRDefault="000F3E2F" w:rsidP="000F3E2F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1 208,64</w:t>
            </w:r>
          </w:p>
        </w:tc>
      </w:tr>
      <w:tr w:rsidR="000F3E2F" w14:paraId="193D38BE" w14:textId="77777777" w:rsidTr="00D134F1">
        <w:trPr>
          <w:trHeight w:val="273"/>
        </w:trPr>
        <w:tc>
          <w:tcPr>
            <w:tcW w:w="5103" w:type="dxa"/>
          </w:tcPr>
          <w:p w14:paraId="2312DF56" w14:textId="77777777" w:rsidR="000F3E2F" w:rsidRDefault="000F3E2F" w:rsidP="000F3E2F">
            <w:pPr>
              <w:pStyle w:val="TableParagraph"/>
              <w:tabs>
                <w:tab w:val="left" w:pos="320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 povinný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711" w:type="dxa"/>
          </w:tcPr>
          <w:p w14:paraId="260E9A2B" w14:textId="1347AEB0" w:rsidR="000F3E2F" w:rsidRDefault="000F3E2F" w:rsidP="000F3E2F">
            <w:pPr>
              <w:pStyle w:val="TableParagraph"/>
              <w:spacing w:line="254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1 313,96</w:t>
            </w:r>
          </w:p>
        </w:tc>
      </w:tr>
      <w:tr w:rsidR="000F3E2F" w14:paraId="0CDDE222" w14:textId="77777777" w:rsidTr="00D134F1">
        <w:trPr>
          <w:trHeight w:val="275"/>
        </w:trPr>
        <w:tc>
          <w:tcPr>
            <w:tcW w:w="5103" w:type="dxa"/>
          </w:tcPr>
          <w:p w14:paraId="5CB691AF" w14:textId="77777777" w:rsidR="000F3E2F" w:rsidRDefault="000F3E2F" w:rsidP="000F3E2F">
            <w:pPr>
              <w:pStyle w:val="TableParagraph"/>
              <w:tabs>
                <w:tab w:val="left" w:pos="3175"/>
              </w:tabs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711" w:type="dxa"/>
          </w:tcPr>
          <w:p w14:paraId="62FFDD69" w14:textId="77777777" w:rsidR="000F3E2F" w:rsidRDefault="000F3E2F" w:rsidP="000F3E2F">
            <w:pPr>
              <w:pStyle w:val="TableParagraph"/>
              <w:rPr>
                <w:sz w:val="20"/>
              </w:rPr>
            </w:pPr>
          </w:p>
        </w:tc>
      </w:tr>
      <w:tr w:rsidR="000F3E2F" w14:paraId="10F09F0B" w14:textId="77777777" w:rsidTr="00D134F1">
        <w:trPr>
          <w:trHeight w:val="275"/>
        </w:trPr>
        <w:tc>
          <w:tcPr>
            <w:tcW w:w="5103" w:type="dxa"/>
          </w:tcPr>
          <w:p w14:paraId="3738F5CA" w14:textId="717538CD" w:rsidR="000F3E2F" w:rsidRDefault="000F3E2F" w:rsidP="000F3E2F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prírastky</w:t>
            </w:r>
          </w:p>
        </w:tc>
        <w:tc>
          <w:tcPr>
            <w:tcW w:w="4711" w:type="dxa"/>
          </w:tcPr>
          <w:p w14:paraId="1F3A0C25" w14:textId="77777777" w:rsidR="000F3E2F" w:rsidRDefault="000F3E2F" w:rsidP="000F3E2F">
            <w:pPr>
              <w:pStyle w:val="TableParagraph"/>
              <w:rPr>
                <w:sz w:val="20"/>
              </w:rPr>
            </w:pPr>
          </w:p>
        </w:tc>
      </w:tr>
      <w:tr w:rsidR="000F3E2F" w14:paraId="0CFE1558" w14:textId="77777777" w:rsidTr="00D134F1">
        <w:trPr>
          <w:trHeight w:val="278"/>
        </w:trPr>
        <w:tc>
          <w:tcPr>
            <w:tcW w:w="5103" w:type="dxa"/>
          </w:tcPr>
          <w:p w14:paraId="7A1213ED" w14:textId="77777777" w:rsidR="000F3E2F" w:rsidRDefault="000F3E2F" w:rsidP="000F3E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závodné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stravovanie</w:t>
            </w:r>
          </w:p>
        </w:tc>
        <w:tc>
          <w:tcPr>
            <w:tcW w:w="4711" w:type="dxa"/>
          </w:tcPr>
          <w:p w14:paraId="22936E60" w14:textId="77777777" w:rsidR="000F3E2F" w:rsidRDefault="000F3E2F" w:rsidP="000F3E2F">
            <w:pPr>
              <w:pStyle w:val="TableParagraph"/>
              <w:rPr>
                <w:sz w:val="20"/>
              </w:rPr>
            </w:pPr>
          </w:p>
        </w:tc>
      </w:tr>
      <w:tr w:rsidR="000F3E2F" w14:paraId="02BD61B2" w14:textId="77777777" w:rsidTr="00D134F1">
        <w:trPr>
          <w:trHeight w:val="275"/>
        </w:trPr>
        <w:tc>
          <w:tcPr>
            <w:tcW w:w="5103" w:type="dxa"/>
          </w:tcPr>
          <w:p w14:paraId="0A859ADA" w14:textId="77777777" w:rsidR="000F3E2F" w:rsidRDefault="000F3E2F" w:rsidP="000F3E2F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regeneráciu PS,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dopravu</w:t>
            </w:r>
          </w:p>
        </w:tc>
        <w:tc>
          <w:tcPr>
            <w:tcW w:w="4711" w:type="dxa"/>
          </w:tcPr>
          <w:p w14:paraId="4292546B" w14:textId="77777777" w:rsidR="000F3E2F" w:rsidRDefault="000F3E2F" w:rsidP="000F3E2F">
            <w:pPr>
              <w:pStyle w:val="TableParagraph"/>
              <w:rPr>
                <w:sz w:val="20"/>
              </w:rPr>
            </w:pPr>
          </w:p>
        </w:tc>
      </w:tr>
      <w:tr w:rsidR="000F3E2F" w14:paraId="2F278693" w14:textId="77777777" w:rsidTr="00D134F1">
        <w:trPr>
          <w:trHeight w:val="273"/>
        </w:trPr>
        <w:tc>
          <w:tcPr>
            <w:tcW w:w="5103" w:type="dxa"/>
          </w:tcPr>
          <w:p w14:paraId="36598E74" w14:textId="77777777" w:rsidR="000F3E2F" w:rsidRDefault="000F3E2F" w:rsidP="000F3E2F">
            <w:pPr>
              <w:pStyle w:val="TableParagraph"/>
              <w:spacing w:line="253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dopravné</w:t>
            </w:r>
          </w:p>
        </w:tc>
        <w:tc>
          <w:tcPr>
            <w:tcW w:w="4711" w:type="dxa"/>
          </w:tcPr>
          <w:p w14:paraId="24BAD91A" w14:textId="77777777" w:rsidR="000F3E2F" w:rsidRDefault="000F3E2F" w:rsidP="000F3E2F">
            <w:pPr>
              <w:pStyle w:val="TableParagraph"/>
              <w:rPr>
                <w:sz w:val="20"/>
              </w:rPr>
            </w:pPr>
          </w:p>
        </w:tc>
      </w:tr>
      <w:tr w:rsidR="000F3E2F" w14:paraId="7669D3EB" w14:textId="77777777" w:rsidTr="00D134F1">
        <w:trPr>
          <w:trHeight w:val="275"/>
        </w:trPr>
        <w:tc>
          <w:tcPr>
            <w:tcW w:w="5103" w:type="dxa"/>
          </w:tcPr>
          <w:p w14:paraId="1A627DDC" w14:textId="77777777" w:rsidR="000F3E2F" w:rsidRDefault="000F3E2F" w:rsidP="000F3E2F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 úbytky</w:t>
            </w:r>
          </w:p>
        </w:tc>
        <w:tc>
          <w:tcPr>
            <w:tcW w:w="4711" w:type="dxa"/>
          </w:tcPr>
          <w:p w14:paraId="4F832D33" w14:textId="40055314" w:rsidR="000F3E2F" w:rsidRDefault="000F3E2F" w:rsidP="000F3E2F">
            <w:pPr>
              <w:pStyle w:val="TableParagraph"/>
              <w:wordWrap w:val="0"/>
              <w:spacing w:line="223" w:lineRule="exact"/>
              <w:ind w:right="-15"/>
              <w:jc w:val="right"/>
              <w:rPr>
                <w:sz w:val="20"/>
              </w:rPr>
            </w:pPr>
            <w:r>
              <w:rPr>
                <w:sz w:val="24"/>
                <w:szCs w:val="32"/>
              </w:rPr>
              <w:t xml:space="preserve">                                                      </w:t>
            </w:r>
            <w:r w:rsidRPr="00F529DD">
              <w:rPr>
                <w:sz w:val="24"/>
                <w:szCs w:val="32"/>
              </w:rPr>
              <w:t xml:space="preserve">1 465,06  </w:t>
            </w:r>
          </w:p>
        </w:tc>
      </w:tr>
      <w:tr w:rsidR="000F3E2F" w14:paraId="2943771C" w14:textId="77777777" w:rsidTr="00D134F1">
        <w:trPr>
          <w:trHeight w:val="275"/>
        </w:trPr>
        <w:tc>
          <w:tcPr>
            <w:tcW w:w="5103" w:type="dxa"/>
            <w:shd w:val="clear" w:color="auto" w:fill="D9D9D9"/>
          </w:tcPr>
          <w:p w14:paraId="54F3C8C5" w14:textId="3306D334" w:rsidR="000F3E2F" w:rsidRDefault="000F3E2F" w:rsidP="000F3E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KZ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 31.12.2024</w:t>
            </w:r>
          </w:p>
        </w:tc>
        <w:tc>
          <w:tcPr>
            <w:tcW w:w="4711" w:type="dxa"/>
            <w:shd w:val="clear" w:color="auto" w:fill="D9D9D9"/>
          </w:tcPr>
          <w:p w14:paraId="276A04B6" w14:textId="27510880" w:rsidR="000F3E2F" w:rsidRDefault="000F3E2F" w:rsidP="000F3E2F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1 057,44</w:t>
            </w:r>
          </w:p>
        </w:tc>
      </w:tr>
    </w:tbl>
    <w:p w14:paraId="7039C0CE" w14:textId="77777777" w:rsidR="00CE0A59" w:rsidRDefault="00CE0A59">
      <w:pPr>
        <w:pStyle w:val="Zkladntext"/>
        <w:spacing w:before="6"/>
      </w:pPr>
    </w:p>
    <w:p w14:paraId="5B74E4D3" w14:textId="77777777" w:rsidR="000F3E2F" w:rsidRDefault="000F3E2F">
      <w:pPr>
        <w:pStyle w:val="Nadpis4"/>
        <w:spacing w:line="252" w:lineRule="exact"/>
        <w:jc w:val="both"/>
        <w:rPr>
          <w:sz w:val="24"/>
          <w:szCs w:val="24"/>
        </w:rPr>
      </w:pPr>
    </w:p>
    <w:p w14:paraId="72A68988" w14:textId="6ABFCEFE" w:rsidR="00CE0A59" w:rsidRDefault="00C20CDB">
      <w:pPr>
        <w:pStyle w:val="Nadpis4"/>
        <w:spacing w:line="252" w:lineRule="exact"/>
        <w:jc w:val="both"/>
        <w:rPr>
          <w:sz w:val="24"/>
          <w:szCs w:val="24"/>
        </w:rPr>
      </w:pPr>
      <w:r>
        <w:rPr>
          <w:sz w:val="24"/>
          <w:szCs w:val="24"/>
        </w:rPr>
        <w:t>Fond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prevádzky,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údržby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opráv</w:t>
      </w:r>
    </w:p>
    <w:p w14:paraId="671852BF" w14:textId="77777777" w:rsidR="00353858" w:rsidRPr="00353858" w:rsidRDefault="00353858" w:rsidP="00353858">
      <w:pPr>
        <w:pStyle w:val="Zkladntext"/>
        <w:ind w:left="220" w:right="113"/>
        <w:jc w:val="both"/>
        <w:rPr>
          <w:sz w:val="24"/>
          <w:szCs w:val="24"/>
        </w:rPr>
      </w:pPr>
      <w:r w:rsidRPr="00353858">
        <w:rPr>
          <w:sz w:val="24"/>
          <w:szCs w:val="24"/>
        </w:rPr>
        <w:t>Obec nevytvára fond prevádzky, údržby a opráv v zmysle ustanovenia § 18 zákona č. 443/2010</w:t>
      </w:r>
    </w:p>
    <w:p w14:paraId="79F7196B" w14:textId="3A1467D3" w:rsidR="00CE0A59" w:rsidRDefault="00353858" w:rsidP="00353858">
      <w:pPr>
        <w:pStyle w:val="Zkladntext"/>
        <w:ind w:left="220" w:right="113"/>
        <w:jc w:val="both"/>
        <w:rPr>
          <w:sz w:val="24"/>
          <w:szCs w:val="24"/>
        </w:rPr>
      </w:pPr>
      <w:r w:rsidRPr="00353858">
        <w:rPr>
          <w:sz w:val="24"/>
          <w:szCs w:val="24"/>
        </w:rPr>
        <w:t xml:space="preserve">Z. z. v z. n. p.. O použití fondu prevádzky, údržby a opráv rozhoduje obecné zastupiteľstvo v súlade </w:t>
      </w:r>
      <w:r>
        <w:rPr>
          <w:sz w:val="24"/>
          <w:szCs w:val="24"/>
        </w:rPr>
        <w:br/>
      </w:r>
      <w:r w:rsidRPr="00353858">
        <w:rPr>
          <w:sz w:val="24"/>
          <w:szCs w:val="24"/>
        </w:rPr>
        <w:t>s vnútorným predpisom na použitie fondu prevádzky, údržby a opráv.</w:t>
      </w:r>
    </w:p>
    <w:p w14:paraId="1797172F" w14:textId="77777777" w:rsidR="00CE0A59" w:rsidRDefault="00CE0A59">
      <w:pPr>
        <w:pStyle w:val="Zkladntext"/>
        <w:rPr>
          <w:sz w:val="24"/>
          <w:szCs w:val="24"/>
        </w:rPr>
      </w:pPr>
    </w:p>
    <w:p w14:paraId="1A611C8D" w14:textId="77777777" w:rsidR="00CE0A59" w:rsidRDefault="00C20CDB">
      <w:pPr>
        <w:pStyle w:val="Nadpis4"/>
        <w:spacing w:before="1" w:line="252" w:lineRule="exact"/>
        <w:jc w:val="both"/>
        <w:rPr>
          <w:sz w:val="24"/>
          <w:szCs w:val="24"/>
        </w:rPr>
      </w:pPr>
      <w:r>
        <w:rPr>
          <w:sz w:val="24"/>
          <w:szCs w:val="24"/>
        </w:rPr>
        <w:t>Fond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rozvoja</w:t>
      </w:r>
      <w:r>
        <w:rPr>
          <w:spacing w:val="-2"/>
          <w:sz w:val="24"/>
          <w:szCs w:val="24"/>
        </w:rPr>
        <w:t xml:space="preserve"> bývania</w:t>
      </w:r>
    </w:p>
    <w:p w14:paraId="48224135" w14:textId="1DD2A8FC" w:rsidR="00CE0A59" w:rsidRDefault="00353858" w:rsidP="00353858">
      <w:pPr>
        <w:spacing w:line="252" w:lineRule="exact"/>
        <w:ind w:firstLine="220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  <w:r w:rsidRPr="00353858">
        <w:rPr>
          <w:sz w:val="24"/>
          <w:szCs w:val="24"/>
        </w:rPr>
        <w:t>Obec nevytvára fond rozvoja bývania v zmysle zákona č. 182/1993 Z. z. v z. n. p..</w:t>
      </w:r>
    </w:p>
    <w:p w14:paraId="652C6B76" w14:textId="77777777" w:rsidR="00CE0A59" w:rsidRDefault="00CE0A59">
      <w:pPr>
        <w:pStyle w:val="Zkladntext"/>
        <w:spacing w:before="51"/>
        <w:rPr>
          <w:sz w:val="25"/>
        </w:rPr>
      </w:pPr>
    </w:p>
    <w:p w14:paraId="74238C91" w14:textId="4FBE7B11" w:rsidR="00CE0A59" w:rsidRPr="00C21374" w:rsidRDefault="00C20CDB" w:rsidP="00C21374">
      <w:pPr>
        <w:pStyle w:val="Nadpis2"/>
        <w:numPr>
          <w:ilvl w:val="0"/>
          <w:numId w:val="4"/>
        </w:numPr>
        <w:shd w:val="clear" w:color="auto" w:fill="FFFFFF" w:themeFill="background1"/>
        <w:tabs>
          <w:tab w:val="left" w:pos="940"/>
        </w:tabs>
        <w:ind w:left="940" w:hanging="359"/>
      </w:pPr>
      <w:bookmarkStart w:id="12" w:name="_TOC_250001"/>
      <w:r w:rsidRPr="00C21374">
        <w:rPr>
          <w:color w:val="000000"/>
          <w:shd w:val="clear" w:color="auto" w:fill="C0C0C0"/>
        </w:rPr>
        <w:t>Bilancia</w:t>
      </w:r>
      <w:r w:rsidRPr="00C21374">
        <w:rPr>
          <w:color w:val="000000"/>
          <w:spacing w:val="-5"/>
          <w:shd w:val="clear" w:color="auto" w:fill="C0C0C0"/>
        </w:rPr>
        <w:t xml:space="preserve"> </w:t>
      </w:r>
      <w:r w:rsidRPr="00C21374">
        <w:rPr>
          <w:color w:val="000000"/>
          <w:shd w:val="clear" w:color="auto" w:fill="C0C0C0"/>
        </w:rPr>
        <w:t>aktív</w:t>
      </w:r>
      <w:r w:rsidRPr="00C21374">
        <w:rPr>
          <w:color w:val="000000"/>
          <w:spacing w:val="-5"/>
          <w:shd w:val="clear" w:color="auto" w:fill="C0C0C0"/>
        </w:rPr>
        <w:t xml:space="preserve"> </w:t>
      </w:r>
      <w:r w:rsidRPr="00C21374">
        <w:rPr>
          <w:color w:val="000000"/>
          <w:shd w:val="clear" w:color="auto" w:fill="C0C0C0"/>
        </w:rPr>
        <w:t>a</w:t>
      </w:r>
      <w:r w:rsidRPr="00C21374">
        <w:rPr>
          <w:color w:val="000000"/>
          <w:spacing w:val="-5"/>
          <w:shd w:val="clear" w:color="auto" w:fill="C0C0C0"/>
        </w:rPr>
        <w:t xml:space="preserve"> </w:t>
      </w:r>
      <w:r w:rsidRPr="00C21374">
        <w:rPr>
          <w:color w:val="000000"/>
          <w:shd w:val="clear" w:color="auto" w:fill="C0C0C0"/>
        </w:rPr>
        <w:t>pasív</w:t>
      </w:r>
      <w:r w:rsidRPr="00C21374">
        <w:rPr>
          <w:color w:val="000000"/>
          <w:spacing w:val="-5"/>
          <w:shd w:val="clear" w:color="auto" w:fill="C0C0C0"/>
        </w:rPr>
        <w:t xml:space="preserve"> </w:t>
      </w:r>
      <w:r w:rsidRPr="00C21374">
        <w:rPr>
          <w:color w:val="000000"/>
          <w:shd w:val="clear" w:color="auto" w:fill="C0C0C0"/>
        </w:rPr>
        <w:t>k</w:t>
      </w:r>
      <w:r w:rsidRPr="00C21374">
        <w:rPr>
          <w:color w:val="000000"/>
          <w:spacing w:val="-3"/>
          <w:shd w:val="clear" w:color="auto" w:fill="C0C0C0"/>
        </w:rPr>
        <w:t xml:space="preserve"> </w:t>
      </w:r>
      <w:r w:rsidRPr="00C21374">
        <w:rPr>
          <w:color w:val="000000"/>
          <w:shd w:val="clear" w:color="auto" w:fill="C0C0C0"/>
        </w:rPr>
        <w:t>31.</w:t>
      </w:r>
      <w:r w:rsidRPr="00C21374">
        <w:rPr>
          <w:color w:val="000000"/>
          <w:spacing w:val="-5"/>
          <w:shd w:val="clear" w:color="auto" w:fill="C0C0C0"/>
        </w:rPr>
        <w:t xml:space="preserve"> </w:t>
      </w:r>
      <w:r w:rsidRPr="00C21374">
        <w:rPr>
          <w:color w:val="000000"/>
          <w:shd w:val="clear" w:color="auto" w:fill="C0C0C0"/>
        </w:rPr>
        <w:t>12.</w:t>
      </w:r>
      <w:r w:rsidRPr="00C21374">
        <w:rPr>
          <w:color w:val="000000"/>
          <w:spacing w:val="-5"/>
          <w:shd w:val="clear" w:color="auto" w:fill="C0C0C0"/>
        </w:rPr>
        <w:t xml:space="preserve"> </w:t>
      </w:r>
      <w:bookmarkEnd w:id="12"/>
      <w:r w:rsidRPr="00C21374">
        <w:rPr>
          <w:color w:val="000000"/>
          <w:spacing w:val="-4"/>
          <w:shd w:val="clear" w:color="auto" w:fill="C0C0C0"/>
        </w:rPr>
        <w:t>202</w:t>
      </w:r>
      <w:r w:rsidR="000F3E2F" w:rsidRPr="00C21374">
        <w:rPr>
          <w:color w:val="000000"/>
          <w:spacing w:val="-4"/>
          <w:shd w:val="clear" w:color="auto" w:fill="C0C0C0"/>
        </w:rPr>
        <w:t>4</w:t>
      </w:r>
    </w:p>
    <w:p w14:paraId="12D49CCD" w14:textId="77777777" w:rsidR="00CE0A59" w:rsidRDefault="00C20CDB">
      <w:pPr>
        <w:spacing w:before="3"/>
        <w:ind w:left="220"/>
        <w:rPr>
          <w:b/>
        </w:rPr>
      </w:pP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K</w:t>
      </w:r>
      <w:r>
        <w:rPr>
          <w:b/>
          <w:spacing w:val="1"/>
        </w:rPr>
        <w:t xml:space="preserve"> </w:t>
      </w:r>
      <w:r>
        <w:rPr>
          <w:b/>
        </w:rPr>
        <w:t>T</w:t>
      </w:r>
      <w:r>
        <w:rPr>
          <w:b/>
          <w:spacing w:val="-1"/>
        </w:rPr>
        <w:t xml:space="preserve"> </w:t>
      </w:r>
      <w:r>
        <w:rPr>
          <w:b/>
        </w:rPr>
        <w:t>Í</w:t>
      </w:r>
      <w:r>
        <w:rPr>
          <w:b/>
          <w:spacing w:val="-2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  <w:spacing w:val="-10"/>
        </w:rPr>
        <w:t>A</w:t>
      </w:r>
    </w:p>
    <w:p w14:paraId="01901D59" w14:textId="77777777" w:rsidR="00CE0A59" w:rsidRDefault="00CE0A59">
      <w:pPr>
        <w:pStyle w:val="Zkladntext"/>
        <w:spacing w:before="10"/>
        <w:rPr>
          <w:b/>
          <w:sz w:val="10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2869"/>
        <w:gridCol w:w="2842"/>
      </w:tblGrid>
      <w:tr w:rsidR="00353858" w14:paraId="26EAE4C3" w14:textId="77777777" w:rsidTr="003B4BC3">
        <w:trPr>
          <w:trHeight w:val="553"/>
        </w:trPr>
        <w:tc>
          <w:tcPr>
            <w:tcW w:w="3761" w:type="dxa"/>
            <w:tcBorders>
              <w:bottom w:val="double" w:sz="0" w:space="0" w:color="000000"/>
            </w:tcBorders>
            <w:shd w:val="clear" w:color="auto" w:fill="D9D9D9"/>
          </w:tcPr>
          <w:p w14:paraId="61A99592" w14:textId="77777777" w:rsidR="00353858" w:rsidRDefault="00353858" w:rsidP="003B4BC3">
            <w:pPr>
              <w:pStyle w:val="TableParagraph"/>
              <w:spacing w:before="138"/>
              <w:ind w:left="1538" w:right="1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  <w:shd w:val="clear" w:color="auto" w:fill="D9D9D9"/>
          </w:tcPr>
          <w:p w14:paraId="41DBEA1D" w14:textId="0E9ACB32" w:rsidR="00353858" w:rsidRDefault="00353858" w:rsidP="003B4BC3">
            <w:pPr>
              <w:pStyle w:val="TableParagraph"/>
              <w:spacing w:before="138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01. 01.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0F3E2F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EUR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  <w:shd w:val="clear" w:color="auto" w:fill="D9D9D9"/>
          </w:tcPr>
          <w:p w14:paraId="2CB13FD7" w14:textId="2623AA00" w:rsidR="00353858" w:rsidRDefault="00353858" w:rsidP="003B4BC3">
            <w:pPr>
              <w:pStyle w:val="TableParagraph"/>
              <w:spacing w:before="138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KZ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 w:rsidR="000F3E2F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EUR</w:t>
            </w:r>
          </w:p>
        </w:tc>
      </w:tr>
      <w:tr w:rsidR="000F3E2F" w14:paraId="1E3DEE91" w14:textId="77777777" w:rsidTr="003B4BC3">
        <w:trPr>
          <w:trHeight w:val="330"/>
        </w:trPr>
        <w:tc>
          <w:tcPr>
            <w:tcW w:w="3761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1C56D586" w14:textId="77777777" w:rsidR="000F3E2F" w:rsidRDefault="000F3E2F" w:rsidP="000F3E2F">
            <w:pPr>
              <w:pStyle w:val="TableParagraph"/>
              <w:spacing w:before="3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spolu</w:t>
            </w:r>
          </w:p>
        </w:tc>
        <w:tc>
          <w:tcPr>
            <w:tcW w:w="2869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4A4A3080" w14:textId="716EAEA1" w:rsidR="000F3E2F" w:rsidRDefault="00C21374" w:rsidP="00C21374">
            <w:pPr>
              <w:pStyle w:val="TableParagraph"/>
              <w:spacing w:before="21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       </w:t>
            </w:r>
            <w:r w:rsidR="000F3E2F" w:rsidRPr="00F529DD">
              <w:rPr>
                <w:b/>
                <w:bCs/>
                <w:sz w:val="24"/>
              </w:rPr>
              <w:t>3 502 109,14</w:t>
            </w:r>
          </w:p>
        </w:tc>
        <w:tc>
          <w:tcPr>
            <w:tcW w:w="284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1B336888" w14:textId="0426D0D6" w:rsidR="000F3E2F" w:rsidRDefault="00C21374" w:rsidP="00C21374">
            <w:pPr>
              <w:pStyle w:val="TableParagraph"/>
              <w:spacing w:before="21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       </w:t>
            </w:r>
            <w:r w:rsidR="000F3E2F" w:rsidRPr="00F529DD">
              <w:rPr>
                <w:b/>
                <w:bCs/>
                <w:sz w:val="24"/>
              </w:rPr>
              <w:t>3 502 413,82</w:t>
            </w:r>
          </w:p>
        </w:tc>
      </w:tr>
      <w:tr w:rsidR="000F3E2F" w14:paraId="0E3B1C4B" w14:textId="77777777" w:rsidTr="003B4BC3">
        <w:trPr>
          <w:trHeight w:val="343"/>
        </w:trPr>
        <w:tc>
          <w:tcPr>
            <w:tcW w:w="3761" w:type="dxa"/>
            <w:tcBorders>
              <w:top w:val="double" w:sz="0" w:space="0" w:color="000000"/>
            </w:tcBorders>
          </w:tcPr>
          <w:p w14:paraId="48F5FD41" w14:textId="77777777" w:rsidR="000F3E2F" w:rsidRDefault="000F3E2F" w:rsidP="000F3E2F">
            <w:pPr>
              <w:pStyle w:val="TableParagraph"/>
              <w:spacing w:before="45"/>
              <w:ind w:left="74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20017285" w14:textId="3E2E53B2" w:rsidR="000F3E2F" w:rsidRDefault="00C21374" w:rsidP="00C21374">
            <w:pPr>
              <w:pStyle w:val="TableParagraph"/>
              <w:spacing w:before="21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       </w:t>
            </w:r>
            <w:r w:rsidR="000F3E2F" w:rsidRPr="00F529DD">
              <w:rPr>
                <w:b/>
                <w:bCs/>
                <w:sz w:val="24"/>
              </w:rPr>
              <w:t>3 449 235,48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72930BDD" w14:textId="60266088" w:rsidR="000F3E2F" w:rsidRDefault="00C21374" w:rsidP="00C21374">
            <w:pPr>
              <w:pStyle w:val="TableParagraph"/>
              <w:spacing w:before="21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       </w:t>
            </w:r>
            <w:r w:rsidR="000F3E2F" w:rsidRPr="00F529DD">
              <w:rPr>
                <w:b/>
                <w:bCs/>
                <w:sz w:val="24"/>
              </w:rPr>
              <w:t>3 462 036,88</w:t>
            </w:r>
          </w:p>
        </w:tc>
      </w:tr>
      <w:tr w:rsidR="000F3E2F" w14:paraId="46D3870C" w14:textId="77777777" w:rsidTr="003B4BC3">
        <w:trPr>
          <w:trHeight w:val="337"/>
        </w:trPr>
        <w:tc>
          <w:tcPr>
            <w:tcW w:w="3761" w:type="dxa"/>
          </w:tcPr>
          <w:p w14:paraId="0CB9183B" w14:textId="77777777" w:rsidR="000F3E2F" w:rsidRDefault="000F3E2F" w:rsidP="000F3E2F">
            <w:pPr>
              <w:pStyle w:val="TableParagraph"/>
              <w:spacing w:before="32"/>
              <w:ind w:left="7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69" w:type="dxa"/>
          </w:tcPr>
          <w:p w14:paraId="33E33EA4" w14:textId="77777777" w:rsidR="000F3E2F" w:rsidRDefault="000F3E2F" w:rsidP="000F3E2F">
            <w:pPr>
              <w:pStyle w:val="TableParagraph"/>
            </w:pPr>
          </w:p>
        </w:tc>
        <w:tc>
          <w:tcPr>
            <w:tcW w:w="2842" w:type="dxa"/>
          </w:tcPr>
          <w:p w14:paraId="2FE6DDB0" w14:textId="77777777" w:rsidR="000F3E2F" w:rsidRDefault="000F3E2F" w:rsidP="000F3E2F">
            <w:pPr>
              <w:pStyle w:val="TableParagraph"/>
              <w:jc w:val="both"/>
            </w:pPr>
          </w:p>
        </w:tc>
      </w:tr>
      <w:tr w:rsidR="000F3E2F" w14:paraId="6AD01831" w14:textId="77777777" w:rsidTr="003B4BC3">
        <w:trPr>
          <w:trHeight w:val="340"/>
        </w:trPr>
        <w:tc>
          <w:tcPr>
            <w:tcW w:w="3761" w:type="dxa"/>
          </w:tcPr>
          <w:p w14:paraId="3BF0B698" w14:textId="77777777" w:rsidR="000F3E2F" w:rsidRDefault="000F3E2F" w:rsidP="000F3E2F">
            <w:pPr>
              <w:pStyle w:val="TableParagraph"/>
              <w:spacing w:before="34"/>
              <w:ind w:left="74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t>majetok</w:t>
            </w:r>
          </w:p>
        </w:tc>
        <w:tc>
          <w:tcPr>
            <w:tcW w:w="2869" w:type="dxa"/>
          </w:tcPr>
          <w:p w14:paraId="1C99B9E4" w14:textId="00147A5A" w:rsidR="000F3E2F" w:rsidRDefault="000F3E2F" w:rsidP="000F3E2F">
            <w:pPr>
              <w:pStyle w:val="TableParagraph"/>
              <w:spacing w:before="20"/>
              <w:ind w:left="968" w:right="966"/>
              <w:jc w:val="center"/>
              <w:rPr>
                <w:sz w:val="24"/>
              </w:rPr>
            </w:pPr>
            <w:r>
              <w:rPr>
                <w:sz w:val="24"/>
              </w:rPr>
              <w:t>1 122,00</w:t>
            </w:r>
          </w:p>
        </w:tc>
        <w:tc>
          <w:tcPr>
            <w:tcW w:w="2842" w:type="dxa"/>
          </w:tcPr>
          <w:p w14:paraId="507D1D0B" w14:textId="6A14C66F" w:rsidR="000F3E2F" w:rsidRDefault="000F3E2F" w:rsidP="000F3E2F">
            <w:pPr>
              <w:pStyle w:val="TableParagraph"/>
              <w:spacing w:before="20"/>
              <w:ind w:right="9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C21374">
              <w:rPr>
                <w:sz w:val="24"/>
              </w:rPr>
              <w:t xml:space="preserve">        </w:t>
            </w:r>
            <w:r w:rsidRPr="00F529DD">
              <w:rPr>
                <w:sz w:val="24"/>
              </w:rPr>
              <w:t>15 762,00</w:t>
            </w:r>
          </w:p>
        </w:tc>
      </w:tr>
      <w:tr w:rsidR="000F3E2F" w14:paraId="5A8C7FF1" w14:textId="77777777" w:rsidTr="003B4BC3">
        <w:trPr>
          <w:trHeight w:val="340"/>
        </w:trPr>
        <w:tc>
          <w:tcPr>
            <w:tcW w:w="3761" w:type="dxa"/>
          </w:tcPr>
          <w:p w14:paraId="4C3D10E7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hmotný majetok</w:t>
            </w:r>
          </w:p>
        </w:tc>
        <w:tc>
          <w:tcPr>
            <w:tcW w:w="2869" w:type="dxa"/>
          </w:tcPr>
          <w:p w14:paraId="5DBE468F" w14:textId="50907665" w:rsidR="000F3E2F" w:rsidRDefault="00C21374" w:rsidP="00C21374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0F3E2F">
              <w:rPr>
                <w:sz w:val="24"/>
              </w:rPr>
              <w:t>3 321 159,03</w:t>
            </w:r>
          </w:p>
        </w:tc>
        <w:tc>
          <w:tcPr>
            <w:tcW w:w="2842" w:type="dxa"/>
          </w:tcPr>
          <w:p w14:paraId="67A5B137" w14:textId="073743EB" w:rsidR="000F3E2F" w:rsidRDefault="00C21374" w:rsidP="00C21374">
            <w:pPr>
              <w:pStyle w:val="TableParagraph"/>
              <w:spacing w:before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0F3E2F" w:rsidRPr="00F529DD">
              <w:rPr>
                <w:sz w:val="24"/>
              </w:rPr>
              <w:t>3 319 320,43</w:t>
            </w:r>
          </w:p>
        </w:tc>
      </w:tr>
      <w:tr w:rsidR="000F3E2F" w14:paraId="1C33A7B9" w14:textId="77777777" w:rsidTr="003B4BC3">
        <w:trPr>
          <w:trHeight w:val="336"/>
        </w:trPr>
        <w:tc>
          <w:tcPr>
            <w:tcW w:w="3761" w:type="dxa"/>
            <w:tcBorders>
              <w:bottom w:val="double" w:sz="0" w:space="0" w:color="000000"/>
            </w:tcBorders>
          </w:tcPr>
          <w:p w14:paraId="5B152F25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finančný</w:t>
            </w:r>
            <w:r>
              <w:rPr>
                <w:spacing w:val="-4"/>
              </w:rPr>
              <w:t xml:space="preserve"> </w:t>
            </w:r>
            <w:r>
              <w:t>majetok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</w:tcPr>
          <w:p w14:paraId="56BE7C2D" w14:textId="192772F9" w:rsidR="000F3E2F" w:rsidRDefault="00C21374" w:rsidP="00C2137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0F3E2F">
              <w:rPr>
                <w:sz w:val="24"/>
              </w:rPr>
              <w:t>126 954,45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</w:tcPr>
          <w:p w14:paraId="64AEAD1A" w14:textId="4C2410DF" w:rsidR="000F3E2F" w:rsidRDefault="00C21374" w:rsidP="00C21374">
            <w:pPr>
              <w:pStyle w:val="TableParagraph"/>
              <w:spacing w:before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0F3E2F" w:rsidRPr="00F529DD">
              <w:rPr>
                <w:sz w:val="24"/>
              </w:rPr>
              <w:t>126 954,45</w:t>
            </w:r>
          </w:p>
        </w:tc>
      </w:tr>
      <w:tr w:rsidR="000F3E2F" w14:paraId="43C64F4F" w14:textId="77777777" w:rsidTr="003B4BC3">
        <w:trPr>
          <w:trHeight w:val="334"/>
        </w:trPr>
        <w:tc>
          <w:tcPr>
            <w:tcW w:w="3761" w:type="dxa"/>
            <w:tcBorders>
              <w:top w:val="double" w:sz="0" w:space="0" w:color="000000"/>
            </w:tcBorders>
          </w:tcPr>
          <w:p w14:paraId="04B61F8E" w14:textId="77777777" w:rsidR="000F3E2F" w:rsidRDefault="000F3E2F" w:rsidP="000F3E2F">
            <w:pPr>
              <w:pStyle w:val="TableParagraph"/>
              <w:spacing w:before="33"/>
              <w:ind w:left="74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59E538AA" w14:textId="272B6CF2" w:rsidR="000F3E2F" w:rsidRDefault="000F3E2F" w:rsidP="000F3E2F">
            <w:pPr>
              <w:pStyle w:val="TableParagraph"/>
              <w:spacing w:before="12"/>
              <w:ind w:left="907"/>
              <w:rPr>
                <w:sz w:val="24"/>
              </w:rPr>
            </w:pPr>
            <w:r w:rsidRPr="00F529DD">
              <w:rPr>
                <w:b/>
                <w:bCs/>
                <w:sz w:val="24"/>
              </w:rPr>
              <w:t>49 720,14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49BBC6CC" w14:textId="47FF5196" w:rsidR="000F3E2F" w:rsidRDefault="000F3E2F" w:rsidP="000F3E2F">
            <w:pPr>
              <w:pStyle w:val="TableParagraph"/>
              <w:spacing w:before="12"/>
              <w:ind w:left="907"/>
              <w:jc w:val="both"/>
              <w:rPr>
                <w:sz w:val="24"/>
              </w:rPr>
            </w:pPr>
            <w:r w:rsidRPr="00F529DD">
              <w:rPr>
                <w:b/>
                <w:bCs/>
                <w:sz w:val="24"/>
              </w:rPr>
              <w:t>39 350,00</w:t>
            </w:r>
            <w:r w:rsidRPr="00F529DD">
              <w:rPr>
                <w:b/>
                <w:bCs/>
                <w:sz w:val="24"/>
              </w:rPr>
              <w:tab/>
            </w:r>
          </w:p>
        </w:tc>
      </w:tr>
      <w:tr w:rsidR="000F3E2F" w14:paraId="161D0CB1" w14:textId="77777777" w:rsidTr="003B4BC3">
        <w:trPr>
          <w:trHeight w:val="340"/>
        </w:trPr>
        <w:tc>
          <w:tcPr>
            <w:tcW w:w="3761" w:type="dxa"/>
          </w:tcPr>
          <w:p w14:paraId="29DD6351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69" w:type="dxa"/>
          </w:tcPr>
          <w:p w14:paraId="2D37D732" w14:textId="77777777" w:rsidR="000F3E2F" w:rsidRDefault="000F3E2F" w:rsidP="000F3E2F">
            <w:pPr>
              <w:pStyle w:val="TableParagraph"/>
            </w:pPr>
          </w:p>
        </w:tc>
        <w:tc>
          <w:tcPr>
            <w:tcW w:w="2842" w:type="dxa"/>
          </w:tcPr>
          <w:p w14:paraId="5247588D" w14:textId="77777777" w:rsidR="000F3E2F" w:rsidRDefault="000F3E2F" w:rsidP="000F3E2F">
            <w:pPr>
              <w:pStyle w:val="TableParagraph"/>
              <w:jc w:val="both"/>
            </w:pPr>
          </w:p>
        </w:tc>
      </w:tr>
      <w:tr w:rsidR="000F3E2F" w14:paraId="18A4C6D5" w14:textId="77777777" w:rsidTr="003B4BC3">
        <w:trPr>
          <w:trHeight w:val="340"/>
        </w:trPr>
        <w:tc>
          <w:tcPr>
            <w:tcW w:w="3761" w:type="dxa"/>
          </w:tcPr>
          <w:p w14:paraId="737C9241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Zásoby</w:t>
            </w:r>
          </w:p>
        </w:tc>
        <w:tc>
          <w:tcPr>
            <w:tcW w:w="2869" w:type="dxa"/>
          </w:tcPr>
          <w:p w14:paraId="0D03AB0C" w14:textId="28170F4A" w:rsidR="000F3E2F" w:rsidRDefault="000F3E2F" w:rsidP="000F3E2F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r w:rsidR="00C21374"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 </w:t>
            </w:r>
            <w:r w:rsidR="004C0D0C">
              <w:rPr>
                <w:sz w:val="24"/>
              </w:rPr>
              <w:t xml:space="preserve"> </w:t>
            </w: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60C5A055" w14:textId="37C04C36" w:rsidR="000F3E2F" w:rsidRDefault="00C21374" w:rsidP="000F3E2F">
            <w:pPr>
              <w:pStyle w:val="TableParagraph"/>
              <w:spacing w:before="15"/>
              <w:ind w:firstLineChars="500" w:firstLine="1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F3E2F">
              <w:rPr>
                <w:sz w:val="24"/>
              </w:rPr>
              <w:t>0,00</w:t>
            </w:r>
          </w:p>
        </w:tc>
      </w:tr>
      <w:tr w:rsidR="000F3E2F" w14:paraId="08666341" w14:textId="77777777" w:rsidTr="003B4BC3">
        <w:trPr>
          <w:trHeight w:val="337"/>
        </w:trPr>
        <w:tc>
          <w:tcPr>
            <w:tcW w:w="3761" w:type="dxa"/>
          </w:tcPr>
          <w:p w14:paraId="046C86B7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Zúčtovanie</w:t>
            </w:r>
            <w:r>
              <w:rPr>
                <w:spacing w:val="-4"/>
              </w:rPr>
              <w:t xml:space="preserve"> </w:t>
            </w:r>
            <w:r>
              <w:t>medzi</w:t>
            </w:r>
            <w:r>
              <w:rPr>
                <w:spacing w:val="-1"/>
              </w:rPr>
              <w:t xml:space="preserve"> </w:t>
            </w:r>
            <w:r>
              <w:t>subjektami VS</w:t>
            </w:r>
          </w:p>
        </w:tc>
        <w:tc>
          <w:tcPr>
            <w:tcW w:w="2869" w:type="dxa"/>
          </w:tcPr>
          <w:p w14:paraId="5278C9D6" w14:textId="5ADD9E44" w:rsidR="000F3E2F" w:rsidRDefault="000F3E2F" w:rsidP="000F3E2F">
            <w:pPr>
              <w:pStyle w:val="TableParagraph"/>
              <w:spacing w:before="15"/>
              <w:ind w:left="907"/>
              <w:rPr>
                <w:sz w:val="24"/>
              </w:rPr>
            </w:pPr>
            <w:r>
              <w:rPr>
                <w:sz w:val="24"/>
              </w:rPr>
              <w:t xml:space="preserve">     389,20</w:t>
            </w:r>
          </w:p>
        </w:tc>
        <w:tc>
          <w:tcPr>
            <w:tcW w:w="2842" w:type="dxa"/>
          </w:tcPr>
          <w:p w14:paraId="7EE3E8C9" w14:textId="6C5894FC" w:rsidR="000F3E2F" w:rsidRDefault="00C21374" w:rsidP="000F3E2F">
            <w:pPr>
              <w:pStyle w:val="TableParagraph"/>
              <w:spacing w:before="15"/>
              <w:ind w:left="907" w:firstLineChars="100" w:firstLine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F3E2F">
              <w:rPr>
                <w:sz w:val="24"/>
              </w:rPr>
              <w:t xml:space="preserve"> 0,00</w:t>
            </w:r>
          </w:p>
        </w:tc>
      </w:tr>
      <w:tr w:rsidR="000F3E2F" w14:paraId="32628D15" w14:textId="77777777" w:rsidTr="003B4BC3">
        <w:trPr>
          <w:trHeight w:val="340"/>
        </w:trPr>
        <w:tc>
          <w:tcPr>
            <w:tcW w:w="3761" w:type="dxa"/>
          </w:tcPr>
          <w:p w14:paraId="5AFA6E62" w14:textId="77777777" w:rsidR="000F3E2F" w:rsidRDefault="000F3E2F" w:rsidP="000F3E2F">
            <w:pPr>
              <w:pStyle w:val="TableParagraph"/>
              <w:spacing w:before="32"/>
              <w:ind w:left="74"/>
            </w:pPr>
            <w:r>
              <w:t>Dlhodobé</w:t>
            </w:r>
            <w:r>
              <w:rPr>
                <w:spacing w:val="-6"/>
              </w:rPr>
              <w:t xml:space="preserve"> </w:t>
            </w:r>
            <w:r>
              <w:t>pohľadávky</w:t>
            </w:r>
          </w:p>
        </w:tc>
        <w:tc>
          <w:tcPr>
            <w:tcW w:w="2869" w:type="dxa"/>
          </w:tcPr>
          <w:p w14:paraId="5469812A" w14:textId="1EB663FF" w:rsidR="000F3E2F" w:rsidRDefault="000F3E2F" w:rsidP="000F3E2F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 xml:space="preserve">                    </w:t>
            </w:r>
            <w:r w:rsidR="00C21374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0,00</w:t>
            </w:r>
          </w:p>
        </w:tc>
        <w:tc>
          <w:tcPr>
            <w:tcW w:w="2842" w:type="dxa"/>
          </w:tcPr>
          <w:p w14:paraId="6E8D00BF" w14:textId="63671516" w:rsidR="000F3E2F" w:rsidRDefault="00C21374" w:rsidP="000F3E2F">
            <w:pPr>
              <w:pStyle w:val="TableParagraph"/>
              <w:spacing w:before="18"/>
              <w:ind w:firstLineChars="500" w:firstLine="1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F3E2F">
              <w:rPr>
                <w:sz w:val="24"/>
              </w:rPr>
              <w:t>0,00</w:t>
            </w:r>
          </w:p>
        </w:tc>
      </w:tr>
      <w:tr w:rsidR="000F3E2F" w14:paraId="723E8DD5" w14:textId="77777777" w:rsidTr="003B4BC3">
        <w:trPr>
          <w:trHeight w:val="338"/>
        </w:trPr>
        <w:tc>
          <w:tcPr>
            <w:tcW w:w="3761" w:type="dxa"/>
          </w:tcPr>
          <w:p w14:paraId="09CB3579" w14:textId="77777777" w:rsidR="000F3E2F" w:rsidRDefault="000F3E2F" w:rsidP="000F3E2F">
            <w:pPr>
              <w:pStyle w:val="TableParagraph"/>
              <w:spacing w:before="32"/>
              <w:ind w:left="74"/>
            </w:pPr>
            <w:r>
              <w:t>Krátkodobé</w:t>
            </w:r>
            <w:r>
              <w:rPr>
                <w:spacing w:val="-5"/>
              </w:rPr>
              <w:t xml:space="preserve"> </w:t>
            </w:r>
            <w:r>
              <w:t>pohľadávky</w:t>
            </w:r>
          </w:p>
        </w:tc>
        <w:tc>
          <w:tcPr>
            <w:tcW w:w="2869" w:type="dxa"/>
          </w:tcPr>
          <w:p w14:paraId="53CF2A70" w14:textId="18E78417" w:rsidR="000F3E2F" w:rsidRDefault="00C21374" w:rsidP="00C21374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0F3E2F">
              <w:rPr>
                <w:sz w:val="24"/>
              </w:rPr>
              <w:t>35 680,45</w:t>
            </w:r>
          </w:p>
        </w:tc>
        <w:tc>
          <w:tcPr>
            <w:tcW w:w="2842" w:type="dxa"/>
          </w:tcPr>
          <w:p w14:paraId="4D9BEF77" w14:textId="3BFFD106" w:rsidR="000F3E2F" w:rsidRDefault="00C21374" w:rsidP="00C21374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0F3E2F" w:rsidRPr="00F529DD">
              <w:rPr>
                <w:sz w:val="24"/>
              </w:rPr>
              <w:t>28 880,48</w:t>
            </w:r>
          </w:p>
        </w:tc>
      </w:tr>
      <w:tr w:rsidR="000F3E2F" w14:paraId="05DC3C38" w14:textId="77777777" w:rsidTr="003B4BC3">
        <w:trPr>
          <w:trHeight w:val="340"/>
        </w:trPr>
        <w:tc>
          <w:tcPr>
            <w:tcW w:w="3761" w:type="dxa"/>
          </w:tcPr>
          <w:p w14:paraId="64D409E8" w14:textId="77777777" w:rsidR="000F3E2F" w:rsidRDefault="000F3E2F" w:rsidP="000F3E2F">
            <w:pPr>
              <w:pStyle w:val="TableParagraph"/>
              <w:spacing w:before="32"/>
              <w:ind w:left="74"/>
            </w:pPr>
            <w:r>
              <w:t>Finančné</w:t>
            </w:r>
            <w:r>
              <w:rPr>
                <w:spacing w:val="-2"/>
              </w:rPr>
              <w:t xml:space="preserve"> </w:t>
            </w:r>
            <w:r>
              <w:t>účty</w:t>
            </w:r>
          </w:p>
        </w:tc>
        <w:tc>
          <w:tcPr>
            <w:tcW w:w="2869" w:type="dxa"/>
          </w:tcPr>
          <w:p w14:paraId="358CE7EB" w14:textId="3E5F73D7" w:rsidR="000F3E2F" w:rsidRDefault="00C21374" w:rsidP="00C21374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0F3E2F">
              <w:rPr>
                <w:sz w:val="24"/>
              </w:rPr>
              <w:t>13 650,49</w:t>
            </w:r>
          </w:p>
        </w:tc>
        <w:tc>
          <w:tcPr>
            <w:tcW w:w="2842" w:type="dxa"/>
          </w:tcPr>
          <w:p w14:paraId="79A9E5A7" w14:textId="4BD09693" w:rsidR="000F3E2F" w:rsidRDefault="000F3E2F" w:rsidP="000F3E2F">
            <w:pPr>
              <w:pStyle w:val="TableParagraph"/>
              <w:spacing w:before="20"/>
              <w:ind w:left="907"/>
              <w:jc w:val="both"/>
              <w:rPr>
                <w:sz w:val="24"/>
              </w:rPr>
            </w:pPr>
            <w:r w:rsidRPr="00F529DD">
              <w:rPr>
                <w:sz w:val="24"/>
              </w:rPr>
              <w:t>10 469,52</w:t>
            </w:r>
          </w:p>
        </w:tc>
      </w:tr>
      <w:tr w:rsidR="000F3E2F" w14:paraId="5AB5C05C" w14:textId="77777777" w:rsidTr="003B4BC3">
        <w:trPr>
          <w:trHeight w:val="340"/>
        </w:trPr>
        <w:tc>
          <w:tcPr>
            <w:tcW w:w="3761" w:type="dxa"/>
          </w:tcPr>
          <w:p w14:paraId="6CFEF041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Poskytnuté</w:t>
            </w:r>
            <w:r>
              <w:rPr>
                <w:spacing w:val="-5"/>
              </w:rPr>
              <w:t xml:space="preserve"> </w:t>
            </w:r>
            <w:r>
              <w:t>návratné</w:t>
            </w:r>
            <w:r>
              <w:rPr>
                <w:spacing w:val="-9"/>
              </w:rPr>
              <w:t xml:space="preserve"> </w:t>
            </w:r>
            <w:r>
              <w:t>fin.</w:t>
            </w:r>
            <w:r>
              <w:rPr>
                <w:spacing w:val="-4"/>
              </w:rPr>
              <w:t xml:space="preserve"> </w:t>
            </w:r>
            <w:r>
              <w:t>výpomoci</w:t>
            </w:r>
            <w:r>
              <w:rPr>
                <w:spacing w:val="-3"/>
              </w:rPr>
              <w:t xml:space="preserve"> </w:t>
            </w:r>
            <w:r>
              <w:t>dlh.</w:t>
            </w:r>
          </w:p>
        </w:tc>
        <w:tc>
          <w:tcPr>
            <w:tcW w:w="2869" w:type="dxa"/>
          </w:tcPr>
          <w:p w14:paraId="0B53EB7F" w14:textId="4935BC5B" w:rsidR="000F3E2F" w:rsidRDefault="00C21374" w:rsidP="00C2137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="000F3E2F"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2D7E209C" w14:textId="3E9AD717" w:rsidR="000F3E2F" w:rsidRDefault="00C21374" w:rsidP="00C2137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="000F3E2F">
              <w:rPr>
                <w:sz w:val="24"/>
              </w:rPr>
              <w:t>0,00</w:t>
            </w:r>
          </w:p>
        </w:tc>
      </w:tr>
      <w:tr w:rsidR="000F3E2F" w14:paraId="2A50CCDF" w14:textId="77777777" w:rsidTr="003B4BC3">
        <w:trPr>
          <w:trHeight w:val="336"/>
        </w:trPr>
        <w:tc>
          <w:tcPr>
            <w:tcW w:w="3761" w:type="dxa"/>
            <w:tcBorders>
              <w:bottom w:val="double" w:sz="0" w:space="0" w:color="000000"/>
            </w:tcBorders>
          </w:tcPr>
          <w:p w14:paraId="09A17266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Poskytnuté</w:t>
            </w:r>
            <w:r>
              <w:rPr>
                <w:spacing w:val="-5"/>
              </w:rPr>
              <w:t xml:space="preserve"> </w:t>
            </w:r>
            <w:r>
              <w:t>návratné</w:t>
            </w:r>
            <w:r>
              <w:rPr>
                <w:spacing w:val="-9"/>
              </w:rPr>
              <w:t xml:space="preserve"> </w:t>
            </w:r>
            <w:r>
              <w:t>fin.</w:t>
            </w:r>
            <w:r>
              <w:rPr>
                <w:spacing w:val="-4"/>
              </w:rPr>
              <w:t xml:space="preserve"> </w:t>
            </w:r>
            <w:r>
              <w:t>výpomoci</w:t>
            </w:r>
            <w:r>
              <w:rPr>
                <w:spacing w:val="-3"/>
              </w:rPr>
              <w:t xml:space="preserve"> </w:t>
            </w:r>
            <w:r>
              <w:t>krát.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</w:tcPr>
          <w:p w14:paraId="11AE78E4" w14:textId="3B69DF02" w:rsidR="000F3E2F" w:rsidRDefault="00C21374" w:rsidP="00C2137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="000F3E2F">
              <w:rPr>
                <w:sz w:val="24"/>
              </w:rPr>
              <w:t>0,00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</w:tcPr>
          <w:p w14:paraId="6D608164" w14:textId="00362F58" w:rsidR="000F3E2F" w:rsidRDefault="00C21374" w:rsidP="00C2137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="000F3E2F">
              <w:rPr>
                <w:sz w:val="24"/>
              </w:rPr>
              <w:t>0,00</w:t>
            </w:r>
          </w:p>
        </w:tc>
      </w:tr>
      <w:tr w:rsidR="000F3E2F" w14:paraId="0F4BD185" w14:textId="77777777" w:rsidTr="003B4BC3">
        <w:trPr>
          <w:trHeight w:val="334"/>
        </w:trPr>
        <w:tc>
          <w:tcPr>
            <w:tcW w:w="3761" w:type="dxa"/>
            <w:tcBorders>
              <w:top w:val="double" w:sz="0" w:space="0" w:color="000000"/>
            </w:tcBorders>
          </w:tcPr>
          <w:p w14:paraId="78D03E15" w14:textId="77777777" w:rsidR="000F3E2F" w:rsidRDefault="000F3E2F" w:rsidP="000F3E2F">
            <w:pPr>
              <w:pStyle w:val="TableParagraph"/>
              <w:spacing w:before="33"/>
              <w:ind w:left="74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rozlíšenie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67EA98DF" w14:textId="2E326CB2" w:rsidR="000F3E2F" w:rsidRDefault="00C21374" w:rsidP="000F3E2F">
            <w:pPr>
              <w:pStyle w:val="TableParagraph"/>
              <w:spacing w:before="9"/>
              <w:ind w:left="731" w:right="966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  </w:t>
            </w:r>
            <w:r w:rsidR="000F3E2F" w:rsidRPr="00F529DD">
              <w:rPr>
                <w:b/>
                <w:bCs/>
                <w:sz w:val="24"/>
              </w:rPr>
              <w:t>3 153,52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2DF79CEC" w14:textId="39C2F8B1" w:rsidR="000F3E2F" w:rsidRDefault="00C21374" w:rsidP="000F3E2F">
            <w:pPr>
              <w:pStyle w:val="TableParagraph"/>
              <w:spacing w:before="9"/>
              <w:ind w:right="966" w:firstLineChars="400" w:firstLine="964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  <w:r w:rsidR="000F3E2F" w:rsidRPr="00F529DD">
              <w:rPr>
                <w:b/>
                <w:bCs/>
                <w:sz w:val="24"/>
              </w:rPr>
              <w:t>1 026,94</w:t>
            </w:r>
          </w:p>
        </w:tc>
      </w:tr>
    </w:tbl>
    <w:p w14:paraId="5C627750" w14:textId="77777777" w:rsidR="00CE0A59" w:rsidRDefault="00CE0A59">
      <w:pPr>
        <w:pStyle w:val="Zkladntext"/>
        <w:spacing w:before="137"/>
        <w:rPr>
          <w:b/>
        </w:rPr>
      </w:pPr>
    </w:p>
    <w:p w14:paraId="48880FCE" w14:textId="77777777" w:rsidR="00CE0A59" w:rsidRDefault="00C20CDB">
      <w:pPr>
        <w:ind w:left="220"/>
        <w:rPr>
          <w:b/>
        </w:rPr>
      </w:pPr>
      <w:r>
        <w:rPr>
          <w:b/>
        </w:rPr>
        <w:t>P A</w:t>
      </w:r>
      <w:r>
        <w:rPr>
          <w:b/>
          <w:spacing w:val="-2"/>
        </w:rPr>
        <w:t xml:space="preserve"> </w:t>
      </w:r>
      <w:r>
        <w:rPr>
          <w:b/>
        </w:rPr>
        <w:t>S Í V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A</w:t>
      </w:r>
    </w:p>
    <w:p w14:paraId="26D32036" w14:textId="77777777" w:rsidR="00CE0A59" w:rsidRDefault="00CE0A59">
      <w:pPr>
        <w:pStyle w:val="Zkladntext"/>
        <w:spacing w:before="10"/>
        <w:rPr>
          <w:b/>
          <w:sz w:val="10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2869"/>
        <w:gridCol w:w="2842"/>
      </w:tblGrid>
      <w:tr w:rsidR="00353858" w14:paraId="055D2C49" w14:textId="77777777" w:rsidTr="003B4BC3">
        <w:trPr>
          <w:trHeight w:val="550"/>
        </w:trPr>
        <w:tc>
          <w:tcPr>
            <w:tcW w:w="3761" w:type="dxa"/>
            <w:tcBorders>
              <w:bottom w:val="double" w:sz="0" w:space="0" w:color="000000"/>
            </w:tcBorders>
            <w:shd w:val="clear" w:color="auto" w:fill="D9D9D9"/>
          </w:tcPr>
          <w:p w14:paraId="7ECC8A89" w14:textId="77777777" w:rsidR="00353858" w:rsidRDefault="00353858" w:rsidP="003B4BC3">
            <w:pPr>
              <w:pStyle w:val="TableParagraph"/>
              <w:spacing w:before="14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  <w:shd w:val="clear" w:color="auto" w:fill="D9D9D9"/>
          </w:tcPr>
          <w:p w14:paraId="07EB996B" w14:textId="5E8C9686" w:rsidR="00353858" w:rsidRDefault="00353858" w:rsidP="003B4BC3">
            <w:pPr>
              <w:pStyle w:val="TableParagraph"/>
              <w:spacing w:before="141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01. 01.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0F3E2F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EUR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  <w:shd w:val="clear" w:color="auto" w:fill="D9D9D9"/>
          </w:tcPr>
          <w:p w14:paraId="746943DB" w14:textId="4A31DFFF" w:rsidR="00353858" w:rsidRDefault="00353858" w:rsidP="003B4BC3">
            <w:pPr>
              <w:pStyle w:val="TableParagraph"/>
              <w:spacing w:before="141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KZ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 w:rsidR="000F3E2F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EUR</w:t>
            </w:r>
          </w:p>
        </w:tc>
      </w:tr>
      <w:tr w:rsidR="000F3E2F" w14:paraId="7CC935A4" w14:textId="77777777" w:rsidTr="003B4BC3">
        <w:trPr>
          <w:trHeight w:val="330"/>
        </w:trPr>
        <w:tc>
          <w:tcPr>
            <w:tcW w:w="3761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6278AC95" w14:textId="77777777" w:rsidR="000F3E2F" w:rsidRDefault="000F3E2F" w:rsidP="000F3E2F">
            <w:pPr>
              <w:pStyle w:val="TableParagraph"/>
              <w:spacing w:before="3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spolu</w:t>
            </w:r>
          </w:p>
        </w:tc>
        <w:tc>
          <w:tcPr>
            <w:tcW w:w="2869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4A81B595" w14:textId="2C49EB91" w:rsidR="000F3E2F" w:rsidRDefault="000F3E2F" w:rsidP="000F3E2F">
            <w:pPr>
              <w:pStyle w:val="TableParagraph"/>
              <w:spacing w:before="24"/>
              <w:ind w:left="585"/>
              <w:rPr>
                <w:sz w:val="24"/>
              </w:rPr>
            </w:pPr>
            <w:r w:rsidRPr="003D53D4">
              <w:rPr>
                <w:b/>
                <w:bCs/>
                <w:sz w:val="24"/>
              </w:rPr>
              <w:t>3 502 109,14</w:t>
            </w:r>
          </w:p>
        </w:tc>
        <w:tc>
          <w:tcPr>
            <w:tcW w:w="284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6D1FECB8" w14:textId="2ADEF397" w:rsidR="000F3E2F" w:rsidRDefault="000F3E2F" w:rsidP="000F3E2F">
            <w:pPr>
              <w:pStyle w:val="TableParagraph"/>
              <w:spacing w:before="24"/>
              <w:ind w:left="585"/>
              <w:rPr>
                <w:sz w:val="24"/>
              </w:rPr>
            </w:pPr>
            <w:r w:rsidRPr="003D53D4">
              <w:rPr>
                <w:b/>
                <w:bCs/>
                <w:sz w:val="24"/>
              </w:rPr>
              <w:t>3 502 413,82</w:t>
            </w:r>
          </w:p>
        </w:tc>
      </w:tr>
      <w:tr w:rsidR="000F3E2F" w14:paraId="2E44E34C" w14:textId="77777777" w:rsidTr="003B4BC3">
        <w:trPr>
          <w:trHeight w:val="346"/>
        </w:trPr>
        <w:tc>
          <w:tcPr>
            <w:tcW w:w="3761" w:type="dxa"/>
            <w:tcBorders>
              <w:top w:val="double" w:sz="0" w:space="0" w:color="000000"/>
            </w:tcBorders>
          </w:tcPr>
          <w:p w14:paraId="4E1BDCDF" w14:textId="77777777" w:rsidR="000F3E2F" w:rsidRDefault="000F3E2F" w:rsidP="000F3E2F">
            <w:pPr>
              <w:pStyle w:val="TableParagraph"/>
              <w:spacing w:before="47"/>
              <w:ind w:left="74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imanie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1DF54070" w14:textId="4633C07F" w:rsidR="000F3E2F" w:rsidRDefault="000F3E2F" w:rsidP="000F3E2F">
            <w:pPr>
              <w:pStyle w:val="TableParagraph"/>
              <w:spacing w:before="24"/>
              <w:ind w:left="765"/>
              <w:rPr>
                <w:sz w:val="24"/>
              </w:rPr>
            </w:pPr>
            <w:r w:rsidRPr="003D53D4">
              <w:rPr>
                <w:b/>
                <w:bCs/>
                <w:sz w:val="24"/>
              </w:rPr>
              <w:t>359 632,47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64B5D1F7" w14:textId="4A6C9D68" w:rsidR="000F3E2F" w:rsidRDefault="000F3E2F" w:rsidP="000F3E2F">
            <w:pPr>
              <w:pStyle w:val="TableParagraph"/>
              <w:spacing w:before="24"/>
              <w:ind w:left="765"/>
              <w:rPr>
                <w:sz w:val="24"/>
              </w:rPr>
            </w:pPr>
            <w:r w:rsidRPr="003D53D4">
              <w:rPr>
                <w:b/>
                <w:bCs/>
                <w:sz w:val="24"/>
              </w:rPr>
              <w:t>376 511,47</w:t>
            </w:r>
          </w:p>
        </w:tc>
      </w:tr>
      <w:tr w:rsidR="000F3E2F" w14:paraId="6A940DA9" w14:textId="77777777" w:rsidTr="003B4BC3">
        <w:trPr>
          <w:trHeight w:val="337"/>
        </w:trPr>
        <w:tc>
          <w:tcPr>
            <w:tcW w:w="3761" w:type="dxa"/>
          </w:tcPr>
          <w:p w14:paraId="23D0AA09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69" w:type="dxa"/>
          </w:tcPr>
          <w:p w14:paraId="1717E36E" w14:textId="77777777" w:rsidR="000F3E2F" w:rsidRDefault="000F3E2F" w:rsidP="000F3E2F">
            <w:pPr>
              <w:pStyle w:val="TableParagraph"/>
            </w:pPr>
          </w:p>
        </w:tc>
        <w:tc>
          <w:tcPr>
            <w:tcW w:w="2842" w:type="dxa"/>
          </w:tcPr>
          <w:p w14:paraId="0A7CA35E" w14:textId="77777777" w:rsidR="000F3E2F" w:rsidRDefault="000F3E2F" w:rsidP="000F3E2F">
            <w:pPr>
              <w:pStyle w:val="TableParagraph"/>
            </w:pPr>
          </w:p>
        </w:tc>
      </w:tr>
      <w:tr w:rsidR="000F3E2F" w14:paraId="14BB9388" w14:textId="77777777" w:rsidTr="003B4BC3">
        <w:trPr>
          <w:trHeight w:val="340"/>
        </w:trPr>
        <w:tc>
          <w:tcPr>
            <w:tcW w:w="3761" w:type="dxa"/>
          </w:tcPr>
          <w:p w14:paraId="4CDCF54B" w14:textId="77777777" w:rsidR="000F3E2F" w:rsidRDefault="000F3E2F" w:rsidP="000F3E2F">
            <w:pPr>
              <w:pStyle w:val="TableParagraph"/>
              <w:spacing w:before="32"/>
              <w:ind w:left="74"/>
            </w:pPr>
            <w:r>
              <w:t>Oceňovacie</w:t>
            </w:r>
            <w:r>
              <w:rPr>
                <w:spacing w:val="-8"/>
              </w:rPr>
              <w:t xml:space="preserve"> </w:t>
            </w:r>
            <w:r>
              <w:t>rozdiely</w:t>
            </w:r>
          </w:p>
        </w:tc>
        <w:tc>
          <w:tcPr>
            <w:tcW w:w="2869" w:type="dxa"/>
          </w:tcPr>
          <w:p w14:paraId="53BB2379" w14:textId="43DF6D62" w:rsidR="000F3E2F" w:rsidRDefault="000F3E2F" w:rsidP="000F3E2F">
            <w:pPr>
              <w:pStyle w:val="TableParagraph"/>
              <w:spacing w:before="18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4D4CC202" w14:textId="6D7410D4" w:rsidR="000F3E2F" w:rsidRDefault="000F3E2F" w:rsidP="000F3E2F">
            <w:pPr>
              <w:pStyle w:val="TableParagraph"/>
              <w:spacing w:before="18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0F3E2F" w14:paraId="7C6D39BD" w14:textId="77777777" w:rsidTr="003B4BC3">
        <w:trPr>
          <w:trHeight w:val="340"/>
        </w:trPr>
        <w:tc>
          <w:tcPr>
            <w:tcW w:w="3761" w:type="dxa"/>
          </w:tcPr>
          <w:p w14:paraId="7B1782D9" w14:textId="77777777" w:rsidR="000F3E2F" w:rsidRDefault="000F3E2F" w:rsidP="000F3E2F">
            <w:pPr>
              <w:pStyle w:val="TableParagraph"/>
              <w:spacing w:before="32"/>
              <w:ind w:left="74"/>
            </w:pPr>
            <w:r>
              <w:t>Fondy</w:t>
            </w:r>
          </w:p>
        </w:tc>
        <w:tc>
          <w:tcPr>
            <w:tcW w:w="2869" w:type="dxa"/>
          </w:tcPr>
          <w:p w14:paraId="5003B2BF" w14:textId="18B6991E" w:rsidR="000F3E2F" w:rsidRDefault="000F3E2F" w:rsidP="000F3E2F">
            <w:pPr>
              <w:pStyle w:val="TableParagraph"/>
              <w:spacing w:before="18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38ED233A" w14:textId="301CD05E" w:rsidR="000F3E2F" w:rsidRDefault="000F3E2F" w:rsidP="000F3E2F">
            <w:pPr>
              <w:pStyle w:val="TableParagraph"/>
              <w:spacing w:before="18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0F3E2F" w14:paraId="50769397" w14:textId="77777777" w:rsidTr="003B4BC3">
        <w:trPr>
          <w:trHeight w:val="336"/>
        </w:trPr>
        <w:tc>
          <w:tcPr>
            <w:tcW w:w="3761" w:type="dxa"/>
            <w:tcBorders>
              <w:bottom w:val="double" w:sz="0" w:space="0" w:color="000000"/>
            </w:tcBorders>
          </w:tcPr>
          <w:p w14:paraId="054D076B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Výsledok</w:t>
            </w:r>
            <w:r>
              <w:rPr>
                <w:spacing w:val="-7"/>
              </w:rPr>
              <w:t xml:space="preserve"> </w:t>
            </w:r>
            <w:r>
              <w:t>hospodárenia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</w:tcPr>
          <w:p w14:paraId="77223BCE" w14:textId="5C727007" w:rsidR="000F3E2F" w:rsidRDefault="000F3E2F" w:rsidP="000F3E2F">
            <w:pPr>
              <w:pStyle w:val="TableParagraph"/>
              <w:spacing w:before="18"/>
              <w:ind w:left="765"/>
              <w:rPr>
                <w:sz w:val="24"/>
              </w:rPr>
            </w:pPr>
            <w:r>
              <w:rPr>
                <w:sz w:val="24"/>
              </w:rPr>
              <w:t>359 632,47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</w:tcPr>
          <w:p w14:paraId="775D46EB" w14:textId="2D409A21" w:rsidR="000F3E2F" w:rsidRDefault="000F3E2F" w:rsidP="000F3E2F">
            <w:pPr>
              <w:pStyle w:val="TableParagraph"/>
              <w:spacing w:before="18"/>
              <w:ind w:left="765"/>
              <w:rPr>
                <w:sz w:val="24"/>
              </w:rPr>
            </w:pPr>
            <w:r w:rsidRPr="003D53D4">
              <w:rPr>
                <w:sz w:val="24"/>
              </w:rPr>
              <w:t>376 511,47</w:t>
            </w:r>
          </w:p>
        </w:tc>
      </w:tr>
      <w:tr w:rsidR="000F3E2F" w14:paraId="1E37C819" w14:textId="77777777" w:rsidTr="003B4BC3">
        <w:trPr>
          <w:trHeight w:val="331"/>
        </w:trPr>
        <w:tc>
          <w:tcPr>
            <w:tcW w:w="3761" w:type="dxa"/>
            <w:tcBorders>
              <w:top w:val="double" w:sz="0" w:space="0" w:color="000000"/>
            </w:tcBorders>
          </w:tcPr>
          <w:p w14:paraId="7008E92F" w14:textId="77777777" w:rsidR="000F3E2F" w:rsidRDefault="000F3E2F" w:rsidP="000F3E2F">
            <w:pPr>
              <w:pStyle w:val="TableParagraph"/>
              <w:spacing w:before="35"/>
              <w:ind w:left="74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20E6AE68" w14:textId="2265B8CF" w:rsidR="000F3E2F" w:rsidRDefault="000F3E2F" w:rsidP="000F3E2F">
            <w:pPr>
              <w:pStyle w:val="TableParagraph"/>
              <w:spacing w:before="12"/>
              <w:ind w:left="765"/>
              <w:rPr>
                <w:sz w:val="24"/>
              </w:rPr>
            </w:pPr>
            <w:r w:rsidRPr="003D53D4">
              <w:rPr>
                <w:b/>
                <w:bCs/>
                <w:sz w:val="24"/>
              </w:rPr>
              <w:t>751 355,98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4CBD88D9" w14:textId="336FA85A" w:rsidR="000F3E2F" w:rsidRDefault="000F3E2F" w:rsidP="000F3E2F">
            <w:pPr>
              <w:pStyle w:val="TableParagraph"/>
              <w:spacing w:before="12"/>
              <w:ind w:left="765"/>
              <w:rPr>
                <w:sz w:val="24"/>
              </w:rPr>
            </w:pPr>
            <w:r w:rsidRPr="003D53D4">
              <w:rPr>
                <w:b/>
                <w:bCs/>
                <w:sz w:val="24"/>
              </w:rPr>
              <w:t>621 376,52</w:t>
            </w:r>
          </w:p>
        </w:tc>
      </w:tr>
      <w:tr w:rsidR="000F3E2F" w14:paraId="063CB123" w14:textId="77777777" w:rsidTr="003B4BC3">
        <w:trPr>
          <w:trHeight w:val="340"/>
        </w:trPr>
        <w:tc>
          <w:tcPr>
            <w:tcW w:w="3761" w:type="dxa"/>
          </w:tcPr>
          <w:p w14:paraId="5D0423B3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69" w:type="dxa"/>
          </w:tcPr>
          <w:p w14:paraId="02DA61D9" w14:textId="77777777" w:rsidR="000F3E2F" w:rsidRDefault="000F3E2F" w:rsidP="000F3E2F">
            <w:pPr>
              <w:pStyle w:val="TableParagraph"/>
            </w:pPr>
          </w:p>
        </w:tc>
        <w:tc>
          <w:tcPr>
            <w:tcW w:w="2842" w:type="dxa"/>
          </w:tcPr>
          <w:p w14:paraId="0EE870D1" w14:textId="77777777" w:rsidR="000F3E2F" w:rsidRDefault="000F3E2F" w:rsidP="000F3E2F">
            <w:pPr>
              <w:pStyle w:val="TableParagraph"/>
            </w:pPr>
          </w:p>
        </w:tc>
      </w:tr>
      <w:tr w:rsidR="000F3E2F" w14:paraId="27F51302" w14:textId="77777777" w:rsidTr="003B4BC3">
        <w:trPr>
          <w:trHeight w:val="340"/>
        </w:trPr>
        <w:tc>
          <w:tcPr>
            <w:tcW w:w="3761" w:type="dxa"/>
          </w:tcPr>
          <w:p w14:paraId="61644076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Rezervy</w:t>
            </w:r>
          </w:p>
        </w:tc>
        <w:tc>
          <w:tcPr>
            <w:tcW w:w="2869" w:type="dxa"/>
          </w:tcPr>
          <w:p w14:paraId="5E09EA46" w14:textId="202F290C" w:rsidR="000F3E2F" w:rsidRDefault="006D37B9" w:rsidP="006D37B9">
            <w:pPr>
              <w:pStyle w:val="TableParagraph"/>
              <w:spacing w:before="15"/>
              <w:ind w:right="569"/>
              <w:rPr>
                <w:sz w:val="24"/>
              </w:rPr>
            </w:pPr>
            <w:r>
              <w:rPr>
                <w:sz w:val="24"/>
              </w:rPr>
              <w:t xml:space="preserve">                    </w:t>
            </w:r>
            <w:r w:rsidR="000F3E2F">
              <w:rPr>
                <w:sz w:val="24"/>
              </w:rPr>
              <w:t>600,00</w:t>
            </w:r>
          </w:p>
        </w:tc>
        <w:tc>
          <w:tcPr>
            <w:tcW w:w="2842" w:type="dxa"/>
          </w:tcPr>
          <w:p w14:paraId="3D6D5F7D" w14:textId="442EAEEC" w:rsidR="000F3E2F" w:rsidRDefault="00CE28D2" w:rsidP="00CE28D2">
            <w:pPr>
              <w:pStyle w:val="TableParagraph"/>
              <w:spacing w:before="15"/>
              <w:ind w:right="569"/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0F3E2F">
              <w:rPr>
                <w:sz w:val="24"/>
              </w:rPr>
              <w:t xml:space="preserve"> 600,00</w:t>
            </w:r>
          </w:p>
        </w:tc>
      </w:tr>
      <w:tr w:rsidR="000F3E2F" w14:paraId="3436D6FD" w14:textId="77777777" w:rsidTr="003B4BC3">
        <w:trPr>
          <w:trHeight w:val="341"/>
        </w:trPr>
        <w:tc>
          <w:tcPr>
            <w:tcW w:w="3761" w:type="dxa"/>
          </w:tcPr>
          <w:p w14:paraId="7FE6E9F9" w14:textId="77777777" w:rsidR="000F3E2F" w:rsidRDefault="000F3E2F" w:rsidP="000F3E2F">
            <w:pPr>
              <w:pStyle w:val="TableParagraph"/>
              <w:spacing w:before="30"/>
              <w:ind w:left="74"/>
            </w:pPr>
            <w:r>
              <w:t>Zúčtovanie</w:t>
            </w:r>
            <w:r>
              <w:rPr>
                <w:spacing w:val="-4"/>
              </w:rPr>
              <w:t xml:space="preserve"> </w:t>
            </w:r>
            <w:r>
              <w:t>medzi</w:t>
            </w:r>
            <w:r>
              <w:rPr>
                <w:spacing w:val="-1"/>
              </w:rPr>
              <w:t xml:space="preserve"> </w:t>
            </w:r>
            <w:r>
              <w:t>subjektami VS</w:t>
            </w:r>
          </w:p>
        </w:tc>
        <w:tc>
          <w:tcPr>
            <w:tcW w:w="2869" w:type="dxa"/>
          </w:tcPr>
          <w:p w14:paraId="58AAE2C7" w14:textId="3FC3CB7B" w:rsidR="000F3E2F" w:rsidRDefault="006D37B9" w:rsidP="006D37B9">
            <w:pPr>
              <w:pStyle w:val="TableParagraph"/>
              <w:spacing w:before="16"/>
              <w:ind w:left="1008" w:right="569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0F3E2F"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2ECAC6BC" w14:textId="5448DF8A" w:rsidR="000F3E2F" w:rsidRDefault="000F3E2F" w:rsidP="000F3E2F">
            <w:pPr>
              <w:pStyle w:val="TableParagraph"/>
              <w:spacing w:before="16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0F3E2F" w14:paraId="28E471BC" w14:textId="77777777" w:rsidTr="003B4BC3">
        <w:trPr>
          <w:trHeight w:val="338"/>
        </w:trPr>
        <w:tc>
          <w:tcPr>
            <w:tcW w:w="3761" w:type="dxa"/>
          </w:tcPr>
          <w:p w14:paraId="36E286B2" w14:textId="77777777" w:rsidR="000F3E2F" w:rsidRDefault="000F3E2F" w:rsidP="000F3E2F">
            <w:pPr>
              <w:pStyle w:val="TableParagraph"/>
              <w:spacing w:before="29"/>
              <w:ind w:left="74"/>
            </w:pPr>
            <w:r>
              <w:t>Dlhodobé</w:t>
            </w:r>
            <w:r>
              <w:rPr>
                <w:spacing w:val="-7"/>
              </w:rPr>
              <w:t xml:space="preserve"> </w:t>
            </w:r>
            <w:r>
              <w:t>záväzky</w:t>
            </w:r>
          </w:p>
        </w:tc>
        <w:tc>
          <w:tcPr>
            <w:tcW w:w="2869" w:type="dxa"/>
          </w:tcPr>
          <w:p w14:paraId="2B562BE3" w14:textId="0AB487AE" w:rsidR="000F3E2F" w:rsidRDefault="000F3E2F" w:rsidP="000F3E2F">
            <w:pPr>
              <w:pStyle w:val="TableParagraph"/>
              <w:spacing w:before="15"/>
              <w:ind w:left="765"/>
              <w:rPr>
                <w:sz w:val="24"/>
              </w:rPr>
            </w:pPr>
            <w:r>
              <w:rPr>
                <w:sz w:val="24"/>
              </w:rPr>
              <w:t>627 841,49</w:t>
            </w:r>
          </w:p>
        </w:tc>
        <w:tc>
          <w:tcPr>
            <w:tcW w:w="2842" w:type="dxa"/>
          </w:tcPr>
          <w:p w14:paraId="23DE7969" w14:textId="4AC5C9D2" w:rsidR="000F3E2F" w:rsidRDefault="000F3E2F" w:rsidP="000F3E2F">
            <w:pPr>
              <w:pStyle w:val="TableParagraph"/>
              <w:spacing w:before="15"/>
              <w:ind w:left="765"/>
              <w:rPr>
                <w:sz w:val="24"/>
              </w:rPr>
            </w:pPr>
            <w:r w:rsidRPr="003D53D4">
              <w:rPr>
                <w:sz w:val="24"/>
              </w:rPr>
              <w:t>433 056,07</w:t>
            </w:r>
          </w:p>
        </w:tc>
      </w:tr>
      <w:tr w:rsidR="000F3E2F" w14:paraId="3A99A715" w14:textId="77777777" w:rsidTr="003B4BC3">
        <w:trPr>
          <w:trHeight w:val="340"/>
        </w:trPr>
        <w:tc>
          <w:tcPr>
            <w:tcW w:w="3761" w:type="dxa"/>
          </w:tcPr>
          <w:p w14:paraId="5EEC02CD" w14:textId="77777777" w:rsidR="000F3E2F" w:rsidRDefault="000F3E2F" w:rsidP="000F3E2F">
            <w:pPr>
              <w:pStyle w:val="TableParagraph"/>
              <w:spacing w:before="32"/>
              <w:ind w:left="74"/>
            </w:pPr>
            <w:r>
              <w:t>Krátkodobé</w:t>
            </w:r>
            <w:r>
              <w:rPr>
                <w:spacing w:val="-4"/>
              </w:rPr>
              <w:t xml:space="preserve"> </w:t>
            </w:r>
            <w:r>
              <w:t>záväzky</w:t>
            </w:r>
          </w:p>
        </w:tc>
        <w:tc>
          <w:tcPr>
            <w:tcW w:w="2869" w:type="dxa"/>
          </w:tcPr>
          <w:p w14:paraId="1F345395" w14:textId="2B359012" w:rsidR="000F3E2F" w:rsidRDefault="006D37B9" w:rsidP="006D37B9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0F3E2F">
              <w:rPr>
                <w:sz w:val="24"/>
              </w:rPr>
              <w:t>121 292,87</w:t>
            </w:r>
          </w:p>
        </w:tc>
        <w:tc>
          <w:tcPr>
            <w:tcW w:w="2842" w:type="dxa"/>
          </w:tcPr>
          <w:p w14:paraId="35773E31" w14:textId="7B5BEC58" w:rsidR="000F3E2F" w:rsidRDefault="00CE28D2" w:rsidP="00CE28D2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0F3E2F" w:rsidRPr="003D53D4">
              <w:rPr>
                <w:sz w:val="24"/>
              </w:rPr>
              <w:t>187 720,45</w:t>
            </w:r>
          </w:p>
        </w:tc>
      </w:tr>
      <w:tr w:rsidR="000F3E2F" w14:paraId="3E5C4B0A" w14:textId="77777777" w:rsidTr="003B4BC3">
        <w:trPr>
          <w:trHeight w:val="331"/>
        </w:trPr>
        <w:tc>
          <w:tcPr>
            <w:tcW w:w="3761" w:type="dxa"/>
            <w:tcBorders>
              <w:bottom w:val="double" w:sz="0" w:space="0" w:color="000000"/>
            </w:tcBorders>
          </w:tcPr>
          <w:p w14:paraId="33AB9CD5" w14:textId="77777777" w:rsidR="000F3E2F" w:rsidRDefault="000F3E2F" w:rsidP="000F3E2F">
            <w:pPr>
              <w:pStyle w:val="TableParagraph"/>
              <w:spacing w:before="32"/>
              <w:ind w:left="74"/>
            </w:pPr>
            <w:r>
              <w:t>Bankové</w:t>
            </w:r>
            <w:r>
              <w:rPr>
                <w:spacing w:val="-2"/>
              </w:rPr>
              <w:t xml:space="preserve"> </w:t>
            </w:r>
            <w:r>
              <w:t>úvery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výpomoci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</w:tcPr>
          <w:p w14:paraId="59AC66CD" w14:textId="119EEEC0" w:rsidR="000F3E2F" w:rsidRDefault="000F3E2F" w:rsidP="000F3E2F">
            <w:pPr>
              <w:pStyle w:val="TableParagraph"/>
              <w:spacing w:before="18" w:line="275" w:lineRule="exact"/>
              <w:ind w:right="9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1 621,62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</w:tcPr>
          <w:p w14:paraId="45F0B4FE" w14:textId="2B8B9313" w:rsidR="000F3E2F" w:rsidRDefault="000F3E2F" w:rsidP="000F3E2F">
            <w:pPr>
              <w:pStyle w:val="TableParagraph"/>
              <w:spacing w:line="259" w:lineRule="exact"/>
              <w:ind w:left="987" w:right="966"/>
              <w:jc w:val="center"/>
              <w:rPr>
                <w:sz w:val="24"/>
              </w:rPr>
            </w:pPr>
            <w:r w:rsidRPr="003D53D4">
              <w:rPr>
                <w:sz w:val="24"/>
              </w:rPr>
              <w:t>0,00</w:t>
            </w:r>
            <w:r w:rsidRPr="003D53D4">
              <w:rPr>
                <w:sz w:val="24"/>
              </w:rPr>
              <w:tab/>
            </w:r>
          </w:p>
        </w:tc>
      </w:tr>
      <w:tr w:rsidR="000F3E2F" w14:paraId="277B413F" w14:textId="77777777" w:rsidTr="003B4BC3">
        <w:trPr>
          <w:trHeight w:val="336"/>
        </w:trPr>
        <w:tc>
          <w:tcPr>
            <w:tcW w:w="3761" w:type="dxa"/>
            <w:tcBorders>
              <w:top w:val="double" w:sz="0" w:space="0" w:color="000000"/>
            </w:tcBorders>
          </w:tcPr>
          <w:p w14:paraId="75B7A582" w14:textId="77777777" w:rsidR="000F3E2F" w:rsidRDefault="000F3E2F" w:rsidP="000F3E2F">
            <w:pPr>
              <w:pStyle w:val="TableParagraph"/>
              <w:spacing w:before="38"/>
              <w:ind w:left="74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rozlíšenie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21555521" w14:textId="602AE3C4" w:rsidR="000F3E2F" w:rsidRDefault="000F3E2F" w:rsidP="000F3E2F">
            <w:pPr>
              <w:pStyle w:val="TableParagraph"/>
              <w:spacing w:before="14"/>
              <w:ind w:left="585"/>
              <w:rPr>
                <w:sz w:val="24"/>
              </w:rPr>
            </w:pPr>
            <w:r w:rsidRPr="003D53D4">
              <w:rPr>
                <w:b/>
                <w:bCs/>
                <w:sz w:val="24"/>
              </w:rPr>
              <w:t>2 391 120,69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61AF91DA" w14:textId="6870B237" w:rsidR="000F3E2F" w:rsidRDefault="000F3E2F" w:rsidP="000F3E2F">
            <w:pPr>
              <w:pStyle w:val="TableParagraph"/>
              <w:spacing w:before="14"/>
              <w:ind w:left="585"/>
              <w:rPr>
                <w:sz w:val="24"/>
              </w:rPr>
            </w:pPr>
            <w:r w:rsidRPr="003D53D4">
              <w:rPr>
                <w:b/>
                <w:bCs/>
                <w:sz w:val="24"/>
              </w:rPr>
              <w:t>2 504 525,83</w:t>
            </w:r>
            <w:r w:rsidRPr="003D53D4">
              <w:rPr>
                <w:b/>
                <w:bCs/>
                <w:sz w:val="24"/>
              </w:rPr>
              <w:tab/>
            </w:r>
          </w:p>
        </w:tc>
      </w:tr>
    </w:tbl>
    <w:p w14:paraId="43D2125F" w14:textId="77777777" w:rsidR="00CE0A59" w:rsidRDefault="00CE0A59">
      <w:pPr>
        <w:sectPr w:rsidR="00CE0A59">
          <w:pgSz w:w="11920" w:h="16850"/>
          <w:pgMar w:top="1220" w:right="720" w:bottom="1240" w:left="960" w:header="299" w:footer="1051" w:gutter="0"/>
          <w:cols w:space="720"/>
        </w:sectPr>
      </w:pPr>
    </w:p>
    <w:p w14:paraId="6D179FF9" w14:textId="77777777" w:rsidR="00CE0A59" w:rsidRDefault="00CE0A59">
      <w:pPr>
        <w:pStyle w:val="Zkladntext"/>
        <w:spacing w:before="51"/>
        <w:rPr>
          <w:b/>
          <w:sz w:val="25"/>
        </w:rPr>
      </w:pPr>
    </w:p>
    <w:p w14:paraId="3E610F04" w14:textId="3B32D474" w:rsidR="00CE0A59" w:rsidRPr="00F65E34" w:rsidRDefault="00C20CDB">
      <w:pPr>
        <w:pStyle w:val="Nadpis2"/>
        <w:numPr>
          <w:ilvl w:val="0"/>
          <w:numId w:val="4"/>
        </w:numPr>
        <w:tabs>
          <w:tab w:val="left" w:pos="940"/>
        </w:tabs>
        <w:ind w:left="940" w:hanging="359"/>
      </w:pPr>
      <w:bookmarkStart w:id="13" w:name="_TOC_250000"/>
      <w:r w:rsidRPr="00F65E34">
        <w:rPr>
          <w:color w:val="000000"/>
          <w:shd w:val="clear" w:color="auto" w:fill="C0C0C0"/>
        </w:rPr>
        <w:t>Prehľad</w:t>
      </w:r>
      <w:r w:rsidRPr="00F65E34">
        <w:rPr>
          <w:color w:val="000000"/>
          <w:spacing w:val="-4"/>
          <w:shd w:val="clear" w:color="auto" w:fill="C0C0C0"/>
        </w:rPr>
        <w:t xml:space="preserve"> </w:t>
      </w:r>
      <w:r w:rsidRPr="00F65E34">
        <w:rPr>
          <w:color w:val="000000"/>
          <w:shd w:val="clear" w:color="auto" w:fill="C0C0C0"/>
        </w:rPr>
        <w:t>o</w:t>
      </w:r>
      <w:r w:rsidRPr="00F65E34">
        <w:rPr>
          <w:color w:val="000000"/>
          <w:spacing w:val="-5"/>
          <w:shd w:val="clear" w:color="auto" w:fill="C0C0C0"/>
        </w:rPr>
        <w:t xml:space="preserve"> </w:t>
      </w:r>
      <w:r w:rsidRPr="00F65E34">
        <w:rPr>
          <w:color w:val="000000"/>
          <w:shd w:val="clear" w:color="auto" w:fill="C0C0C0"/>
        </w:rPr>
        <w:t>stave</w:t>
      </w:r>
      <w:r w:rsidRPr="00F65E34">
        <w:rPr>
          <w:color w:val="000000"/>
          <w:spacing w:val="-5"/>
          <w:shd w:val="clear" w:color="auto" w:fill="C0C0C0"/>
        </w:rPr>
        <w:t xml:space="preserve"> </w:t>
      </w:r>
      <w:r w:rsidRPr="00F65E34">
        <w:rPr>
          <w:color w:val="000000"/>
          <w:shd w:val="clear" w:color="auto" w:fill="C0C0C0"/>
        </w:rPr>
        <w:t>a</w:t>
      </w:r>
      <w:r w:rsidRPr="00F65E34">
        <w:rPr>
          <w:color w:val="000000"/>
          <w:spacing w:val="-5"/>
          <w:shd w:val="clear" w:color="auto" w:fill="C0C0C0"/>
        </w:rPr>
        <w:t xml:space="preserve"> </w:t>
      </w:r>
      <w:r w:rsidRPr="00F65E34">
        <w:rPr>
          <w:color w:val="000000"/>
          <w:shd w:val="clear" w:color="auto" w:fill="C0C0C0"/>
        </w:rPr>
        <w:t>vývoji</w:t>
      </w:r>
      <w:r w:rsidRPr="00F65E34">
        <w:rPr>
          <w:color w:val="000000"/>
          <w:spacing w:val="-2"/>
          <w:shd w:val="clear" w:color="auto" w:fill="C0C0C0"/>
        </w:rPr>
        <w:t xml:space="preserve"> </w:t>
      </w:r>
      <w:r w:rsidRPr="00F65E34">
        <w:rPr>
          <w:color w:val="000000"/>
          <w:shd w:val="clear" w:color="auto" w:fill="C0C0C0"/>
        </w:rPr>
        <w:t>dlhu</w:t>
      </w:r>
      <w:r w:rsidRPr="00F65E34">
        <w:rPr>
          <w:color w:val="000000"/>
          <w:spacing w:val="-3"/>
          <w:shd w:val="clear" w:color="auto" w:fill="C0C0C0"/>
        </w:rPr>
        <w:t xml:space="preserve"> </w:t>
      </w:r>
      <w:r w:rsidRPr="00F65E34">
        <w:rPr>
          <w:color w:val="000000"/>
          <w:shd w:val="clear" w:color="auto" w:fill="C0C0C0"/>
        </w:rPr>
        <w:t>k</w:t>
      </w:r>
      <w:r w:rsidRPr="00F65E34">
        <w:rPr>
          <w:color w:val="000000"/>
          <w:spacing w:val="-5"/>
          <w:shd w:val="clear" w:color="auto" w:fill="C0C0C0"/>
        </w:rPr>
        <w:t xml:space="preserve"> </w:t>
      </w:r>
      <w:r w:rsidRPr="00F65E34">
        <w:rPr>
          <w:color w:val="000000"/>
          <w:shd w:val="clear" w:color="auto" w:fill="C0C0C0"/>
        </w:rPr>
        <w:t>31.</w:t>
      </w:r>
      <w:r w:rsidRPr="00F65E34">
        <w:rPr>
          <w:color w:val="000000"/>
          <w:spacing w:val="-5"/>
          <w:shd w:val="clear" w:color="auto" w:fill="C0C0C0"/>
        </w:rPr>
        <w:t xml:space="preserve"> </w:t>
      </w:r>
      <w:r w:rsidRPr="00F65E34">
        <w:rPr>
          <w:color w:val="000000"/>
          <w:shd w:val="clear" w:color="auto" w:fill="C0C0C0"/>
        </w:rPr>
        <w:t>12.</w:t>
      </w:r>
      <w:r w:rsidRPr="00F65E34">
        <w:rPr>
          <w:color w:val="000000"/>
          <w:spacing w:val="-5"/>
          <w:shd w:val="clear" w:color="auto" w:fill="C0C0C0"/>
        </w:rPr>
        <w:t xml:space="preserve"> </w:t>
      </w:r>
      <w:bookmarkEnd w:id="13"/>
      <w:r w:rsidRPr="00F65E34">
        <w:rPr>
          <w:color w:val="000000"/>
          <w:spacing w:val="-4"/>
          <w:shd w:val="clear" w:color="auto" w:fill="C0C0C0"/>
        </w:rPr>
        <w:t>2024</w:t>
      </w:r>
    </w:p>
    <w:p w14:paraId="69543F5C" w14:textId="1E8D5B2B" w:rsidR="007B5BC4" w:rsidRPr="007B5BC4" w:rsidRDefault="00C20CDB" w:rsidP="007B5BC4">
      <w:pPr>
        <w:spacing w:before="255"/>
        <w:ind w:left="220"/>
        <w:rPr>
          <w:b/>
          <w:spacing w:val="-4"/>
          <w:sz w:val="24"/>
          <w:szCs w:val="24"/>
        </w:rPr>
      </w:pPr>
      <w:r>
        <w:rPr>
          <w:b/>
          <w:sz w:val="24"/>
          <w:szCs w:val="24"/>
        </w:rPr>
        <w:t>Stav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záväzkov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31.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12.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2024</w:t>
      </w:r>
    </w:p>
    <w:p w14:paraId="3E9CFC37" w14:textId="77777777" w:rsidR="00CE0A59" w:rsidRDefault="00CE0A59">
      <w:pPr>
        <w:pStyle w:val="Zkladntext"/>
        <w:spacing w:before="82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7"/>
        <w:gridCol w:w="2300"/>
        <w:gridCol w:w="1844"/>
        <w:gridCol w:w="1743"/>
      </w:tblGrid>
      <w:tr w:rsidR="00C20CDB" w14:paraId="7C4049CD" w14:textId="77777777" w:rsidTr="00270C6C">
        <w:trPr>
          <w:trHeight w:val="634"/>
        </w:trPr>
        <w:tc>
          <w:tcPr>
            <w:tcW w:w="3517" w:type="dxa"/>
            <w:tcBorders>
              <w:bottom w:val="double" w:sz="0" w:space="0" w:color="000000"/>
            </w:tcBorders>
            <w:shd w:val="clear" w:color="auto" w:fill="D9D9D9"/>
          </w:tcPr>
          <w:p w14:paraId="41150327" w14:textId="77777777" w:rsidR="00C20CDB" w:rsidRDefault="00C20CDB" w:rsidP="00270C6C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E26C782" w14:textId="77777777" w:rsidR="00C20CDB" w:rsidRDefault="00C20CDB" w:rsidP="00270C6C">
            <w:pPr>
              <w:pStyle w:val="TableParagraph"/>
              <w:ind w:left="1196" w:right="1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2300" w:type="dxa"/>
            <w:tcBorders>
              <w:bottom w:val="double" w:sz="0" w:space="0" w:color="000000"/>
            </w:tcBorders>
            <w:shd w:val="clear" w:color="auto" w:fill="D9D9D9"/>
          </w:tcPr>
          <w:p w14:paraId="10C0A5FD" w14:textId="77777777" w:rsidR="00C20CDB" w:rsidRDefault="00C20CDB" w:rsidP="00270C6C">
            <w:pPr>
              <w:pStyle w:val="TableParagraph"/>
              <w:spacing w:before="115" w:line="207" w:lineRule="exact"/>
              <w:ind w:left="328" w:right="3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Záväzky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  <w:p w14:paraId="49AC93A1" w14:textId="77777777" w:rsidR="00C20CDB" w:rsidRDefault="00C20CDB" w:rsidP="00270C6C">
            <w:pPr>
              <w:pStyle w:val="TableParagraph"/>
              <w:spacing w:line="207" w:lineRule="exact"/>
              <w:ind w:left="328" w:right="3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31. 12. 2024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EUR</w:t>
            </w:r>
          </w:p>
        </w:tc>
        <w:tc>
          <w:tcPr>
            <w:tcW w:w="1844" w:type="dxa"/>
            <w:tcBorders>
              <w:bottom w:val="double" w:sz="0" w:space="0" w:color="000000"/>
            </w:tcBorders>
            <w:shd w:val="clear" w:color="auto" w:fill="D9D9D9"/>
          </w:tcPr>
          <w:p w14:paraId="7CA87495" w14:textId="77777777" w:rsidR="00C20CDB" w:rsidRDefault="00C20CDB" w:rsidP="00270C6C">
            <w:pPr>
              <w:pStyle w:val="TableParagraph"/>
              <w:spacing w:before="136"/>
              <w:ind w:left="589" w:right="427" w:hanging="185"/>
              <w:rPr>
                <w:b/>
                <w:sz w:val="16"/>
              </w:rPr>
            </w:pPr>
            <w:r>
              <w:rPr>
                <w:b/>
                <w:sz w:val="16"/>
              </w:rPr>
              <w:t>z toho v lehote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splatnosti</w:t>
            </w:r>
          </w:p>
        </w:tc>
        <w:tc>
          <w:tcPr>
            <w:tcW w:w="1743" w:type="dxa"/>
            <w:tcBorders>
              <w:bottom w:val="double" w:sz="0" w:space="0" w:color="000000"/>
            </w:tcBorders>
            <w:shd w:val="clear" w:color="auto" w:fill="D9D9D9"/>
          </w:tcPr>
          <w:p w14:paraId="658D63F3" w14:textId="77777777" w:rsidR="00C20CDB" w:rsidRDefault="00C20CDB" w:rsidP="00270C6C">
            <w:pPr>
              <w:pStyle w:val="TableParagraph"/>
              <w:spacing w:before="136"/>
              <w:ind w:left="536" w:right="312" w:hanging="207"/>
              <w:rPr>
                <w:b/>
                <w:sz w:val="16"/>
              </w:rPr>
            </w:pPr>
            <w:r>
              <w:rPr>
                <w:b/>
                <w:sz w:val="16"/>
              </w:rPr>
              <w:t>z toho po lehote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splatnosti</w:t>
            </w:r>
          </w:p>
        </w:tc>
      </w:tr>
      <w:tr w:rsidR="00C20CDB" w14:paraId="518A5196" w14:textId="77777777" w:rsidTr="00270C6C">
        <w:trPr>
          <w:trHeight w:val="317"/>
        </w:trPr>
        <w:tc>
          <w:tcPr>
            <w:tcW w:w="3517" w:type="dxa"/>
            <w:tcBorders>
              <w:top w:val="double" w:sz="0" w:space="0" w:color="000000"/>
            </w:tcBorders>
          </w:tcPr>
          <w:p w14:paraId="495C2639" w14:textId="77777777" w:rsidR="00C20CDB" w:rsidRDefault="00C20CDB" w:rsidP="00270C6C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voči:</w:t>
            </w:r>
          </w:p>
        </w:tc>
        <w:tc>
          <w:tcPr>
            <w:tcW w:w="2300" w:type="dxa"/>
            <w:tcBorders>
              <w:top w:val="double" w:sz="0" w:space="0" w:color="000000"/>
            </w:tcBorders>
          </w:tcPr>
          <w:p w14:paraId="6F333025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double" w:sz="0" w:space="0" w:color="000000"/>
            </w:tcBorders>
          </w:tcPr>
          <w:p w14:paraId="19CAFAAC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  <w:tc>
          <w:tcPr>
            <w:tcW w:w="1743" w:type="dxa"/>
            <w:tcBorders>
              <w:top w:val="double" w:sz="0" w:space="0" w:color="000000"/>
            </w:tcBorders>
          </w:tcPr>
          <w:p w14:paraId="1AFF5C72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011C7541" w14:textId="77777777" w:rsidTr="00270C6C">
        <w:trPr>
          <w:trHeight w:val="311"/>
        </w:trPr>
        <w:tc>
          <w:tcPr>
            <w:tcW w:w="3517" w:type="dxa"/>
          </w:tcPr>
          <w:p w14:paraId="4268CEF8" w14:textId="77777777" w:rsidR="00C20CDB" w:rsidRDefault="00C20CDB" w:rsidP="00270C6C">
            <w:pPr>
              <w:pStyle w:val="TableParagraph"/>
              <w:spacing w:before="8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2300" w:type="dxa"/>
          </w:tcPr>
          <w:p w14:paraId="49D8D403" w14:textId="77777777" w:rsidR="00C20CDB" w:rsidRPr="00F65E34" w:rsidRDefault="00C20CDB" w:rsidP="00270C6C">
            <w:pPr>
              <w:pStyle w:val="TableParagraph"/>
              <w:spacing w:before="1"/>
              <w:ind w:left="508"/>
            </w:pPr>
            <w:r w:rsidRPr="00F65E34">
              <w:t>162 169,44</w:t>
            </w:r>
          </w:p>
        </w:tc>
        <w:tc>
          <w:tcPr>
            <w:tcW w:w="1844" w:type="dxa"/>
          </w:tcPr>
          <w:p w14:paraId="1E4A61B7" w14:textId="77777777" w:rsidR="00C20CDB" w:rsidRPr="00F65E34" w:rsidRDefault="00C20CDB" w:rsidP="00270C6C">
            <w:pPr>
              <w:pStyle w:val="TableParagraph"/>
              <w:spacing w:before="1"/>
              <w:ind w:left="508"/>
            </w:pPr>
            <w:r w:rsidRPr="00F65E34">
              <w:t>162 169,44</w:t>
            </w:r>
          </w:p>
        </w:tc>
        <w:tc>
          <w:tcPr>
            <w:tcW w:w="1743" w:type="dxa"/>
          </w:tcPr>
          <w:p w14:paraId="26936F2A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6FD1BAD8" w14:textId="77777777" w:rsidTr="00270C6C">
        <w:trPr>
          <w:trHeight w:val="309"/>
        </w:trPr>
        <w:tc>
          <w:tcPr>
            <w:tcW w:w="3517" w:type="dxa"/>
          </w:tcPr>
          <w:p w14:paraId="3BCAEDAB" w14:textId="77777777" w:rsidR="00C20CDB" w:rsidRDefault="00C20CDB" w:rsidP="00270C6C">
            <w:pPr>
              <w:pStyle w:val="TableParagraph"/>
              <w:spacing w:before="8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2300" w:type="dxa"/>
          </w:tcPr>
          <w:p w14:paraId="730C95A8" w14:textId="77777777" w:rsidR="00C20CDB" w:rsidRPr="00F65E34" w:rsidRDefault="00C20CDB" w:rsidP="00270C6C">
            <w:pPr>
              <w:pStyle w:val="TableParagraph"/>
              <w:spacing w:before="3"/>
              <w:ind w:left="628"/>
            </w:pPr>
            <w:r w:rsidRPr="00F65E34">
              <w:t xml:space="preserve">  5 746,41</w:t>
            </w:r>
          </w:p>
        </w:tc>
        <w:tc>
          <w:tcPr>
            <w:tcW w:w="1844" w:type="dxa"/>
          </w:tcPr>
          <w:p w14:paraId="44D63FD9" w14:textId="77777777" w:rsidR="00C20CDB" w:rsidRPr="00F65E34" w:rsidRDefault="00C20CDB" w:rsidP="00270C6C">
            <w:pPr>
              <w:pStyle w:val="TableParagraph"/>
              <w:spacing w:before="3"/>
              <w:ind w:left="628"/>
            </w:pPr>
            <w:r w:rsidRPr="00F65E34">
              <w:t>5 746,41</w:t>
            </w:r>
          </w:p>
        </w:tc>
        <w:tc>
          <w:tcPr>
            <w:tcW w:w="1743" w:type="dxa"/>
          </w:tcPr>
          <w:p w14:paraId="6A5C3E5F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0E487B74" w14:textId="77777777" w:rsidTr="00270C6C">
        <w:trPr>
          <w:trHeight w:val="311"/>
        </w:trPr>
        <w:tc>
          <w:tcPr>
            <w:tcW w:w="3517" w:type="dxa"/>
          </w:tcPr>
          <w:p w14:paraId="5BF9E5BB" w14:textId="77777777" w:rsidR="00C20CDB" w:rsidRDefault="00C20CDB" w:rsidP="00270C6C">
            <w:pPr>
              <w:pStyle w:val="TableParagraph"/>
              <w:spacing w:before="15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2300" w:type="dxa"/>
          </w:tcPr>
          <w:p w14:paraId="1CEF1B1D" w14:textId="77777777" w:rsidR="00C20CDB" w:rsidRPr="00F65E34" w:rsidRDefault="00C20CDB" w:rsidP="00270C6C">
            <w:pPr>
              <w:pStyle w:val="TableParagraph"/>
              <w:spacing w:before="6"/>
              <w:ind w:left="628"/>
            </w:pPr>
            <w:r w:rsidRPr="00F65E34">
              <w:t>13 824,71</w:t>
            </w:r>
          </w:p>
        </w:tc>
        <w:tc>
          <w:tcPr>
            <w:tcW w:w="1844" w:type="dxa"/>
          </w:tcPr>
          <w:p w14:paraId="1BEFFBC2" w14:textId="77777777" w:rsidR="00C20CDB" w:rsidRPr="00F65E34" w:rsidRDefault="00C20CDB" w:rsidP="00270C6C">
            <w:pPr>
              <w:pStyle w:val="TableParagraph"/>
              <w:spacing w:before="6"/>
              <w:ind w:left="628"/>
            </w:pPr>
            <w:r w:rsidRPr="00F65E34">
              <w:t>13 824,71</w:t>
            </w:r>
          </w:p>
        </w:tc>
        <w:tc>
          <w:tcPr>
            <w:tcW w:w="1743" w:type="dxa"/>
          </w:tcPr>
          <w:p w14:paraId="6099FB3F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4775410C" w14:textId="77777777" w:rsidTr="00270C6C">
        <w:trPr>
          <w:trHeight w:val="311"/>
        </w:trPr>
        <w:tc>
          <w:tcPr>
            <w:tcW w:w="3517" w:type="dxa"/>
          </w:tcPr>
          <w:p w14:paraId="0DB4C345" w14:textId="77777777" w:rsidR="00C20CDB" w:rsidRDefault="00C20CDB" w:rsidP="00270C6C">
            <w:pPr>
              <w:pStyle w:val="TableParagraph"/>
              <w:spacing w:before="13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2300" w:type="dxa"/>
          </w:tcPr>
          <w:p w14:paraId="6AB3F565" w14:textId="77777777" w:rsidR="00C20CDB" w:rsidRPr="00F65E34" w:rsidRDefault="00C20CDB" w:rsidP="00270C6C">
            <w:pPr>
              <w:pStyle w:val="TableParagraph"/>
              <w:spacing w:before="3"/>
              <w:ind w:left="628"/>
            </w:pPr>
            <w:r w:rsidRPr="00F65E34">
              <w:t xml:space="preserve">  2 279,46</w:t>
            </w:r>
          </w:p>
        </w:tc>
        <w:tc>
          <w:tcPr>
            <w:tcW w:w="1844" w:type="dxa"/>
          </w:tcPr>
          <w:p w14:paraId="14DA20E6" w14:textId="77777777" w:rsidR="00C20CDB" w:rsidRPr="00F65E34" w:rsidRDefault="00C20CDB" w:rsidP="00270C6C">
            <w:pPr>
              <w:pStyle w:val="TableParagraph"/>
              <w:spacing w:before="3"/>
              <w:ind w:left="628"/>
            </w:pPr>
            <w:r w:rsidRPr="00F65E34">
              <w:t>2 279,46</w:t>
            </w:r>
          </w:p>
        </w:tc>
        <w:tc>
          <w:tcPr>
            <w:tcW w:w="1743" w:type="dxa"/>
          </w:tcPr>
          <w:p w14:paraId="0F2CDF0A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343C2F29" w14:textId="77777777" w:rsidTr="00270C6C">
        <w:trPr>
          <w:trHeight w:val="311"/>
        </w:trPr>
        <w:tc>
          <w:tcPr>
            <w:tcW w:w="3517" w:type="dxa"/>
          </w:tcPr>
          <w:p w14:paraId="784D4EF6" w14:textId="77777777" w:rsidR="00C20CDB" w:rsidRDefault="00C20CDB" w:rsidP="00270C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    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0"/>
              </w:rPr>
              <w:t>prijaté preddavky</w:t>
            </w:r>
          </w:p>
        </w:tc>
        <w:tc>
          <w:tcPr>
            <w:tcW w:w="2300" w:type="dxa"/>
          </w:tcPr>
          <w:p w14:paraId="48DB18E5" w14:textId="77777777" w:rsidR="00C20CDB" w:rsidRPr="00F65E34" w:rsidRDefault="00C20CDB" w:rsidP="00270C6C">
            <w:pPr>
              <w:pStyle w:val="TableParagraph"/>
              <w:spacing w:before="3"/>
              <w:ind w:left="628"/>
            </w:pPr>
            <w:r w:rsidRPr="00F65E34">
              <w:t xml:space="preserve">  3 500,00</w:t>
            </w:r>
          </w:p>
        </w:tc>
        <w:tc>
          <w:tcPr>
            <w:tcW w:w="1844" w:type="dxa"/>
          </w:tcPr>
          <w:p w14:paraId="1856E7D4" w14:textId="77777777" w:rsidR="00C20CDB" w:rsidRPr="00F65E34" w:rsidRDefault="00C20CDB" w:rsidP="00270C6C">
            <w:pPr>
              <w:pStyle w:val="TableParagraph"/>
              <w:spacing w:before="3"/>
              <w:ind w:left="628"/>
            </w:pPr>
            <w:r w:rsidRPr="00F65E34">
              <w:t>3 500,00</w:t>
            </w:r>
          </w:p>
        </w:tc>
        <w:tc>
          <w:tcPr>
            <w:tcW w:w="1743" w:type="dxa"/>
          </w:tcPr>
          <w:p w14:paraId="5908734D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390B8024" w14:textId="77777777" w:rsidTr="00270C6C">
        <w:trPr>
          <w:trHeight w:val="313"/>
        </w:trPr>
        <w:tc>
          <w:tcPr>
            <w:tcW w:w="3517" w:type="dxa"/>
          </w:tcPr>
          <w:p w14:paraId="03E9F7BD" w14:textId="77777777" w:rsidR="00C20CDB" w:rsidRDefault="00C20CDB" w:rsidP="00270C6C">
            <w:pPr>
              <w:pStyle w:val="TableParagraph"/>
              <w:spacing w:before="11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2300" w:type="dxa"/>
          </w:tcPr>
          <w:p w14:paraId="41D1B7D8" w14:textId="77777777" w:rsidR="00C20CDB" w:rsidRPr="00F65E34" w:rsidRDefault="00C20CDB" w:rsidP="00270C6C">
            <w:pPr>
              <w:pStyle w:val="TableParagraph"/>
            </w:pPr>
          </w:p>
        </w:tc>
        <w:tc>
          <w:tcPr>
            <w:tcW w:w="1844" w:type="dxa"/>
          </w:tcPr>
          <w:p w14:paraId="2586BD6D" w14:textId="77777777" w:rsidR="00C20CDB" w:rsidRPr="00F65E34" w:rsidRDefault="00C20CDB" w:rsidP="00270C6C">
            <w:pPr>
              <w:pStyle w:val="TableParagraph"/>
            </w:pPr>
          </w:p>
        </w:tc>
        <w:tc>
          <w:tcPr>
            <w:tcW w:w="1743" w:type="dxa"/>
          </w:tcPr>
          <w:p w14:paraId="3D1DBDEA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63195460" w14:textId="77777777" w:rsidTr="00270C6C">
        <w:trPr>
          <w:trHeight w:val="311"/>
        </w:trPr>
        <w:tc>
          <w:tcPr>
            <w:tcW w:w="3517" w:type="dxa"/>
          </w:tcPr>
          <w:p w14:paraId="093FBF85" w14:textId="77777777" w:rsidR="00C20CDB" w:rsidRDefault="00C20CDB" w:rsidP="00270C6C">
            <w:pPr>
              <w:pStyle w:val="TableParagraph"/>
              <w:spacing w:before="8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bankám</w:t>
            </w:r>
          </w:p>
        </w:tc>
        <w:tc>
          <w:tcPr>
            <w:tcW w:w="2300" w:type="dxa"/>
          </w:tcPr>
          <w:p w14:paraId="6DA30E02" w14:textId="77777777" w:rsidR="00C20CDB" w:rsidRPr="00F65E34" w:rsidRDefault="00C20CDB" w:rsidP="00270C6C">
            <w:pPr>
              <w:pStyle w:val="TableParagraph"/>
            </w:pPr>
          </w:p>
        </w:tc>
        <w:tc>
          <w:tcPr>
            <w:tcW w:w="1844" w:type="dxa"/>
          </w:tcPr>
          <w:p w14:paraId="235D4183" w14:textId="77777777" w:rsidR="00C20CDB" w:rsidRPr="00F65E34" w:rsidRDefault="00C20CDB" w:rsidP="00270C6C">
            <w:pPr>
              <w:pStyle w:val="TableParagraph"/>
            </w:pPr>
          </w:p>
        </w:tc>
        <w:tc>
          <w:tcPr>
            <w:tcW w:w="1743" w:type="dxa"/>
          </w:tcPr>
          <w:p w14:paraId="4BA70FE3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5CE63961" w14:textId="77777777" w:rsidTr="00270C6C">
        <w:trPr>
          <w:trHeight w:val="311"/>
        </w:trPr>
        <w:tc>
          <w:tcPr>
            <w:tcW w:w="3517" w:type="dxa"/>
          </w:tcPr>
          <w:p w14:paraId="5DC6C9B4" w14:textId="77777777" w:rsidR="00C20CDB" w:rsidRDefault="00C20CDB" w:rsidP="00270C6C">
            <w:pPr>
              <w:pStyle w:val="TableParagraph"/>
              <w:spacing w:before="8"/>
              <w:ind w:left="2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rezervy</w:t>
            </w:r>
          </w:p>
        </w:tc>
        <w:tc>
          <w:tcPr>
            <w:tcW w:w="2300" w:type="dxa"/>
          </w:tcPr>
          <w:p w14:paraId="2E34EEA2" w14:textId="77777777" w:rsidR="00C20CDB" w:rsidRPr="00F65E34" w:rsidRDefault="00C20CDB" w:rsidP="00270C6C">
            <w:pPr>
              <w:pStyle w:val="TableParagraph"/>
            </w:pPr>
            <w:r w:rsidRPr="00F65E34">
              <w:t xml:space="preserve">               600,00</w:t>
            </w:r>
          </w:p>
        </w:tc>
        <w:tc>
          <w:tcPr>
            <w:tcW w:w="1844" w:type="dxa"/>
          </w:tcPr>
          <w:p w14:paraId="3FB39A70" w14:textId="77777777" w:rsidR="00C20CDB" w:rsidRPr="00F65E34" w:rsidRDefault="00C20CDB" w:rsidP="00270C6C">
            <w:pPr>
              <w:pStyle w:val="TableParagraph"/>
            </w:pPr>
            <w:r w:rsidRPr="00F65E34">
              <w:t xml:space="preserve">            600,00</w:t>
            </w:r>
          </w:p>
        </w:tc>
        <w:tc>
          <w:tcPr>
            <w:tcW w:w="1743" w:type="dxa"/>
          </w:tcPr>
          <w:p w14:paraId="68388F81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59BBEF14" w14:textId="77777777" w:rsidTr="00270C6C">
        <w:trPr>
          <w:trHeight w:val="311"/>
        </w:trPr>
        <w:tc>
          <w:tcPr>
            <w:tcW w:w="3517" w:type="dxa"/>
          </w:tcPr>
          <w:p w14:paraId="07341F33" w14:textId="77777777" w:rsidR="00C20CDB" w:rsidRDefault="00C20CDB" w:rsidP="00270C6C">
            <w:pPr>
              <w:pStyle w:val="TableParagraph"/>
              <w:spacing w:before="8"/>
              <w:ind w:left="2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2300" w:type="dxa"/>
          </w:tcPr>
          <w:p w14:paraId="759D9CA6" w14:textId="77777777" w:rsidR="00C20CDB" w:rsidRPr="00F65E34" w:rsidRDefault="00C20CDB" w:rsidP="00270C6C">
            <w:pPr>
              <w:pStyle w:val="TableParagraph"/>
            </w:pPr>
            <w:r w:rsidRPr="00F65E34">
              <w:t xml:space="preserve">            1 057,44</w:t>
            </w:r>
          </w:p>
        </w:tc>
        <w:tc>
          <w:tcPr>
            <w:tcW w:w="1844" w:type="dxa"/>
          </w:tcPr>
          <w:p w14:paraId="3A8F8431" w14:textId="77777777" w:rsidR="00C20CDB" w:rsidRPr="00F65E34" w:rsidRDefault="00C20CDB" w:rsidP="00270C6C">
            <w:pPr>
              <w:pStyle w:val="TableParagraph"/>
            </w:pPr>
            <w:r w:rsidRPr="00F65E34">
              <w:t xml:space="preserve">         1 057,44</w:t>
            </w:r>
          </w:p>
        </w:tc>
        <w:tc>
          <w:tcPr>
            <w:tcW w:w="1743" w:type="dxa"/>
          </w:tcPr>
          <w:p w14:paraId="2ECF1741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7B46D79A" w14:textId="77777777" w:rsidTr="00270C6C">
        <w:trPr>
          <w:trHeight w:val="309"/>
        </w:trPr>
        <w:tc>
          <w:tcPr>
            <w:tcW w:w="3517" w:type="dxa"/>
          </w:tcPr>
          <w:p w14:paraId="19CFC3A3" w14:textId="77777777" w:rsidR="00C20CDB" w:rsidRDefault="00C20CDB" w:rsidP="00270C6C">
            <w:pPr>
              <w:pStyle w:val="TableParagraph"/>
              <w:spacing w:before="8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štátnym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fondom</w:t>
            </w:r>
          </w:p>
        </w:tc>
        <w:tc>
          <w:tcPr>
            <w:tcW w:w="2300" w:type="dxa"/>
          </w:tcPr>
          <w:p w14:paraId="5290F0DF" w14:textId="77777777" w:rsidR="00C20CDB" w:rsidRPr="00F65E34" w:rsidRDefault="00C20CDB" w:rsidP="00270C6C">
            <w:pPr>
              <w:pStyle w:val="TableParagraph"/>
            </w:pPr>
          </w:p>
        </w:tc>
        <w:tc>
          <w:tcPr>
            <w:tcW w:w="1844" w:type="dxa"/>
          </w:tcPr>
          <w:p w14:paraId="1D757EBE" w14:textId="77777777" w:rsidR="00C20CDB" w:rsidRPr="00F65E34" w:rsidRDefault="00C20CDB" w:rsidP="00270C6C">
            <w:pPr>
              <w:pStyle w:val="TableParagraph"/>
            </w:pPr>
          </w:p>
        </w:tc>
        <w:tc>
          <w:tcPr>
            <w:tcW w:w="1743" w:type="dxa"/>
          </w:tcPr>
          <w:p w14:paraId="3F8C0FCC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0EB73337" w14:textId="77777777" w:rsidTr="00270C6C">
        <w:trPr>
          <w:trHeight w:val="307"/>
        </w:trPr>
        <w:tc>
          <w:tcPr>
            <w:tcW w:w="3517" w:type="dxa"/>
            <w:tcBorders>
              <w:bottom w:val="double" w:sz="0" w:space="0" w:color="000000"/>
            </w:tcBorders>
          </w:tcPr>
          <w:p w14:paraId="67CA2E9F" w14:textId="77777777" w:rsidR="00C20CDB" w:rsidRDefault="00C20CDB" w:rsidP="00270C6C">
            <w:pPr>
              <w:pStyle w:val="TableParagraph"/>
              <w:spacing w:before="13" w:line="275" w:lineRule="exact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ostatné zúčtovanie so subjektmi VS</w:t>
            </w:r>
          </w:p>
        </w:tc>
        <w:tc>
          <w:tcPr>
            <w:tcW w:w="2300" w:type="dxa"/>
            <w:tcBorders>
              <w:bottom w:val="double" w:sz="0" w:space="0" w:color="000000"/>
            </w:tcBorders>
          </w:tcPr>
          <w:p w14:paraId="526B7762" w14:textId="77777777" w:rsidR="00C20CDB" w:rsidRPr="00F65E34" w:rsidRDefault="00C20CDB" w:rsidP="00270C6C">
            <w:pPr>
              <w:pStyle w:val="TableParagraph"/>
              <w:spacing w:line="225" w:lineRule="exact"/>
              <w:ind w:left="748"/>
            </w:pPr>
            <w:r w:rsidRPr="00F65E34">
              <w:t xml:space="preserve">   200,43</w:t>
            </w:r>
            <w:r w:rsidRPr="00F65E34">
              <w:tab/>
            </w:r>
          </w:p>
        </w:tc>
        <w:tc>
          <w:tcPr>
            <w:tcW w:w="1844" w:type="dxa"/>
            <w:tcBorders>
              <w:bottom w:val="double" w:sz="0" w:space="0" w:color="000000"/>
            </w:tcBorders>
          </w:tcPr>
          <w:p w14:paraId="7FCFBA79" w14:textId="77777777" w:rsidR="00C20CDB" w:rsidRPr="00F65E34" w:rsidRDefault="00C20CDB" w:rsidP="00270C6C">
            <w:pPr>
              <w:pStyle w:val="TableParagraph"/>
              <w:spacing w:line="225" w:lineRule="exact"/>
            </w:pPr>
            <w:r w:rsidRPr="00F65E34">
              <w:t xml:space="preserve">           200,43</w:t>
            </w:r>
            <w:r w:rsidRPr="00F65E34">
              <w:tab/>
            </w:r>
          </w:p>
        </w:tc>
        <w:tc>
          <w:tcPr>
            <w:tcW w:w="1743" w:type="dxa"/>
            <w:tcBorders>
              <w:bottom w:val="double" w:sz="0" w:space="0" w:color="000000"/>
            </w:tcBorders>
          </w:tcPr>
          <w:p w14:paraId="5F31A5EC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14:paraId="124669F4" w14:textId="77777777" w:rsidTr="00270C6C">
        <w:trPr>
          <w:trHeight w:val="387"/>
        </w:trPr>
        <w:tc>
          <w:tcPr>
            <w:tcW w:w="3517" w:type="dxa"/>
            <w:tcBorders>
              <w:bottom w:val="double" w:sz="0" w:space="0" w:color="000000"/>
            </w:tcBorders>
          </w:tcPr>
          <w:p w14:paraId="25348EB6" w14:textId="77777777" w:rsidR="00C20CDB" w:rsidRDefault="00C20CDB" w:rsidP="00270C6C">
            <w:pPr>
              <w:pStyle w:val="TableParagraph"/>
              <w:spacing w:before="13"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ostatné dlhodobé záväzky</w:t>
            </w:r>
          </w:p>
        </w:tc>
        <w:tc>
          <w:tcPr>
            <w:tcW w:w="2300" w:type="dxa"/>
            <w:tcBorders>
              <w:bottom w:val="double" w:sz="0" w:space="0" w:color="000000"/>
            </w:tcBorders>
          </w:tcPr>
          <w:p w14:paraId="6C53ABC3" w14:textId="77777777" w:rsidR="00C20CDB" w:rsidRPr="00F65E34" w:rsidRDefault="00C20CDB" w:rsidP="00270C6C">
            <w:pPr>
              <w:pStyle w:val="TableParagraph"/>
              <w:spacing w:line="225" w:lineRule="exact"/>
            </w:pPr>
          </w:p>
          <w:p w14:paraId="60F15B43" w14:textId="77777777" w:rsidR="00C20CDB" w:rsidRPr="00F65E34" w:rsidRDefault="00C20CDB" w:rsidP="00270C6C">
            <w:pPr>
              <w:pStyle w:val="TableParagraph"/>
              <w:spacing w:line="225" w:lineRule="exact"/>
            </w:pPr>
            <w:r w:rsidRPr="00F65E34">
              <w:t xml:space="preserve">         431 998,63</w:t>
            </w:r>
            <w:r w:rsidRPr="00F65E34">
              <w:tab/>
            </w:r>
          </w:p>
        </w:tc>
        <w:tc>
          <w:tcPr>
            <w:tcW w:w="1844" w:type="dxa"/>
            <w:tcBorders>
              <w:bottom w:val="double" w:sz="0" w:space="0" w:color="000000"/>
            </w:tcBorders>
          </w:tcPr>
          <w:p w14:paraId="26470A42" w14:textId="77777777" w:rsidR="00C20CDB" w:rsidRPr="00F65E34" w:rsidRDefault="00C20CDB" w:rsidP="00270C6C">
            <w:pPr>
              <w:pStyle w:val="TableParagraph"/>
              <w:spacing w:line="225" w:lineRule="exact"/>
            </w:pPr>
          </w:p>
          <w:p w14:paraId="0E61558E" w14:textId="77777777" w:rsidR="00C20CDB" w:rsidRPr="00F65E34" w:rsidRDefault="00C20CDB" w:rsidP="00270C6C">
            <w:pPr>
              <w:pStyle w:val="TableParagraph"/>
              <w:spacing w:line="225" w:lineRule="exact"/>
            </w:pPr>
            <w:r w:rsidRPr="00F65E34">
              <w:t xml:space="preserve">     431 998,63</w:t>
            </w:r>
          </w:p>
        </w:tc>
        <w:tc>
          <w:tcPr>
            <w:tcW w:w="1743" w:type="dxa"/>
            <w:tcBorders>
              <w:bottom w:val="double" w:sz="0" w:space="0" w:color="000000"/>
            </w:tcBorders>
          </w:tcPr>
          <w:p w14:paraId="471BD851" w14:textId="77777777" w:rsidR="00C20CDB" w:rsidRDefault="00C20CDB" w:rsidP="00270C6C">
            <w:pPr>
              <w:pStyle w:val="TableParagraph"/>
              <w:rPr>
                <w:sz w:val="20"/>
              </w:rPr>
            </w:pPr>
          </w:p>
        </w:tc>
      </w:tr>
      <w:tr w:rsidR="00C20CDB" w:rsidRPr="008D7EA6" w14:paraId="4A9DDDF5" w14:textId="77777777" w:rsidTr="00270C6C">
        <w:trPr>
          <w:trHeight w:val="449"/>
        </w:trPr>
        <w:tc>
          <w:tcPr>
            <w:tcW w:w="3517" w:type="dxa"/>
            <w:tcBorders>
              <w:top w:val="double" w:sz="0" w:space="0" w:color="000000"/>
            </w:tcBorders>
            <w:shd w:val="clear" w:color="auto" w:fill="D9D9D9"/>
          </w:tcPr>
          <w:p w14:paraId="325B76E8" w14:textId="77777777" w:rsidR="00C20CDB" w:rsidRPr="00FF295E" w:rsidRDefault="00C20CDB" w:rsidP="00270C6C">
            <w:pPr>
              <w:pStyle w:val="TableParagraph"/>
              <w:spacing w:before="104"/>
              <w:ind w:left="110"/>
              <w:rPr>
                <w:b/>
                <w:sz w:val="20"/>
              </w:rPr>
            </w:pPr>
            <w:r w:rsidRPr="00FF295E">
              <w:rPr>
                <w:b/>
                <w:sz w:val="20"/>
              </w:rPr>
              <w:t>Záväzky spolu</w:t>
            </w:r>
            <w:r w:rsidRPr="00FF295E">
              <w:rPr>
                <w:b/>
                <w:spacing w:val="1"/>
                <w:sz w:val="20"/>
              </w:rPr>
              <w:t xml:space="preserve"> </w:t>
            </w:r>
            <w:r w:rsidRPr="00FF295E">
              <w:rPr>
                <w:b/>
                <w:sz w:val="20"/>
              </w:rPr>
              <w:t>k</w:t>
            </w:r>
            <w:r w:rsidRPr="00FF295E">
              <w:rPr>
                <w:b/>
                <w:spacing w:val="-6"/>
                <w:sz w:val="20"/>
              </w:rPr>
              <w:t xml:space="preserve"> </w:t>
            </w:r>
            <w:r w:rsidRPr="00FF295E">
              <w:rPr>
                <w:b/>
                <w:sz w:val="20"/>
              </w:rPr>
              <w:t>31.</w:t>
            </w:r>
            <w:r w:rsidRPr="00FF295E">
              <w:rPr>
                <w:b/>
                <w:spacing w:val="-1"/>
                <w:sz w:val="20"/>
              </w:rPr>
              <w:t xml:space="preserve"> </w:t>
            </w:r>
            <w:r w:rsidRPr="00FF295E">
              <w:rPr>
                <w:b/>
                <w:sz w:val="20"/>
              </w:rPr>
              <w:t>12.</w:t>
            </w:r>
            <w:r w:rsidRPr="00FF295E">
              <w:rPr>
                <w:b/>
                <w:spacing w:val="-2"/>
                <w:sz w:val="20"/>
              </w:rPr>
              <w:t xml:space="preserve"> </w:t>
            </w:r>
            <w:r w:rsidRPr="00FF295E">
              <w:rPr>
                <w:b/>
                <w:sz w:val="20"/>
              </w:rPr>
              <w:t>2024</w:t>
            </w:r>
          </w:p>
        </w:tc>
        <w:tc>
          <w:tcPr>
            <w:tcW w:w="2300" w:type="dxa"/>
            <w:tcBorders>
              <w:top w:val="double" w:sz="0" w:space="0" w:color="000000"/>
            </w:tcBorders>
            <w:shd w:val="clear" w:color="auto" w:fill="D9D9D9"/>
          </w:tcPr>
          <w:p w14:paraId="79ED5DC5" w14:textId="77777777" w:rsidR="00C20CDB" w:rsidRPr="00F65E34" w:rsidRDefault="00C20CDB" w:rsidP="00270C6C">
            <w:pPr>
              <w:pStyle w:val="TableParagraph"/>
              <w:spacing w:before="81"/>
              <w:ind w:left="508"/>
              <w:rPr>
                <w:b/>
              </w:rPr>
            </w:pPr>
            <w:r w:rsidRPr="00F65E34">
              <w:rPr>
                <w:b/>
              </w:rPr>
              <w:t>621 376,52</w:t>
            </w:r>
          </w:p>
        </w:tc>
        <w:tc>
          <w:tcPr>
            <w:tcW w:w="1844" w:type="dxa"/>
            <w:tcBorders>
              <w:top w:val="double" w:sz="0" w:space="0" w:color="000000"/>
            </w:tcBorders>
            <w:shd w:val="clear" w:color="auto" w:fill="D9D9D9"/>
          </w:tcPr>
          <w:p w14:paraId="22335750" w14:textId="77777777" w:rsidR="00C20CDB" w:rsidRPr="00F65E34" w:rsidRDefault="00C20CDB" w:rsidP="00270C6C">
            <w:pPr>
              <w:pStyle w:val="TableParagraph"/>
              <w:spacing w:before="81"/>
              <w:rPr>
                <w:b/>
              </w:rPr>
            </w:pPr>
            <w:r w:rsidRPr="00F65E34">
              <w:rPr>
                <w:b/>
              </w:rPr>
              <w:t xml:space="preserve">     621 376,52</w:t>
            </w:r>
          </w:p>
        </w:tc>
        <w:tc>
          <w:tcPr>
            <w:tcW w:w="1743" w:type="dxa"/>
            <w:tcBorders>
              <w:top w:val="double" w:sz="0" w:space="0" w:color="000000"/>
            </w:tcBorders>
            <w:shd w:val="clear" w:color="auto" w:fill="D9D9D9"/>
          </w:tcPr>
          <w:p w14:paraId="26A95E92" w14:textId="77777777" w:rsidR="00C20CDB" w:rsidRPr="008D7EA6" w:rsidRDefault="00C20CDB" w:rsidP="00270C6C">
            <w:pPr>
              <w:pStyle w:val="TableParagraph"/>
              <w:rPr>
                <w:color w:val="EE0000"/>
                <w:sz w:val="20"/>
              </w:rPr>
            </w:pPr>
          </w:p>
        </w:tc>
      </w:tr>
    </w:tbl>
    <w:p w14:paraId="04250EB2" w14:textId="77777777" w:rsidR="00CE0A59" w:rsidRDefault="00CE0A59">
      <w:pPr>
        <w:pStyle w:val="Zkladntext"/>
        <w:rPr>
          <w:b/>
        </w:rPr>
      </w:pPr>
    </w:p>
    <w:p w14:paraId="1CB1710C" w14:textId="77777777" w:rsidR="00CE0A59" w:rsidRDefault="00CE0A59">
      <w:pPr>
        <w:pStyle w:val="Zkladntext"/>
        <w:spacing w:before="22"/>
        <w:rPr>
          <w:b/>
        </w:rPr>
      </w:pPr>
    </w:p>
    <w:p w14:paraId="5E4A9D8B" w14:textId="77777777" w:rsidR="00CE0A59" w:rsidRDefault="00C20CDB" w:rsidP="007B5BC4">
      <w:pPr>
        <w:ind w:left="220"/>
        <w:jc w:val="both"/>
        <w:rPr>
          <w:sz w:val="24"/>
          <w:szCs w:val="24"/>
        </w:rPr>
      </w:pPr>
      <w:r>
        <w:rPr>
          <w:sz w:val="24"/>
          <w:szCs w:val="24"/>
        </w:rPr>
        <w:t>Obec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nezaznamenala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žiadnu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udalosť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osobitného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významu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skončení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účtovného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obdobia.</w:t>
      </w:r>
    </w:p>
    <w:p w14:paraId="6F8AC292" w14:textId="74F43EB4" w:rsidR="00CE0A59" w:rsidRDefault="00C20CDB" w:rsidP="007B5BC4">
      <w:pPr>
        <w:spacing w:before="7"/>
        <w:ind w:left="220" w:right="114"/>
        <w:jc w:val="both"/>
        <w:rPr>
          <w:sz w:val="24"/>
          <w:szCs w:val="24"/>
        </w:rPr>
      </w:pPr>
      <w:r>
        <w:rPr>
          <w:sz w:val="24"/>
          <w:szCs w:val="24"/>
        </w:rPr>
        <w:t>Obec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dátumu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zostavenia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individuálnej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výročnej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správy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posúdila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špecifické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významné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riziká</w:t>
      </w:r>
      <w:r>
        <w:rPr>
          <w:spacing w:val="-1"/>
          <w:sz w:val="24"/>
          <w:szCs w:val="24"/>
        </w:rPr>
        <w:t xml:space="preserve"> </w:t>
      </w:r>
      <w:r w:rsidR="007B5BC4">
        <w:rPr>
          <w:spacing w:val="-1"/>
          <w:sz w:val="24"/>
          <w:szCs w:val="24"/>
        </w:rPr>
        <w:br/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neistoty, osobitne zvážila všetky potenciálne dopady na rozpočtové hospodárenie obce a dospela </w:t>
      </w:r>
      <w:r w:rsidR="007B5BC4">
        <w:rPr>
          <w:sz w:val="24"/>
          <w:szCs w:val="24"/>
        </w:rPr>
        <w:br/>
      </w:r>
      <w:r>
        <w:rPr>
          <w:sz w:val="24"/>
          <w:szCs w:val="24"/>
        </w:rPr>
        <w:t>k záveru, že by nemali významne ovplyvniť schopnosť obce pokračovať nepretržite v činnosti.</w:t>
      </w:r>
    </w:p>
    <w:p w14:paraId="39575C84" w14:textId="77777777" w:rsidR="00CE0A59" w:rsidRDefault="00CE0A59" w:rsidP="007B5BC4">
      <w:pPr>
        <w:pStyle w:val="Zkladntext"/>
        <w:jc w:val="both"/>
        <w:rPr>
          <w:sz w:val="23"/>
        </w:rPr>
      </w:pPr>
    </w:p>
    <w:p w14:paraId="678508FF" w14:textId="77777777" w:rsidR="00CE0A59" w:rsidRDefault="00CE0A59">
      <w:pPr>
        <w:pStyle w:val="Zkladntext"/>
        <w:rPr>
          <w:sz w:val="23"/>
        </w:rPr>
      </w:pPr>
    </w:p>
    <w:p w14:paraId="167609E9" w14:textId="77777777" w:rsidR="00504ADD" w:rsidRDefault="00504ADD" w:rsidP="00504ADD">
      <w:pPr>
        <w:tabs>
          <w:tab w:val="left" w:pos="6747"/>
        </w:tabs>
        <w:ind w:left="458"/>
        <w:jc w:val="right"/>
        <w:rPr>
          <w:spacing w:val="-2"/>
          <w:sz w:val="24"/>
          <w:szCs w:val="24"/>
        </w:rPr>
      </w:pPr>
    </w:p>
    <w:p w14:paraId="0855C743" w14:textId="6598154D" w:rsidR="00CE0A59" w:rsidRDefault="00C20CDB" w:rsidP="00504ADD">
      <w:pPr>
        <w:tabs>
          <w:tab w:val="left" w:pos="6747"/>
        </w:tabs>
        <w:ind w:left="458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Schválil: JUDr.</w:t>
      </w:r>
      <w:r>
        <w:rPr>
          <w:sz w:val="24"/>
          <w:szCs w:val="24"/>
        </w:rPr>
        <w:t xml:space="preserve"> Jozef Javorský, EMBA</w:t>
      </w:r>
    </w:p>
    <w:p w14:paraId="5DCA0BA9" w14:textId="77777777" w:rsidR="00CE0A59" w:rsidRDefault="00CE0A59">
      <w:pPr>
        <w:pStyle w:val="Zkladntext"/>
        <w:rPr>
          <w:sz w:val="24"/>
          <w:szCs w:val="24"/>
        </w:rPr>
      </w:pPr>
    </w:p>
    <w:p w14:paraId="2B2E46AF" w14:textId="77777777" w:rsidR="00CE0A59" w:rsidRDefault="00CE0A59">
      <w:pPr>
        <w:pStyle w:val="Zkladntext"/>
        <w:rPr>
          <w:sz w:val="24"/>
          <w:szCs w:val="24"/>
        </w:rPr>
      </w:pPr>
    </w:p>
    <w:p w14:paraId="295A7DD2" w14:textId="77777777" w:rsidR="00CE0A59" w:rsidRDefault="00CE0A59">
      <w:pPr>
        <w:pStyle w:val="Zkladntext"/>
        <w:spacing w:before="140"/>
        <w:rPr>
          <w:sz w:val="24"/>
          <w:szCs w:val="24"/>
        </w:rPr>
      </w:pPr>
    </w:p>
    <w:p w14:paraId="0F999764" w14:textId="20F12464" w:rsidR="00CE0A59" w:rsidRDefault="00C20CDB">
      <w:pPr>
        <w:ind w:left="458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Malom </w:t>
      </w:r>
      <w:r>
        <w:rPr>
          <w:spacing w:val="-2"/>
          <w:sz w:val="24"/>
          <w:szCs w:val="24"/>
        </w:rPr>
        <w:t xml:space="preserve">Slivníku, </w:t>
      </w:r>
      <w:r w:rsidR="00504ADD">
        <w:rPr>
          <w:spacing w:val="-2"/>
          <w:sz w:val="24"/>
          <w:szCs w:val="24"/>
        </w:rPr>
        <w:t>dňa.........................</w:t>
      </w:r>
    </w:p>
    <w:sectPr w:rsidR="00CE0A59">
      <w:pgSz w:w="11920" w:h="16850"/>
      <w:pgMar w:top="1220" w:right="720" w:bottom="1240" w:left="960" w:header="299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BB32A" w14:textId="77777777" w:rsidR="00000589" w:rsidRDefault="00000589">
      <w:r>
        <w:separator/>
      </w:r>
    </w:p>
  </w:endnote>
  <w:endnote w:type="continuationSeparator" w:id="0">
    <w:p w14:paraId="3F54B0F7" w14:textId="77777777" w:rsidR="00000589" w:rsidRDefault="0000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EE77E" w14:textId="77777777" w:rsidR="00CE0A59" w:rsidRDefault="00C20CD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250D4AA" wp14:editId="61FB59C5">
              <wp:simplePos x="0" y="0"/>
              <wp:positionH relativeFrom="page">
                <wp:posOffset>6555740</wp:posOffset>
              </wp:positionH>
              <wp:positionV relativeFrom="page">
                <wp:posOffset>9886950</wp:posOffset>
              </wp:positionV>
              <wp:extent cx="241300" cy="19431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B65873" w14:textId="77777777" w:rsidR="00CE0A59" w:rsidRDefault="00C20CD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0D4A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516.2pt;margin-top:778.5pt;width:19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" filled="f" stroked="f">
              <v:textbox inset="0,0,0,0">
                <w:txbxContent>
                  <w:p w14:paraId="2BB65873" w14:textId="77777777" w:rsidR="00CE0A59" w:rsidRDefault="00C20CD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EA189" w14:textId="77777777" w:rsidR="00CE0A59" w:rsidRDefault="00C20CD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2AFB682" wp14:editId="29F947D5">
              <wp:simplePos x="0" y="0"/>
              <wp:positionH relativeFrom="page">
                <wp:posOffset>6555740</wp:posOffset>
              </wp:positionH>
              <wp:positionV relativeFrom="page">
                <wp:posOffset>9886950</wp:posOffset>
              </wp:positionV>
              <wp:extent cx="241300" cy="19431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66763C" w14:textId="77777777" w:rsidR="00CE0A59" w:rsidRDefault="00C20CD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FB68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516.2pt;margin-top:778.5pt;width:19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" filled="f" stroked="f">
              <v:textbox inset="0,0,0,0">
                <w:txbxContent>
                  <w:p w14:paraId="4166763C" w14:textId="77777777" w:rsidR="00CE0A59" w:rsidRDefault="00C20CD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3F84E" w14:textId="77777777" w:rsidR="00000589" w:rsidRDefault="00000589">
      <w:r>
        <w:separator/>
      </w:r>
    </w:p>
  </w:footnote>
  <w:footnote w:type="continuationSeparator" w:id="0">
    <w:p w14:paraId="003B2592" w14:textId="77777777" w:rsidR="00000589" w:rsidRDefault="00000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26F09" w14:textId="77777777" w:rsidR="00CE0A59" w:rsidRDefault="00C20CDB">
    <w:pPr>
      <w:pStyle w:val="Zkladntext"/>
      <w:spacing w:line="14" w:lineRule="auto"/>
      <w:rPr>
        <w:sz w:val="20"/>
      </w:rPr>
    </w:pPr>
    <w:r>
      <w:rPr>
        <w:noProof/>
        <w:lang w:eastAsia="sk-SK"/>
      </w:rPr>
      <w:drawing>
        <wp:anchor distT="0" distB="0" distL="0" distR="0" simplePos="0" relativeHeight="251660288" behindDoc="1" locked="0" layoutInCell="1" allowOverlap="1" wp14:anchorId="342A26A2" wp14:editId="5018F4AF">
          <wp:simplePos x="0" y="0"/>
          <wp:positionH relativeFrom="page">
            <wp:posOffset>885825</wp:posOffset>
          </wp:positionH>
          <wp:positionV relativeFrom="page">
            <wp:posOffset>189230</wp:posOffset>
          </wp:positionV>
          <wp:extent cx="456565" cy="510540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6387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86FC3A0" wp14:editId="22B0BA1A">
              <wp:simplePos x="0" y="0"/>
              <wp:positionH relativeFrom="page">
                <wp:posOffset>1456055</wp:posOffset>
              </wp:positionH>
              <wp:positionV relativeFrom="page">
                <wp:posOffset>313055</wp:posOffset>
              </wp:positionV>
              <wp:extent cx="3378200" cy="18097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82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158FA" w14:textId="00A2B9DC" w:rsidR="00CE0A59" w:rsidRDefault="00C20CDB">
                          <w:pPr>
                            <w:pStyle w:val="Zkladntext"/>
                            <w:spacing w:before="11"/>
                            <w:ind w:left="20"/>
                            <w:rPr>
                              <w:spacing w:val="-4"/>
                            </w:rPr>
                          </w:pPr>
                          <w:r>
                            <w:t>Individuálna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výročná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správa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obce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Malý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Slivník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rok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7A49E6">
                            <w:rPr>
                              <w:spacing w:val="-4"/>
                            </w:rPr>
                            <w:t>3</w:t>
                          </w:r>
                        </w:p>
                        <w:p w14:paraId="682EC01A" w14:textId="77777777" w:rsidR="007A49E6" w:rsidRDefault="007A49E6" w:rsidP="007A49E6">
                          <w:pPr>
                            <w:pStyle w:val="Zkladntext"/>
                            <w:spacing w:before="11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FC3A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14.65pt;margin-top:24.65pt;width:266pt;height:14.2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" filled="f" stroked="f">
              <v:textbox inset="0,0,0,0">
                <w:txbxContent>
                  <w:p w14:paraId="366158FA" w14:textId="00A2B9DC" w:rsidR="00CE0A59" w:rsidRDefault="00C20CDB">
                    <w:pPr>
                      <w:pStyle w:val="Zkladntext"/>
                      <w:spacing w:before="11"/>
                      <w:ind w:left="20"/>
                      <w:rPr>
                        <w:spacing w:val="-4"/>
                      </w:rPr>
                    </w:pPr>
                    <w:r>
                      <w:t>Individuálna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výročná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správa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obce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Malý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Slivník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rok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7A49E6">
                      <w:rPr>
                        <w:spacing w:val="-4"/>
                      </w:rPr>
                      <w:t>3</w:t>
                    </w:r>
                  </w:p>
                  <w:p w14:paraId="682EC01A" w14:textId="77777777" w:rsidR="007A49E6" w:rsidRDefault="007A49E6" w:rsidP="007A49E6">
                    <w:pPr>
                      <w:pStyle w:val="Zkladntext"/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3DBE" w14:textId="30565D5D" w:rsidR="00CE0A59" w:rsidRDefault="00C20CDB">
    <w:pPr>
      <w:pStyle w:val="Zkladntext"/>
      <w:spacing w:line="14" w:lineRule="auto"/>
      <w:rPr>
        <w:sz w:val="20"/>
      </w:rPr>
    </w:pPr>
    <w:r>
      <w:rPr>
        <w:noProof/>
        <w:lang w:eastAsia="sk-SK"/>
      </w:rPr>
      <w:drawing>
        <wp:anchor distT="0" distB="0" distL="0" distR="0" simplePos="0" relativeHeight="251659264" behindDoc="1" locked="0" layoutInCell="1" allowOverlap="1" wp14:anchorId="70E03D47" wp14:editId="152E2510">
          <wp:simplePos x="0" y="0"/>
          <wp:positionH relativeFrom="page">
            <wp:posOffset>885825</wp:posOffset>
          </wp:positionH>
          <wp:positionV relativeFrom="page">
            <wp:posOffset>189230</wp:posOffset>
          </wp:positionV>
          <wp:extent cx="456565" cy="51054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6387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0FDD376" wp14:editId="026B0CA3">
              <wp:simplePos x="0" y="0"/>
              <wp:positionH relativeFrom="page">
                <wp:posOffset>1456055</wp:posOffset>
              </wp:positionH>
              <wp:positionV relativeFrom="page">
                <wp:posOffset>313055</wp:posOffset>
              </wp:positionV>
              <wp:extent cx="3378200" cy="18097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82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458F78" w14:textId="6B6AC0C3" w:rsidR="00CE0A59" w:rsidRDefault="00C20CDB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Individuálna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výročná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správa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obce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Malý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Slivník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rok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A07AD0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DD37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14.65pt;margin-top:24.65pt;width:266pt;height:14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" filled="f" stroked="f">
              <v:textbox inset="0,0,0,0">
                <w:txbxContent>
                  <w:p w14:paraId="5B458F78" w14:textId="6B6AC0C3" w:rsidR="00CE0A59" w:rsidRDefault="00C20CDB">
                    <w:pPr>
                      <w:pStyle w:val="Zkladntext"/>
                      <w:spacing w:before="11"/>
                      <w:ind w:left="20"/>
                    </w:pPr>
                    <w:r>
                      <w:t>Individuálna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výročná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správa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obce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Malý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Slivník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rok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A07AD0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00DA1" w14:textId="77777777" w:rsidR="00A07AD0" w:rsidRDefault="00A07AD0">
    <w:pPr>
      <w:pStyle w:val="Zkladntext"/>
      <w:spacing w:line="14" w:lineRule="auto"/>
      <w:rPr>
        <w:sz w:val="20"/>
      </w:rPr>
    </w:pPr>
    <w:r>
      <w:rPr>
        <w:noProof/>
        <w:lang w:eastAsia="sk-SK"/>
      </w:rPr>
      <w:drawing>
        <wp:anchor distT="0" distB="0" distL="0" distR="0" simplePos="0" relativeHeight="251666432" behindDoc="1" locked="0" layoutInCell="1" allowOverlap="1" wp14:anchorId="05B7BA73" wp14:editId="747882E6">
          <wp:simplePos x="0" y="0"/>
          <wp:positionH relativeFrom="page">
            <wp:posOffset>885825</wp:posOffset>
          </wp:positionH>
          <wp:positionV relativeFrom="page">
            <wp:posOffset>189230</wp:posOffset>
          </wp:positionV>
          <wp:extent cx="456565" cy="510540"/>
          <wp:effectExtent l="0" t="0" r="0" b="0"/>
          <wp:wrapNone/>
          <wp:docPr id="1929332365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6387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E42A970" wp14:editId="6E6B1F80">
              <wp:simplePos x="0" y="0"/>
              <wp:positionH relativeFrom="page">
                <wp:posOffset>1456055</wp:posOffset>
              </wp:positionH>
              <wp:positionV relativeFrom="page">
                <wp:posOffset>313055</wp:posOffset>
              </wp:positionV>
              <wp:extent cx="3378200" cy="180975"/>
              <wp:effectExtent l="0" t="0" r="0" b="0"/>
              <wp:wrapNone/>
              <wp:docPr id="1078119524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82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44E5E3" w14:textId="25297E09" w:rsidR="00A07AD0" w:rsidRDefault="00A07AD0">
                          <w:pPr>
                            <w:pStyle w:val="Zkladntext"/>
                            <w:spacing w:before="11"/>
                            <w:ind w:left="20"/>
                            <w:rPr>
                              <w:spacing w:val="-4"/>
                            </w:rPr>
                          </w:pPr>
                          <w:r>
                            <w:t>Individuálna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výročná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správa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obce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Malý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Slivník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rok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  <w:p w14:paraId="3D33ECB0" w14:textId="77777777" w:rsidR="00A07AD0" w:rsidRDefault="00A07AD0" w:rsidP="007A49E6">
                          <w:pPr>
                            <w:pStyle w:val="Zkladntext"/>
                            <w:spacing w:before="11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2A97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14.65pt;margin-top:24.65pt;width:266pt;height:14.2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" filled="f" stroked="f">
              <v:textbox inset="0,0,0,0">
                <w:txbxContent>
                  <w:p w14:paraId="1B44E5E3" w14:textId="25297E09" w:rsidR="00A07AD0" w:rsidRDefault="00A07AD0">
                    <w:pPr>
                      <w:pStyle w:val="Zkladntext"/>
                      <w:spacing w:before="11"/>
                      <w:ind w:left="20"/>
                      <w:rPr>
                        <w:spacing w:val="-4"/>
                      </w:rPr>
                    </w:pPr>
                    <w:r>
                      <w:t>Individuálna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výročná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správa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obce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Malý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Slivník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rok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  <w:p w14:paraId="3D33ECB0" w14:textId="77777777" w:rsidR="00A07AD0" w:rsidRDefault="00A07AD0" w:rsidP="007A49E6">
                    <w:pPr>
                      <w:pStyle w:val="Zkladntext"/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4FE80A58"/>
    <w:lvl w:ilvl="0">
      <w:start w:val="1"/>
      <w:numFmt w:val="decimal"/>
      <w:lvlText w:val="%1."/>
      <w:lvlJc w:val="left"/>
      <w:pPr>
        <w:ind w:left="50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73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46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19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92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65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38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1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84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upperLetter"/>
      <w:lvlText w:val="%1.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5"/>
        <w:szCs w:val="25"/>
        <w:lang w:val="sk-SK" w:eastAsia="en-US" w:bidi="ar-SA"/>
      </w:rPr>
    </w:lvl>
    <w:lvl w:ilvl="1">
      <w:numFmt w:val="bullet"/>
      <w:lvlText w:val="•"/>
      <w:lvlJc w:val="left"/>
      <w:pPr>
        <w:ind w:left="1869" w:hanging="360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798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27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6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85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14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4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upperLetter"/>
      <w:lvlText w:val="%1."/>
      <w:lvlJc w:val="left"/>
      <w:pPr>
        <w:ind w:left="948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sk-SK" w:eastAsia="en-US" w:bidi="ar-SA"/>
      </w:rPr>
    </w:lvl>
    <w:lvl w:ilvl="1">
      <w:numFmt w:val="bullet"/>
      <w:lvlText w:val="•"/>
      <w:lvlJc w:val="left"/>
      <w:pPr>
        <w:ind w:left="1869" w:hanging="320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798" w:hanging="3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27" w:hanging="3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6" w:hanging="3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85" w:hanging="3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14" w:hanging="3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43" w:hanging="3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72" w:hanging="320"/>
      </w:pPr>
      <w:rPr>
        <w:rFonts w:hint="default"/>
        <w:lang w:val="sk-SK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63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9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007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3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63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19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47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75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lowerLetter"/>
      <w:lvlText w:val="%1)"/>
      <w:lvlJc w:val="left"/>
      <w:pPr>
        <w:ind w:left="466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437" w:hanging="246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14" w:hanging="24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91" w:hanging="24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68" w:hanging="24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45" w:hanging="24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22" w:hanging="24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99" w:hanging="24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6" w:hanging="246"/>
      </w:pPr>
      <w:rPr>
        <w:rFonts w:hint="default"/>
        <w:lang w:val="sk-SK" w:eastAsia="en-US" w:bidi="ar-SA"/>
      </w:rPr>
    </w:lvl>
  </w:abstractNum>
  <w:abstractNum w:abstractNumId="5" w15:restartNumberingAfterBreak="0">
    <w:nsid w:val="25B654F3"/>
    <w:multiLevelType w:val="multilevel"/>
    <w:tmpl w:val="53D22944"/>
    <w:lvl w:ilvl="0">
      <w:start w:val="1"/>
      <w:numFmt w:val="decimal"/>
      <w:lvlText w:val="%1."/>
      <w:lvlJc w:val="left"/>
      <w:pPr>
        <w:ind w:left="50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C0C0C0"/>
        <w:lang w:val="sk-SK" w:eastAsia="en-US" w:bidi="ar-SA"/>
      </w:rPr>
    </w:lvl>
    <w:lvl w:ilvl="1">
      <w:numFmt w:val="bullet"/>
      <w:lvlText w:val="•"/>
      <w:lvlJc w:val="left"/>
      <w:pPr>
        <w:ind w:left="1473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46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19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92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65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38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1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84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36D54107"/>
    <w:multiLevelType w:val="multilevel"/>
    <w:tmpl w:val="CB76F922"/>
    <w:lvl w:ilvl="0">
      <w:start w:val="1"/>
      <w:numFmt w:val="bullet"/>
      <w:lvlText w:val="-"/>
      <w:lvlJc w:val="left"/>
      <w:pPr>
        <w:ind w:left="641" w:hanging="358"/>
      </w:pPr>
      <w:rPr>
        <w:rFonts w:ascii="Times New Roman" w:hAnsi="Times New Roman" w:cs="Times New Roman" w:hint="default"/>
        <w:spacing w:val="0"/>
        <w:w w:val="100"/>
        <w:sz w:val="24"/>
        <w:lang w:val="sk-SK" w:eastAsia="en-US" w:bidi="ar-SA"/>
      </w:rPr>
    </w:lvl>
    <w:lvl w:ilvl="1">
      <w:start w:val="1"/>
      <w:numFmt w:val="bullet"/>
      <w:lvlText w:val=""/>
      <w:lvlJc w:val="left"/>
      <w:pPr>
        <w:ind w:left="2170" w:hanging="358"/>
      </w:pPr>
      <w:rPr>
        <w:rFonts w:ascii="Symbol" w:hAnsi="Symbol" w:cs="Symbol" w:hint="default"/>
        <w:lang w:val="sk-SK" w:eastAsia="en-US" w:bidi="ar-SA"/>
      </w:rPr>
    </w:lvl>
    <w:lvl w:ilvl="2">
      <w:start w:val="1"/>
      <w:numFmt w:val="bullet"/>
      <w:lvlText w:val=""/>
      <w:lvlJc w:val="left"/>
      <w:pPr>
        <w:ind w:left="3101" w:hanging="358"/>
      </w:pPr>
      <w:rPr>
        <w:rFonts w:ascii="Symbol" w:hAnsi="Symbol" w:cs="Symbol" w:hint="default"/>
        <w:lang w:val="sk-SK" w:eastAsia="en-US" w:bidi="ar-SA"/>
      </w:rPr>
    </w:lvl>
    <w:lvl w:ilvl="3">
      <w:start w:val="1"/>
      <w:numFmt w:val="bullet"/>
      <w:lvlText w:val=""/>
      <w:lvlJc w:val="left"/>
      <w:pPr>
        <w:ind w:left="4031" w:hanging="358"/>
      </w:pPr>
      <w:rPr>
        <w:rFonts w:ascii="Symbol" w:hAnsi="Symbol" w:cs="Symbol" w:hint="default"/>
        <w:lang w:val="sk-SK" w:eastAsia="en-US" w:bidi="ar-SA"/>
      </w:rPr>
    </w:lvl>
    <w:lvl w:ilvl="4">
      <w:start w:val="1"/>
      <w:numFmt w:val="bullet"/>
      <w:lvlText w:val=""/>
      <w:lvlJc w:val="left"/>
      <w:pPr>
        <w:ind w:left="4962" w:hanging="358"/>
      </w:pPr>
      <w:rPr>
        <w:rFonts w:ascii="Symbol" w:hAnsi="Symbol" w:cs="Symbol" w:hint="default"/>
        <w:lang w:val="sk-SK" w:eastAsia="en-US" w:bidi="ar-SA"/>
      </w:rPr>
    </w:lvl>
    <w:lvl w:ilvl="5">
      <w:start w:val="1"/>
      <w:numFmt w:val="bullet"/>
      <w:lvlText w:val=""/>
      <w:lvlJc w:val="left"/>
      <w:pPr>
        <w:ind w:left="5893" w:hanging="358"/>
      </w:pPr>
      <w:rPr>
        <w:rFonts w:ascii="Symbol" w:hAnsi="Symbol" w:cs="Symbol" w:hint="default"/>
        <w:lang w:val="sk-SK" w:eastAsia="en-US" w:bidi="ar-SA"/>
      </w:rPr>
    </w:lvl>
    <w:lvl w:ilvl="6">
      <w:start w:val="1"/>
      <w:numFmt w:val="bullet"/>
      <w:lvlText w:val=""/>
      <w:lvlJc w:val="left"/>
      <w:pPr>
        <w:ind w:left="6823" w:hanging="358"/>
      </w:pPr>
      <w:rPr>
        <w:rFonts w:ascii="Symbol" w:hAnsi="Symbol" w:cs="Symbol" w:hint="default"/>
        <w:lang w:val="sk-SK" w:eastAsia="en-US" w:bidi="ar-SA"/>
      </w:rPr>
    </w:lvl>
    <w:lvl w:ilvl="7">
      <w:start w:val="1"/>
      <w:numFmt w:val="bullet"/>
      <w:lvlText w:val=""/>
      <w:lvlJc w:val="left"/>
      <w:pPr>
        <w:ind w:left="7754" w:hanging="358"/>
      </w:pPr>
      <w:rPr>
        <w:rFonts w:ascii="Symbol" w:hAnsi="Symbol" w:cs="Symbol" w:hint="default"/>
        <w:lang w:val="sk-SK" w:eastAsia="en-US" w:bidi="ar-SA"/>
      </w:rPr>
    </w:lvl>
    <w:lvl w:ilvl="8">
      <w:start w:val="1"/>
      <w:numFmt w:val="bullet"/>
      <w:lvlText w:val=""/>
      <w:lvlJc w:val="left"/>
      <w:pPr>
        <w:ind w:left="8685" w:hanging="358"/>
      </w:pPr>
      <w:rPr>
        <w:rFonts w:ascii="Symbol" w:hAnsi="Symbol" w:cs="Symbol" w:hint="default"/>
        <w:lang w:val="sk-SK" w:eastAsia="en-US" w:bidi="ar-SA"/>
      </w:rPr>
    </w:lvl>
  </w:abstractNum>
  <w:abstractNum w:abstractNumId="7" w15:restartNumberingAfterBreak="0">
    <w:nsid w:val="40675DEE"/>
    <w:multiLevelType w:val="hybridMultilevel"/>
    <w:tmpl w:val="8996DF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DCABA"/>
    <w:multiLevelType w:val="multilevel"/>
    <w:tmpl w:val="59ADCABA"/>
    <w:lvl w:ilvl="0">
      <w:start w:val="1"/>
      <w:numFmt w:val="decimal"/>
      <w:lvlText w:val="%1"/>
      <w:lvlJc w:val="left"/>
      <w:pPr>
        <w:ind w:left="770" w:hanging="3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282" w:hanging="5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74" w:hanging="51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69" w:hanging="51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63" w:hanging="51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58" w:hanging="51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52" w:hanging="51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47" w:hanging="51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42" w:hanging="512"/>
      </w:pPr>
      <w:rPr>
        <w:rFonts w:hint="default"/>
        <w:lang w:val="sk-SK" w:eastAsia="en-US" w:bidi="ar-SA"/>
      </w:rPr>
    </w:lvl>
  </w:abstractNum>
  <w:num w:numId="1" w16cid:durableId="633487352">
    <w:abstractNumId w:val="3"/>
  </w:num>
  <w:num w:numId="2" w16cid:durableId="430007782">
    <w:abstractNumId w:val="2"/>
  </w:num>
  <w:num w:numId="3" w16cid:durableId="1453134025">
    <w:abstractNumId w:val="8"/>
  </w:num>
  <w:num w:numId="4" w16cid:durableId="1299920978">
    <w:abstractNumId w:val="1"/>
  </w:num>
  <w:num w:numId="5" w16cid:durableId="1612008198">
    <w:abstractNumId w:val="0"/>
  </w:num>
  <w:num w:numId="6" w16cid:durableId="595092581">
    <w:abstractNumId w:val="4"/>
  </w:num>
  <w:num w:numId="7" w16cid:durableId="2094624117">
    <w:abstractNumId w:val="5"/>
  </w:num>
  <w:num w:numId="8" w16cid:durableId="1223642568">
    <w:abstractNumId w:val="7"/>
  </w:num>
  <w:num w:numId="9" w16cid:durableId="1856724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6B82"/>
    <w:rsid w:val="00000589"/>
    <w:rsid w:val="00064D3D"/>
    <w:rsid w:val="00067172"/>
    <w:rsid w:val="000F2281"/>
    <w:rsid w:val="000F3E2F"/>
    <w:rsid w:val="001062EB"/>
    <w:rsid w:val="00107406"/>
    <w:rsid w:val="0015384B"/>
    <w:rsid w:val="00157070"/>
    <w:rsid w:val="001E6D0E"/>
    <w:rsid w:val="001F1255"/>
    <w:rsid w:val="002A25E1"/>
    <w:rsid w:val="002C28A6"/>
    <w:rsid w:val="002C61E1"/>
    <w:rsid w:val="002D076A"/>
    <w:rsid w:val="002E6804"/>
    <w:rsid w:val="00306133"/>
    <w:rsid w:val="0032015A"/>
    <w:rsid w:val="0032068D"/>
    <w:rsid w:val="00344D25"/>
    <w:rsid w:val="00353858"/>
    <w:rsid w:val="00376015"/>
    <w:rsid w:val="003840F0"/>
    <w:rsid w:val="003A0737"/>
    <w:rsid w:val="003C7FF9"/>
    <w:rsid w:val="003D0C27"/>
    <w:rsid w:val="004200F6"/>
    <w:rsid w:val="004700D3"/>
    <w:rsid w:val="00473082"/>
    <w:rsid w:val="00483C42"/>
    <w:rsid w:val="00496A3B"/>
    <w:rsid w:val="004C0D0C"/>
    <w:rsid w:val="004F247D"/>
    <w:rsid w:val="00504ADD"/>
    <w:rsid w:val="0050598D"/>
    <w:rsid w:val="00515F64"/>
    <w:rsid w:val="00536C78"/>
    <w:rsid w:val="005803A7"/>
    <w:rsid w:val="00587563"/>
    <w:rsid w:val="00590F87"/>
    <w:rsid w:val="005967E3"/>
    <w:rsid w:val="00596D45"/>
    <w:rsid w:val="005A7203"/>
    <w:rsid w:val="005B1AF9"/>
    <w:rsid w:val="0063055D"/>
    <w:rsid w:val="0063315F"/>
    <w:rsid w:val="00651DBB"/>
    <w:rsid w:val="006922D7"/>
    <w:rsid w:val="006B79BA"/>
    <w:rsid w:val="006D2408"/>
    <w:rsid w:val="006D37B9"/>
    <w:rsid w:val="006D6B82"/>
    <w:rsid w:val="007328A3"/>
    <w:rsid w:val="0073429D"/>
    <w:rsid w:val="007458EA"/>
    <w:rsid w:val="007516A9"/>
    <w:rsid w:val="007A49E6"/>
    <w:rsid w:val="007B12D0"/>
    <w:rsid w:val="007B41CE"/>
    <w:rsid w:val="007B53A3"/>
    <w:rsid w:val="007B5BC4"/>
    <w:rsid w:val="007C3335"/>
    <w:rsid w:val="007F063F"/>
    <w:rsid w:val="007F438B"/>
    <w:rsid w:val="00841867"/>
    <w:rsid w:val="008523A2"/>
    <w:rsid w:val="008A0A47"/>
    <w:rsid w:val="008B0A87"/>
    <w:rsid w:val="00990661"/>
    <w:rsid w:val="00A07AD0"/>
    <w:rsid w:val="00A809B3"/>
    <w:rsid w:val="00B11401"/>
    <w:rsid w:val="00B715DF"/>
    <w:rsid w:val="00BA644A"/>
    <w:rsid w:val="00BC2658"/>
    <w:rsid w:val="00C20CDB"/>
    <w:rsid w:val="00C21374"/>
    <w:rsid w:val="00C26ED0"/>
    <w:rsid w:val="00C6288C"/>
    <w:rsid w:val="00C70A71"/>
    <w:rsid w:val="00C95BCD"/>
    <w:rsid w:val="00CB4A9D"/>
    <w:rsid w:val="00CE0A59"/>
    <w:rsid w:val="00CE28D2"/>
    <w:rsid w:val="00D06275"/>
    <w:rsid w:val="00D134F1"/>
    <w:rsid w:val="00D237F0"/>
    <w:rsid w:val="00D3793D"/>
    <w:rsid w:val="00D74581"/>
    <w:rsid w:val="00DB4613"/>
    <w:rsid w:val="00DE644C"/>
    <w:rsid w:val="00E05700"/>
    <w:rsid w:val="00E25F39"/>
    <w:rsid w:val="00E42047"/>
    <w:rsid w:val="00E4547A"/>
    <w:rsid w:val="00E53CAB"/>
    <w:rsid w:val="00E77963"/>
    <w:rsid w:val="00E82863"/>
    <w:rsid w:val="00EC122A"/>
    <w:rsid w:val="00ED7415"/>
    <w:rsid w:val="00EF7B41"/>
    <w:rsid w:val="00F42407"/>
    <w:rsid w:val="00F65E34"/>
    <w:rsid w:val="00F85088"/>
    <w:rsid w:val="00F91A1D"/>
    <w:rsid w:val="00FB3A36"/>
    <w:rsid w:val="00FB6960"/>
    <w:rsid w:val="28644231"/>
    <w:rsid w:val="555B7876"/>
    <w:rsid w:val="6DC620D5"/>
    <w:rsid w:val="78B9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5E555B2"/>
  <w15:docId w15:val="{3A25FBC7-C456-41A0-800A-AD9CC84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header" w:qFormat="1"/>
    <w:lsdException w:name="footer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ind w:left="769" w:hanging="311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940" w:hanging="359"/>
      <w:outlineLvl w:val="1"/>
    </w:pPr>
    <w:rPr>
      <w:i/>
      <w:iCs/>
      <w:sz w:val="25"/>
      <w:szCs w:val="25"/>
    </w:rPr>
  </w:style>
  <w:style w:type="paragraph" w:styleId="Nadpis3">
    <w:name w:val="heading 3"/>
    <w:basedOn w:val="Normlny"/>
    <w:uiPriority w:val="1"/>
    <w:qFormat/>
    <w:pPr>
      <w:ind w:left="1281" w:hanging="511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1"/>
    <w:qFormat/>
    <w:pPr>
      <w:ind w:left="220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</w:style>
  <w:style w:type="paragraph" w:styleId="Pta">
    <w:name w:val="footer"/>
    <w:basedOn w:val="Normlny"/>
    <w:link w:val="PtaChar"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qFormat/>
    <w:pPr>
      <w:tabs>
        <w:tab w:val="center" w:pos="4536"/>
        <w:tab w:val="right" w:pos="9072"/>
      </w:tabs>
    </w:pPr>
  </w:style>
  <w:style w:type="paragraph" w:styleId="Nzov">
    <w:name w:val="Title"/>
    <w:basedOn w:val="Normlny"/>
    <w:uiPriority w:val="1"/>
    <w:qFormat/>
    <w:pPr>
      <w:spacing w:line="782" w:lineRule="exact"/>
      <w:ind w:left="100" w:right="205"/>
      <w:jc w:val="center"/>
    </w:pPr>
    <w:rPr>
      <w:b/>
      <w:bCs/>
      <w:sz w:val="68"/>
      <w:szCs w:val="68"/>
    </w:rPr>
  </w:style>
  <w:style w:type="paragraph" w:styleId="Obsah1">
    <w:name w:val="toc 1"/>
    <w:basedOn w:val="Normlny"/>
    <w:uiPriority w:val="1"/>
    <w:qFormat/>
    <w:pPr>
      <w:spacing w:before="137"/>
      <w:ind w:left="638" w:hanging="180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48"/>
      <w:ind w:left="904" w:hanging="275"/>
    </w:pPr>
    <w:rPr>
      <w:sz w:val="26"/>
      <w:szCs w:val="26"/>
    </w:rPr>
  </w:style>
  <w:style w:type="paragraph" w:styleId="Obsah3">
    <w:name w:val="toc 3"/>
    <w:basedOn w:val="Normlny"/>
    <w:uiPriority w:val="1"/>
    <w:qFormat/>
    <w:pPr>
      <w:spacing w:before="145"/>
      <w:ind w:left="989" w:hanging="360"/>
    </w:pPr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pPr>
      <w:ind w:left="638" w:hanging="359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qFormat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DE52B060A9248B57B723E67CC145C" ma:contentTypeVersion="10" ma:contentTypeDescription="Umožňuje vytvoriť nový dokument." ma:contentTypeScope="" ma:versionID="a331d1cae0e1a074bfb8dffc2039e153">
  <xsd:schema xmlns:xsd="http://www.w3.org/2001/XMLSchema" xmlns:xs="http://www.w3.org/2001/XMLSchema" xmlns:p="http://schemas.microsoft.com/office/2006/metadata/properties" xmlns:ns2="edcce9ab-6db8-4d02-8d6c-e9b0e261cf45" targetNamespace="http://schemas.microsoft.com/office/2006/metadata/properties" ma:root="true" ma:fieldsID="518c9cb6dfc4fcbcd72015c9107f1532" ns2:_="">
    <xsd:import namespace="edcce9ab-6db8-4d02-8d6c-e9b0e261c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ce9ab-6db8-4d02-8d6c-e9b0e261c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76807B-F109-4A23-A351-01B5BE8235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482717-6B47-40ED-9068-53FDC9A8C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ce9ab-6db8-4d02-8d6c-e9b0e261c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51FD43-F61E-4698-9061-321FA83106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15</Pages>
  <Words>2769</Words>
  <Characters>15787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VÃ½roÄ“nÃ¡ sprÃ¡va obce MalÃ½ SlivnÃﾭk 2020.doc</vt:lpstr>
    </vt:vector>
  </TitlesOfParts>
  <Company/>
  <LinksUpToDate>false</LinksUpToDate>
  <CharactersWithSpaces>18519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VÃ½roÄ“nÃ¡ sprÃ¡va obce MalÃ½ SlivnÃﾭk 2020.doc</dc:title>
  <dc:creator>POPojedL</dc:creator>
  <cp:lastModifiedBy>Miroslava Delyová</cp:lastModifiedBy>
  <cp:revision>83</cp:revision>
  <dcterms:created xsi:type="dcterms:W3CDTF">2023-11-27T07:19:00Z</dcterms:created>
  <dcterms:modified xsi:type="dcterms:W3CDTF">2025-11-27T11:32:00Z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2023-11-27T00:00:00Z</vt:filetime>
  </property>
  <property fmtid="{D5CDD505-2E9C-101B-9397-08002B2CF9AE}" pid="5" name="Producer">
    <vt:lpwstr>Microsoft® Word pre Microsoft 365</vt:lpwstr>
  </property>
  <property fmtid="{D5CDD505-2E9C-101B-9397-08002B2CF9AE}" pid="6" name="KSOProductBuildVer">
    <vt:lpwstr>1033-12.2.0.13359</vt:lpwstr>
  </property>
  <property fmtid="{D5CDD505-2E9C-101B-9397-08002B2CF9AE}" pid="7" name="ICV">
    <vt:lpwstr>881904173CC14341AC64741AD7A5696A_13</vt:lpwstr>
  </property>
  <property fmtid="{D5CDD505-2E9C-101B-9397-08002B2CF9AE}" pid="8" name="ContentTypeId">
    <vt:lpwstr>0x010100338DE52B060A9248B57B723E67CC145C</vt:lpwstr>
  </property>
  <property fmtid="{D5CDD505-2E9C-101B-9397-08002B2CF9AE}" pid="9" name="Order">
    <vt:r8>142400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