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42341" w14:textId="77777777" w:rsidR="002F3764" w:rsidRDefault="008461FB">
      <w:pPr>
        <w:pStyle w:val="Zkladntext"/>
        <w:ind w:left="168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>5</w:t>
      </w:r>
      <w:r w:rsidR="00000000"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528C7812" wp14:editId="71E73EE6">
                <wp:extent cx="5903595" cy="527685"/>
                <wp:effectExtent l="9525" t="0" r="1904" b="5715"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5276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0A609F" w14:textId="17E992D8" w:rsidR="002F3764" w:rsidRDefault="00000000">
                            <w:pPr>
                              <w:spacing w:before="16"/>
                              <w:ind w:left="1"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účtovnej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zostavenej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28"/>
                              </w:rPr>
                              <w:t>31.12.</w:t>
                            </w:r>
                            <w:r w:rsidR="008461FB">
                              <w:rPr>
                                <w:b/>
                                <w:spacing w:val="-2"/>
                                <w:w w:val="80"/>
                                <w:sz w:val="28"/>
                              </w:rPr>
                              <w:t>2025</w:t>
                            </w:r>
                          </w:p>
                          <w:p w14:paraId="67298F3F" w14:textId="5820ACB5" w:rsidR="002F3764" w:rsidRDefault="00000000">
                            <w:pPr>
                              <w:spacing w:before="172"/>
                              <w:ind w:right="1"/>
                              <w:jc w:val="center"/>
                              <w:rPr>
                                <w:rFonts w:ascii="Microsoft Sans Serif"/>
                              </w:rPr>
                            </w:pPr>
                            <w:r>
                              <w:rPr>
                                <w:rFonts w:ascii="Microsoft Sans Serif"/>
                                <w:w w:val="80"/>
                              </w:rPr>
                              <w:t>Za</w:t>
                            </w:r>
                            <w:r>
                              <w:rPr>
                                <w:rFonts w:ascii="Microsoft Sans Seri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80"/>
                              </w:rPr>
                              <w:t>obdobie:</w:t>
                            </w:r>
                            <w:r>
                              <w:rPr>
                                <w:rFonts w:ascii="Microsoft Sans Serif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80"/>
                              </w:rPr>
                              <w:t>01.01.202</w:t>
                            </w:r>
                            <w:r w:rsidR="008461FB">
                              <w:rPr>
                                <w:rFonts w:ascii="Microsoft Sans Serif"/>
                                <w:w w:val="80"/>
                              </w:rPr>
                              <w:t>5</w:t>
                            </w:r>
                            <w:r>
                              <w:rPr>
                                <w:rFonts w:ascii="Microsoft Sans Seri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80"/>
                              </w:rPr>
                              <w:t>-</w:t>
                            </w:r>
                            <w:r>
                              <w:rPr>
                                <w:rFonts w:ascii="Microsoft Sans Seri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2"/>
                                <w:w w:val="80"/>
                              </w:rPr>
                              <w:t>31.12.202</w:t>
                            </w:r>
                            <w:r w:rsidR="008461FB">
                              <w:rPr>
                                <w:rFonts w:ascii="Microsoft Sans Serif"/>
                                <w:spacing w:val="-2"/>
                                <w:w w:val="8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8C781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464.8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" filled="f" strokeweight=".16931mm">
                <v:textbox inset="0,0,0,0">
                  <w:txbxContent>
                    <w:p w14:paraId="560A609F" w14:textId="17E992D8" w:rsidR="002F3764" w:rsidRDefault="00000000">
                      <w:pPr>
                        <w:spacing w:before="16"/>
                        <w:ind w:left="1"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80"/>
                          <w:sz w:val="28"/>
                        </w:rPr>
                        <w:t>Poznámky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8"/>
                        </w:rPr>
                        <w:t>účtovnej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8"/>
                        </w:rPr>
                        <w:t>závierke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8"/>
                        </w:rPr>
                        <w:t>zostavenej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  <w:sz w:val="28"/>
                        </w:rPr>
                        <w:t>31.12.</w:t>
                      </w:r>
                      <w:r w:rsidR="008461FB">
                        <w:rPr>
                          <w:b/>
                          <w:spacing w:val="-2"/>
                          <w:w w:val="80"/>
                          <w:sz w:val="28"/>
                        </w:rPr>
                        <w:t>2025</w:t>
                      </w:r>
                    </w:p>
                    <w:p w14:paraId="67298F3F" w14:textId="5820ACB5" w:rsidR="002F3764" w:rsidRDefault="00000000">
                      <w:pPr>
                        <w:spacing w:before="172"/>
                        <w:ind w:right="1"/>
                        <w:jc w:val="center"/>
                        <w:rPr>
                          <w:rFonts w:ascii="Microsoft Sans Serif"/>
                        </w:rPr>
                      </w:pPr>
                      <w:r>
                        <w:rPr>
                          <w:rFonts w:ascii="Microsoft Sans Serif"/>
                          <w:w w:val="80"/>
                        </w:rPr>
                        <w:t>Za</w:t>
                      </w:r>
                      <w:r>
                        <w:rPr>
                          <w:rFonts w:ascii="Microsoft Sans Seri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w w:val="80"/>
                        </w:rPr>
                        <w:t>obdobie:</w:t>
                      </w:r>
                      <w:r>
                        <w:rPr>
                          <w:rFonts w:ascii="Microsoft Sans Serif"/>
                          <w:spacing w:val="52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w w:val="80"/>
                        </w:rPr>
                        <w:t>01.01.202</w:t>
                      </w:r>
                      <w:r w:rsidR="008461FB">
                        <w:rPr>
                          <w:rFonts w:ascii="Microsoft Sans Serif"/>
                          <w:w w:val="80"/>
                        </w:rPr>
                        <w:t>5</w:t>
                      </w:r>
                      <w:r>
                        <w:rPr>
                          <w:rFonts w:ascii="Microsoft Sans Seri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w w:val="80"/>
                        </w:rPr>
                        <w:t>-</w:t>
                      </w:r>
                      <w:r>
                        <w:rPr>
                          <w:rFonts w:ascii="Microsoft Sans Seri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2"/>
                          <w:w w:val="80"/>
                        </w:rPr>
                        <w:t>31.12.202</w:t>
                      </w:r>
                      <w:r w:rsidR="008461FB">
                        <w:rPr>
                          <w:rFonts w:ascii="Microsoft Sans Serif"/>
                          <w:spacing w:val="-2"/>
                          <w:w w:val="80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A93641" w14:textId="77777777" w:rsidR="002F3764" w:rsidRDefault="002F3764">
      <w:pPr>
        <w:pStyle w:val="Zkladntext"/>
        <w:rPr>
          <w:rFonts w:ascii="Times New Roman"/>
          <w:b w:val="0"/>
        </w:rPr>
      </w:pPr>
    </w:p>
    <w:p w14:paraId="45931396" w14:textId="77777777" w:rsidR="002F3764" w:rsidRDefault="002F3764">
      <w:pPr>
        <w:pStyle w:val="Zkladntext"/>
        <w:spacing w:before="140"/>
        <w:rPr>
          <w:rFonts w:ascii="Times New Roman"/>
          <w:b w:val="0"/>
        </w:rPr>
      </w:pPr>
    </w:p>
    <w:p w14:paraId="36632F45" w14:textId="77777777" w:rsidR="002F3764" w:rsidRDefault="00000000">
      <w:pPr>
        <w:pStyle w:val="Odsekzoznamu"/>
        <w:numPr>
          <w:ilvl w:val="0"/>
          <w:numId w:val="1"/>
        </w:numPr>
        <w:tabs>
          <w:tab w:val="left" w:pos="464"/>
        </w:tabs>
        <w:ind w:left="464" w:hanging="179"/>
        <w:rPr>
          <w:b/>
        </w:rPr>
      </w:pPr>
      <w:r>
        <w:rPr>
          <w:b/>
          <w:w w:val="80"/>
        </w:rPr>
        <w:t>Všeobecné</w:t>
      </w:r>
      <w:r>
        <w:rPr>
          <w:b/>
          <w:spacing w:val="4"/>
        </w:rPr>
        <w:t xml:space="preserve"> </w:t>
      </w:r>
      <w:r>
        <w:rPr>
          <w:b/>
          <w:spacing w:val="-2"/>
          <w:w w:val="90"/>
        </w:rPr>
        <w:t>údaje</w:t>
      </w:r>
    </w:p>
    <w:p w14:paraId="16193260" w14:textId="77777777" w:rsidR="002F3764" w:rsidRDefault="002F3764">
      <w:pPr>
        <w:pStyle w:val="Zkladntext"/>
        <w:spacing w:before="11"/>
        <w:rPr>
          <w:sz w:val="19"/>
        </w:r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7139"/>
      </w:tblGrid>
      <w:tr w:rsidR="002F3764" w14:paraId="3C885B9E" w14:textId="77777777">
        <w:trPr>
          <w:trHeight w:val="491"/>
        </w:trPr>
        <w:tc>
          <w:tcPr>
            <w:tcW w:w="9287" w:type="dxa"/>
            <w:gridSpan w:val="2"/>
            <w:tcBorders>
              <w:top w:val="nil"/>
              <w:left w:val="nil"/>
              <w:right w:val="nil"/>
            </w:tcBorders>
          </w:tcPr>
          <w:p w14:paraId="5FAE4B37" w14:textId="77777777" w:rsidR="002F3764" w:rsidRDefault="00000000">
            <w:pPr>
              <w:pStyle w:val="TableParagraph"/>
              <w:spacing w:before="3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a)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Základné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informácie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účtovnej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jednotke:</w:t>
            </w:r>
          </w:p>
        </w:tc>
      </w:tr>
      <w:tr w:rsidR="002F3764" w14:paraId="42D50AAE" w14:textId="77777777">
        <w:trPr>
          <w:trHeight w:val="489"/>
        </w:trPr>
        <w:tc>
          <w:tcPr>
            <w:tcW w:w="2148" w:type="dxa"/>
          </w:tcPr>
          <w:p w14:paraId="562F7FAF" w14:textId="77777777" w:rsidR="002F3764" w:rsidRDefault="00000000">
            <w:pPr>
              <w:pStyle w:val="TableParagraph"/>
              <w:spacing w:before="1"/>
              <w:ind w:left="11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Obchodné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meno:</w:t>
            </w:r>
          </w:p>
        </w:tc>
        <w:tc>
          <w:tcPr>
            <w:tcW w:w="7139" w:type="dxa"/>
          </w:tcPr>
          <w:p w14:paraId="77423AC2" w14:textId="77777777" w:rsidR="002F3764" w:rsidRDefault="00000000">
            <w:pPr>
              <w:pStyle w:val="TableParagraph"/>
              <w:spacing w:before="1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spacing w:val="14"/>
              </w:rPr>
              <w:t xml:space="preserve">XXL Transport </w:t>
            </w:r>
            <w:proofErr w:type="spellStart"/>
            <w:r>
              <w:rPr>
                <w:rFonts w:ascii="Microsoft Sans Serif"/>
                <w:spacing w:val="14"/>
              </w:rPr>
              <w:t>s.r.o</w:t>
            </w:r>
            <w:proofErr w:type="spellEnd"/>
            <w:r>
              <w:rPr>
                <w:rFonts w:ascii="Microsoft Sans Serif"/>
                <w:spacing w:val="14"/>
              </w:rPr>
              <w:t>.</w:t>
            </w:r>
          </w:p>
        </w:tc>
      </w:tr>
      <w:tr w:rsidR="002F3764" w14:paraId="13F82CA5" w14:textId="77777777">
        <w:trPr>
          <w:trHeight w:val="492"/>
        </w:trPr>
        <w:tc>
          <w:tcPr>
            <w:tcW w:w="2148" w:type="dxa"/>
          </w:tcPr>
          <w:p w14:paraId="020785C3" w14:textId="77777777" w:rsidR="002F3764" w:rsidRDefault="00000000">
            <w:pPr>
              <w:pStyle w:val="TableParagraph"/>
              <w:spacing w:before="3"/>
              <w:ind w:left="11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Sídlo:</w:t>
            </w:r>
          </w:p>
        </w:tc>
        <w:tc>
          <w:tcPr>
            <w:tcW w:w="7139" w:type="dxa"/>
          </w:tcPr>
          <w:p w14:paraId="75A3476E" w14:textId="77777777" w:rsidR="002F3764" w:rsidRDefault="00000000">
            <w:pPr>
              <w:pStyle w:val="TableParagraph"/>
              <w:spacing w:before="3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Mad 83, 930 14  Mad</w:t>
            </w:r>
          </w:p>
        </w:tc>
      </w:tr>
      <w:tr w:rsidR="002F3764" w14:paraId="00278414" w14:textId="77777777">
        <w:trPr>
          <w:trHeight w:val="489"/>
        </w:trPr>
        <w:tc>
          <w:tcPr>
            <w:tcW w:w="2148" w:type="dxa"/>
          </w:tcPr>
          <w:p w14:paraId="32D56CB7" w14:textId="77777777" w:rsidR="002F3764" w:rsidRDefault="00000000">
            <w:pPr>
              <w:pStyle w:val="TableParagraph"/>
              <w:spacing w:before="1"/>
              <w:ind w:left="11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IČO,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DIČ, IČ DPH:</w:t>
            </w:r>
          </w:p>
        </w:tc>
        <w:tc>
          <w:tcPr>
            <w:tcW w:w="7139" w:type="dxa"/>
          </w:tcPr>
          <w:p w14:paraId="40B879DA" w14:textId="77777777" w:rsidR="002F3764" w:rsidRDefault="00000000">
            <w:pPr>
              <w:pStyle w:val="TableParagraph"/>
              <w:tabs>
                <w:tab w:val="left" w:pos="1887"/>
              </w:tabs>
              <w:spacing w:before="1"/>
              <w:ind w:left="1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IČO:</w:t>
            </w:r>
            <w:r>
              <w:rPr>
                <w:rFonts w:ascii="Microsoft Sans Serif" w:hAnsi="Microsoft Sans Serif"/>
                <w:spacing w:val="2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47473398</w:t>
            </w:r>
            <w:r>
              <w:rPr>
                <w:rFonts w:ascii="Microsoft Sans Serif" w:hAnsi="Microsoft Sans Serif"/>
              </w:rPr>
              <w:tab/>
            </w:r>
            <w:r>
              <w:rPr>
                <w:rFonts w:ascii="Microsoft Sans Serif" w:hAnsi="Microsoft Sans Serif"/>
                <w:w w:val="85"/>
              </w:rPr>
              <w:t>DIČ:</w:t>
            </w:r>
            <w:r>
              <w:rPr>
                <w:rFonts w:ascii="Microsoft Sans Serif" w:hAnsi="Microsoft Sans Serif"/>
                <w:spacing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2023901572     IČ DPH: SK2023901572</w:t>
            </w:r>
          </w:p>
        </w:tc>
      </w:tr>
      <w:tr w:rsidR="002F3764" w14:paraId="69A6AF52" w14:textId="77777777">
        <w:trPr>
          <w:trHeight w:val="491"/>
        </w:trPr>
        <w:tc>
          <w:tcPr>
            <w:tcW w:w="2148" w:type="dxa"/>
          </w:tcPr>
          <w:p w14:paraId="0702AB9E" w14:textId="77777777" w:rsidR="002F3764" w:rsidRDefault="00000000">
            <w:pPr>
              <w:pStyle w:val="TableParagraph"/>
              <w:spacing w:before="3"/>
              <w:ind w:left="11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Dátum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založenia:</w:t>
            </w:r>
          </w:p>
        </w:tc>
        <w:tc>
          <w:tcPr>
            <w:tcW w:w="7139" w:type="dxa"/>
          </w:tcPr>
          <w:p w14:paraId="0C7E704B" w14:textId="77777777" w:rsidR="002F3764" w:rsidRDefault="00000000">
            <w:pPr>
              <w:pStyle w:val="TableParagraph"/>
              <w:spacing w:before="3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16.10.2013</w:t>
            </w:r>
          </w:p>
        </w:tc>
      </w:tr>
    </w:tbl>
    <w:p w14:paraId="3AA0D5AD" w14:textId="77777777" w:rsidR="002F3764" w:rsidRDefault="002F3764">
      <w:pPr>
        <w:pStyle w:val="Zkladntext"/>
        <w:spacing w:before="249"/>
      </w:pPr>
    </w:p>
    <w:p w14:paraId="47322E94" w14:textId="77777777" w:rsidR="002F3764" w:rsidRDefault="00000000">
      <w:pPr>
        <w:pStyle w:val="Odsekzoznamu"/>
        <w:numPr>
          <w:ilvl w:val="0"/>
          <w:numId w:val="2"/>
        </w:numPr>
        <w:tabs>
          <w:tab w:val="left" w:pos="495"/>
        </w:tabs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Opis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hospodárskej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činnosti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účtovnej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jednotky:</w:t>
      </w:r>
    </w:p>
    <w:p w14:paraId="6B31D0B6" w14:textId="77777777" w:rsidR="002F3764" w:rsidRDefault="00000000">
      <w:pPr>
        <w:widowControl/>
        <w:ind w:firstLine="720"/>
        <w:rPr>
          <w:color w:val="000000" w:themeColor="text1"/>
          <w:sz w:val="21"/>
          <w:szCs w:val="21"/>
        </w:rPr>
      </w:pPr>
      <w:r w:rsidRPr="008461FB">
        <w:rPr>
          <w:rStyle w:val="Vrazn"/>
          <w:color w:val="000000" w:themeColor="text1"/>
          <w:sz w:val="21"/>
          <w:szCs w:val="21"/>
          <w:shd w:val="clear" w:color="auto" w:fill="FFFFFF"/>
          <w:lang w:eastAsia="zh-CN" w:bidi="ar"/>
        </w:rPr>
        <w:t>SK NACE</w:t>
      </w:r>
      <w:r>
        <w:rPr>
          <w:rStyle w:val="Vrazn"/>
          <w:color w:val="000000" w:themeColor="text1"/>
          <w:sz w:val="21"/>
          <w:szCs w:val="21"/>
          <w:shd w:val="clear" w:color="auto" w:fill="FFFFFF"/>
          <w:lang w:eastAsia="zh-CN" w:bidi="ar"/>
        </w:rPr>
        <w:t xml:space="preserve">: </w:t>
      </w:r>
      <w:r w:rsidRPr="008461FB">
        <w:rPr>
          <w:color w:val="000000" w:themeColor="text1"/>
          <w:sz w:val="21"/>
          <w:szCs w:val="21"/>
          <w:shd w:val="clear" w:color="auto" w:fill="FFFFFF"/>
          <w:lang w:eastAsia="zh-CN" w:bidi="ar"/>
        </w:rPr>
        <w:t>82990 Ostatné pomocné obchodné činnosti i. n.</w:t>
      </w:r>
    </w:p>
    <w:p w14:paraId="7120B400" w14:textId="77777777" w:rsidR="002F3764" w:rsidRDefault="002F3764">
      <w:pPr>
        <w:pStyle w:val="Zkladntext"/>
        <w:spacing w:before="230"/>
        <w:rPr>
          <w:rFonts w:ascii="Microsoft Sans Serif"/>
          <w:b w:val="0"/>
        </w:rPr>
      </w:pPr>
    </w:p>
    <w:p w14:paraId="0EA654C5" w14:textId="77777777" w:rsidR="002F3764" w:rsidRDefault="00000000">
      <w:pPr>
        <w:pStyle w:val="Odsekzoznamu"/>
        <w:numPr>
          <w:ilvl w:val="0"/>
          <w:numId w:val="2"/>
        </w:numPr>
        <w:tabs>
          <w:tab w:val="left" w:pos="485"/>
        </w:tabs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Informácie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w w:val="80"/>
        </w:rPr>
        <w:t>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počte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zamestnancov</w:t>
      </w:r>
    </w:p>
    <w:p w14:paraId="1E0ECB48" w14:textId="77777777" w:rsidR="002F3764" w:rsidRDefault="00000000">
      <w:pPr>
        <w:pStyle w:val="Zkladntext"/>
        <w:spacing w:before="158"/>
        <w:ind w:left="285"/>
      </w:pPr>
      <w:r>
        <w:rPr>
          <w:w w:val="80"/>
        </w:rPr>
        <w:t>Informácie</w:t>
      </w:r>
      <w:r>
        <w:rPr>
          <w:spacing w:val="-5"/>
        </w:rPr>
        <w:t xml:space="preserve"> </w:t>
      </w:r>
      <w:r>
        <w:rPr>
          <w:w w:val="80"/>
        </w:rPr>
        <w:t>k</w:t>
      </w:r>
      <w:r>
        <w:rPr>
          <w:spacing w:val="-5"/>
        </w:rPr>
        <w:t xml:space="preserve"> </w:t>
      </w:r>
      <w:r>
        <w:rPr>
          <w:w w:val="80"/>
        </w:rPr>
        <w:t>prílohe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w w:val="80"/>
        </w:rPr>
        <w:t>3</w:t>
      </w:r>
      <w:r>
        <w:rPr>
          <w:spacing w:val="-7"/>
        </w:rPr>
        <w:t xml:space="preserve"> </w:t>
      </w:r>
      <w:r>
        <w:rPr>
          <w:w w:val="80"/>
        </w:rPr>
        <w:t>časti</w:t>
      </w:r>
      <w:r>
        <w:rPr>
          <w:spacing w:val="-5"/>
        </w:rPr>
        <w:t xml:space="preserve"> </w:t>
      </w:r>
      <w:r>
        <w:rPr>
          <w:w w:val="80"/>
        </w:rPr>
        <w:t>A.</w:t>
      </w:r>
      <w:r>
        <w:rPr>
          <w:spacing w:val="-4"/>
        </w:rPr>
        <w:t xml:space="preserve"> </w:t>
      </w:r>
      <w:r>
        <w:rPr>
          <w:w w:val="80"/>
        </w:rPr>
        <w:t>písm.</w:t>
      </w:r>
      <w:r>
        <w:rPr>
          <w:spacing w:val="-5"/>
        </w:rPr>
        <w:t xml:space="preserve"> </w:t>
      </w:r>
      <w:r>
        <w:rPr>
          <w:w w:val="80"/>
        </w:rPr>
        <w:t>c)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5"/>
        </w:rPr>
        <w:t xml:space="preserve"> </w:t>
      </w:r>
      <w:r>
        <w:rPr>
          <w:w w:val="80"/>
        </w:rPr>
        <w:t>počte</w:t>
      </w:r>
      <w:r>
        <w:rPr>
          <w:spacing w:val="-5"/>
        </w:rPr>
        <w:t xml:space="preserve"> </w:t>
      </w:r>
      <w:r>
        <w:rPr>
          <w:spacing w:val="-2"/>
          <w:w w:val="80"/>
        </w:rPr>
        <w:t>zamestnancov</w:t>
      </w:r>
    </w:p>
    <w:p w14:paraId="38994819" w14:textId="77777777" w:rsidR="002F3764" w:rsidRDefault="002F3764">
      <w:pPr>
        <w:pStyle w:val="Zkladntext"/>
        <w:spacing w:before="1" w:after="1"/>
        <w:rPr>
          <w:sz w:val="14"/>
        </w:rPr>
      </w:pP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4"/>
        <w:gridCol w:w="2643"/>
        <w:gridCol w:w="2874"/>
      </w:tblGrid>
      <w:tr w:rsidR="002F3764" w14:paraId="083A7428" w14:textId="77777777">
        <w:trPr>
          <w:trHeight w:val="505"/>
        </w:trPr>
        <w:tc>
          <w:tcPr>
            <w:tcW w:w="3694" w:type="dxa"/>
          </w:tcPr>
          <w:p w14:paraId="6B6FB0BC" w14:textId="77777777" w:rsidR="002F3764" w:rsidRDefault="00000000">
            <w:pPr>
              <w:pStyle w:val="TableParagraph"/>
              <w:spacing w:before="126"/>
              <w:ind w:left="1218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643" w:type="dxa"/>
          </w:tcPr>
          <w:p w14:paraId="36DC0B57" w14:textId="77777777" w:rsidR="002F3764" w:rsidRDefault="00000000">
            <w:pPr>
              <w:pStyle w:val="TableParagraph"/>
              <w:spacing w:before="126"/>
              <w:ind w:left="306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874" w:type="dxa"/>
          </w:tcPr>
          <w:p w14:paraId="32ABE9F0" w14:textId="77777777" w:rsidR="002F3764" w:rsidRDefault="00000000">
            <w:pPr>
              <w:pStyle w:val="TableParagraph"/>
              <w:spacing w:line="252" w:lineRule="exact"/>
              <w:ind w:left="714" w:right="68" w:hanging="620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2F3764" w14:paraId="24367331" w14:textId="77777777">
        <w:trPr>
          <w:trHeight w:val="339"/>
        </w:trPr>
        <w:tc>
          <w:tcPr>
            <w:tcW w:w="3694" w:type="dxa"/>
            <w:tcBorders>
              <w:bottom w:val="single" w:sz="4" w:space="0" w:color="000000"/>
            </w:tcBorders>
          </w:tcPr>
          <w:p w14:paraId="4586DF73" w14:textId="77777777" w:rsidR="002F3764" w:rsidRDefault="00000000">
            <w:pPr>
              <w:pStyle w:val="TableParagraph"/>
              <w:spacing w:before="46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Priemerný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prepočítaný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počet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zamestnancov</w:t>
            </w:r>
          </w:p>
        </w:tc>
        <w:tc>
          <w:tcPr>
            <w:tcW w:w="2643" w:type="dxa"/>
            <w:tcBorders>
              <w:bottom w:val="single" w:sz="4" w:space="0" w:color="000000"/>
            </w:tcBorders>
          </w:tcPr>
          <w:p w14:paraId="62370C1A" w14:textId="71EEED9C" w:rsidR="002F3764" w:rsidRDefault="008461F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1</w:t>
            </w:r>
          </w:p>
        </w:tc>
        <w:tc>
          <w:tcPr>
            <w:tcW w:w="2874" w:type="dxa"/>
            <w:tcBorders>
              <w:bottom w:val="single" w:sz="4" w:space="0" w:color="000000"/>
            </w:tcBorders>
          </w:tcPr>
          <w:p w14:paraId="74D82CAA" w14:textId="5DCCC1D6" w:rsidR="002F3764" w:rsidRDefault="008461F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     0</w:t>
            </w:r>
          </w:p>
        </w:tc>
      </w:tr>
      <w:tr w:rsidR="002F3764" w14:paraId="755A1649" w14:textId="77777777">
        <w:trPr>
          <w:trHeight w:val="505"/>
        </w:trPr>
        <w:tc>
          <w:tcPr>
            <w:tcW w:w="3694" w:type="dxa"/>
            <w:tcBorders>
              <w:top w:val="single" w:sz="4" w:space="0" w:color="000000"/>
              <w:bottom w:val="single" w:sz="4" w:space="0" w:color="000000"/>
            </w:tcBorders>
          </w:tcPr>
          <w:p w14:paraId="57EDD4F9" w14:textId="77777777" w:rsidR="002F3764" w:rsidRDefault="00000000">
            <w:pPr>
              <w:pStyle w:val="TableParagraph"/>
              <w:spacing w:line="250" w:lineRule="atLeas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Stav zamestnancov ku dňu, ku ktorému sa </w:t>
            </w:r>
            <w:r>
              <w:rPr>
                <w:rFonts w:ascii="Microsoft Sans Serif" w:hAnsi="Microsoft Sans Serif"/>
                <w:w w:val="85"/>
              </w:rPr>
              <w:t>zostavuje účtovná závierka, z toho:</w:t>
            </w:r>
          </w:p>
        </w:tc>
        <w:tc>
          <w:tcPr>
            <w:tcW w:w="2643" w:type="dxa"/>
            <w:tcBorders>
              <w:top w:val="single" w:sz="4" w:space="0" w:color="000000"/>
              <w:bottom w:val="single" w:sz="4" w:space="0" w:color="000000"/>
            </w:tcBorders>
          </w:tcPr>
          <w:p w14:paraId="5A103ACF" w14:textId="2B3EDB59" w:rsidR="002F3764" w:rsidRDefault="008461F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1       </w:t>
            </w:r>
          </w:p>
        </w:tc>
        <w:tc>
          <w:tcPr>
            <w:tcW w:w="2874" w:type="dxa"/>
            <w:tcBorders>
              <w:top w:val="single" w:sz="4" w:space="0" w:color="000000"/>
              <w:bottom w:val="single" w:sz="4" w:space="0" w:color="000000"/>
            </w:tcBorders>
          </w:tcPr>
          <w:p w14:paraId="3BACF5AF" w14:textId="7A479159" w:rsidR="002F3764" w:rsidRDefault="008461F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     0   </w:t>
            </w:r>
          </w:p>
        </w:tc>
      </w:tr>
      <w:tr w:rsidR="002F3764" w14:paraId="7351115A" w14:textId="77777777">
        <w:trPr>
          <w:trHeight w:val="395"/>
        </w:trPr>
        <w:tc>
          <w:tcPr>
            <w:tcW w:w="3694" w:type="dxa"/>
            <w:tcBorders>
              <w:top w:val="single" w:sz="4" w:space="0" w:color="000000"/>
            </w:tcBorders>
          </w:tcPr>
          <w:p w14:paraId="1C15D4F3" w14:textId="77777777" w:rsidR="002F3764" w:rsidRDefault="00000000">
            <w:pPr>
              <w:pStyle w:val="TableParagraph"/>
              <w:spacing w:before="73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počet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vedúcich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zamestnancov</w:t>
            </w:r>
          </w:p>
        </w:tc>
        <w:tc>
          <w:tcPr>
            <w:tcW w:w="2643" w:type="dxa"/>
            <w:tcBorders>
              <w:top w:val="single" w:sz="4" w:space="0" w:color="000000"/>
            </w:tcBorders>
          </w:tcPr>
          <w:p w14:paraId="0C972D72" w14:textId="3EC10D83" w:rsidR="002F3764" w:rsidRDefault="008461F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0</w:t>
            </w:r>
          </w:p>
        </w:tc>
        <w:tc>
          <w:tcPr>
            <w:tcW w:w="2874" w:type="dxa"/>
            <w:tcBorders>
              <w:top w:val="single" w:sz="4" w:space="0" w:color="000000"/>
            </w:tcBorders>
          </w:tcPr>
          <w:p w14:paraId="1EB7269D" w14:textId="0C4CC75E" w:rsidR="002F3764" w:rsidRDefault="008461F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     0 </w:t>
            </w:r>
          </w:p>
        </w:tc>
      </w:tr>
    </w:tbl>
    <w:p w14:paraId="08138C01" w14:textId="77777777" w:rsidR="002F3764" w:rsidRDefault="002F3764">
      <w:pPr>
        <w:pStyle w:val="Zkladntext"/>
      </w:pPr>
    </w:p>
    <w:p w14:paraId="70EEC1D3" w14:textId="77777777" w:rsidR="002F3764" w:rsidRDefault="002F3764">
      <w:pPr>
        <w:pStyle w:val="Zkladntext"/>
        <w:spacing w:before="241"/>
      </w:pPr>
    </w:p>
    <w:p w14:paraId="128EB617" w14:textId="77777777" w:rsidR="002F3764" w:rsidRDefault="00000000">
      <w:pPr>
        <w:pStyle w:val="Odsekzoznamu"/>
        <w:numPr>
          <w:ilvl w:val="0"/>
          <w:numId w:val="2"/>
        </w:numPr>
        <w:tabs>
          <w:tab w:val="left" w:pos="552"/>
        </w:tabs>
        <w:spacing w:line="283" w:lineRule="auto"/>
        <w:ind w:left="285" w:right="94" w:firstLine="0"/>
        <w:rPr>
          <w:rFonts w:ascii="Microsoft Sans Serif" w:hAnsi="Microsoft Sans Serif"/>
        </w:rPr>
      </w:pPr>
      <w:r>
        <w:rPr>
          <w:rFonts w:ascii="Microsoft Sans Serif" w:hAnsi="Microsoft Sans Serif"/>
          <w:w w:val="85"/>
        </w:rPr>
        <w:t>Údaj,</w:t>
      </w:r>
      <w:r>
        <w:rPr>
          <w:rFonts w:ascii="Microsoft Sans Serif" w:hAnsi="Microsoft Sans Serif"/>
          <w:spacing w:val="24"/>
        </w:rPr>
        <w:t xml:space="preserve"> </w:t>
      </w:r>
      <w:r>
        <w:rPr>
          <w:rFonts w:ascii="Microsoft Sans Serif" w:hAnsi="Microsoft Sans Serif"/>
          <w:w w:val="85"/>
        </w:rPr>
        <w:t>či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je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účtovná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jednotka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neobmedzene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ručiacim</w:t>
      </w:r>
      <w:r>
        <w:rPr>
          <w:rFonts w:ascii="Microsoft Sans Serif" w:hAnsi="Microsoft Sans Serif"/>
          <w:spacing w:val="23"/>
        </w:rPr>
        <w:t xml:space="preserve"> </w:t>
      </w:r>
      <w:r>
        <w:rPr>
          <w:rFonts w:ascii="Microsoft Sans Serif" w:hAnsi="Microsoft Sans Serif"/>
          <w:w w:val="85"/>
        </w:rPr>
        <w:t>spoločníkom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v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iných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účtovných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jednotkách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s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 xml:space="preserve">uvedením </w:t>
      </w:r>
      <w:r>
        <w:rPr>
          <w:rFonts w:ascii="Microsoft Sans Serif" w:hAnsi="Microsoft Sans Serif"/>
          <w:spacing w:val="-2"/>
          <w:w w:val="85"/>
        </w:rPr>
        <w:t>obchodného</w:t>
      </w:r>
      <w:r>
        <w:rPr>
          <w:rFonts w:ascii="Microsoft Sans Serif" w:hAnsi="Microsoft Sans Serif"/>
          <w:spacing w:val="-4"/>
          <w:w w:val="85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mena a</w:t>
      </w:r>
      <w:r>
        <w:rPr>
          <w:rFonts w:ascii="Microsoft Sans Serif" w:hAnsi="Microsoft Sans Serif"/>
          <w:spacing w:val="-3"/>
          <w:w w:val="85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sídla takejto účtovnej jednotky; uvádzajú sa aj iné významné údaje týkajúce sa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tohto ručenia:</w:t>
      </w:r>
    </w:p>
    <w:p w14:paraId="07EC3C58" w14:textId="77777777" w:rsidR="002F3764" w:rsidRDefault="00000000">
      <w:pPr>
        <w:spacing w:before="194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nie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je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w w:val="80"/>
        </w:rPr>
        <w:t>neobmedzene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ručiaca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v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iných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spoločnostiach</w:t>
      </w:r>
    </w:p>
    <w:p w14:paraId="0CD3A0FD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2DD3B30C" w14:textId="77777777" w:rsidR="002F3764" w:rsidRDefault="002F3764">
      <w:pPr>
        <w:pStyle w:val="Zkladntext"/>
        <w:spacing w:before="232"/>
        <w:rPr>
          <w:rFonts w:ascii="Microsoft Sans Serif"/>
          <w:b w:val="0"/>
        </w:rPr>
      </w:pPr>
    </w:p>
    <w:p w14:paraId="2D88A27C" w14:textId="77777777" w:rsidR="002F3764" w:rsidRDefault="00000000">
      <w:pPr>
        <w:pStyle w:val="Odsekzoznamu"/>
        <w:numPr>
          <w:ilvl w:val="0"/>
          <w:numId w:val="2"/>
        </w:numPr>
        <w:tabs>
          <w:tab w:val="left" w:pos="495"/>
        </w:tabs>
        <w:spacing w:before="1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Právny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dôvod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na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zostavenie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účtovnej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závierky:</w:t>
      </w:r>
    </w:p>
    <w:p w14:paraId="6DCE41B1" w14:textId="77777777" w:rsidR="002F3764" w:rsidRDefault="00000000">
      <w:pPr>
        <w:spacing w:before="24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riadna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účtovná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závierka</w:t>
      </w:r>
    </w:p>
    <w:p w14:paraId="1CBB0A8E" w14:textId="11F0A63B" w:rsidR="002F3764" w:rsidRDefault="00000000">
      <w:pPr>
        <w:pStyle w:val="Odsekzoznamu"/>
        <w:numPr>
          <w:ilvl w:val="0"/>
          <w:numId w:val="2"/>
        </w:numPr>
        <w:tabs>
          <w:tab w:val="left" w:pos="507"/>
        </w:tabs>
        <w:spacing w:before="238" w:line="283" w:lineRule="auto"/>
        <w:ind w:left="285" w:right="103" w:firstLine="0"/>
        <w:rPr>
          <w:rFonts w:ascii="Microsoft Sans Serif" w:hAnsi="Microsoft Sans Serif"/>
        </w:rPr>
      </w:pPr>
      <w:r>
        <w:rPr>
          <w:rFonts w:ascii="Microsoft Sans Serif" w:hAnsi="Microsoft Sans Serif"/>
          <w:w w:val="85"/>
        </w:rPr>
        <w:t>Dátum</w:t>
      </w:r>
      <w:r>
        <w:rPr>
          <w:rFonts w:ascii="Microsoft Sans Serif" w:hAnsi="Microsoft Sans Serif"/>
          <w:spacing w:val="18"/>
        </w:rPr>
        <w:t xml:space="preserve"> </w:t>
      </w:r>
      <w:r>
        <w:rPr>
          <w:rFonts w:ascii="Microsoft Sans Serif" w:hAnsi="Microsoft Sans Serif"/>
          <w:w w:val="85"/>
        </w:rPr>
        <w:t>schválenia</w:t>
      </w:r>
      <w:r>
        <w:rPr>
          <w:rFonts w:ascii="Microsoft Sans Serif" w:hAnsi="Microsoft Sans Serif"/>
          <w:spacing w:val="21"/>
        </w:rPr>
        <w:t xml:space="preserve"> </w:t>
      </w:r>
      <w:r>
        <w:rPr>
          <w:rFonts w:ascii="Microsoft Sans Serif" w:hAnsi="Microsoft Sans Serif"/>
          <w:w w:val="85"/>
        </w:rPr>
        <w:t>účtovnej</w:t>
      </w:r>
      <w:r>
        <w:rPr>
          <w:rFonts w:ascii="Microsoft Sans Serif" w:hAnsi="Microsoft Sans Serif"/>
          <w:spacing w:val="21"/>
        </w:rPr>
        <w:t xml:space="preserve"> </w:t>
      </w:r>
      <w:r>
        <w:rPr>
          <w:rFonts w:ascii="Microsoft Sans Serif" w:hAnsi="Microsoft Sans Serif"/>
          <w:w w:val="85"/>
        </w:rPr>
        <w:t>závierky</w:t>
      </w:r>
      <w:r>
        <w:rPr>
          <w:rFonts w:ascii="Microsoft Sans Serif" w:hAnsi="Microsoft Sans Serif"/>
          <w:spacing w:val="18"/>
        </w:rPr>
        <w:t xml:space="preserve"> </w:t>
      </w:r>
      <w:r>
        <w:rPr>
          <w:rFonts w:ascii="Microsoft Sans Serif" w:hAnsi="Microsoft Sans Serif"/>
          <w:w w:val="85"/>
        </w:rPr>
        <w:t>za</w:t>
      </w:r>
      <w:r>
        <w:rPr>
          <w:rFonts w:ascii="Microsoft Sans Serif" w:hAnsi="Microsoft Sans Serif"/>
          <w:spacing w:val="20"/>
        </w:rPr>
        <w:t xml:space="preserve"> </w:t>
      </w:r>
      <w:r>
        <w:rPr>
          <w:rFonts w:ascii="Microsoft Sans Serif" w:hAnsi="Microsoft Sans Serif"/>
          <w:w w:val="85"/>
        </w:rPr>
        <w:t>bezprostredne</w:t>
      </w:r>
      <w:r>
        <w:rPr>
          <w:rFonts w:ascii="Microsoft Sans Serif" w:hAnsi="Microsoft Sans Serif"/>
          <w:spacing w:val="20"/>
        </w:rPr>
        <w:t xml:space="preserve"> </w:t>
      </w:r>
      <w:r>
        <w:rPr>
          <w:rFonts w:ascii="Microsoft Sans Serif" w:hAnsi="Microsoft Sans Serif"/>
          <w:w w:val="85"/>
        </w:rPr>
        <w:t>predchádzajúce</w:t>
      </w:r>
      <w:r>
        <w:rPr>
          <w:rFonts w:ascii="Microsoft Sans Serif" w:hAnsi="Microsoft Sans Serif"/>
          <w:spacing w:val="20"/>
        </w:rPr>
        <w:t xml:space="preserve"> </w:t>
      </w:r>
      <w:r>
        <w:rPr>
          <w:rFonts w:ascii="Microsoft Sans Serif" w:hAnsi="Microsoft Sans Serif"/>
          <w:w w:val="85"/>
        </w:rPr>
        <w:t>účtovné</w:t>
      </w:r>
      <w:r>
        <w:rPr>
          <w:rFonts w:ascii="Microsoft Sans Serif" w:hAnsi="Microsoft Sans Serif"/>
          <w:spacing w:val="20"/>
        </w:rPr>
        <w:t xml:space="preserve"> </w:t>
      </w:r>
      <w:r>
        <w:rPr>
          <w:rFonts w:ascii="Microsoft Sans Serif" w:hAnsi="Microsoft Sans Serif"/>
          <w:w w:val="85"/>
        </w:rPr>
        <w:t>obdobie</w:t>
      </w:r>
      <w:r>
        <w:rPr>
          <w:rFonts w:ascii="Microsoft Sans Serif" w:hAnsi="Microsoft Sans Serif"/>
          <w:spacing w:val="18"/>
        </w:rPr>
        <w:t xml:space="preserve"> </w:t>
      </w:r>
      <w:r>
        <w:rPr>
          <w:rFonts w:ascii="Microsoft Sans Serif" w:hAnsi="Microsoft Sans Serif"/>
          <w:w w:val="85"/>
        </w:rPr>
        <w:t>príslušným</w:t>
      </w:r>
      <w:r>
        <w:rPr>
          <w:rFonts w:ascii="Microsoft Sans Serif" w:hAnsi="Microsoft Sans Serif"/>
          <w:spacing w:val="21"/>
        </w:rPr>
        <w:t xml:space="preserve"> </w:t>
      </w:r>
      <w:r>
        <w:rPr>
          <w:rFonts w:ascii="Microsoft Sans Serif" w:hAnsi="Microsoft Sans Serif"/>
          <w:w w:val="85"/>
        </w:rPr>
        <w:t xml:space="preserve">orgánom </w:t>
      </w:r>
      <w:r>
        <w:rPr>
          <w:rFonts w:ascii="Microsoft Sans Serif" w:hAnsi="Microsoft Sans Serif"/>
          <w:w w:val="90"/>
        </w:rPr>
        <w:t xml:space="preserve">účtovnej jednotky: </w:t>
      </w:r>
      <w:r>
        <w:rPr>
          <w:rFonts w:ascii="Microsoft Sans Serif" w:hAnsi="Microsoft Sans Serif"/>
          <w:w w:val="90"/>
        </w:rPr>
        <w:br/>
      </w:r>
      <w:r w:rsidR="00BC6E0A">
        <w:rPr>
          <w:rFonts w:ascii="Microsoft Sans Serif" w:hAnsi="Microsoft Sans Serif"/>
          <w:w w:val="90"/>
        </w:rPr>
        <w:t>17</w:t>
      </w:r>
      <w:r>
        <w:rPr>
          <w:rFonts w:ascii="Microsoft Sans Serif" w:hAnsi="Microsoft Sans Serif"/>
          <w:w w:val="90"/>
        </w:rPr>
        <w:t>.</w:t>
      </w:r>
      <w:r w:rsidR="00BC6E0A">
        <w:rPr>
          <w:rFonts w:ascii="Microsoft Sans Serif" w:hAnsi="Microsoft Sans Serif"/>
          <w:w w:val="90"/>
        </w:rPr>
        <w:t>3</w:t>
      </w:r>
      <w:r>
        <w:rPr>
          <w:rFonts w:ascii="Microsoft Sans Serif" w:hAnsi="Microsoft Sans Serif"/>
          <w:w w:val="90"/>
        </w:rPr>
        <w:t>.202</w:t>
      </w:r>
      <w:r w:rsidR="00BC6E0A">
        <w:rPr>
          <w:rFonts w:ascii="Microsoft Sans Serif" w:hAnsi="Microsoft Sans Serif"/>
          <w:w w:val="90"/>
        </w:rPr>
        <w:t>5</w:t>
      </w:r>
    </w:p>
    <w:p w14:paraId="4E90A8C0" w14:textId="77777777" w:rsidR="002F3764" w:rsidRDefault="00000000">
      <w:pPr>
        <w:pStyle w:val="Odsekzoznamu"/>
        <w:spacing w:line="283" w:lineRule="auto"/>
        <w:rPr>
          <w:rFonts w:ascii="Microsoft Sans Serif" w:hAnsi="Microsoft Sans Serif"/>
        </w:rPr>
        <w:sectPr w:rsidR="002F3764">
          <w:headerReference w:type="default" r:id="rId8"/>
          <w:footerReference w:type="default" r:id="rId9"/>
          <w:type w:val="continuous"/>
          <w:pgSz w:w="11910" w:h="16840"/>
          <w:pgMar w:top="1320" w:right="850" w:bottom="960" w:left="1133" w:header="708" w:footer="763" w:gutter="0"/>
          <w:pgNumType w:start="1"/>
          <w:cols w:space="720"/>
        </w:sectPr>
      </w:pPr>
      <w:r>
        <w:rPr>
          <w:rFonts w:ascii="Microsoft Sans Serif" w:hAnsi="Microsoft Sans Serif"/>
        </w:rPr>
        <w:t xml:space="preserve"> </w:t>
      </w:r>
    </w:p>
    <w:p w14:paraId="1EA6AC50" w14:textId="77777777" w:rsidR="002F3764" w:rsidRDefault="00000000">
      <w:pPr>
        <w:pStyle w:val="Odsekzoznamu"/>
        <w:numPr>
          <w:ilvl w:val="0"/>
          <w:numId w:val="1"/>
        </w:numPr>
        <w:tabs>
          <w:tab w:val="left" w:pos="514"/>
        </w:tabs>
        <w:spacing w:before="90"/>
        <w:ind w:left="514" w:hanging="229"/>
        <w:rPr>
          <w:b/>
        </w:rPr>
      </w:pPr>
      <w:r>
        <w:rPr>
          <w:b/>
          <w:w w:val="80"/>
        </w:rPr>
        <w:lastRenderedPageBreak/>
        <w:t>Členovia</w:t>
      </w:r>
      <w:r>
        <w:rPr>
          <w:b/>
        </w:rPr>
        <w:t xml:space="preserve"> </w:t>
      </w:r>
      <w:r>
        <w:rPr>
          <w:b/>
          <w:w w:val="80"/>
        </w:rPr>
        <w:t>orgánov</w:t>
      </w:r>
      <w:r>
        <w:rPr>
          <w:b/>
        </w:rPr>
        <w:t xml:space="preserve"> </w:t>
      </w:r>
      <w:r>
        <w:rPr>
          <w:b/>
          <w:spacing w:val="-2"/>
          <w:w w:val="80"/>
        </w:rPr>
        <w:t>spoločnosti</w:t>
      </w:r>
    </w:p>
    <w:p w14:paraId="7B2D3560" w14:textId="77777777" w:rsidR="002F3764" w:rsidRDefault="00000000">
      <w:pPr>
        <w:pStyle w:val="Zkladntext"/>
        <w:spacing w:before="237" w:after="3" w:line="465" w:lineRule="auto"/>
        <w:ind w:left="393" w:right="39"/>
      </w:pPr>
      <w:r>
        <w:rPr>
          <w:w w:val="80"/>
        </w:rPr>
        <w:t xml:space="preserve">Informácie k časti B. písm. b) prílohy č. 3 o štruktúre spoločníkov, akcionárov ku dňu, ku ktorému sa zostavuje </w:t>
      </w:r>
      <w:r>
        <w:rPr>
          <w:w w:val="85"/>
        </w:rPr>
        <w:t>účtovná</w:t>
      </w:r>
      <w:r>
        <w:rPr>
          <w:spacing w:val="40"/>
        </w:rPr>
        <w:t xml:space="preserve"> </w:t>
      </w:r>
      <w:r>
        <w:rPr>
          <w:w w:val="85"/>
        </w:rPr>
        <w:t>závierka a</w:t>
      </w:r>
      <w:r>
        <w:rPr>
          <w:spacing w:val="-2"/>
          <w:w w:val="85"/>
        </w:rPr>
        <w:t xml:space="preserve"> </w:t>
      </w:r>
      <w:r>
        <w:rPr>
          <w:w w:val="85"/>
        </w:rPr>
        <w:t>o štruktúre spoločníkov</w:t>
      </w:r>
    </w:p>
    <w:tbl>
      <w:tblPr>
        <w:tblW w:w="0" w:type="auto"/>
        <w:tblInd w:w="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1"/>
        <w:gridCol w:w="1140"/>
        <w:gridCol w:w="1359"/>
        <w:gridCol w:w="1018"/>
        <w:gridCol w:w="1525"/>
        <w:gridCol w:w="1479"/>
      </w:tblGrid>
      <w:tr w:rsidR="002F3764" w14:paraId="5D9D1FA7" w14:textId="77777777">
        <w:trPr>
          <w:trHeight w:val="793"/>
        </w:trPr>
        <w:tc>
          <w:tcPr>
            <w:tcW w:w="4001" w:type="dxa"/>
            <w:gridSpan w:val="2"/>
            <w:tcBorders>
              <w:bottom w:val="single" w:sz="4" w:space="0" w:color="000000"/>
            </w:tcBorders>
          </w:tcPr>
          <w:p w14:paraId="1065AC8C" w14:textId="77777777" w:rsidR="002F3764" w:rsidRDefault="00000000">
            <w:pPr>
              <w:pStyle w:val="TableParagraph"/>
              <w:spacing w:before="16" w:line="273" w:lineRule="auto"/>
              <w:ind w:left="525" w:right="503" w:firstLine="62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Spoločník,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akcionár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do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dňa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 xml:space="preserve">zmeny </w:t>
            </w:r>
            <w:r>
              <w:rPr>
                <w:b/>
                <w:w w:val="80"/>
                <w:sz w:val="21"/>
              </w:rPr>
              <w:t>v štruktúre spoločníkov, akcionárov</w:t>
            </w:r>
          </w:p>
        </w:tc>
        <w:tc>
          <w:tcPr>
            <w:tcW w:w="23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7993653" w14:textId="77777777" w:rsidR="002F3764" w:rsidRDefault="00000000">
            <w:pPr>
              <w:pStyle w:val="TableParagraph"/>
              <w:spacing w:before="16" w:line="273" w:lineRule="auto"/>
              <w:ind w:left="494" w:right="469" w:hanging="12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Výška podielu</w:t>
            </w:r>
            <w:r>
              <w:rPr>
                <w:b/>
                <w:spacing w:val="-2"/>
                <w:w w:val="80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na základnom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imaní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E239" w14:textId="77777777" w:rsidR="002F3764" w:rsidRDefault="002F3764">
            <w:pPr>
              <w:pStyle w:val="TableParagraph"/>
              <w:spacing w:before="31"/>
              <w:rPr>
                <w:b/>
                <w:sz w:val="21"/>
              </w:rPr>
            </w:pPr>
          </w:p>
          <w:p w14:paraId="318476E8" w14:textId="77777777" w:rsidR="002F3764" w:rsidRDefault="00000000">
            <w:pPr>
              <w:pStyle w:val="TableParagraph"/>
              <w:spacing w:line="273" w:lineRule="auto"/>
              <w:ind w:left="263" w:right="240" w:firstLine="117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 xml:space="preserve">Podiel na </w:t>
            </w:r>
            <w:r>
              <w:rPr>
                <w:b/>
                <w:spacing w:val="-2"/>
                <w:w w:val="85"/>
                <w:sz w:val="21"/>
              </w:rPr>
              <w:t xml:space="preserve">hlasovacích </w:t>
            </w:r>
            <w:r>
              <w:rPr>
                <w:b/>
                <w:w w:val="80"/>
                <w:sz w:val="21"/>
              </w:rPr>
              <w:t>právach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v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10"/>
                <w:w w:val="80"/>
                <w:sz w:val="21"/>
              </w:rPr>
              <w:t>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5FB9" w14:textId="77777777" w:rsidR="002F3764" w:rsidRDefault="00000000">
            <w:pPr>
              <w:pStyle w:val="TableParagraph"/>
              <w:spacing w:line="276" w:lineRule="auto"/>
              <w:ind w:left="87" w:right="72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Iný</w:t>
            </w:r>
            <w:r>
              <w:rPr>
                <w:b/>
                <w:spacing w:val="-3"/>
                <w:w w:val="80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podiel</w:t>
            </w:r>
            <w:r>
              <w:rPr>
                <w:b/>
                <w:spacing w:val="-3"/>
                <w:w w:val="80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 xml:space="preserve">na </w:t>
            </w:r>
            <w:r>
              <w:rPr>
                <w:b/>
                <w:spacing w:val="-2"/>
                <w:w w:val="90"/>
                <w:sz w:val="21"/>
              </w:rPr>
              <w:t xml:space="preserve">ostatných </w:t>
            </w:r>
            <w:r>
              <w:rPr>
                <w:b/>
                <w:w w:val="80"/>
                <w:sz w:val="21"/>
              </w:rPr>
              <w:t>položkách</w:t>
            </w:r>
            <w:r>
              <w:rPr>
                <w:b/>
                <w:spacing w:val="-3"/>
                <w:w w:val="80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 xml:space="preserve">VI </w:t>
            </w:r>
            <w:r>
              <w:rPr>
                <w:b/>
                <w:w w:val="90"/>
                <w:sz w:val="21"/>
              </w:rPr>
              <w:t>ako na ZI</w:t>
            </w:r>
          </w:p>
          <w:p w14:paraId="3EAF13F3" w14:textId="77777777" w:rsidR="002F3764" w:rsidRDefault="00000000">
            <w:pPr>
              <w:pStyle w:val="TableParagraph"/>
              <w:spacing w:line="239" w:lineRule="exact"/>
              <w:ind w:left="87" w:right="7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v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spacing w:val="-10"/>
                <w:w w:val="85"/>
                <w:sz w:val="21"/>
              </w:rPr>
              <w:t>%</w:t>
            </w:r>
          </w:p>
        </w:tc>
      </w:tr>
      <w:tr w:rsidR="002F3764" w14:paraId="65517369" w14:textId="77777777">
        <w:trPr>
          <w:trHeight w:val="781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235B" w14:textId="77777777" w:rsidR="002F3764" w:rsidRDefault="00000000">
            <w:pPr>
              <w:pStyle w:val="TableParagraph"/>
              <w:spacing w:before="148"/>
              <w:ind w:left="621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Spoločník,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4428" w14:textId="77777777" w:rsidR="002F3764" w:rsidRDefault="00000000">
            <w:pPr>
              <w:pStyle w:val="TableParagraph"/>
              <w:spacing w:before="9" w:line="273" w:lineRule="auto"/>
              <w:ind w:left="304" w:hanging="3"/>
              <w:rPr>
                <w:b/>
                <w:sz w:val="21"/>
              </w:rPr>
            </w:pPr>
            <w:r>
              <w:rPr>
                <w:b/>
                <w:spacing w:val="-2"/>
                <w:w w:val="80"/>
                <w:sz w:val="21"/>
              </w:rPr>
              <w:t xml:space="preserve">Dátum </w:t>
            </w:r>
            <w:r>
              <w:rPr>
                <w:b/>
                <w:spacing w:val="-4"/>
                <w:w w:val="80"/>
                <w:sz w:val="21"/>
              </w:rPr>
              <w:t>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9429" w14:textId="77777777" w:rsidR="002F3764" w:rsidRDefault="00000000">
            <w:pPr>
              <w:pStyle w:val="TableParagraph"/>
              <w:spacing w:before="148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absolútne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DCBD" w14:textId="77777777" w:rsidR="002F3764" w:rsidRDefault="00000000">
            <w:pPr>
              <w:pStyle w:val="TableParagraph"/>
              <w:spacing w:before="148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v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spacing w:val="-10"/>
                <w:w w:val="85"/>
                <w:sz w:val="21"/>
              </w:rPr>
              <w:t>%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EB3F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8649" w14:textId="77777777" w:rsidR="002F3764" w:rsidRDefault="002F3764">
            <w:pPr>
              <w:rPr>
                <w:sz w:val="2"/>
                <w:szCs w:val="2"/>
              </w:rPr>
            </w:pPr>
          </w:p>
        </w:tc>
      </w:tr>
      <w:tr w:rsidR="002F3764" w14:paraId="17F98339" w14:textId="77777777">
        <w:trPr>
          <w:trHeight w:val="472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7BA2" w14:textId="77777777" w:rsidR="002F3764" w:rsidRDefault="00000000">
            <w:pPr>
              <w:pStyle w:val="TableParagraph"/>
              <w:spacing w:line="236" w:lineRule="exact"/>
              <w:ind w:left="19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AC53" w14:textId="77777777" w:rsidR="002F3764" w:rsidRDefault="00000000">
            <w:pPr>
              <w:pStyle w:val="TableParagraph"/>
              <w:spacing w:line="236" w:lineRule="exact"/>
              <w:ind w:left="12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C805" w14:textId="77777777" w:rsidR="002F3764" w:rsidRDefault="00000000">
            <w:pPr>
              <w:pStyle w:val="TableParagraph"/>
              <w:spacing w:line="236" w:lineRule="exact"/>
              <w:ind w:left="19" w:right="5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c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1AF5" w14:textId="77777777" w:rsidR="002F3764" w:rsidRDefault="00000000">
            <w:pPr>
              <w:pStyle w:val="TableParagraph"/>
              <w:spacing w:line="236" w:lineRule="exact"/>
              <w:ind w:left="19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d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14:paraId="000FEE81" w14:textId="77777777" w:rsidR="002F3764" w:rsidRDefault="00000000">
            <w:pPr>
              <w:pStyle w:val="TableParagraph"/>
              <w:spacing w:line="236" w:lineRule="exact"/>
              <w:ind w:left="20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14:paraId="7E3D7D36" w14:textId="77777777" w:rsidR="002F3764" w:rsidRDefault="00000000">
            <w:pPr>
              <w:pStyle w:val="TableParagraph"/>
              <w:spacing w:line="236" w:lineRule="exact"/>
              <w:ind w:left="17" w:right="5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f</w:t>
            </w:r>
          </w:p>
        </w:tc>
      </w:tr>
      <w:tr w:rsidR="002F3764" w14:paraId="15833A2B" w14:textId="77777777">
        <w:trPr>
          <w:trHeight w:val="481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5A2BD388" w14:textId="77777777" w:rsidR="002F3764" w:rsidRDefault="00000000">
            <w:pPr>
              <w:pStyle w:val="TableParagraph"/>
              <w:spacing w:before="3"/>
              <w:ind w:left="964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Ján</w:t>
            </w:r>
            <w:r>
              <w:rPr>
                <w:rFonts w:ascii="Microsoft Sans Serif" w:hAnsi="Microsoft Sans Serif"/>
                <w:spacing w:val="-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21"/>
              </w:rPr>
              <w:t>Németh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5E5F0097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7DA6882E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78C3390E" w14:textId="77777777" w:rsidR="002F3764" w:rsidRDefault="00000000">
            <w:pPr>
              <w:pStyle w:val="TableParagraph"/>
              <w:spacing w:before="3"/>
              <w:ind w:left="32" w:right="11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2"/>
                <w:w w:val="90"/>
                <w:sz w:val="21"/>
              </w:rPr>
              <w:t>100,00%</w:t>
            </w:r>
          </w:p>
        </w:tc>
        <w:tc>
          <w:tcPr>
            <w:tcW w:w="1525" w:type="dxa"/>
            <w:tcBorders>
              <w:bottom w:val="single" w:sz="4" w:space="0" w:color="000000"/>
            </w:tcBorders>
          </w:tcPr>
          <w:p w14:paraId="7470C119" w14:textId="77777777" w:rsidR="002F3764" w:rsidRDefault="00000000">
            <w:pPr>
              <w:pStyle w:val="TableParagraph"/>
              <w:spacing w:before="3"/>
              <w:ind w:left="19" w:right="1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2"/>
                <w:w w:val="90"/>
                <w:sz w:val="21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14:paraId="24ACD565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3764" w14:paraId="4EACFDDB" w14:textId="77777777">
        <w:trPr>
          <w:trHeight w:val="280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665B391E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54AB2843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45346F8D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07A84C91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 w14:paraId="5E8E1012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 w14:paraId="0B0B61A0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3764" w14:paraId="7C418B6C" w14:textId="77777777">
        <w:trPr>
          <w:trHeight w:val="277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5D93A661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0462BFB1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5B60A4B8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259C0242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 w14:paraId="6D0F6887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 w14:paraId="0329F8FC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3764" w14:paraId="5178FD58" w14:textId="77777777">
        <w:trPr>
          <w:trHeight w:val="280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798EB10F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722B82E8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0A4A053B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54B76127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 w14:paraId="1A170244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 w14:paraId="7FBEB028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3764" w14:paraId="77A1FF24" w14:textId="77777777">
        <w:trPr>
          <w:trHeight w:val="479"/>
        </w:trPr>
        <w:tc>
          <w:tcPr>
            <w:tcW w:w="2861" w:type="dxa"/>
            <w:tcBorders>
              <w:top w:val="single" w:sz="4" w:space="0" w:color="000000"/>
            </w:tcBorders>
          </w:tcPr>
          <w:p w14:paraId="299BFAE7" w14:textId="77777777" w:rsidR="002F3764" w:rsidRDefault="00000000">
            <w:pPr>
              <w:pStyle w:val="TableParagraph"/>
              <w:spacing w:line="236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5FF532E7" w14:textId="77777777" w:rsidR="002F3764" w:rsidRDefault="00000000">
            <w:pPr>
              <w:pStyle w:val="TableParagraph"/>
              <w:spacing w:line="236" w:lineRule="exact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90"/>
                <w:sz w:val="21"/>
              </w:rPr>
              <w:t>x</w:t>
            </w:r>
          </w:p>
        </w:tc>
        <w:tc>
          <w:tcPr>
            <w:tcW w:w="1359" w:type="dxa"/>
            <w:tcBorders>
              <w:top w:val="single" w:sz="4" w:space="0" w:color="000000"/>
            </w:tcBorders>
          </w:tcPr>
          <w:p w14:paraId="5CAEB097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14:paraId="34B9878B" w14:textId="77777777" w:rsidR="002F3764" w:rsidRDefault="00000000">
            <w:pPr>
              <w:pStyle w:val="TableParagraph"/>
              <w:spacing w:line="236" w:lineRule="exact"/>
              <w:ind w:left="34" w:righ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100,00%</w:t>
            </w:r>
          </w:p>
        </w:tc>
        <w:tc>
          <w:tcPr>
            <w:tcW w:w="1525" w:type="dxa"/>
            <w:tcBorders>
              <w:top w:val="single" w:sz="4" w:space="0" w:color="000000"/>
            </w:tcBorders>
          </w:tcPr>
          <w:p w14:paraId="4C91AE8C" w14:textId="77777777" w:rsidR="002F3764" w:rsidRDefault="00000000">
            <w:pPr>
              <w:pStyle w:val="TableParagraph"/>
              <w:spacing w:line="236" w:lineRule="exact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100,00%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14:paraId="0BE1FC8A" w14:textId="77777777" w:rsidR="002F3764" w:rsidRDefault="00000000">
            <w:pPr>
              <w:pStyle w:val="TableParagraph"/>
              <w:spacing w:line="236" w:lineRule="exact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0,00%</w:t>
            </w:r>
          </w:p>
        </w:tc>
      </w:tr>
    </w:tbl>
    <w:p w14:paraId="1CC5ED15" w14:textId="77777777" w:rsidR="002F3764" w:rsidRDefault="002F3764">
      <w:pPr>
        <w:pStyle w:val="Zkladntext"/>
        <w:spacing w:before="239"/>
      </w:pPr>
    </w:p>
    <w:p w14:paraId="702512C5" w14:textId="77777777" w:rsidR="002F3764" w:rsidRDefault="00000000">
      <w:pPr>
        <w:pStyle w:val="Odsekzoznamu"/>
        <w:numPr>
          <w:ilvl w:val="0"/>
          <w:numId w:val="1"/>
        </w:numPr>
        <w:tabs>
          <w:tab w:val="left" w:pos="514"/>
        </w:tabs>
        <w:ind w:left="514" w:hanging="229"/>
        <w:rPr>
          <w:b/>
        </w:rPr>
      </w:pPr>
      <w:r>
        <w:rPr>
          <w:b/>
          <w:w w:val="80"/>
        </w:rPr>
        <w:t>Ak</w:t>
      </w:r>
      <w:r>
        <w:rPr>
          <w:b/>
          <w:spacing w:val="-1"/>
        </w:rPr>
        <w:t xml:space="preserve"> </w:t>
      </w:r>
      <w:r>
        <w:rPr>
          <w:b/>
          <w:w w:val="80"/>
        </w:rPr>
        <w:t>je</w:t>
      </w:r>
      <w:r>
        <w:rPr>
          <w:b/>
        </w:rPr>
        <w:t xml:space="preserve"> </w:t>
      </w:r>
      <w:r>
        <w:rPr>
          <w:b/>
          <w:w w:val="80"/>
        </w:rPr>
        <w:t>účtovná</w:t>
      </w:r>
      <w:r>
        <w:rPr>
          <w:b/>
        </w:rPr>
        <w:t xml:space="preserve"> </w:t>
      </w:r>
      <w:r>
        <w:rPr>
          <w:b/>
          <w:w w:val="80"/>
        </w:rPr>
        <w:t>jednotka</w:t>
      </w:r>
      <w:r>
        <w:rPr>
          <w:b/>
        </w:rPr>
        <w:t xml:space="preserve"> </w:t>
      </w:r>
      <w:r>
        <w:rPr>
          <w:b/>
          <w:w w:val="80"/>
        </w:rPr>
        <w:t>súčasťou</w:t>
      </w:r>
      <w:r>
        <w:rPr>
          <w:b/>
          <w:spacing w:val="-1"/>
        </w:rPr>
        <w:t xml:space="preserve"> </w:t>
      </w:r>
      <w:r>
        <w:rPr>
          <w:b/>
          <w:w w:val="80"/>
        </w:rPr>
        <w:t>konsolidovaného</w:t>
      </w:r>
      <w:r>
        <w:rPr>
          <w:b/>
        </w:rPr>
        <w:t xml:space="preserve"> </w:t>
      </w:r>
      <w:r>
        <w:rPr>
          <w:b/>
          <w:w w:val="80"/>
        </w:rPr>
        <w:t>celku</w:t>
      </w:r>
      <w:r>
        <w:rPr>
          <w:b/>
        </w:rPr>
        <w:t xml:space="preserve"> </w:t>
      </w:r>
      <w:r>
        <w:rPr>
          <w:b/>
          <w:w w:val="80"/>
        </w:rPr>
        <w:t>poznámky</w:t>
      </w:r>
      <w:r>
        <w:rPr>
          <w:b/>
        </w:rPr>
        <w:t xml:space="preserve"> </w:t>
      </w:r>
      <w:r>
        <w:rPr>
          <w:b/>
          <w:w w:val="80"/>
        </w:rPr>
        <w:t>obsahujú</w:t>
      </w:r>
      <w:r>
        <w:rPr>
          <w:b/>
        </w:rPr>
        <w:t xml:space="preserve"> </w:t>
      </w:r>
      <w:r>
        <w:rPr>
          <w:b/>
          <w:w w:val="80"/>
        </w:rPr>
        <w:t>aj</w:t>
      </w:r>
      <w:r>
        <w:rPr>
          <w:b/>
          <w:spacing w:val="-4"/>
        </w:rPr>
        <w:t xml:space="preserve"> </w:t>
      </w:r>
      <w:r>
        <w:rPr>
          <w:b/>
          <w:w w:val="80"/>
        </w:rPr>
        <w:t>tieto</w:t>
      </w:r>
      <w:r>
        <w:rPr>
          <w:b/>
        </w:rPr>
        <w:t xml:space="preserve"> </w:t>
      </w:r>
      <w:r>
        <w:rPr>
          <w:b/>
          <w:spacing w:val="-2"/>
          <w:w w:val="80"/>
        </w:rPr>
        <w:t>informácie:</w:t>
      </w:r>
    </w:p>
    <w:p w14:paraId="594E0F18" w14:textId="77777777" w:rsidR="002F3764" w:rsidRDefault="00000000">
      <w:pPr>
        <w:spacing w:before="240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Účtovná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jednotka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nie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je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súčasťou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konsolidovaného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4"/>
          <w:w w:val="80"/>
        </w:rPr>
        <w:t>celku</w:t>
      </w:r>
    </w:p>
    <w:p w14:paraId="22A5EB8E" w14:textId="77777777" w:rsidR="002F3764" w:rsidRDefault="00000000">
      <w:pPr>
        <w:pStyle w:val="Odsekzoznamu"/>
        <w:numPr>
          <w:ilvl w:val="0"/>
          <w:numId w:val="1"/>
        </w:numPr>
        <w:tabs>
          <w:tab w:val="left" w:pos="514"/>
        </w:tabs>
        <w:spacing w:before="237"/>
        <w:ind w:left="514" w:hanging="229"/>
        <w:rPr>
          <w:b/>
        </w:rPr>
      </w:pPr>
      <w:r>
        <w:rPr>
          <w:b/>
          <w:w w:val="80"/>
        </w:rPr>
        <w:t>V</w:t>
      </w:r>
      <w:r>
        <w:rPr>
          <w:b/>
          <w:spacing w:val="-3"/>
        </w:rPr>
        <w:t xml:space="preserve"> </w:t>
      </w:r>
      <w:r>
        <w:rPr>
          <w:b/>
          <w:w w:val="80"/>
        </w:rPr>
        <w:t>poznámkach</w:t>
      </w:r>
      <w:r>
        <w:rPr>
          <w:b/>
          <w:spacing w:val="-2"/>
        </w:rPr>
        <w:t xml:space="preserve"> </w:t>
      </w:r>
      <w:r>
        <w:rPr>
          <w:b/>
          <w:w w:val="80"/>
        </w:rPr>
        <w:t>sa</w:t>
      </w:r>
      <w:r>
        <w:rPr>
          <w:b/>
          <w:spacing w:val="-2"/>
        </w:rPr>
        <w:t xml:space="preserve"> </w:t>
      </w:r>
      <w:r>
        <w:rPr>
          <w:b/>
          <w:w w:val="80"/>
        </w:rPr>
        <w:t>uvádzajú</w:t>
      </w:r>
      <w:r>
        <w:rPr>
          <w:b/>
          <w:spacing w:val="-2"/>
        </w:rPr>
        <w:t xml:space="preserve"> </w:t>
      </w:r>
      <w:r>
        <w:rPr>
          <w:b/>
          <w:w w:val="80"/>
        </w:rPr>
        <w:t>ďalšie</w:t>
      </w:r>
      <w:r>
        <w:rPr>
          <w:b/>
          <w:spacing w:val="-1"/>
        </w:rPr>
        <w:t xml:space="preserve"> </w:t>
      </w:r>
      <w:r>
        <w:rPr>
          <w:b/>
          <w:w w:val="80"/>
        </w:rPr>
        <w:t>informácie</w:t>
      </w:r>
      <w:r>
        <w:rPr>
          <w:b/>
          <w:spacing w:val="-2"/>
        </w:rPr>
        <w:t xml:space="preserve"> </w:t>
      </w:r>
      <w:r>
        <w:rPr>
          <w:b/>
          <w:spacing w:val="-5"/>
          <w:w w:val="80"/>
        </w:rPr>
        <w:t>o:</w:t>
      </w:r>
    </w:p>
    <w:p w14:paraId="524A6646" w14:textId="77777777" w:rsidR="002F3764" w:rsidRDefault="00000000">
      <w:pPr>
        <w:pStyle w:val="Odsekzoznamu"/>
        <w:numPr>
          <w:ilvl w:val="1"/>
          <w:numId w:val="1"/>
        </w:numPr>
        <w:tabs>
          <w:tab w:val="left" w:pos="495"/>
        </w:tabs>
        <w:spacing w:before="243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použitých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účtovných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zásadách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  <w:w w:val="80"/>
        </w:rPr>
        <w:t>účtovných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metódach,</w:t>
      </w:r>
    </w:p>
    <w:p w14:paraId="0B427468" w14:textId="77777777" w:rsidR="002F3764" w:rsidRDefault="00000000">
      <w:pPr>
        <w:pStyle w:val="Odsekzoznamu"/>
        <w:numPr>
          <w:ilvl w:val="1"/>
          <w:numId w:val="1"/>
        </w:numPr>
        <w:tabs>
          <w:tab w:val="left" w:pos="495"/>
        </w:tabs>
        <w:spacing w:before="241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údajoch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vykázaných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na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strane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aktív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súvahy,</w:t>
      </w:r>
    </w:p>
    <w:p w14:paraId="0F787F9E" w14:textId="77777777" w:rsidR="002F3764" w:rsidRDefault="00000000">
      <w:pPr>
        <w:pStyle w:val="Odsekzoznamu"/>
        <w:numPr>
          <w:ilvl w:val="1"/>
          <w:numId w:val="1"/>
        </w:numPr>
        <w:tabs>
          <w:tab w:val="left" w:pos="485"/>
        </w:tabs>
        <w:spacing w:before="240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údajoch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vykázaných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na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strane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pasív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súvahy,</w:t>
      </w:r>
    </w:p>
    <w:p w14:paraId="1CC48EF7" w14:textId="77777777" w:rsidR="002F3764" w:rsidRDefault="00000000">
      <w:pPr>
        <w:pStyle w:val="Odsekzoznamu"/>
        <w:numPr>
          <w:ilvl w:val="1"/>
          <w:numId w:val="1"/>
        </w:numPr>
        <w:tabs>
          <w:tab w:val="left" w:pos="495"/>
        </w:tabs>
        <w:spacing w:before="243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90"/>
        </w:rPr>
        <w:t>výnosoch,</w:t>
      </w:r>
    </w:p>
    <w:p w14:paraId="3BAD66E8" w14:textId="77777777" w:rsidR="002F3764" w:rsidRDefault="00000000">
      <w:pPr>
        <w:pStyle w:val="Odsekzoznamu"/>
        <w:numPr>
          <w:ilvl w:val="1"/>
          <w:numId w:val="1"/>
        </w:numPr>
        <w:tabs>
          <w:tab w:val="left" w:pos="495"/>
        </w:tabs>
        <w:spacing w:before="241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90"/>
        </w:rPr>
        <w:t>nákladoch,</w:t>
      </w:r>
    </w:p>
    <w:p w14:paraId="0651AF92" w14:textId="77777777" w:rsidR="002F3764" w:rsidRDefault="00000000">
      <w:pPr>
        <w:pStyle w:val="Odsekzoznamu"/>
        <w:numPr>
          <w:ilvl w:val="1"/>
          <w:numId w:val="1"/>
        </w:numPr>
        <w:tabs>
          <w:tab w:val="left" w:pos="445"/>
        </w:tabs>
        <w:spacing w:before="241"/>
        <w:ind w:left="445" w:hanging="16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daniach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z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príjmov,</w:t>
      </w:r>
    </w:p>
    <w:p w14:paraId="06C92CFD" w14:textId="77777777" w:rsidR="002F3764" w:rsidRDefault="00000000">
      <w:pPr>
        <w:pStyle w:val="Odsekzoznamu"/>
        <w:numPr>
          <w:ilvl w:val="1"/>
          <w:numId w:val="1"/>
        </w:numPr>
        <w:tabs>
          <w:tab w:val="left" w:pos="495"/>
        </w:tabs>
        <w:spacing w:before="243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údajoch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na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podsúvahových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účtoch,</w:t>
      </w:r>
    </w:p>
    <w:p w14:paraId="6ECF9B2F" w14:textId="77777777" w:rsidR="002F3764" w:rsidRDefault="00000000">
      <w:pPr>
        <w:pStyle w:val="Odsekzoznamu"/>
        <w:numPr>
          <w:ilvl w:val="1"/>
          <w:numId w:val="1"/>
        </w:numPr>
        <w:tabs>
          <w:tab w:val="left" w:pos="495"/>
        </w:tabs>
        <w:spacing w:before="241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iných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aktívach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iných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pasívach,</w:t>
      </w:r>
    </w:p>
    <w:p w14:paraId="2D813989" w14:textId="77777777" w:rsidR="002F3764" w:rsidRDefault="00000000">
      <w:pPr>
        <w:pStyle w:val="Odsekzoznamu"/>
        <w:numPr>
          <w:ilvl w:val="1"/>
          <w:numId w:val="1"/>
        </w:numPr>
        <w:tabs>
          <w:tab w:val="left" w:pos="434"/>
        </w:tabs>
        <w:spacing w:before="240"/>
        <w:ind w:left="434" w:hanging="149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spriaznených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  <w:spacing w:val="-2"/>
          <w:w w:val="90"/>
        </w:rPr>
        <w:t>osobách,</w:t>
      </w:r>
    </w:p>
    <w:p w14:paraId="51890021" w14:textId="77777777" w:rsidR="002F3764" w:rsidRDefault="00000000">
      <w:pPr>
        <w:pStyle w:val="Odsekzoznamu"/>
        <w:numPr>
          <w:ilvl w:val="1"/>
          <w:numId w:val="1"/>
        </w:numPr>
        <w:tabs>
          <w:tab w:val="left" w:pos="434"/>
        </w:tabs>
        <w:spacing w:before="241"/>
        <w:ind w:left="434" w:hanging="149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skutočnostiach,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w w:val="80"/>
        </w:rPr>
        <w:t>ktoré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nastali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medzi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dňom,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ku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w w:val="80"/>
        </w:rPr>
        <w:t>ktorému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sa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zostavuje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účtovná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závierka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dňom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jej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zostavenia,</w:t>
      </w:r>
    </w:p>
    <w:p w14:paraId="0FD6D725" w14:textId="77777777" w:rsidR="002F3764" w:rsidRDefault="00000000">
      <w:pPr>
        <w:pStyle w:val="Odsekzoznamu"/>
        <w:numPr>
          <w:ilvl w:val="1"/>
          <w:numId w:val="1"/>
        </w:numPr>
        <w:tabs>
          <w:tab w:val="left" w:pos="485"/>
        </w:tabs>
        <w:spacing w:before="243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prehľade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zmien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vlastného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imania,</w:t>
      </w:r>
    </w:p>
    <w:p w14:paraId="40086229" w14:textId="77777777" w:rsidR="002F3764" w:rsidRDefault="00000000">
      <w:pPr>
        <w:pStyle w:val="Odsekzoznamu"/>
        <w:numPr>
          <w:ilvl w:val="1"/>
          <w:numId w:val="1"/>
        </w:numPr>
        <w:tabs>
          <w:tab w:val="left" w:pos="434"/>
        </w:tabs>
        <w:spacing w:before="240"/>
        <w:ind w:left="434" w:hanging="149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prehľade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peňažných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tokov.</w:t>
      </w:r>
    </w:p>
    <w:p w14:paraId="1CAA8FD2" w14:textId="77777777" w:rsidR="002F3764" w:rsidRDefault="002F3764">
      <w:pPr>
        <w:pStyle w:val="Odsekzoznamu"/>
        <w:rPr>
          <w:rFonts w:ascii="Microsoft Sans Serif" w:hAnsi="Microsoft Sans Serif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565C255C" w14:textId="77777777" w:rsidR="002F3764" w:rsidRDefault="00000000">
      <w:pPr>
        <w:pStyle w:val="Odsekzoznamu"/>
        <w:numPr>
          <w:ilvl w:val="0"/>
          <w:numId w:val="1"/>
        </w:numPr>
        <w:tabs>
          <w:tab w:val="left" w:pos="505"/>
        </w:tabs>
        <w:spacing w:before="90"/>
        <w:ind w:left="505" w:hanging="220"/>
        <w:rPr>
          <w:b/>
        </w:rPr>
      </w:pPr>
      <w:r>
        <w:rPr>
          <w:b/>
          <w:w w:val="80"/>
        </w:rPr>
        <w:lastRenderedPageBreak/>
        <w:t>Informácie</w:t>
      </w:r>
      <w:r>
        <w:rPr>
          <w:b/>
          <w:spacing w:val="1"/>
        </w:rPr>
        <w:t xml:space="preserve"> </w:t>
      </w:r>
      <w:r>
        <w:rPr>
          <w:b/>
          <w:w w:val="80"/>
        </w:rPr>
        <w:t>o</w:t>
      </w:r>
      <w:r>
        <w:rPr>
          <w:b/>
          <w:spacing w:val="1"/>
        </w:rPr>
        <w:t xml:space="preserve"> </w:t>
      </w:r>
      <w:r>
        <w:rPr>
          <w:b/>
          <w:w w:val="80"/>
        </w:rPr>
        <w:t>použitých</w:t>
      </w:r>
      <w:r>
        <w:rPr>
          <w:b/>
          <w:spacing w:val="1"/>
        </w:rPr>
        <w:t xml:space="preserve"> </w:t>
      </w:r>
      <w:r>
        <w:rPr>
          <w:b/>
          <w:w w:val="80"/>
        </w:rPr>
        <w:t>účtovných</w:t>
      </w:r>
      <w:r>
        <w:rPr>
          <w:b/>
          <w:spacing w:val="1"/>
        </w:rPr>
        <w:t xml:space="preserve"> </w:t>
      </w:r>
      <w:r>
        <w:rPr>
          <w:b/>
          <w:w w:val="80"/>
        </w:rPr>
        <w:t>zásadách</w:t>
      </w:r>
      <w:r>
        <w:rPr>
          <w:b/>
          <w:spacing w:val="-2"/>
        </w:rPr>
        <w:t xml:space="preserve"> </w:t>
      </w:r>
      <w:r>
        <w:rPr>
          <w:b/>
          <w:w w:val="80"/>
        </w:rPr>
        <w:t>a</w:t>
      </w:r>
      <w:r>
        <w:rPr>
          <w:b/>
          <w:spacing w:val="2"/>
        </w:rPr>
        <w:t xml:space="preserve"> </w:t>
      </w:r>
      <w:r>
        <w:rPr>
          <w:b/>
          <w:w w:val="80"/>
        </w:rPr>
        <w:t>účtovných</w:t>
      </w:r>
      <w:r>
        <w:rPr>
          <w:b/>
          <w:spacing w:val="1"/>
        </w:rPr>
        <w:t xml:space="preserve"> </w:t>
      </w:r>
      <w:r>
        <w:rPr>
          <w:b/>
          <w:spacing w:val="-2"/>
          <w:w w:val="80"/>
        </w:rPr>
        <w:t>metódach:</w:t>
      </w:r>
    </w:p>
    <w:p w14:paraId="28120B7F" w14:textId="77777777" w:rsidR="002F3764" w:rsidRDefault="00000000">
      <w:pPr>
        <w:pStyle w:val="Odsekzoznamu"/>
        <w:numPr>
          <w:ilvl w:val="1"/>
          <w:numId w:val="1"/>
        </w:numPr>
        <w:tabs>
          <w:tab w:val="left" w:pos="546"/>
        </w:tabs>
        <w:spacing w:before="240" w:line="472" w:lineRule="auto"/>
        <w:ind w:right="2153" w:firstLine="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Splnenie predpokladu, že účtovná jednotka bude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  <w:u w:val="single"/>
        </w:rPr>
        <w:t>nepretržite pokračovať</w:t>
      </w:r>
      <w:r>
        <w:rPr>
          <w:rFonts w:ascii="Microsoft Sans Serif" w:hAnsi="Microsoft Sans Serif"/>
          <w:w w:val="80"/>
        </w:rPr>
        <w:t xml:space="preserve"> vo svojej činnosti: </w:t>
      </w:r>
      <w:r>
        <w:rPr>
          <w:rFonts w:ascii="Microsoft Sans Serif" w:hAnsi="Microsoft Sans Serif"/>
          <w:spacing w:val="-2"/>
          <w:w w:val="85"/>
        </w:rPr>
        <w:t>účtovná závierka bola zostavená za predpokladu nepretržitého trvania</w:t>
      </w:r>
    </w:p>
    <w:p w14:paraId="574FCF24" w14:textId="77777777" w:rsidR="002F3764" w:rsidRDefault="00000000">
      <w:pPr>
        <w:pStyle w:val="Odsekzoznamu"/>
        <w:numPr>
          <w:ilvl w:val="1"/>
          <w:numId w:val="1"/>
        </w:numPr>
        <w:tabs>
          <w:tab w:val="left" w:pos="526"/>
        </w:tabs>
        <w:spacing w:line="283" w:lineRule="auto"/>
        <w:ind w:left="285" w:right="95" w:firstLine="0"/>
        <w:rPr>
          <w:rFonts w:ascii="Microsoft Sans Serif" w:hAnsi="Microsoft Sans Serif"/>
        </w:rPr>
      </w:pPr>
      <w:r>
        <w:rPr>
          <w:rFonts w:ascii="Microsoft Sans Serif" w:hAnsi="Microsoft Sans Serif"/>
          <w:w w:val="85"/>
          <w:u w:val="single"/>
        </w:rPr>
        <w:t>Zmeny</w:t>
      </w:r>
      <w:r>
        <w:rPr>
          <w:rFonts w:ascii="Microsoft Sans Serif" w:hAnsi="Microsoft Sans Serif"/>
          <w:spacing w:val="-6"/>
          <w:u w:val="single"/>
        </w:rPr>
        <w:t xml:space="preserve"> </w:t>
      </w:r>
      <w:r>
        <w:rPr>
          <w:rFonts w:ascii="Microsoft Sans Serif" w:hAnsi="Microsoft Sans Serif"/>
          <w:w w:val="85"/>
          <w:u w:val="single"/>
        </w:rPr>
        <w:t>účtovných</w:t>
      </w:r>
      <w:r>
        <w:rPr>
          <w:rFonts w:ascii="Microsoft Sans Serif" w:hAnsi="Microsoft Sans Serif"/>
          <w:spacing w:val="-5"/>
          <w:u w:val="single"/>
        </w:rPr>
        <w:t xml:space="preserve"> </w:t>
      </w:r>
      <w:r>
        <w:rPr>
          <w:rFonts w:ascii="Microsoft Sans Serif" w:hAnsi="Microsoft Sans Serif"/>
          <w:w w:val="85"/>
          <w:u w:val="single"/>
        </w:rPr>
        <w:t>zásad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a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>zmeny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účtovných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metód,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s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>uvedením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dôvodu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ich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uplatnenia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a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>ich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vplyvu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na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 xml:space="preserve">hodnotu </w:t>
      </w:r>
      <w:r>
        <w:rPr>
          <w:rFonts w:ascii="Microsoft Sans Serif" w:hAnsi="Microsoft Sans Serif"/>
          <w:spacing w:val="-2"/>
          <w:w w:val="85"/>
        </w:rPr>
        <w:t>majetku, záväzkov, vlastného imania a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výsledku hospodárenia účtovnej jednotky:</w:t>
      </w:r>
    </w:p>
    <w:p w14:paraId="2BCA8746" w14:textId="77777777" w:rsidR="002F3764" w:rsidRDefault="00000000">
      <w:pPr>
        <w:spacing w:before="19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účtovná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jednotka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nezmenila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účtovné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zásady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metódy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počas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účtovného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obdobia</w:t>
      </w:r>
    </w:p>
    <w:p w14:paraId="13B45130" w14:textId="77777777" w:rsidR="002F3764" w:rsidRDefault="00000000">
      <w:pPr>
        <w:pStyle w:val="Odsekzoznamu"/>
        <w:numPr>
          <w:ilvl w:val="1"/>
          <w:numId w:val="1"/>
        </w:numPr>
        <w:tabs>
          <w:tab w:val="left" w:pos="485"/>
        </w:tabs>
        <w:spacing w:before="241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u w:val="single"/>
        </w:rPr>
        <w:t>Spôsob</w:t>
      </w:r>
      <w:r>
        <w:rPr>
          <w:rFonts w:ascii="Microsoft Sans Serif" w:hAnsi="Microsoft Sans Serif"/>
          <w:spacing w:val="-1"/>
          <w:u w:val="single"/>
        </w:rPr>
        <w:t xml:space="preserve"> </w:t>
      </w:r>
      <w:r>
        <w:rPr>
          <w:rFonts w:ascii="Microsoft Sans Serif" w:hAnsi="Microsoft Sans Serif"/>
          <w:w w:val="80"/>
          <w:u w:val="single"/>
        </w:rPr>
        <w:t>oceňovania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jednotlivých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zložiek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majetku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  <w:w w:val="80"/>
        </w:rPr>
        <w:t>záväzkov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v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členení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5"/>
          <w:w w:val="80"/>
        </w:rPr>
        <w:t>na:</w:t>
      </w:r>
    </w:p>
    <w:p w14:paraId="079B603A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6EC756FA" w14:textId="77777777" w:rsidR="002F3764" w:rsidRDefault="002F3764">
      <w:pPr>
        <w:pStyle w:val="Zkladntext"/>
        <w:spacing w:before="235"/>
        <w:rPr>
          <w:rFonts w:ascii="Microsoft Sans Serif"/>
          <w:b w:val="0"/>
        </w:rPr>
      </w:pPr>
    </w:p>
    <w:p w14:paraId="7060A0B7" w14:textId="77777777" w:rsidR="002F3764" w:rsidRDefault="00000000">
      <w:pPr>
        <w:pStyle w:val="Odsekzoznamu"/>
        <w:numPr>
          <w:ilvl w:val="2"/>
          <w:numId w:val="1"/>
        </w:numPr>
        <w:tabs>
          <w:tab w:val="left" w:pos="485"/>
        </w:tabs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Dlhodobý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nehmotný,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hmotný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majetok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zásoby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obstarané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kúpou: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obstarávacou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cenou</w:t>
      </w:r>
    </w:p>
    <w:p w14:paraId="46027BE6" w14:textId="77777777" w:rsidR="002F3764" w:rsidRDefault="00000000">
      <w:pPr>
        <w:pStyle w:val="Odsekzoznamu"/>
        <w:numPr>
          <w:ilvl w:val="2"/>
          <w:numId w:val="1"/>
        </w:numPr>
        <w:tabs>
          <w:tab w:val="left" w:pos="485"/>
        </w:tabs>
        <w:spacing w:before="241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Dlhodobý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nehmotný,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hmotný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majetok,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zásoby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obstarané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vlastnou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činnosťou: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vlastnými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nákladmi</w:t>
      </w:r>
    </w:p>
    <w:p w14:paraId="6858044A" w14:textId="77777777" w:rsidR="002F3764" w:rsidRDefault="00000000">
      <w:pPr>
        <w:pStyle w:val="Odsekzoznamu"/>
        <w:numPr>
          <w:ilvl w:val="2"/>
          <w:numId w:val="1"/>
        </w:numPr>
        <w:tabs>
          <w:tab w:val="left" w:pos="536"/>
        </w:tabs>
        <w:spacing w:before="240"/>
        <w:ind w:left="536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Dlhodobý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nehmotný,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hmotný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majetok,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zásoby</w:t>
      </w:r>
      <w:r>
        <w:rPr>
          <w:rFonts w:ascii="Microsoft Sans Serif" w:hAnsi="Microsoft Sans Serif"/>
          <w:spacing w:val="58"/>
        </w:rPr>
        <w:t xml:space="preserve"> </w:t>
      </w:r>
      <w:r>
        <w:rPr>
          <w:rFonts w:ascii="Microsoft Sans Serif" w:hAnsi="Microsoft Sans Serif"/>
          <w:w w:val="80"/>
        </w:rPr>
        <w:t>obstarané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iným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spôsobom: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reprodukčnou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cenou</w:t>
      </w:r>
    </w:p>
    <w:p w14:paraId="13A96DA4" w14:textId="77777777" w:rsidR="002F3764" w:rsidRDefault="00000000">
      <w:pPr>
        <w:pStyle w:val="Odsekzoznamu"/>
        <w:numPr>
          <w:ilvl w:val="2"/>
          <w:numId w:val="1"/>
        </w:numPr>
        <w:tabs>
          <w:tab w:val="left" w:pos="485"/>
        </w:tabs>
        <w:spacing w:before="243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Pohľadávky,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záväzky,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pôžičky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úvery,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rezervy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: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menovitou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hodnotou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pri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ich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vzniku</w:t>
      </w:r>
    </w:p>
    <w:p w14:paraId="65DFEF7D" w14:textId="77777777" w:rsidR="002F3764" w:rsidRDefault="00000000">
      <w:pPr>
        <w:pStyle w:val="Odsekzoznamu"/>
        <w:numPr>
          <w:ilvl w:val="2"/>
          <w:numId w:val="1"/>
        </w:numPr>
        <w:tabs>
          <w:tab w:val="left" w:pos="485"/>
        </w:tabs>
        <w:spacing w:before="241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Krátkodobý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finančný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majetok: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nominálnou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cenou</w:t>
      </w:r>
    </w:p>
    <w:p w14:paraId="5AF3701E" w14:textId="77777777" w:rsidR="002F3764" w:rsidRDefault="00000000">
      <w:pPr>
        <w:pStyle w:val="Odsekzoznamu"/>
        <w:numPr>
          <w:ilvl w:val="2"/>
          <w:numId w:val="1"/>
        </w:numPr>
        <w:tabs>
          <w:tab w:val="left" w:pos="485"/>
        </w:tabs>
        <w:spacing w:before="241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Časové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rozlíšenie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na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strane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aktív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  <w:w w:val="80"/>
        </w:rPr>
        <w:t>pasív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súvahy: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menovitou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hodnotou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pri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ich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vzniku</w:t>
      </w:r>
    </w:p>
    <w:p w14:paraId="48210358" w14:textId="77777777" w:rsidR="002F3764" w:rsidRDefault="00000000">
      <w:pPr>
        <w:pStyle w:val="Odsekzoznamu"/>
        <w:numPr>
          <w:ilvl w:val="2"/>
          <w:numId w:val="1"/>
        </w:numPr>
        <w:tabs>
          <w:tab w:val="left" w:pos="495"/>
        </w:tabs>
        <w:spacing w:before="241" w:line="283" w:lineRule="auto"/>
        <w:ind w:left="285" w:right="570" w:firstLine="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85"/>
        </w:rPr>
        <w:t>Prenajatý majetok a majetok obstaraný na základe zmluvy o</w:t>
      </w:r>
      <w:r>
        <w:rPr>
          <w:rFonts w:ascii="Microsoft Sans Serif" w:hAnsi="Microsoft Sans Serif"/>
          <w:spacing w:val="-3"/>
          <w:w w:val="85"/>
        </w:rPr>
        <w:t xml:space="preserve"> </w:t>
      </w:r>
      <w:r>
        <w:rPr>
          <w:rFonts w:ascii="Microsoft Sans Serif" w:hAnsi="Microsoft Sans Serif"/>
          <w:spacing w:val="-2"/>
          <w:w w:val="85"/>
        </w:rPr>
        <w:t xml:space="preserve">kúpe prenajatej veci: menovitou hodnotou pri ich </w:t>
      </w:r>
      <w:r>
        <w:rPr>
          <w:rFonts w:ascii="Microsoft Sans Serif" w:hAnsi="Microsoft Sans Serif"/>
          <w:spacing w:val="-2"/>
          <w:w w:val="90"/>
        </w:rPr>
        <w:t>vzniku</w:t>
      </w:r>
    </w:p>
    <w:p w14:paraId="358A15A5" w14:textId="77777777" w:rsidR="002F3764" w:rsidRDefault="00000000">
      <w:pPr>
        <w:pStyle w:val="Odsekzoznamu"/>
        <w:numPr>
          <w:ilvl w:val="2"/>
          <w:numId w:val="1"/>
        </w:numPr>
        <w:tabs>
          <w:tab w:val="left" w:pos="485"/>
        </w:tabs>
        <w:spacing w:before="194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Splatná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daň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w w:val="80"/>
        </w:rPr>
        <w:t>z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príjmov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odložená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daň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z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príjmov: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menovitou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hodnotou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pri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ich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vzniku</w:t>
      </w:r>
    </w:p>
    <w:p w14:paraId="0D6D2A25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2FF680B2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1EB3E96F" w14:textId="77777777" w:rsidR="002F3764" w:rsidRDefault="002F3764">
      <w:pPr>
        <w:pStyle w:val="Zkladntext"/>
        <w:spacing w:before="18"/>
        <w:rPr>
          <w:rFonts w:ascii="Microsoft Sans Serif"/>
          <w:b w:val="0"/>
        </w:rPr>
      </w:pPr>
    </w:p>
    <w:p w14:paraId="770F06B6" w14:textId="77777777" w:rsidR="002F3764" w:rsidRDefault="00000000">
      <w:pPr>
        <w:pStyle w:val="Odsekzoznamu"/>
        <w:numPr>
          <w:ilvl w:val="1"/>
          <w:numId w:val="1"/>
        </w:numPr>
        <w:tabs>
          <w:tab w:val="left" w:pos="551"/>
        </w:tabs>
        <w:ind w:left="285" w:right="568" w:firstLine="0"/>
        <w:jc w:val="both"/>
        <w:rPr>
          <w:i/>
        </w:rPr>
      </w:pPr>
      <w:r>
        <w:rPr>
          <w:i/>
          <w:spacing w:val="-2"/>
          <w:w w:val="90"/>
          <w:u w:val="single"/>
        </w:rPr>
        <w:t>Tvorba odpisového plánu</w:t>
      </w:r>
      <w:r>
        <w:rPr>
          <w:i/>
          <w:spacing w:val="-2"/>
          <w:w w:val="90"/>
        </w:rPr>
        <w:t xml:space="preserve"> pre dlhodobý majetok, pričom sa uvádza doba odpisovania, sadzby odpisov </w:t>
      </w:r>
      <w:r>
        <w:rPr>
          <w:i/>
          <w:w w:val="85"/>
        </w:rPr>
        <w:t>a odpisové metódy pre účtovné odpisy:</w:t>
      </w:r>
    </w:p>
    <w:p w14:paraId="16816796" w14:textId="77777777" w:rsidR="002F3764" w:rsidRDefault="00000000">
      <w:pPr>
        <w:spacing w:before="67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účtovná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jednotka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odpisuje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majetok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účtovne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v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súlade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s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daňovými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odpismi</w:t>
      </w:r>
    </w:p>
    <w:p w14:paraId="7D6F9585" w14:textId="77777777" w:rsidR="002F3764" w:rsidRDefault="00000000">
      <w:pPr>
        <w:pStyle w:val="Odsekzoznamu"/>
        <w:numPr>
          <w:ilvl w:val="0"/>
          <w:numId w:val="3"/>
        </w:numPr>
        <w:tabs>
          <w:tab w:val="left" w:pos="645"/>
        </w:tabs>
        <w:spacing w:before="240" w:line="242" w:lineRule="auto"/>
        <w:ind w:right="563"/>
        <w:rPr>
          <w:rFonts w:ascii="Microsoft Sans Serif" w:hAnsi="Microsoft Sans Serif"/>
        </w:rPr>
      </w:pPr>
      <w:r>
        <w:rPr>
          <w:rFonts w:ascii="Microsoft Sans Serif" w:hAnsi="Microsoft Sans Serif"/>
          <w:w w:val="85"/>
        </w:rPr>
        <w:t>ÚJ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w w:val="85"/>
        </w:rPr>
        <w:t>nepoužíva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w w:val="85"/>
        </w:rPr>
        <w:t>kategóriu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5"/>
        </w:rPr>
        <w:t>drobného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dlhodobého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nehmotného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majetku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-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položky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5"/>
        </w:rPr>
        <w:t>pod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2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>400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eur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 xml:space="preserve">jednotkovej </w:t>
      </w:r>
      <w:r>
        <w:rPr>
          <w:rFonts w:ascii="Microsoft Sans Serif" w:hAnsi="Microsoft Sans Serif"/>
          <w:w w:val="90"/>
        </w:rPr>
        <w:t>ceny (§ 13/2 PU).</w:t>
      </w:r>
    </w:p>
    <w:p w14:paraId="3CC7F9B7" w14:textId="77777777" w:rsidR="002F3764" w:rsidRDefault="00000000">
      <w:pPr>
        <w:pStyle w:val="Odsekzoznamu"/>
        <w:numPr>
          <w:ilvl w:val="0"/>
          <w:numId w:val="3"/>
        </w:numPr>
        <w:tabs>
          <w:tab w:val="left" w:pos="645"/>
        </w:tabs>
        <w:spacing w:before="122" w:line="242" w:lineRule="auto"/>
        <w:ind w:right="566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85"/>
        </w:rPr>
        <w:t>ÚJ nepoužíva kategóriu drobného dlhodobého hmotného majetku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  <w:w w:val="85"/>
        </w:rPr>
        <w:t xml:space="preserve">- položky pod 1 700 eur jednotkovej ceny </w:t>
      </w:r>
      <w:r>
        <w:rPr>
          <w:rFonts w:ascii="Microsoft Sans Serif" w:hAnsi="Microsoft Sans Serif"/>
          <w:w w:val="90"/>
        </w:rPr>
        <w:t>(§ 13/6 PU).</w:t>
      </w:r>
    </w:p>
    <w:p w14:paraId="5EC3B89F" w14:textId="77777777" w:rsidR="002F3764" w:rsidRDefault="00000000">
      <w:pPr>
        <w:pStyle w:val="Odsekzoznamu"/>
        <w:numPr>
          <w:ilvl w:val="0"/>
          <w:numId w:val="3"/>
        </w:numPr>
        <w:tabs>
          <w:tab w:val="left" w:pos="645"/>
        </w:tabs>
        <w:spacing w:before="123" w:line="242" w:lineRule="auto"/>
        <w:ind w:right="562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85"/>
        </w:rPr>
        <w:t>ÚJ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nepoužíva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dobrovoľné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účtovanie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podlimitného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technického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zhodnotenia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do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odpisovaného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 xml:space="preserve">dlhodobého </w:t>
      </w:r>
      <w:r>
        <w:rPr>
          <w:rFonts w:ascii="Microsoft Sans Serif" w:hAnsi="Microsoft Sans Serif"/>
          <w:w w:val="90"/>
        </w:rPr>
        <w:t>majetku</w:t>
      </w:r>
      <w:r>
        <w:rPr>
          <w:rFonts w:ascii="Microsoft Sans Serif" w:hAnsi="Microsoft Sans Serif"/>
          <w:spacing w:val="-2"/>
          <w:w w:val="90"/>
        </w:rPr>
        <w:t xml:space="preserve"> </w:t>
      </w:r>
      <w:r>
        <w:rPr>
          <w:rFonts w:ascii="Microsoft Sans Serif" w:hAnsi="Microsoft Sans Serif"/>
          <w:w w:val="90"/>
        </w:rPr>
        <w:t>(§</w:t>
      </w:r>
      <w:r>
        <w:rPr>
          <w:rFonts w:ascii="Microsoft Sans Serif" w:hAnsi="Microsoft Sans Serif"/>
          <w:spacing w:val="-2"/>
          <w:w w:val="90"/>
        </w:rPr>
        <w:t xml:space="preserve"> </w:t>
      </w:r>
      <w:r>
        <w:rPr>
          <w:rFonts w:ascii="Microsoft Sans Serif" w:hAnsi="Microsoft Sans Serif"/>
          <w:w w:val="90"/>
        </w:rPr>
        <w:t>21/3</w:t>
      </w:r>
      <w:r>
        <w:rPr>
          <w:rFonts w:ascii="Microsoft Sans Serif" w:hAnsi="Microsoft Sans Serif"/>
          <w:spacing w:val="-2"/>
          <w:w w:val="90"/>
        </w:rPr>
        <w:t xml:space="preserve"> </w:t>
      </w:r>
      <w:r>
        <w:rPr>
          <w:rFonts w:ascii="Microsoft Sans Serif" w:hAnsi="Microsoft Sans Serif"/>
          <w:w w:val="90"/>
        </w:rPr>
        <w:t>PU).</w:t>
      </w:r>
    </w:p>
    <w:p w14:paraId="158E8F1F" w14:textId="77777777" w:rsidR="002F3764" w:rsidRDefault="00000000">
      <w:pPr>
        <w:pStyle w:val="Odsekzoznamu"/>
        <w:numPr>
          <w:ilvl w:val="0"/>
          <w:numId w:val="3"/>
        </w:numPr>
        <w:tabs>
          <w:tab w:val="left" w:pos="645"/>
        </w:tabs>
        <w:spacing w:before="121" w:line="242" w:lineRule="auto"/>
        <w:ind w:right="571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85"/>
        </w:rPr>
        <w:t xml:space="preserve">ÚJ nepoužíva dobrovoľnú kapitalizáciu úrokov do obstarávacej ceny odpisovaného dlhodobého majetku (§ </w:t>
      </w:r>
      <w:r>
        <w:rPr>
          <w:rFonts w:ascii="Microsoft Sans Serif" w:hAnsi="Microsoft Sans Serif"/>
          <w:w w:val="90"/>
        </w:rPr>
        <w:t>34/1</w:t>
      </w:r>
      <w:r>
        <w:rPr>
          <w:rFonts w:ascii="Microsoft Sans Serif" w:hAnsi="Microsoft Sans Serif"/>
          <w:spacing w:val="-4"/>
          <w:w w:val="90"/>
        </w:rPr>
        <w:t xml:space="preserve"> </w:t>
      </w:r>
      <w:r>
        <w:rPr>
          <w:rFonts w:ascii="Microsoft Sans Serif" w:hAnsi="Microsoft Sans Serif"/>
          <w:w w:val="90"/>
        </w:rPr>
        <w:t>PU;</w:t>
      </w:r>
      <w:r>
        <w:rPr>
          <w:rFonts w:ascii="Microsoft Sans Serif" w:hAnsi="Microsoft Sans Serif"/>
          <w:spacing w:val="-4"/>
          <w:w w:val="90"/>
        </w:rPr>
        <w:t xml:space="preserve"> </w:t>
      </w:r>
      <w:r>
        <w:rPr>
          <w:rFonts w:ascii="Microsoft Sans Serif" w:hAnsi="Microsoft Sans Serif"/>
          <w:w w:val="90"/>
        </w:rPr>
        <w:t>§</w:t>
      </w:r>
      <w:r>
        <w:rPr>
          <w:rFonts w:ascii="Microsoft Sans Serif" w:hAnsi="Microsoft Sans Serif"/>
          <w:spacing w:val="-4"/>
          <w:w w:val="90"/>
        </w:rPr>
        <w:t xml:space="preserve"> </w:t>
      </w:r>
      <w:r>
        <w:rPr>
          <w:rFonts w:ascii="Microsoft Sans Serif" w:hAnsi="Microsoft Sans Serif"/>
          <w:w w:val="90"/>
        </w:rPr>
        <w:t>35/2/h</w:t>
      </w:r>
      <w:r>
        <w:rPr>
          <w:rFonts w:ascii="Microsoft Sans Serif" w:hAnsi="Microsoft Sans Serif"/>
          <w:spacing w:val="-4"/>
          <w:w w:val="90"/>
        </w:rPr>
        <w:t xml:space="preserve"> </w:t>
      </w:r>
      <w:r>
        <w:rPr>
          <w:rFonts w:ascii="Microsoft Sans Serif" w:hAnsi="Microsoft Sans Serif"/>
          <w:w w:val="90"/>
        </w:rPr>
        <w:t>PU).</w:t>
      </w:r>
    </w:p>
    <w:p w14:paraId="19154632" w14:textId="77777777" w:rsidR="002F3764" w:rsidRDefault="00000000">
      <w:pPr>
        <w:pStyle w:val="Odsekzoznamu"/>
        <w:numPr>
          <w:ilvl w:val="1"/>
          <w:numId w:val="1"/>
        </w:numPr>
        <w:tabs>
          <w:tab w:val="left" w:pos="496"/>
        </w:tabs>
        <w:spacing w:before="237"/>
        <w:ind w:left="496" w:hanging="211"/>
        <w:jc w:val="both"/>
        <w:rPr>
          <w:i/>
        </w:rPr>
      </w:pPr>
      <w:r>
        <w:rPr>
          <w:i/>
          <w:w w:val="80"/>
          <w:u w:val="single"/>
        </w:rPr>
        <w:t>Dotácie</w:t>
      </w:r>
      <w:r>
        <w:rPr>
          <w:i/>
          <w:spacing w:val="-6"/>
        </w:rPr>
        <w:t xml:space="preserve"> </w:t>
      </w:r>
      <w:r>
        <w:rPr>
          <w:i/>
          <w:w w:val="80"/>
        </w:rPr>
        <w:t>poskytnuté</w:t>
      </w:r>
      <w:r>
        <w:rPr>
          <w:i/>
          <w:spacing w:val="-3"/>
        </w:rPr>
        <w:t xml:space="preserve"> </w:t>
      </w:r>
      <w:r>
        <w:rPr>
          <w:i/>
          <w:w w:val="80"/>
        </w:rPr>
        <w:t>na</w:t>
      </w:r>
      <w:r>
        <w:rPr>
          <w:i/>
          <w:spacing w:val="-5"/>
        </w:rPr>
        <w:t xml:space="preserve"> </w:t>
      </w:r>
      <w:r>
        <w:rPr>
          <w:i/>
          <w:w w:val="80"/>
        </w:rPr>
        <w:t>obstaranie</w:t>
      </w:r>
      <w:r>
        <w:rPr>
          <w:i/>
          <w:spacing w:val="-5"/>
        </w:rPr>
        <w:t xml:space="preserve"> </w:t>
      </w:r>
      <w:r>
        <w:rPr>
          <w:i/>
          <w:w w:val="80"/>
        </w:rPr>
        <w:t>majetku</w:t>
      </w:r>
      <w:r>
        <w:rPr>
          <w:i/>
          <w:spacing w:val="-3"/>
        </w:rPr>
        <w:t xml:space="preserve"> </w:t>
      </w:r>
      <w:r>
        <w:rPr>
          <w:i/>
          <w:w w:val="80"/>
        </w:rPr>
        <w:t>s</w:t>
      </w:r>
      <w:r>
        <w:rPr>
          <w:i/>
          <w:spacing w:val="-5"/>
        </w:rPr>
        <w:t xml:space="preserve"> </w:t>
      </w:r>
      <w:r>
        <w:rPr>
          <w:i/>
          <w:w w:val="80"/>
        </w:rPr>
        <w:t>uvedením</w:t>
      </w:r>
      <w:r>
        <w:rPr>
          <w:i/>
          <w:spacing w:val="-5"/>
        </w:rPr>
        <w:t xml:space="preserve"> </w:t>
      </w:r>
      <w:r>
        <w:rPr>
          <w:i/>
          <w:w w:val="80"/>
        </w:rPr>
        <w:t>zložky</w:t>
      </w:r>
      <w:r>
        <w:rPr>
          <w:i/>
          <w:spacing w:val="-6"/>
        </w:rPr>
        <w:t xml:space="preserve"> </w:t>
      </w:r>
      <w:r>
        <w:rPr>
          <w:i/>
          <w:w w:val="80"/>
        </w:rPr>
        <w:t>majetku</w:t>
      </w:r>
      <w:r>
        <w:rPr>
          <w:i/>
          <w:spacing w:val="-3"/>
        </w:rPr>
        <w:t xml:space="preserve"> </w:t>
      </w:r>
      <w:r>
        <w:rPr>
          <w:i/>
          <w:w w:val="80"/>
        </w:rPr>
        <w:t>a</w:t>
      </w:r>
      <w:r>
        <w:rPr>
          <w:i/>
          <w:spacing w:val="1"/>
        </w:rPr>
        <w:t xml:space="preserve"> </w:t>
      </w:r>
      <w:r>
        <w:rPr>
          <w:i/>
          <w:w w:val="80"/>
        </w:rPr>
        <w:t>ich</w:t>
      </w:r>
      <w:r>
        <w:rPr>
          <w:i/>
          <w:spacing w:val="-5"/>
        </w:rPr>
        <w:t xml:space="preserve"> </w:t>
      </w:r>
      <w:r>
        <w:rPr>
          <w:i/>
          <w:spacing w:val="-2"/>
          <w:w w:val="80"/>
        </w:rPr>
        <w:t>ocenenia:</w:t>
      </w:r>
    </w:p>
    <w:p w14:paraId="6032ACE7" w14:textId="77777777" w:rsidR="002F3764" w:rsidRDefault="00000000">
      <w:pPr>
        <w:spacing w:before="6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neboli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spacing w:val="-2"/>
          <w:w w:val="90"/>
        </w:rPr>
        <w:t>poskytnuté</w:t>
      </w:r>
    </w:p>
    <w:p w14:paraId="131FF15D" w14:textId="77777777" w:rsidR="002F3764" w:rsidRDefault="002F3764">
      <w:pPr>
        <w:pStyle w:val="Zkladntext"/>
        <w:spacing w:before="29"/>
        <w:rPr>
          <w:rFonts w:ascii="Microsoft Sans Serif"/>
          <w:b w:val="0"/>
        </w:rPr>
      </w:pPr>
    </w:p>
    <w:p w14:paraId="4B7B2F49" w14:textId="77777777" w:rsidR="002F3764" w:rsidRDefault="00000000">
      <w:pPr>
        <w:pStyle w:val="Odsekzoznamu"/>
        <w:numPr>
          <w:ilvl w:val="1"/>
          <w:numId w:val="1"/>
        </w:numPr>
        <w:tabs>
          <w:tab w:val="left" w:pos="478"/>
        </w:tabs>
        <w:ind w:left="285" w:right="563" w:firstLine="0"/>
        <w:jc w:val="both"/>
        <w:rPr>
          <w:i/>
        </w:rPr>
      </w:pPr>
      <w:r>
        <w:rPr>
          <w:i/>
          <w:w w:val="85"/>
          <w:u w:val="single"/>
        </w:rPr>
        <w:t>Informácie</w:t>
      </w:r>
      <w:r>
        <w:rPr>
          <w:i/>
          <w:spacing w:val="-7"/>
          <w:w w:val="85"/>
          <w:u w:val="single"/>
        </w:rPr>
        <w:t xml:space="preserve"> </w:t>
      </w:r>
      <w:r>
        <w:rPr>
          <w:i/>
          <w:w w:val="85"/>
          <w:u w:val="single"/>
        </w:rPr>
        <w:t>o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oprave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významných</w:t>
      </w:r>
      <w:r>
        <w:rPr>
          <w:i/>
          <w:spacing w:val="-2"/>
          <w:w w:val="85"/>
          <w:u w:val="single"/>
        </w:rPr>
        <w:t xml:space="preserve"> </w:t>
      </w:r>
      <w:r>
        <w:rPr>
          <w:i/>
          <w:w w:val="85"/>
          <w:u w:val="single"/>
        </w:rPr>
        <w:t>chýb</w:t>
      </w:r>
      <w:r>
        <w:rPr>
          <w:i/>
          <w:w w:val="85"/>
        </w:rPr>
        <w:t xml:space="preserve"> minulých účtovných období účtovaných v</w:t>
      </w:r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 xml:space="preserve">bežnom účtovnom období </w:t>
      </w:r>
      <w:r>
        <w:rPr>
          <w:i/>
          <w:spacing w:val="-2"/>
          <w:w w:val="90"/>
        </w:rPr>
        <w:t>s</w:t>
      </w:r>
      <w:r>
        <w:rPr>
          <w:i/>
          <w:spacing w:val="-8"/>
          <w:w w:val="90"/>
        </w:rPr>
        <w:t xml:space="preserve"> </w:t>
      </w:r>
      <w:r>
        <w:rPr>
          <w:i/>
          <w:spacing w:val="-2"/>
          <w:w w:val="90"/>
        </w:rPr>
        <w:t>uvedením</w:t>
      </w:r>
      <w:r>
        <w:rPr>
          <w:i/>
          <w:spacing w:val="-7"/>
          <w:w w:val="90"/>
        </w:rPr>
        <w:t xml:space="preserve"> </w:t>
      </w:r>
      <w:r>
        <w:rPr>
          <w:i/>
          <w:spacing w:val="-2"/>
          <w:w w:val="90"/>
        </w:rPr>
        <w:t>sumy</w:t>
      </w:r>
      <w:r>
        <w:rPr>
          <w:i/>
          <w:spacing w:val="-7"/>
          <w:w w:val="90"/>
        </w:rPr>
        <w:t xml:space="preserve"> </w:t>
      </w:r>
      <w:r>
        <w:rPr>
          <w:i/>
          <w:spacing w:val="-2"/>
          <w:w w:val="90"/>
        </w:rPr>
        <w:t>vplyvu</w:t>
      </w:r>
      <w:r>
        <w:rPr>
          <w:i/>
          <w:spacing w:val="-7"/>
          <w:w w:val="90"/>
        </w:rPr>
        <w:t xml:space="preserve"> </w:t>
      </w:r>
      <w:r>
        <w:rPr>
          <w:i/>
          <w:spacing w:val="-2"/>
          <w:w w:val="90"/>
        </w:rPr>
        <w:t>na</w:t>
      </w:r>
      <w:r>
        <w:rPr>
          <w:i/>
          <w:spacing w:val="-6"/>
          <w:w w:val="90"/>
        </w:rPr>
        <w:t xml:space="preserve"> </w:t>
      </w:r>
      <w:r>
        <w:rPr>
          <w:i/>
          <w:spacing w:val="-2"/>
          <w:w w:val="90"/>
        </w:rPr>
        <w:t>nerozdelený zisk minulých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>rokov alebo na neuhradenú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 xml:space="preserve">stratu minulých rokov; </w:t>
      </w:r>
      <w:r>
        <w:rPr>
          <w:i/>
          <w:spacing w:val="-2"/>
          <w:w w:val="85"/>
        </w:rPr>
        <w:t>súčasne</w:t>
      </w:r>
      <w:r>
        <w:rPr>
          <w:i/>
          <w:spacing w:val="-3"/>
          <w:w w:val="85"/>
        </w:rPr>
        <w:t xml:space="preserve"> </w:t>
      </w:r>
      <w:r>
        <w:rPr>
          <w:i/>
          <w:spacing w:val="-2"/>
          <w:w w:val="85"/>
        </w:rPr>
        <w:t>môže účtovná jednotka uviesť aj informácie o</w:t>
      </w:r>
      <w:r>
        <w:rPr>
          <w:i/>
          <w:spacing w:val="-5"/>
          <w:w w:val="85"/>
        </w:rPr>
        <w:t xml:space="preserve"> </w:t>
      </w:r>
      <w:r>
        <w:rPr>
          <w:i/>
          <w:spacing w:val="-2"/>
          <w:w w:val="85"/>
        </w:rPr>
        <w:t>oprave</w:t>
      </w:r>
      <w:r>
        <w:rPr>
          <w:i/>
          <w:spacing w:val="-3"/>
        </w:rPr>
        <w:t xml:space="preserve"> </w:t>
      </w:r>
      <w:r>
        <w:rPr>
          <w:i/>
          <w:spacing w:val="-2"/>
          <w:w w:val="85"/>
        </w:rPr>
        <w:t>nevýznamných chýb minulých účtovných období</w:t>
      </w:r>
    </w:p>
    <w:p w14:paraId="4FD1EDB1" w14:textId="77777777" w:rsidR="002F3764" w:rsidRDefault="002F3764">
      <w:pPr>
        <w:pStyle w:val="Odsekzoznamu"/>
        <w:jc w:val="both"/>
        <w:rPr>
          <w:i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439887E7" w14:textId="77777777" w:rsidR="002F3764" w:rsidRDefault="00000000">
      <w:pPr>
        <w:spacing w:before="90"/>
        <w:ind w:left="285" w:right="161"/>
        <w:rPr>
          <w:i/>
        </w:rPr>
      </w:pPr>
      <w:r>
        <w:rPr>
          <w:i/>
          <w:w w:val="80"/>
        </w:rPr>
        <w:lastRenderedPageBreak/>
        <w:t>účtovaných v bežnom účtovnom období s uvedením sumy vplyvu na výsledok hospodárenia bežného účtovného</w:t>
      </w:r>
      <w:r>
        <w:rPr>
          <w:i/>
          <w:spacing w:val="40"/>
        </w:rPr>
        <w:t xml:space="preserve"> </w:t>
      </w:r>
      <w:r>
        <w:rPr>
          <w:i/>
          <w:spacing w:val="-2"/>
          <w:w w:val="90"/>
        </w:rPr>
        <w:t>obdobia:</w:t>
      </w:r>
    </w:p>
    <w:p w14:paraId="4DA27246" w14:textId="77777777" w:rsidR="002F3764" w:rsidRDefault="00000000">
      <w:pPr>
        <w:spacing w:before="6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v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účtovnom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období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nebolo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účtované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o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oprave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minulých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spacing w:val="-4"/>
          <w:w w:val="80"/>
        </w:rPr>
        <w:t>chýb</w:t>
      </w:r>
    </w:p>
    <w:p w14:paraId="6C06BA99" w14:textId="77777777" w:rsidR="002F3764" w:rsidRDefault="00000000">
      <w:pPr>
        <w:pStyle w:val="Odsekzoznamu"/>
        <w:numPr>
          <w:ilvl w:val="0"/>
          <w:numId w:val="1"/>
        </w:numPr>
        <w:tabs>
          <w:tab w:val="left" w:pos="496"/>
        </w:tabs>
        <w:spacing w:before="237"/>
        <w:ind w:left="496" w:hanging="211"/>
        <w:rPr>
          <w:b/>
        </w:rPr>
      </w:pPr>
      <w:r>
        <w:rPr>
          <w:b/>
          <w:w w:val="80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0"/>
        </w:rPr>
        <w:t>o</w:t>
      </w:r>
      <w:r>
        <w:rPr>
          <w:b/>
          <w:spacing w:val="-2"/>
        </w:rPr>
        <w:t xml:space="preserve"> </w:t>
      </w:r>
      <w:r>
        <w:rPr>
          <w:b/>
          <w:w w:val="80"/>
        </w:rPr>
        <w:t>údajoch</w:t>
      </w:r>
      <w:r>
        <w:rPr>
          <w:b/>
          <w:spacing w:val="-1"/>
        </w:rPr>
        <w:t xml:space="preserve"> </w:t>
      </w:r>
      <w:r>
        <w:rPr>
          <w:b/>
          <w:w w:val="80"/>
        </w:rPr>
        <w:t>vykázaných</w:t>
      </w:r>
      <w:r>
        <w:rPr>
          <w:b/>
          <w:spacing w:val="-2"/>
        </w:rPr>
        <w:t xml:space="preserve"> </w:t>
      </w:r>
      <w:r>
        <w:rPr>
          <w:b/>
          <w:w w:val="80"/>
        </w:rPr>
        <w:t>na</w:t>
      </w:r>
      <w:r>
        <w:rPr>
          <w:b/>
          <w:spacing w:val="-1"/>
        </w:rPr>
        <w:t xml:space="preserve"> </w:t>
      </w:r>
      <w:r>
        <w:rPr>
          <w:b/>
          <w:w w:val="80"/>
        </w:rPr>
        <w:t>strane</w:t>
      </w:r>
      <w:r>
        <w:rPr>
          <w:b/>
          <w:spacing w:val="-2"/>
        </w:rPr>
        <w:t xml:space="preserve"> </w:t>
      </w:r>
      <w:r>
        <w:rPr>
          <w:b/>
          <w:w w:val="80"/>
        </w:rPr>
        <w:t>aktív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súvahy:</w:t>
      </w:r>
    </w:p>
    <w:p w14:paraId="5931713F" w14:textId="77777777" w:rsidR="002F3764" w:rsidRDefault="002F3764">
      <w:pPr>
        <w:pStyle w:val="Zkladntext"/>
      </w:pPr>
    </w:p>
    <w:p w14:paraId="58D26CDB" w14:textId="77777777" w:rsidR="002F3764" w:rsidRDefault="002F3764">
      <w:pPr>
        <w:pStyle w:val="Zkladntext"/>
        <w:spacing w:before="222"/>
      </w:pPr>
    </w:p>
    <w:p w14:paraId="1BA6E7C6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spacing w:before="1"/>
        <w:rPr>
          <w:b/>
        </w:rPr>
      </w:pPr>
      <w:r>
        <w:rPr>
          <w:b/>
          <w:w w:val="80"/>
        </w:rPr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4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2"/>
        </w:rPr>
        <w:t xml:space="preserve"> </w:t>
      </w:r>
      <w:r>
        <w:rPr>
          <w:b/>
          <w:w w:val="80"/>
        </w:rPr>
        <w:t>a)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5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-6"/>
        </w:rPr>
        <w:t xml:space="preserve"> </w:t>
      </w:r>
      <w:r>
        <w:rPr>
          <w:b/>
          <w:w w:val="80"/>
        </w:rPr>
        <w:t>nehmotnom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majetku</w:t>
      </w:r>
    </w:p>
    <w:p w14:paraId="6D166514" w14:textId="77777777" w:rsidR="002F3764" w:rsidRDefault="00000000">
      <w:pPr>
        <w:spacing w:before="2"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994"/>
        <w:gridCol w:w="849"/>
        <w:gridCol w:w="866"/>
        <w:gridCol w:w="979"/>
        <w:gridCol w:w="707"/>
        <w:gridCol w:w="851"/>
        <w:gridCol w:w="1147"/>
        <w:gridCol w:w="863"/>
      </w:tblGrid>
      <w:tr w:rsidR="002F3764" w14:paraId="2B9B378F" w14:textId="77777777">
        <w:trPr>
          <w:trHeight w:val="334"/>
        </w:trPr>
        <w:tc>
          <w:tcPr>
            <w:tcW w:w="1867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0F309B6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C701C1" w14:textId="77777777" w:rsidR="002F3764" w:rsidRDefault="00000000">
            <w:pPr>
              <w:pStyle w:val="TableParagraph"/>
              <w:spacing w:before="40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0DE440AF" w14:textId="77777777">
        <w:trPr>
          <w:trHeight w:val="1094"/>
        </w:trPr>
        <w:tc>
          <w:tcPr>
            <w:tcW w:w="18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CAF38BF" w14:textId="77777777" w:rsidR="002F3764" w:rsidRDefault="00000000">
            <w:pPr>
              <w:pStyle w:val="TableParagraph"/>
              <w:spacing w:before="126"/>
              <w:ind w:left="589" w:hanging="533"/>
              <w:rPr>
                <w:b/>
              </w:rPr>
            </w:pPr>
            <w:r>
              <w:rPr>
                <w:b/>
                <w:w w:val="80"/>
              </w:rPr>
              <w:t xml:space="preserve">Dlhodobý nehmotný </w:t>
            </w:r>
            <w:r>
              <w:rPr>
                <w:b/>
                <w:spacing w:val="-2"/>
                <w:w w:val="90"/>
              </w:rPr>
              <w:t>majetok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920E262" w14:textId="77777777" w:rsidR="002F3764" w:rsidRDefault="00000000">
            <w:pPr>
              <w:pStyle w:val="TableParagraph"/>
              <w:spacing w:before="54"/>
              <w:ind w:left="131" w:right="105" w:hanging="2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90"/>
              </w:rPr>
              <w:t>Aktivo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vané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náklady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  <w:w w:val="85"/>
              </w:rPr>
              <w:t>vývoj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99B221" w14:textId="77777777" w:rsidR="002F3764" w:rsidRDefault="002F3764">
            <w:pPr>
              <w:pStyle w:val="TableParagraph"/>
              <w:spacing w:before="185"/>
              <w:rPr>
                <w:rFonts w:ascii="Microsoft Sans Serif"/>
              </w:rPr>
            </w:pPr>
          </w:p>
          <w:p w14:paraId="7C535E5F" w14:textId="77777777" w:rsidR="002F3764" w:rsidRDefault="00000000">
            <w:pPr>
              <w:pStyle w:val="TableParagraph"/>
              <w:ind w:left="40" w:right="1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558602B" w14:textId="77777777" w:rsidR="002F3764" w:rsidRDefault="00000000">
            <w:pPr>
              <w:pStyle w:val="TableParagraph"/>
              <w:spacing w:before="182"/>
              <w:ind w:left="192" w:right="115" w:hanging="39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Oceni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r>
              <w:rPr>
                <w:b/>
                <w:spacing w:val="-4"/>
                <w:w w:val="90"/>
              </w:rPr>
              <w:t xml:space="preserve">teľné </w:t>
            </w:r>
            <w:r>
              <w:rPr>
                <w:b/>
                <w:spacing w:val="-2"/>
                <w:w w:val="90"/>
              </w:rPr>
              <w:t>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6E1CA0" w14:textId="77777777" w:rsidR="002F3764" w:rsidRDefault="002F3764">
            <w:pPr>
              <w:pStyle w:val="TableParagraph"/>
              <w:spacing w:before="185"/>
              <w:rPr>
                <w:rFonts w:ascii="Microsoft Sans Serif"/>
              </w:rPr>
            </w:pPr>
          </w:p>
          <w:p w14:paraId="7D4CF924" w14:textId="77777777" w:rsidR="002F3764" w:rsidRDefault="00000000">
            <w:pPr>
              <w:pStyle w:val="TableParagraph"/>
              <w:ind w:left="3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90"/>
              </w:rPr>
              <w:t>Goodwill</w:t>
            </w:r>
            <w:proofErr w:type="spellEnd"/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FEE42D" w14:textId="77777777" w:rsidR="002F3764" w:rsidRDefault="00000000">
            <w:pPr>
              <w:pStyle w:val="TableParagraph"/>
              <w:spacing w:before="182"/>
              <w:ind w:left="46" w:right="1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Ostat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6"/>
                <w:w w:val="90"/>
              </w:rPr>
              <w:t>ný</w:t>
            </w:r>
            <w:proofErr w:type="spellEnd"/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843CD5" w14:textId="77777777" w:rsidR="002F3764" w:rsidRDefault="00000000">
            <w:pPr>
              <w:pStyle w:val="TableParagraph"/>
              <w:spacing w:before="182"/>
              <w:ind w:left="134" w:right="101" w:firstLine="7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Obsta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2"/>
                <w:w w:val="80"/>
              </w:rPr>
              <w:t>rávaný</w:t>
            </w:r>
            <w:proofErr w:type="spellEnd"/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spacing w:val="-4"/>
                <w:w w:val="90"/>
              </w:rPr>
              <w:t>DNM</w:t>
            </w:r>
          </w:p>
        </w:tc>
        <w:tc>
          <w:tcPr>
            <w:tcW w:w="114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11E90D8" w14:textId="77777777" w:rsidR="002F3764" w:rsidRDefault="00000000">
            <w:pPr>
              <w:pStyle w:val="TableParagraph"/>
              <w:spacing w:before="182"/>
              <w:ind w:left="123" w:right="51" w:hanging="34"/>
              <w:jc w:val="both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Poskytnuté </w:t>
            </w:r>
            <w:r>
              <w:rPr>
                <w:b/>
                <w:spacing w:val="-2"/>
                <w:w w:val="85"/>
              </w:rPr>
              <w:t xml:space="preserve">preddavky </w:t>
            </w:r>
            <w:r>
              <w:rPr>
                <w:b/>
                <w:w w:val="90"/>
              </w:rPr>
              <w:t>na 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CA783AA" w14:textId="77777777" w:rsidR="002F3764" w:rsidRDefault="002F3764">
            <w:pPr>
              <w:pStyle w:val="TableParagraph"/>
              <w:spacing w:before="185"/>
              <w:rPr>
                <w:rFonts w:ascii="Microsoft Sans Serif"/>
              </w:rPr>
            </w:pPr>
          </w:p>
          <w:p w14:paraId="6172D863" w14:textId="77777777" w:rsidR="002F3764" w:rsidRDefault="00000000">
            <w:pPr>
              <w:pStyle w:val="TableParagraph"/>
              <w:ind w:left="4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5BE7965E" w14:textId="77777777">
        <w:trPr>
          <w:trHeight w:val="282"/>
        </w:trPr>
        <w:tc>
          <w:tcPr>
            <w:tcW w:w="18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923093" w14:textId="77777777" w:rsidR="002F3764" w:rsidRDefault="00000000">
            <w:pPr>
              <w:pStyle w:val="TableParagraph"/>
              <w:spacing w:before="32" w:line="230" w:lineRule="exact"/>
              <w:ind w:lef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9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5E3750" w14:textId="77777777" w:rsidR="002F3764" w:rsidRDefault="00000000">
            <w:pPr>
              <w:pStyle w:val="TableParagraph"/>
              <w:spacing w:before="32" w:line="230" w:lineRule="exact"/>
              <w:ind w:left="1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8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7CF5F2" w14:textId="77777777" w:rsidR="002F3764" w:rsidRDefault="00000000">
            <w:pPr>
              <w:pStyle w:val="TableParagraph"/>
              <w:spacing w:before="32" w:line="230" w:lineRule="exact"/>
              <w:ind w:left="40" w:righ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8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F3FE63" w14:textId="77777777" w:rsidR="002F3764" w:rsidRDefault="00000000">
            <w:pPr>
              <w:pStyle w:val="TableParagraph"/>
              <w:spacing w:before="32" w:line="230" w:lineRule="exact"/>
              <w:ind w:left="3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2DBA8" w14:textId="77777777" w:rsidR="002F3764" w:rsidRDefault="00000000">
            <w:pPr>
              <w:pStyle w:val="TableParagraph"/>
              <w:spacing w:before="32" w:line="230" w:lineRule="exact"/>
              <w:ind w:left="33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7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617EA4" w14:textId="77777777" w:rsidR="002F3764" w:rsidRDefault="00000000">
            <w:pPr>
              <w:pStyle w:val="TableParagraph"/>
              <w:spacing w:before="32" w:line="230" w:lineRule="exact"/>
              <w:ind w:left="46" w:right="1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4445C7" w14:textId="77777777" w:rsidR="002F3764" w:rsidRDefault="00000000">
            <w:pPr>
              <w:pStyle w:val="TableParagraph"/>
              <w:spacing w:before="32" w:line="230" w:lineRule="exact"/>
              <w:ind w:left="3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  <w:tc>
          <w:tcPr>
            <w:tcW w:w="114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5A1DD" w14:textId="77777777" w:rsidR="002F3764" w:rsidRDefault="00000000">
            <w:pPr>
              <w:pStyle w:val="TableParagraph"/>
              <w:spacing w:before="32" w:line="230" w:lineRule="exact"/>
              <w:ind w:left="3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8F4219" w14:textId="77777777" w:rsidR="002F3764" w:rsidRDefault="00000000">
            <w:pPr>
              <w:pStyle w:val="TableParagraph"/>
              <w:spacing w:before="32" w:line="230" w:lineRule="exact"/>
              <w:ind w:left="42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i</w:t>
            </w:r>
          </w:p>
        </w:tc>
      </w:tr>
      <w:tr w:rsidR="002F3764" w14:paraId="00DA2B25" w14:textId="77777777">
        <w:trPr>
          <w:trHeight w:val="265"/>
        </w:trPr>
        <w:tc>
          <w:tcPr>
            <w:tcW w:w="912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807375" w14:textId="77777777" w:rsidR="002F3764" w:rsidRDefault="00000000">
            <w:pPr>
              <w:pStyle w:val="TableParagraph"/>
              <w:spacing w:before="7" w:line="237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Prvotné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ocenenie</w:t>
            </w:r>
          </w:p>
        </w:tc>
      </w:tr>
      <w:tr w:rsidR="002F3764" w14:paraId="464B8FD6" w14:textId="77777777">
        <w:trPr>
          <w:trHeight w:val="505"/>
        </w:trPr>
        <w:tc>
          <w:tcPr>
            <w:tcW w:w="18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B5E389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78E6E857" w14:textId="77777777" w:rsidR="002F3764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6C5A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E74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F4A6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4EE7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CF771" w14:textId="24BCEAD0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6F79" w14:textId="3FC2920F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1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A46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18B7AF" w14:textId="394D2CA8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2F3764" w14:paraId="278EED6E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BD9E7B9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9B7C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1C7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035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79C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6538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F67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7D34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EFFB7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FD5BC7A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1376FB3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C4FE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7DB8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D50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4577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D37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D6C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A24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0430E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F325EBD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AC7FFE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B70DC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8C2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8FA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4F6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440B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CA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E6D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2291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D4ECF43" w14:textId="77777777">
        <w:trPr>
          <w:trHeight w:val="505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694576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739AA0AC" w14:textId="77777777" w:rsidR="002F3764" w:rsidRDefault="00000000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12DA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154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2A6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845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5CC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2C0A7" w14:textId="7C364B11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5B9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3B7629C" w14:textId="544F0EDF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2F3764" w14:paraId="511A2A62" w14:textId="77777777">
        <w:trPr>
          <w:trHeight w:val="277"/>
        </w:trPr>
        <w:tc>
          <w:tcPr>
            <w:tcW w:w="912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724052" w14:textId="77777777" w:rsidR="002F3764" w:rsidRDefault="00000000">
            <w:pPr>
              <w:pStyle w:val="TableParagraph"/>
              <w:spacing w:before="15" w:line="242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Oprávky</w:t>
            </w:r>
          </w:p>
        </w:tc>
      </w:tr>
      <w:tr w:rsidR="002F3764" w14:paraId="66875406" w14:textId="77777777">
        <w:trPr>
          <w:trHeight w:val="505"/>
        </w:trPr>
        <w:tc>
          <w:tcPr>
            <w:tcW w:w="18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D8CBF6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5F159ED1" w14:textId="77777777" w:rsidR="002F3764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  <w:w w:val="85"/>
              </w:rPr>
              <w:t>obdobia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7A9AE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58E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92A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D6D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1CE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4BA0B" w14:textId="29A39D08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1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217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972071A" w14:textId="6E16B47E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2F3764" w14:paraId="5324AD3D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AF5360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1E8A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671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B912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BBA5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77DA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C73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208F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DE88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C2E0EF9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116EFE0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FD41B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FAF9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F71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224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3C5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A1A7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65CB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DF9A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1B64D89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01526F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C4160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F1D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D180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0485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341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661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46F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0213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3271F03" w14:textId="77777777">
        <w:trPr>
          <w:trHeight w:val="505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C97E1F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41F8671E" w14:textId="77777777" w:rsidR="002F3764" w:rsidRDefault="00000000">
            <w:pPr>
              <w:pStyle w:val="TableParagraph"/>
              <w:spacing w:before="1"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98CD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FAA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0D8B0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C70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A84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BF0D2" w14:textId="2EFF9B41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249C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1555EEB" w14:textId="448B4B92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2F3764" w14:paraId="6FD42996" w14:textId="77777777">
        <w:trPr>
          <w:trHeight w:val="277"/>
        </w:trPr>
        <w:tc>
          <w:tcPr>
            <w:tcW w:w="912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D6E0F" w14:textId="77777777" w:rsidR="002F3764" w:rsidRDefault="00000000">
            <w:pPr>
              <w:pStyle w:val="TableParagraph"/>
              <w:spacing w:before="15" w:line="242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Opravné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položky</w:t>
            </w:r>
          </w:p>
        </w:tc>
      </w:tr>
      <w:tr w:rsidR="002F3764" w14:paraId="3A68F1E2" w14:textId="77777777">
        <w:trPr>
          <w:trHeight w:val="506"/>
        </w:trPr>
        <w:tc>
          <w:tcPr>
            <w:tcW w:w="18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4C4E29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3F5F5FAC" w14:textId="77777777" w:rsidR="002F3764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E62F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9448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680E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AF40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19F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CA5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C3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6D4BD2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AA49068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1442D7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5526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006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916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6001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F72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46F5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FB4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E1A5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A34B045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44DB6C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A278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998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B40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E76E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3A41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B57C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361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9DA7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6557922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5B064E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0DC3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FD3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EE8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CDC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504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48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4AC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F38C2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4B0A53B" w14:textId="77777777">
        <w:trPr>
          <w:trHeight w:val="649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14DE94" w14:textId="77777777" w:rsidR="002F3764" w:rsidRDefault="00000000">
            <w:pPr>
              <w:pStyle w:val="TableParagraph"/>
              <w:spacing w:before="69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23AB8359" w14:textId="77777777" w:rsidR="002F3764" w:rsidRDefault="00000000">
            <w:pPr>
              <w:pStyle w:val="TableParagraph"/>
              <w:spacing w:before="1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DAADE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F00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905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DBEB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81A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495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F47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AB674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9F594D1" w14:textId="77777777">
        <w:trPr>
          <w:trHeight w:val="277"/>
        </w:trPr>
        <w:tc>
          <w:tcPr>
            <w:tcW w:w="912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F88F2" w14:textId="77777777" w:rsidR="002F3764" w:rsidRDefault="00000000">
            <w:pPr>
              <w:pStyle w:val="TableParagraph"/>
              <w:spacing w:before="15" w:line="242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Zostatková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hodnota</w:t>
            </w:r>
          </w:p>
        </w:tc>
      </w:tr>
      <w:tr w:rsidR="002F3764" w14:paraId="6917C6EC" w14:textId="77777777">
        <w:trPr>
          <w:trHeight w:val="505"/>
        </w:trPr>
        <w:tc>
          <w:tcPr>
            <w:tcW w:w="18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D5AD4CB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10A2326F" w14:textId="77777777" w:rsidR="002F3764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7599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041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B0CE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9C7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C5A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E920F" w14:textId="36066F0E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1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617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FD7139A" w14:textId="7E9A46BE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703038B" w14:textId="77777777">
        <w:trPr>
          <w:trHeight w:val="505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372C9E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6FB77DEA" w14:textId="77777777" w:rsidR="002F3764" w:rsidRDefault="00000000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6676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A42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A15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18D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D6C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D514E" w14:textId="38459313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650E4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7E21316" w14:textId="635A04BC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9ABA916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098296AC" w14:textId="77777777" w:rsidR="002F3764" w:rsidRDefault="00000000">
      <w:pPr>
        <w:spacing w:before="93" w:after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lastRenderedPageBreak/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2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994"/>
        <w:gridCol w:w="849"/>
        <w:gridCol w:w="866"/>
        <w:gridCol w:w="979"/>
        <w:gridCol w:w="700"/>
        <w:gridCol w:w="858"/>
        <w:gridCol w:w="1147"/>
        <w:gridCol w:w="863"/>
      </w:tblGrid>
      <w:tr w:rsidR="002F3764" w14:paraId="74D8D9DF" w14:textId="77777777">
        <w:trPr>
          <w:trHeight w:val="334"/>
        </w:trPr>
        <w:tc>
          <w:tcPr>
            <w:tcW w:w="1867" w:type="dxa"/>
            <w:tcBorders>
              <w:bottom w:val="nil"/>
            </w:tcBorders>
          </w:tcPr>
          <w:p w14:paraId="71DB0A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6" w:type="dxa"/>
            <w:gridSpan w:val="8"/>
          </w:tcPr>
          <w:p w14:paraId="7B3329D5" w14:textId="77777777" w:rsidR="002F3764" w:rsidRDefault="00000000">
            <w:pPr>
              <w:pStyle w:val="TableParagraph"/>
              <w:spacing w:before="40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>Bezprostredne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0CCFA838" w14:textId="77777777">
        <w:trPr>
          <w:trHeight w:val="1094"/>
        </w:trPr>
        <w:tc>
          <w:tcPr>
            <w:tcW w:w="1867" w:type="dxa"/>
            <w:tcBorders>
              <w:top w:val="nil"/>
              <w:bottom w:val="nil"/>
            </w:tcBorders>
          </w:tcPr>
          <w:p w14:paraId="3E2B25D7" w14:textId="77777777" w:rsidR="002F3764" w:rsidRDefault="00000000">
            <w:pPr>
              <w:pStyle w:val="TableParagraph"/>
              <w:spacing w:before="124"/>
              <w:ind w:left="589" w:hanging="533"/>
              <w:rPr>
                <w:b/>
              </w:rPr>
            </w:pPr>
            <w:r>
              <w:rPr>
                <w:b/>
                <w:w w:val="80"/>
              </w:rPr>
              <w:t xml:space="preserve">Dlhodobý nehmotný </w:t>
            </w:r>
            <w:r>
              <w:rPr>
                <w:b/>
                <w:spacing w:val="-2"/>
                <w:w w:val="90"/>
              </w:rPr>
              <w:t>majetok</w:t>
            </w:r>
          </w:p>
        </w:tc>
        <w:tc>
          <w:tcPr>
            <w:tcW w:w="994" w:type="dxa"/>
            <w:tcBorders>
              <w:bottom w:val="nil"/>
            </w:tcBorders>
          </w:tcPr>
          <w:p w14:paraId="18577D41" w14:textId="77777777" w:rsidR="002F3764" w:rsidRDefault="00000000">
            <w:pPr>
              <w:pStyle w:val="TableParagraph"/>
              <w:spacing w:before="54"/>
              <w:ind w:left="131" w:right="105" w:hanging="2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90"/>
              </w:rPr>
              <w:t>Aktivo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vané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náklady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  <w:w w:val="85"/>
              </w:rPr>
              <w:t>vývoj</w:t>
            </w:r>
          </w:p>
        </w:tc>
        <w:tc>
          <w:tcPr>
            <w:tcW w:w="849" w:type="dxa"/>
            <w:tcBorders>
              <w:bottom w:val="nil"/>
            </w:tcBorders>
          </w:tcPr>
          <w:p w14:paraId="6F6CD969" w14:textId="77777777" w:rsidR="002F3764" w:rsidRDefault="002F3764">
            <w:pPr>
              <w:pStyle w:val="TableParagraph"/>
              <w:spacing w:before="184"/>
              <w:rPr>
                <w:rFonts w:ascii="Microsoft Sans Serif"/>
              </w:rPr>
            </w:pPr>
          </w:p>
          <w:p w14:paraId="3DDD9731" w14:textId="77777777" w:rsidR="002F3764" w:rsidRDefault="00000000">
            <w:pPr>
              <w:pStyle w:val="TableParagraph"/>
              <w:spacing w:before="1"/>
              <w:ind w:left="40" w:right="1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Softvér</w:t>
            </w:r>
          </w:p>
        </w:tc>
        <w:tc>
          <w:tcPr>
            <w:tcW w:w="866" w:type="dxa"/>
            <w:tcBorders>
              <w:bottom w:val="nil"/>
            </w:tcBorders>
          </w:tcPr>
          <w:p w14:paraId="78FE0AFD" w14:textId="77777777" w:rsidR="002F3764" w:rsidRDefault="00000000">
            <w:pPr>
              <w:pStyle w:val="TableParagraph"/>
              <w:spacing w:before="182"/>
              <w:ind w:left="192" w:right="115" w:hanging="39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Oceni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r>
              <w:rPr>
                <w:b/>
                <w:spacing w:val="-4"/>
                <w:w w:val="90"/>
              </w:rPr>
              <w:t xml:space="preserve">teľné </w:t>
            </w:r>
            <w:r>
              <w:rPr>
                <w:b/>
                <w:spacing w:val="-2"/>
                <w:w w:val="90"/>
              </w:rPr>
              <w:t>práva</w:t>
            </w:r>
          </w:p>
        </w:tc>
        <w:tc>
          <w:tcPr>
            <w:tcW w:w="979" w:type="dxa"/>
            <w:tcBorders>
              <w:bottom w:val="nil"/>
            </w:tcBorders>
          </w:tcPr>
          <w:p w14:paraId="44F88418" w14:textId="77777777" w:rsidR="002F3764" w:rsidRDefault="002F3764">
            <w:pPr>
              <w:pStyle w:val="TableParagraph"/>
              <w:spacing w:before="184"/>
              <w:rPr>
                <w:rFonts w:ascii="Microsoft Sans Serif"/>
              </w:rPr>
            </w:pPr>
          </w:p>
          <w:p w14:paraId="0CF0740C" w14:textId="77777777" w:rsidR="002F3764" w:rsidRDefault="00000000">
            <w:pPr>
              <w:pStyle w:val="TableParagraph"/>
              <w:spacing w:before="1"/>
              <w:ind w:left="3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90"/>
              </w:rPr>
              <w:t>Goodwill</w:t>
            </w:r>
            <w:proofErr w:type="spellEnd"/>
          </w:p>
        </w:tc>
        <w:tc>
          <w:tcPr>
            <w:tcW w:w="700" w:type="dxa"/>
            <w:tcBorders>
              <w:bottom w:val="nil"/>
            </w:tcBorders>
          </w:tcPr>
          <w:p w14:paraId="7FA0B657" w14:textId="77777777" w:rsidR="002F3764" w:rsidRDefault="00000000">
            <w:pPr>
              <w:pStyle w:val="TableParagraph"/>
              <w:spacing w:before="182"/>
              <w:ind w:left="46" w:right="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Ostat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6"/>
                <w:w w:val="90"/>
              </w:rPr>
              <w:t>ný</w:t>
            </w:r>
            <w:proofErr w:type="spellEnd"/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DNM</w:t>
            </w:r>
          </w:p>
        </w:tc>
        <w:tc>
          <w:tcPr>
            <w:tcW w:w="858" w:type="dxa"/>
            <w:tcBorders>
              <w:bottom w:val="nil"/>
            </w:tcBorders>
          </w:tcPr>
          <w:p w14:paraId="53801A78" w14:textId="77777777" w:rsidR="002F3764" w:rsidRDefault="00000000">
            <w:pPr>
              <w:pStyle w:val="TableParagraph"/>
              <w:spacing w:before="182"/>
              <w:ind w:left="141" w:right="101" w:firstLine="7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Obsta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2"/>
                <w:w w:val="80"/>
              </w:rPr>
              <w:t>rávaný</w:t>
            </w:r>
            <w:proofErr w:type="spellEnd"/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spacing w:val="-4"/>
                <w:w w:val="90"/>
              </w:rPr>
              <w:t>DNM</w:t>
            </w:r>
          </w:p>
        </w:tc>
        <w:tc>
          <w:tcPr>
            <w:tcW w:w="1147" w:type="dxa"/>
            <w:tcBorders>
              <w:bottom w:val="nil"/>
            </w:tcBorders>
          </w:tcPr>
          <w:p w14:paraId="748458F7" w14:textId="77777777" w:rsidR="002F3764" w:rsidRDefault="00000000">
            <w:pPr>
              <w:pStyle w:val="TableParagraph"/>
              <w:spacing w:before="182"/>
              <w:ind w:left="123" w:right="51" w:hanging="34"/>
              <w:jc w:val="both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Poskytnuté </w:t>
            </w:r>
            <w:r>
              <w:rPr>
                <w:b/>
                <w:spacing w:val="-2"/>
                <w:w w:val="85"/>
              </w:rPr>
              <w:t xml:space="preserve">preddavky </w:t>
            </w:r>
            <w:r>
              <w:rPr>
                <w:b/>
                <w:w w:val="90"/>
              </w:rPr>
              <w:t>na DNM</w:t>
            </w:r>
          </w:p>
        </w:tc>
        <w:tc>
          <w:tcPr>
            <w:tcW w:w="863" w:type="dxa"/>
            <w:tcBorders>
              <w:bottom w:val="nil"/>
            </w:tcBorders>
          </w:tcPr>
          <w:p w14:paraId="1455E0BD" w14:textId="77777777" w:rsidR="002F3764" w:rsidRDefault="002F3764">
            <w:pPr>
              <w:pStyle w:val="TableParagraph"/>
              <w:spacing w:before="184"/>
              <w:rPr>
                <w:rFonts w:ascii="Microsoft Sans Serif"/>
              </w:rPr>
            </w:pPr>
          </w:p>
          <w:p w14:paraId="3D9B6071" w14:textId="77777777" w:rsidR="002F3764" w:rsidRDefault="00000000">
            <w:pPr>
              <w:pStyle w:val="TableParagraph"/>
              <w:spacing w:before="1"/>
              <w:ind w:left="4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1DB1DB4D" w14:textId="77777777">
        <w:trPr>
          <w:trHeight w:val="282"/>
        </w:trPr>
        <w:tc>
          <w:tcPr>
            <w:tcW w:w="1867" w:type="dxa"/>
            <w:tcBorders>
              <w:top w:val="nil"/>
            </w:tcBorders>
          </w:tcPr>
          <w:p w14:paraId="157525AB" w14:textId="77777777" w:rsidR="002F3764" w:rsidRDefault="00000000">
            <w:pPr>
              <w:pStyle w:val="TableParagraph"/>
              <w:spacing w:before="32" w:line="230" w:lineRule="exact"/>
              <w:ind w:lef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994" w:type="dxa"/>
            <w:tcBorders>
              <w:top w:val="nil"/>
            </w:tcBorders>
          </w:tcPr>
          <w:p w14:paraId="4A32C2E0" w14:textId="77777777" w:rsidR="002F3764" w:rsidRDefault="00000000">
            <w:pPr>
              <w:pStyle w:val="TableParagraph"/>
              <w:spacing w:before="32" w:line="230" w:lineRule="exact"/>
              <w:ind w:left="1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849" w:type="dxa"/>
            <w:tcBorders>
              <w:top w:val="nil"/>
            </w:tcBorders>
          </w:tcPr>
          <w:p w14:paraId="186AD63B" w14:textId="77777777" w:rsidR="002F3764" w:rsidRDefault="00000000">
            <w:pPr>
              <w:pStyle w:val="TableParagraph"/>
              <w:spacing w:before="32" w:line="230" w:lineRule="exact"/>
              <w:ind w:left="40" w:righ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866" w:type="dxa"/>
            <w:tcBorders>
              <w:top w:val="nil"/>
            </w:tcBorders>
          </w:tcPr>
          <w:p w14:paraId="55A95A84" w14:textId="77777777" w:rsidR="002F3764" w:rsidRDefault="00000000">
            <w:pPr>
              <w:pStyle w:val="TableParagraph"/>
              <w:spacing w:before="32" w:line="230" w:lineRule="exact"/>
              <w:ind w:left="3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979" w:type="dxa"/>
            <w:tcBorders>
              <w:top w:val="nil"/>
            </w:tcBorders>
          </w:tcPr>
          <w:p w14:paraId="5D0265EC" w14:textId="77777777" w:rsidR="002F3764" w:rsidRDefault="00000000">
            <w:pPr>
              <w:pStyle w:val="TableParagraph"/>
              <w:spacing w:before="32" w:line="230" w:lineRule="exact"/>
              <w:ind w:left="33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700" w:type="dxa"/>
            <w:tcBorders>
              <w:top w:val="nil"/>
            </w:tcBorders>
          </w:tcPr>
          <w:p w14:paraId="400D051F" w14:textId="77777777" w:rsidR="002F3764" w:rsidRDefault="00000000">
            <w:pPr>
              <w:pStyle w:val="TableParagraph"/>
              <w:spacing w:before="32" w:line="230" w:lineRule="exact"/>
              <w:ind w:left="46" w:righ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858" w:type="dxa"/>
            <w:tcBorders>
              <w:top w:val="nil"/>
            </w:tcBorders>
          </w:tcPr>
          <w:p w14:paraId="4E8A4FCD" w14:textId="77777777" w:rsidR="002F3764" w:rsidRDefault="00000000">
            <w:pPr>
              <w:pStyle w:val="TableParagraph"/>
              <w:spacing w:before="32" w:line="230" w:lineRule="exact"/>
              <w:ind w:left="4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  <w:tc>
          <w:tcPr>
            <w:tcW w:w="1147" w:type="dxa"/>
            <w:tcBorders>
              <w:top w:val="nil"/>
            </w:tcBorders>
          </w:tcPr>
          <w:p w14:paraId="2B2447A3" w14:textId="77777777" w:rsidR="002F3764" w:rsidRDefault="00000000">
            <w:pPr>
              <w:pStyle w:val="TableParagraph"/>
              <w:spacing w:before="32" w:line="230" w:lineRule="exact"/>
              <w:ind w:left="3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h</w:t>
            </w:r>
          </w:p>
        </w:tc>
        <w:tc>
          <w:tcPr>
            <w:tcW w:w="863" w:type="dxa"/>
            <w:tcBorders>
              <w:top w:val="nil"/>
            </w:tcBorders>
          </w:tcPr>
          <w:p w14:paraId="29DCFBBA" w14:textId="77777777" w:rsidR="002F3764" w:rsidRDefault="00000000">
            <w:pPr>
              <w:pStyle w:val="TableParagraph"/>
              <w:spacing w:before="32" w:line="230" w:lineRule="exact"/>
              <w:ind w:left="42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i</w:t>
            </w:r>
          </w:p>
        </w:tc>
      </w:tr>
      <w:tr w:rsidR="002F3764" w14:paraId="104E2974" w14:textId="77777777">
        <w:trPr>
          <w:trHeight w:val="265"/>
        </w:trPr>
        <w:tc>
          <w:tcPr>
            <w:tcW w:w="9123" w:type="dxa"/>
            <w:gridSpan w:val="9"/>
          </w:tcPr>
          <w:p w14:paraId="4B36CC73" w14:textId="77777777" w:rsidR="002F3764" w:rsidRDefault="00000000">
            <w:pPr>
              <w:pStyle w:val="TableParagraph"/>
              <w:spacing w:before="7" w:line="237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Prvotné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ocenenie</w:t>
            </w:r>
          </w:p>
        </w:tc>
      </w:tr>
      <w:tr w:rsidR="002F3764" w14:paraId="0B6ECD64" w14:textId="77777777">
        <w:trPr>
          <w:trHeight w:val="505"/>
        </w:trPr>
        <w:tc>
          <w:tcPr>
            <w:tcW w:w="1867" w:type="dxa"/>
            <w:tcBorders>
              <w:bottom w:val="single" w:sz="6" w:space="0" w:color="000000"/>
            </w:tcBorders>
          </w:tcPr>
          <w:p w14:paraId="2198FA2B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04C211DA" w14:textId="77777777" w:rsidR="002F3764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bottom w:val="single" w:sz="6" w:space="0" w:color="000000"/>
              <w:right w:val="single" w:sz="6" w:space="0" w:color="000000"/>
            </w:tcBorders>
          </w:tcPr>
          <w:p w14:paraId="24337D9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AF7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96F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66F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D60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570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64F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14:paraId="7CC778B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15BA08F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34CA1EC4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B09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53F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8FC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9C5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FE4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1CF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894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99F5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187BA5D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632B72CD" w14:textId="77777777" w:rsidR="002F3764" w:rsidRDefault="00000000">
            <w:pPr>
              <w:pStyle w:val="TableParagraph"/>
              <w:spacing w:before="59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00F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3BA2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8F4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A9C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C5C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671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38D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8807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85D8256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0F054F0A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5F0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91F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863A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4265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F5F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CE1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356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EE69C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FBFBB14" w14:textId="77777777">
        <w:trPr>
          <w:trHeight w:val="505"/>
        </w:trPr>
        <w:tc>
          <w:tcPr>
            <w:tcW w:w="1867" w:type="dxa"/>
            <w:tcBorders>
              <w:top w:val="single" w:sz="6" w:space="0" w:color="000000"/>
            </w:tcBorders>
          </w:tcPr>
          <w:p w14:paraId="365E052B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4FF91A10" w14:textId="77777777" w:rsidR="002F3764" w:rsidRDefault="00000000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right w:val="single" w:sz="6" w:space="0" w:color="000000"/>
            </w:tcBorders>
          </w:tcPr>
          <w:p w14:paraId="2269B0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ABC7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FEF36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CD193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4D99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FCAAD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324F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14:paraId="0D2281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C2B2854" w14:textId="77777777">
        <w:trPr>
          <w:trHeight w:val="277"/>
        </w:trPr>
        <w:tc>
          <w:tcPr>
            <w:tcW w:w="9123" w:type="dxa"/>
            <w:gridSpan w:val="9"/>
          </w:tcPr>
          <w:p w14:paraId="7978D909" w14:textId="77777777" w:rsidR="002F3764" w:rsidRDefault="00000000">
            <w:pPr>
              <w:pStyle w:val="TableParagraph"/>
              <w:spacing w:before="12" w:line="245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Oprávky</w:t>
            </w:r>
          </w:p>
        </w:tc>
      </w:tr>
      <w:tr w:rsidR="002F3764" w14:paraId="54F2D2C6" w14:textId="77777777">
        <w:trPr>
          <w:trHeight w:val="505"/>
        </w:trPr>
        <w:tc>
          <w:tcPr>
            <w:tcW w:w="1867" w:type="dxa"/>
            <w:tcBorders>
              <w:bottom w:val="single" w:sz="6" w:space="0" w:color="000000"/>
            </w:tcBorders>
          </w:tcPr>
          <w:p w14:paraId="0EB6F450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1BC753B7" w14:textId="77777777" w:rsidR="002F3764" w:rsidRDefault="00000000">
            <w:pPr>
              <w:pStyle w:val="TableParagraph"/>
              <w:spacing w:before="1"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bottom w:val="single" w:sz="6" w:space="0" w:color="000000"/>
              <w:right w:val="single" w:sz="6" w:space="0" w:color="000000"/>
            </w:tcBorders>
          </w:tcPr>
          <w:p w14:paraId="48E3653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F42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440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A984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1B0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828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724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14:paraId="11FDE97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FE0893B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028CCD86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54E1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2B6D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CE3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B6CC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81F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20C2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9E6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6A5F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37AC988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33FD4A37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4F9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6E0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103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95AE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02E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11A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94C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3370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24EF7C0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68921935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DE5F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B004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77B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DCBE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389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E6DE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BF6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11A76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48E98E7" w14:textId="77777777">
        <w:trPr>
          <w:trHeight w:val="503"/>
        </w:trPr>
        <w:tc>
          <w:tcPr>
            <w:tcW w:w="1867" w:type="dxa"/>
            <w:tcBorders>
              <w:top w:val="single" w:sz="6" w:space="0" w:color="000000"/>
            </w:tcBorders>
          </w:tcPr>
          <w:p w14:paraId="7A834D8C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1A42FB08" w14:textId="77777777" w:rsidR="002F3764" w:rsidRDefault="00000000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right w:val="single" w:sz="6" w:space="0" w:color="000000"/>
            </w:tcBorders>
          </w:tcPr>
          <w:p w14:paraId="16A52F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1A75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11A2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9E3D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99F61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83AC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73D4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14:paraId="01A9A7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C08628B" w14:textId="77777777">
        <w:trPr>
          <w:trHeight w:val="279"/>
        </w:trPr>
        <w:tc>
          <w:tcPr>
            <w:tcW w:w="9123" w:type="dxa"/>
            <w:gridSpan w:val="9"/>
          </w:tcPr>
          <w:p w14:paraId="4D8CC257" w14:textId="77777777" w:rsidR="002F3764" w:rsidRDefault="00000000">
            <w:pPr>
              <w:pStyle w:val="TableParagraph"/>
              <w:spacing w:before="15" w:line="245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Opravné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položky</w:t>
            </w:r>
          </w:p>
        </w:tc>
      </w:tr>
      <w:tr w:rsidR="002F3764" w14:paraId="0E40932B" w14:textId="77777777">
        <w:trPr>
          <w:trHeight w:val="505"/>
        </w:trPr>
        <w:tc>
          <w:tcPr>
            <w:tcW w:w="1867" w:type="dxa"/>
            <w:tcBorders>
              <w:bottom w:val="single" w:sz="6" w:space="0" w:color="000000"/>
            </w:tcBorders>
          </w:tcPr>
          <w:p w14:paraId="58B9274A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522535F2" w14:textId="77777777" w:rsidR="002F3764" w:rsidRDefault="00000000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bottom w:val="single" w:sz="6" w:space="0" w:color="000000"/>
              <w:right w:val="single" w:sz="6" w:space="0" w:color="000000"/>
            </w:tcBorders>
          </w:tcPr>
          <w:p w14:paraId="78936C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AAB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FF5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0B2C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65E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6D35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5A0D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14:paraId="0F175C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8C8EE7B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5E5A917D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C63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FC9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70E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B50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2D57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4F1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86E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4FE9C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735F8AD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5F71C770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CFC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14B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9EC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CE1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0D8E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ED5B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98A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1978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1EEAD56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1C920188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17B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AAC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DC3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B1E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FE56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1CF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8DB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9F78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758829E" w14:textId="77777777">
        <w:trPr>
          <w:trHeight w:val="649"/>
        </w:trPr>
        <w:tc>
          <w:tcPr>
            <w:tcW w:w="1867" w:type="dxa"/>
            <w:tcBorders>
              <w:top w:val="single" w:sz="6" w:space="0" w:color="000000"/>
            </w:tcBorders>
          </w:tcPr>
          <w:p w14:paraId="3C7C6754" w14:textId="77777777" w:rsidR="002F3764" w:rsidRDefault="00000000">
            <w:pPr>
              <w:pStyle w:val="TableParagraph"/>
              <w:spacing w:before="69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0B94C602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right w:val="single" w:sz="6" w:space="0" w:color="000000"/>
            </w:tcBorders>
          </w:tcPr>
          <w:p w14:paraId="657CDF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9A8BC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F14F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716B1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25BD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D82C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3729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14:paraId="704AF9A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8E68BFE" w14:textId="77777777">
        <w:trPr>
          <w:trHeight w:val="277"/>
        </w:trPr>
        <w:tc>
          <w:tcPr>
            <w:tcW w:w="9123" w:type="dxa"/>
            <w:gridSpan w:val="9"/>
          </w:tcPr>
          <w:p w14:paraId="6997A01E" w14:textId="77777777" w:rsidR="002F3764" w:rsidRDefault="00000000">
            <w:pPr>
              <w:pStyle w:val="TableParagraph"/>
              <w:spacing w:before="12" w:line="245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Zostatková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hodnota</w:t>
            </w:r>
          </w:p>
        </w:tc>
      </w:tr>
      <w:tr w:rsidR="002F3764" w14:paraId="46FDECD6" w14:textId="77777777">
        <w:trPr>
          <w:trHeight w:val="505"/>
        </w:trPr>
        <w:tc>
          <w:tcPr>
            <w:tcW w:w="1867" w:type="dxa"/>
            <w:tcBorders>
              <w:bottom w:val="single" w:sz="6" w:space="0" w:color="000000"/>
            </w:tcBorders>
          </w:tcPr>
          <w:p w14:paraId="3F957B18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64A0303E" w14:textId="77777777" w:rsidR="002F3764" w:rsidRDefault="00000000">
            <w:pPr>
              <w:pStyle w:val="TableParagraph"/>
              <w:spacing w:before="1"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bottom w:val="single" w:sz="6" w:space="0" w:color="000000"/>
              <w:right w:val="single" w:sz="6" w:space="0" w:color="000000"/>
            </w:tcBorders>
          </w:tcPr>
          <w:p w14:paraId="7067A3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F8B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0033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01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3AD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4ED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4B6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14:paraId="3E4DBA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B04F849" w14:textId="77777777">
        <w:trPr>
          <w:trHeight w:val="505"/>
        </w:trPr>
        <w:tc>
          <w:tcPr>
            <w:tcW w:w="1867" w:type="dxa"/>
            <w:tcBorders>
              <w:top w:val="single" w:sz="6" w:space="0" w:color="000000"/>
            </w:tcBorders>
          </w:tcPr>
          <w:p w14:paraId="16739D9E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6C728200" w14:textId="77777777" w:rsidR="002F3764" w:rsidRDefault="00000000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right w:val="single" w:sz="6" w:space="0" w:color="000000"/>
            </w:tcBorders>
          </w:tcPr>
          <w:p w14:paraId="7FF21E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853E8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BD2E5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A7A3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2F0B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CB61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57556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14:paraId="0773A8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8B5F89E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480F6EAF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13160CA3" w14:textId="77777777" w:rsidR="002F3764" w:rsidRDefault="002F3764">
      <w:pPr>
        <w:pStyle w:val="Zkladntext"/>
        <w:spacing w:before="4"/>
        <w:rPr>
          <w:rFonts w:ascii="Microsoft Sans Serif"/>
          <w:b w:val="0"/>
        </w:rPr>
      </w:pPr>
    </w:p>
    <w:p w14:paraId="4FEF939E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spacing w:after="4"/>
        <w:rPr>
          <w:b/>
        </w:rPr>
      </w:pPr>
      <w:r>
        <w:rPr>
          <w:b/>
          <w:w w:val="80"/>
        </w:rPr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4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2"/>
        </w:rPr>
        <w:t xml:space="preserve"> </w:t>
      </w:r>
      <w:r>
        <w:rPr>
          <w:b/>
          <w:w w:val="80"/>
        </w:rPr>
        <w:t>c)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5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-6"/>
        </w:rPr>
        <w:t xml:space="preserve"> </w:t>
      </w:r>
      <w:r>
        <w:rPr>
          <w:b/>
          <w:w w:val="80"/>
        </w:rPr>
        <w:t>nehmotnom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majetku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0"/>
        <w:gridCol w:w="2761"/>
      </w:tblGrid>
      <w:tr w:rsidR="002F3764" w14:paraId="025FD11C" w14:textId="77777777">
        <w:trPr>
          <w:trHeight w:val="502"/>
        </w:trPr>
        <w:tc>
          <w:tcPr>
            <w:tcW w:w="6450" w:type="dxa"/>
          </w:tcPr>
          <w:p w14:paraId="34FEFC66" w14:textId="77777777" w:rsidR="002F3764" w:rsidRDefault="00000000">
            <w:pPr>
              <w:pStyle w:val="TableParagraph"/>
              <w:spacing w:before="124"/>
              <w:ind w:left="1984"/>
              <w:rPr>
                <w:b/>
              </w:rPr>
            </w:pPr>
            <w:r>
              <w:rPr>
                <w:b/>
                <w:w w:val="80"/>
              </w:rPr>
              <w:t>Dlhodobý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0"/>
              </w:rPr>
              <w:t>nehmotný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2761" w:type="dxa"/>
          </w:tcPr>
          <w:p w14:paraId="3525B364" w14:textId="77777777" w:rsidR="002F3764" w:rsidRDefault="00000000">
            <w:pPr>
              <w:pStyle w:val="TableParagraph"/>
              <w:spacing w:line="252" w:lineRule="exact"/>
              <w:ind w:left="1026" w:right="212" w:hanging="788"/>
              <w:rPr>
                <w:b/>
              </w:rPr>
            </w:pPr>
            <w:r>
              <w:rPr>
                <w:b/>
                <w:w w:val="80"/>
              </w:rPr>
              <w:t xml:space="preserve">Hodnota za bežné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0248CBCD" w14:textId="77777777">
        <w:trPr>
          <w:trHeight w:val="338"/>
        </w:trPr>
        <w:tc>
          <w:tcPr>
            <w:tcW w:w="6450" w:type="dxa"/>
          </w:tcPr>
          <w:p w14:paraId="30E5C11E" w14:textId="77777777" w:rsidR="002F3764" w:rsidRDefault="00000000">
            <w:pPr>
              <w:pStyle w:val="TableParagraph"/>
              <w:spacing w:before="45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nehmotný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majetok,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ktorý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je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zriadené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záložné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právo</w:t>
            </w:r>
          </w:p>
        </w:tc>
        <w:tc>
          <w:tcPr>
            <w:tcW w:w="2761" w:type="dxa"/>
          </w:tcPr>
          <w:p w14:paraId="792E5A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DBF31D8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6AE7F20D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spacing w:before="90"/>
        <w:rPr>
          <w:b/>
        </w:rPr>
      </w:pPr>
      <w:r>
        <w:rPr>
          <w:b/>
          <w:w w:val="80"/>
        </w:rPr>
        <w:lastRenderedPageBreak/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3"/>
        </w:rPr>
        <w:t xml:space="preserve"> </w:t>
      </w:r>
      <w:r>
        <w:rPr>
          <w:b/>
          <w:w w:val="80"/>
        </w:rPr>
        <w:t>a)</w:t>
      </w:r>
      <w:r>
        <w:rPr>
          <w:b/>
          <w:spacing w:val="-3"/>
        </w:rPr>
        <w:t xml:space="preserve"> </w:t>
      </w:r>
      <w:r>
        <w:rPr>
          <w:b/>
          <w:w w:val="80"/>
        </w:rPr>
        <w:t>o</w:t>
      </w:r>
      <w:r>
        <w:rPr>
          <w:b/>
          <w:spacing w:val="-6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-6"/>
        </w:rPr>
        <w:t xml:space="preserve"> </w:t>
      </w:r>
      <w:r>
        <w:rPr>
          <w:b/>
          <w:w w:val="80"/>
        </w:rPr>
        <w:t>hmotnom</w:t>
      </w:r>
      <w:r>
        <w:rPr>
          <w:b/>
          <w:spacing w:val="-3"/>
        </w:rPr>
        <w:t xml:space="preserve"> </w:t>
      </w:r>
      <w:r>
        <w:rPr>
          <w:b/>
          <w:spacing w:val="-2"/>
          <w:w w:val="80"/>
        </w:rPr>
        <w:t>majetku</w:t>
      </w:r>
    </w:p>
    <w:p w14:paraId="5F3DD19C" w14:textId="77777777" w:rsidR="002F3764" w:rsidRDefault="00000000">
      <w:pPr>
        <w:spacing w:before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1027"/>
        <w:gridCol w:w="849"/>
        <w:gridCol w:w="731"/>
        <w:gridCol w:w="119"/>
        <w:gridCol w:w="995"/>
        <w:gridCol w:w="1028"/>
        <w:gridCol w:w="666"/>
        <w:gridCol w:w="707"/>
        <w:gridCol w:w="848"/>
        <w:gridCol w:w="709"/>
      </w:tblGrid>
      <w:tr w:rsidR="002F3764" w14:paraId="484F659C" w14:textId="77777777">
        <w:trPr>
          <w:trHeight w:val="253"/>
        </w:trPr>
        <w:tc>
          <w:tcPr>
            <w:tcW w:w="1553" w:type="dxa"/>
            <w:tcBorders>
              <w:bottom w:val="nil"/>
            </w:tcBorders>
          </w:tcPr>
          <w:p w14:paraId="619F354C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9" w:type="dxa"/>
            <w:gridSpan w:val="10"/>
          </w:tcPr>
          <w:p w14:paraId="33CC8677" w14:textId="77777777" w:rsidR="002F3764" w:rsidRDefault="00000000">
            <w:pPr>
              <w:pStyle w:val="TableParagraph"/>
              <w:spacing w:line="233" w:lineRule="exact"/>
              <w:ind w:left="23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75343CB8" w14:textId="77777777">
        <w:trPr>
          <w:trHeight w:val="2269"/>
        </w:trPr>
        <w:tc>
          <w:tcPr>
            <w:tcW w:w="1553" w:type="dxa"/>
            <w:tcBorders>
              <w:top w:val="nil"/>
              <w:bottom w:val="nil"/>
            </w:tcBorders>
          </w:tcPr>
          <w:p w14:paraId="28F9FE78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9A4118B" w14:textId="77777777" w:rsidR="002F3764" w:rsidRDefault="002F3764">
            <w:pPr>
              <w:pStyle w:val="TableParagraph"/>
              <w:spacing w:before="243"/>
              <w:rPr>
                <w:rFonts w:ascii="Microsoft Sans Serif"/>
              </w:rPr>
            </w:pPr>
          </w:p>
          <w:p w14:paraId="4641D411" w14:textId="77777777" w:rsidR="002F3764" w:rsidRDefault="00000000">
            <w:pPr>
              <w:pStyle w:val="TableParagraph"/>
              <w:spacing w:line="252" w:lineRule="exact"/>
              <w:ind w:left="18" w:right="4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Dlhodobý</w:t>
            </w:r>
          </w:p>
          <w:p w14:paraId="66717075" w14:textId="77777777" w:rsidR="002F3764" w:rsidRDefault="00000000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w w:val="80"/>
              </w:rPr>
              <w:t>hmotný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90"/>
              </w:rPr>
              <w:t>majetok</w:t>
            </w:r>
          </w:p>
        </w:tc>
        <w:tc>
          <w:tcPr>
            <w:tcW w:w="1027" w:type="dxa"/>
            <w:tcBorders>
              <w:bottom w:val="nil"/>
            </w:tcBorders>
          </w:tcPr>
          <w:p w14:paraId="28F4220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8C9509D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E265F1E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11BD1B3" w14:textId="77777777" w:rsidR="002F3764" w:rsidRDefault="002F3764">
            <w:pPr>
              <w:pStyle w:val="TableParagraph"/>
              <w:spacing w:before="11"/>
              <w:rPr>
                <w:rFonts w:ascii="Microsoft Sans Serif"/>
              </w:rPr>
            </w:pPr>
          </w:p>
          <w:p w14:paraId="634884A9" w14:textId="77777777" w:rsidR="002F3764" w:rsidRDefault="00000000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Pozemky</w:t>
            </w:r>
          </w:p>
        </w:tc>
        <w:tc>
          <w:tcPr>
            <w:tcW w:w="849" w:type="dxa"/>
            <w:tcBorders>
              <w:bottom w:val="nil"/>
            </w:tcBorders>
          </w:tcPr>
          <w:p w14:paraId="70162FEB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E393320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36B03B5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0B79E942" w14:textId="77777777" w:rsidR="002F3764" w:rsidRDefault="002F3764">
            <w:pPr>
              <w:pStyle w:val="TableParagraph"/>
              <w:spacing w:before="11"/>
              <w:rPr>
                <w:rFonts w:ascii="Microsoft Sans Serif"/>
              </w:rPr>
            </w:pPr>
          </w:p>
          <w:p w14:paraId="5EF64CC9" w14:textId="77777777" w:rsidR="002F3764" w:rsidRDefault="00000000">
            <w:pPr>
              <w:pStyle w:val="TableParagraph"/>
              <w:ind w:left="40" w:right="1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Stavby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29ECA39F" w14:textId="77777777" w:rsidR="002F3764" w:rsidRDefault="00000000">
            <w:pPr>
              <w:pStyle w:val="TableParagraph"/>
              <w:spacing w:line="242" w:lineRule="auto"/>
              <w:ind w:left="33" w:right="1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Samos- </w:t>
            </w:r>
            <w:proofErr w:type="spellStart"/>
            <w:r>
              <w:rPr>
                <w:b/>
                <w:spacing w:val="-4"/>
                <w:w w:val="90"/>
              </w:rPr>
              <w:t>tatné</w:t>
            </w:r>
            <w:proofErr w:type="spellEnd"/>
          </w:p>
          <w:p w14:paraId="764DD41D" w14:textId="77777777" w:rsidR="002F3764" w:rsidRDefault="00000000">
            <w:pPr>
              <w:pStyle w:val="TableParagraph"/>
              <w:ind w:left="99" w:right="6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hnuteľ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w w:val="80"/>
              </w:rPr>
              <w:t>né</w:t>
            </w:r>
            <w:proofErr w:type="spellEnd"/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veci </w:t>
            </w:r>
            <w:r>
              <w:rPr>
                <w:b/>
                <w:spacing w:val="-10"/>
                <w:w w:val="90"/>
              </w:rPr>
              <w:t>a</w:t>
            </w:r>
          </w:p>
          <w:p w14:paraId="22CF5612" w14:textId="77777777" w:rsidR="002F3764" w:rsidRDefault="00000000">
            <w:pPr>
              <w:pStyle w:val="TableParagraph"/>
              <w:ind w:left="113" w:right="82" w:firstLine="9"/>
              <w:jc w:val="both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súbory </w:t>
            </w:r>
            <w:proofErr w:type="spellStart"/>
            <w:r>
              <w:rPr>
                <w:b/>
                <w:spacing w:val="-2"/>
                <w:w w:val="80"/>
              </w:rPr>
              <w:t>hnuteľ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ných</w:t>
            </w:r>
            <w:proofErr w:type="spellEnd"/>
          </w:p>
          <w:p w14:paraId="0725BBFF" w14:textId="77777777" w:rsidR="002F3764" w:rsidRDefault="00000000">
            <w:pPr>
              <w:pStyle w:val="TableParagraph"/>
              <w:spacing w:line="231" w:lineRule="exact"/>
              <w:ind w:left="33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vecí</w:t>
            </w:r>
          </w:p>
        </w:tc>
        <w:tc>
          <w:tcPr>
            <w:tcW w:w="995" w:type="dxa"/>
            <w:tcBorders>
              <w:bottom w:val="nil"/>
            </w:tcBorders>
          </w:tcPr>
          <w:p w14:paraId="4DA9D5BD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0779A508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60BCD090" w14:textId="77777777" w:rsidR="002F3764" w:rsidRDefault="00000000">
            <w:pPr>
              <w:pStyle w:val="TableParagraph"/>
              <w:ind w:left="32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Pestova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teľské</w:t>
            </w:r>
            <w:proofErr w:type="spellEnd"/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celky</w:t>
            </w:r>
          </w:p>
          <w:p w14:paraId="469A080B" w14:textId="77777777" w:rsidR="002F3764" w:rsidRDefault="00000000">
            <w:pPr>
              <w:pStyle w:val="TableParagraph"/>
              <w:ind w:left="115" w:right="84" w:firstLine="50"/>
              <w:jc w:val="center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trvalých </w:t>
            </w:r>
            <w:r>
              <w:rPr>
                <w:b/>
                <w:spacing w:val="-2"/>
                <w:w w:val="80"/>
              </w:rPr>
              <w:t>porastov</w:t>
            </w:r>
          </w:p>
        </w:tc>
        <w:tc>
          <w:tcPr>
            <w:tcW w:w="1028" w:type="dxa"/>
            <w:tcBorders>
              <w:bottom w:val="nil"/>
            </w:tcBorders>
          </w:tcPr>
          <w:p w14:paraId="1E335EC5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3C77E10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073C0521" w14:textId="77777777" w:rsidR="002F3764" w:rsidRDefault="00000000">
            <w:pPr>
              <w:pStyle w:val="TableParagraph"/>
              <w:ind w:left="251" w:hanging="15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Základné </w:t>
            </w:r>
            <w:r>
              <w:rPr>
                <w:b/>
                <w:spacing w:val="-2"/>
                <w:w w:val="90"/>
              </w:rPr>
              <w:t>stádo</w:t>
            </w:r>
          </w:p>
          <w:p w14:paraId="249D8A3F" w14:textId="77777777" w:rsidR="002F3764" w:rsidRDefault="00000000">
            <w:pPr>
              <w:pStyle w:val="TableParagraph"/>
              <w:ind w:left="157" w:right="162" w:firstLine="14"/>
              <w:rPr>
                <w:b/>
              </w:rPr>
            </w:pPr>
            <w:r>
              <w:rPr>
                <w:b/>
                <w:spacing w:val="-2"/>
                <w:w w:val="85"/>
              </w:rPr>
              <w:t>a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ťažné </w:t>
            </w:r>
            <w:r>
              <w:rPr>
                <w:b/>
                <w:spacing w:val="-2"/>
                <w:w w:val="80"/>
              </w:rPr>
              <w:t>zvieratá</w:t>
            </w:r>
          </w:p>
        </w:tc>
        <w:tc>
          <w:tcPr>
            <w:tcW w:w="666" w:type="dxa"/>
            <w:tcBorders>
              <w:bottom w:val="nil"/>
            </w:tcBorders>
          </w:tcPr>
          <w:p w14:paraId="4ACD62C3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4529E7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0953975" w14:textId="77777777" w:rsidR="002F3764" w:rsidRDefault="002F3764">
            <w:pPr>
              <w:pStyle w:val="TableParagraph"/>
              <w:spacing w:before="8"/>
              <w:rPr>
                <w:rFonts w:ascii="Microsoft Sans Serif"/>
              </w:rPr>
            </w:pPr>
          </w:p>
          <w:p w14:paraId="67CA0043" w14:textId="77777777" w:rsidR="002F3764" w:rsidRDefault="00000000">
            <w:pPr>
              <w:pStyle w:val="TableParagraph"/>
              <w:ind w:left="99" w:right="64" w:firstLine="64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Os- </w:t>
            </w:r>
            <w:proofErr w:type="spellStart"/>
            <w:r>
              <w:rPr>
                <w:b/>
                <w:spacing w:val="-2"/>
                <w:w w:val="80"/>
              </w:rPr>
              <w:t>tatný</w:t>
            </w:r>
            <w:proofErr w:type="spellEnd"/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spacing w:val="-5"/>
                <w:w w:val="85"/>
              </w:rPr>
              <w:t>DHM</w:t>
            </w:r>
          </w:p>
        </w:tc>
        <w:tc>
          <w:tcPr>
            <w:tcW w:w="707" w:type="dxa"/>
            <w:tcBorders>
              <w:bottom w:val="nil"/>
            </w:tcBorders>
          </w:tcPr>
          <w:p w14:paraId="4B790479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CAD72A4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513F1DE" w14:textId="77777777" w:rsidR="002F3764" w:rsidRDefault="00000000">
            <w:pPr>
              <w:pStyle w:val="TableParagraph"/>
              <w:ind w:left="112" w:right="70" w:firstLine="2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Ob- </w:t>
            </w:r>
            <w:r>
              <w:rPr>
                <w:b/>
                <w:spacing w:val="-2"/>
                <w:w w:val="80"/>
              </w:rPr>
              <w:t xml:space="preserve">stará- </w:t>
            </w:r>
            <w:proofErr w:type="spellStart"/>
            <w:r>
              <w:rPr>
                <w:b/>
                <w:spacing w:val="-4"/>
                <w:w w:val="90"/>
              </w:rPr>
              <w:t>vaný</w:t>
            </w:r>
            <w:proofErr w:type="spellEnd"/>
            <w:r>
              <w:rPr>
                <w:b/>
                <w:spacing w:val="-4"/>
                <w:w w:val="90"/>
              </w:rPr>
              <w:t xml:space="preserve"> DHM</w:t>
            </w:r>
          </w:p>
        </w:tc>
        <w:tc>
          <w:tcPr>
            <w:tcW w:w="848" w:type="dxa"/>
            <w:tcBorders>
              <w:bottom w:val="nil"/>
            </w:tcBorders>
          </w:tcPr>
          <w:p w14:paraId="0932A7E5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775FB249" w14:textId="77777777" w:rsidR="002F3764" w:rsidRDefault="00000000">
            <w:pPr>
              <w:pStyle w:val="TableParagraph"/>
              <w:ind w:left="104" w:right="5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Poskyt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nuté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pred- </w:t>
            </w:r>
            <w:proofErr w:type="spellStart"/>
            <w:r>
              <w:rPr>
                <w:b/>
                <w:spacing w:val="-4"/>
                <w:w w:val="90"/>
              </w:rPr>
              <w:t>davky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6"/>
                <w:w w:val="90"/>
              </w:rPr>
              <w:t xml:space="preserve">na </w:t>
            </w:r>
            <w:r>
              <w:rPr>
                <w:b/>
                <w:spacing w:val="-4"/>
                <w:w w:val="90"/>
              </w:rPr>
              <w:t>DHM</w:t>
            </w:r>
          </w:p>
        </w:tc>
        <w:tc>
          <w:tcPr>
            <w:tcW w:w="709" w:type="dxa"/>
            <w:tcBorders>
              <w:bottom w:val="nil"/>
            </w:tcBorders>
          </w:tcPr>
          <w:p w14:paraId="2D47A045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FDC3363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DAC18E9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E44621C" w14:textId="77777777" w:rsidR="002F3764" w:rsidRDefault="002F3764">
            <w:pPr>
              <w:pStyle w:val="TableParagraph"/>
              <w:spacing w:before="11"/>
              <w:rPr>
                <w:rFonts w:ascii="Microsoft Sans Serif"/>
              </w:rPr>
            </w:pPr>
          </w:p>
          <w:p w14:paraId="6074A03D" w14:textId="77777777" w:rsidR="002F3764" w:rsidRDefault="00000000">
            <w:pPr>
              <w:pStyle w:val="TableParagraph"/>
              <w:ind w:left="53" w:right="9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56455D51" w14:textId="77777777">
        <w:trPr>
          <w:trHeight w:val="253"/>
        </w:trPr>
        <w:tc>
          <w:tcPr>
            <w:tcW w:w="1553" w:type="dxa"/>
            <w:tcBorders>
              <w:top w:val="nil"/>
            </w:tcBorders>
          </w:tcPr>
          <w:p w14:paraId="700A42A5" w14:textId="77777777" w:rsidR="002F3764" w:rsidRDefault="00000000">
            <w:pPr>
              <w:pStyle w:val="TableParagraph"/>
              <w:spacing w:before="3" w:line="230" w:lineRule="exact"/>
              <w:ind w:left="18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027" w:type="dxa"/>
            <w:tcBorders>
              <w:top w:val="nil"/>
            </w:tcBorders>
          </w:tcPr>
          <w:p w14:paraId="54ABB20B" w14:textId="77777777" w:rsidR="002F3764" w:rsidRDefault="00000000">
            <w:pPr>
              <w:pStyle w:val="TableParagraph"/>
              <w:spacing w:before="3" w:line="230" w:lineRule="exact"/>
              <w:ind w:left="15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849" w:type="dxa"/>
            <w:tcBorders>
              <w:top w:val="nil"/>
            </w:tcBorders>
          </w:tcPr>
          <w:p w14:paraId="59DA44CF" w14:textId="77777777" w:rsidR="002F3764" w:rsidRDefault="00000000">
            <w:pPr>
              <w:pStyle w:val="TableParagraph"/>
              <w:spacing w:before="3" w:line="230" w:lineRule="exact"/>
              <w:ind w:left="40" w:righ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731" w:type="dxa"/>
            <w:tcBorders>
              <w:top w:val="nil"/>
              <w:right w:val="nil"/>
            </w:tcBorders>
          </w:tcPr>
          <w:p w14:paraId="258E99DC" w14:textId="77777777" w:rsidR="002F3764" w:rsidRDefault="00000000">
            <w:pPr>
              <w:pStyle w:val="TableParagraph"/>
              <w:spacing w:before="3" w:line="230" w:lineRule="exact"/>
              <w:ind w:left="1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19" w:type="dxa"/>
            <w:tcBorders>
              <w:top w:val="nil"/>
              <w:left w:val="nil"/>
            </w:tcBorders>
          </w:tcPr>
          <w:p w14:paraId="6AB14C89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2ED205C7" w14:textId="77777777" w:rsidR="002F3764" w:rsidRDefault="00000000">
            <w:pPr>
              <w:pStyle w:val="TableParagraph"/>
              <w:spacing w:before="3" w:line="230" w:lineRule="exact"/>
              <w:ind w:left="32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028" w:type="dxa"/>
            <w:tcBorders>
              <w:top w:val="nil"/>
            </w:tcBorders>
          </w:tcPr>
          <w:p w14:paraId="4A346D3F" w14:textId="77777777" w:rsidR="002F3764" w:rsidRDefault="00000000">
            <w:pPr>
              <w:pStyle w:val="TableParagraph"/>
              <w:spacing w:before="3" w:line="230" w:lineRule="exact"/>
              <w:ind w:left="23" w:right="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666" w:type="dxa"/>
            <w:tcBorders>
              <w:top w:val="nil"/>
            </w:tcBorders>
          </w:tcPr>
          <w:p w14:paraId="584FEE70" w14:textId="77777777" w:rsidR="002F3764" w:rsidRDefault="00000000">
            <w:pPr>
              <w:pStyle w:val="TableParagraph"/>
              <w:spacing w:before="3" w:line="230" w:lineRule="exact"/>
              <w:ind w:left="12" w:righ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  <w:tc>
          <w:tcPr>
            <w:tcW w:w="707" w:type="dxa"/>
            <w:tcBorders>
              <w:top w:val="nil"/>
            </w:tcBorders>
          </w:tcPr>
          <w:p w14:paraId="0D7B35C1" w14:textId="77777777" w:rsidR="002F3764" w:rsidRDefault="00000000">
            <w:pPr>
              <w:pStyle w:val="TableParagraph"/>
              <w:spacing w:before="3" w:line="230" w:lineRule="exact"/>
              <w:ind w:left="54" w:right="1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h</w:t>
            </w:r>
          </w:p>
        </w:tc>
        <w:tc>
          <w:tcPr>
            <w:tcW w:w="848" w:type="dxa"/>
            <w:tcBorders>
              <w:top w:val="nil"/>
            </w:tcBorders>
          </w:tcPr>
          <w:p w14:paraId="4AC9D247" w14:textId="77777777" w:rsidR="002F3764" w:rsidRDefault="00000000">
            <w:pPr>
              <w:pStyle w:val="TableParagraph"/>
              <w:spacing w:before="3" w:line="230" w:lineRule="exact"/>
              <w:ind w:left="4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i</w:t>
            </w:r>
          </w:p>
        </w:tc>
        <w:tc>
          <w:tcPr>
            <w:tcW w:w="709" w:type="dxa"/>
            <w:tcBorders>
              <w:top w:val="nil"/>
            </w:tcBorders>
          </w:tcPr>
          <w:p w14:paraId="3B94CB3B" w14:textId="77777777" w:rsidR="002F3764" w:rsidRDefault="00000000">
            <w:pPr>
              <w:pStyle w:val="TableParagraph"/>
              <w:spacing w:before="3" w:line="230" w:lineRule="exact"/>
              <w:ind w:left="53" w:right="1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j</w:t>
            </w:r>
          </w:p>
        </w:tc>
      </w:tr>
      <w:tr w:rsidR="002F3764" w14:paraId="7CE0BB7E" w14:textId="77777777">
        <w:trPr>
          <w:trHeight w:val="280"/>
        </w:trPr>
        <w:tc>
          <w:tcPr>
            <w:tcW w:w="9232" w:type="dxa"/>
            <w:gridSpan w:val="11"/>
          </w:tcPr>
          <w:p w14:paraId="3E19BFD2" w14:textId="483141FA" w:rsidR="002F3764" w:rsidRDefault="002F3764">
            <w:pPr>
              <w:pStyle w:val="TableParagraph"/>
              <w:spacing w:before="15" w:line="245" w:lineRule="exact"/>
              <w:ind w:left="28"/>
              <w:rPr>
                <w:rFonts w:ascii="Microsoft Sans Serif" w:hAnsi="Microsoft Sans Serif"/>
              </w:rPr>
            </w:pPr>
          </w:p>
        </w:tc>
      </w:tr>
      <w:tr w:rsidR="002F3764" w14:paraId="6D3B176E" w14:textId="77777777">
        <w:trPr>
          <w:trHeight w:val="1009"/>
        </w:trPr>
        <w:tc>
          <w:tcPr>
            <w:tcW w:w="1553" w:type="dxa"/>
            <w:tcBorders>
              <w:bottom w:val="single" w:sz="6" w:space="0" w:color="000000"/>
            </w:tcBorders>
          </w:tcPr>
          <w:p w14:paraId="5485D9AB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2DFC4991" w14:textId="77777777" w:rsidR="002F3764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>účtovného</w:t>
            </w:r>
          </w:p>
          <w:p w14:paraId="429F0E5A" w14:textId="77777777" w:rsidR="002F3764" w:rsidRDefault="00000000">
            <w:pPr>
              <w:pStyle w:val="TableParagraph"/>
              <w:spacing w:line="234" w:lineRule="exact"/>
              <w:ind w:left="28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6AF661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667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92CF7" w14:textId="21B2E44B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21806</w:t>
            </w:r>
          </w:p>
        </w:tc>
        <w:tc>
          <w:tcPr>
            <w:tcW w:w="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EE57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693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7EF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03B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9DA7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</w:tcPr>
          <w:p w14:paraId="70FE777E" w14:textId="787A8D8C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21806</w:t>
            </w:r>
          </w:p>
        </w:tc>
      </w:tr>
      <w:tr w:rsidR="002F3764" w14:paraId="2F34157D" w14:textId="77777777">
        <w:trPr>
          <w:trHeight w:val="395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0EFEBE24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123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0373D" w14:textId="66ECC5D8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40597" w14:textId="4714FA52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730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D8B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DBA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EEDB1" w14:textId="0AD3F675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16249" w14:textId="246EDCF1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347332" w14:textId="77777777" w:rsidR="002F3764" w:rsidRDefault="0000000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21806</w:t>
            </w:r>
          </w:p>
        </w:tc>
      </w:tr>
      <w:tr w:rsidR="002F3764" w14:paraId="7B56D64E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7C292B75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519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1D5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5ED64" w14:textId="4DB5EC0F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4089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107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2EB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FC0C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342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8AE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C31703" w14:textId="786AC3D0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4089</w:t>
            </w:r>
          </w:p>
        </w:tc>
      </w:tr>
      <w:tr w:rsidR="002F3764" w14:paraId="6C75C0A0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4D68773B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2E6E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014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BF5B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DFA5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ACB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548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CEFF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E86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21CB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88F8D2B" w14:textId="77777777">
        <w:trPr>
          <w:trHeight w:val="757"/>
        </w:trPr>
        <w:tc>
          <w:tcPr>
            <w:tcW w:w="1553" w:type="dxa"/>
            <w:tcBorders>
              <w:top w:val="single" w:sz="6" w:space="0" w:color="000000"/>
            </w:tcBorders>
          </w:tcPr>
          <w:p w14:paraId="7C6B9D1A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14:paraId="4776EC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636B6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1C99EC" w14:textId="34ADB3A2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17718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49D9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285E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CAD8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DFF55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D42B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</w:tcPr>
          <w:p w14:paraId="1C894101" w14:textId="019CF2F2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17718</w:t>
            </w:r>
          </w:p>
        </w:tc>
      </w:tr>
      <w:tr w:rsidR="002F3764" w14:paraId="0495DA1B" w14:textId="77777777">
        <w:trPr>
          <w:trHeight w:val="277"/>
        </w:trPr>
        <w:tc>
          <w:tcPr>
            <w:tcW w:w="9232" w:type="dxa"/>
            <w:gridSpan w:val="11"/>
          </w:tcPr>
          <w:p w14:paraId="1627813E" w14:textId="77777777" w:rsidR="002F3764" w:rsidRDefault="00000000">
            <w:pPr>
              <w:pStyle w:val="TableParagraph"/>
              <w:spacing w:before="13" w:line="245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Oprávky</w:t>
            </w:r>
          </w:p>
        </w:tc>
      </w:tr>
      <w:tr w:rsidR="002F3764" w14:paraId="1954C556" w14:textId="77777777">
        <w:trPr>
          <w:trHeight w:val="1009"/>
        </w:trPr>
        <w:tc>
          <w:tcPr>
            <w:tcW w:w="1553" w:type="dxa"/>
            <w:tcBorders>
              <w:bottom w:val="single" w:sz="6" w:space="0" w:color="000000"/>
            </w:tcBorders>
          </w:tcPr>
          <w:p w14:paraId="03DCE23A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4BDF892F" w14:textId="77777777" w:rsidR="002F3764" w:rsidRDefault="00000000">
            <w:pPr>
              <w:pStyle w:val="TableParagraph"/>
              <w:spacing w:line="252" w:lineRule="exact"/>
              <w:ind w:left="28" w:right="518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599EC0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F01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09121" w14:textId="7EE0FA50" w:rsidR="002F3764" w:rsidRDefault="00523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2726</w:t>
            </w:r>
          </w:p>
        </w:tc>
        <w:tc>
          <w:tcPr>
            <w:tcW w:w="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C69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409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6B9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4AE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5D1A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</w:tcPr>
          <w:p w14:paraId="4498146F" w14:textId="37FF3313" w:rsidR="002F3764" w:rsidRDefault="00523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2726</w:t>
            </w:r>
          </w:p>
        </w:tc>
      </w:tr>
      <w:tr w:rsidR="002F3764" w14:paraId="0B339285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64233401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EFA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56A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0237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CBC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5B70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828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EFEF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815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DB616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C3AF420" w14:textId="77777777">
        <w:trPr>
          <w:trHeight w:val="395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5488A858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F225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647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9C53D" w14:textId="68B1B186" w:rsidR="002F3764" w:rsidRDefault="00523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4089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089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BCD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A0B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1780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57B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2186BE" w14:textId="1EFE0538" w:rsidR="002F3764" w:rsidRDefault="00523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4089</w:t>
            </w:r>
          </w:p>
        </w:tc>
      </w:tr>
      <w:tr w:rsidR="002F3764" w14:paraId="5877EA04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0CB445F2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C11F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AA57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9E9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15F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FE78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0FDC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3B0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F55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32807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92B8684" w14:textId="77777777">
        <w:trPr>
          <w:trHeight w:val="758"/>
        </w:trPr>
        <w:tc>
          <w:tcPr>
            <w:tcW w:w="1553" w:type="dxa"/>
            <w:tcBorders>
              <w:top w:val="single" w:sz="6" w:space="0" w:color="000000"/>
            </w:tcBorders>
          </w:tcPr>
          <w:p w14:paraId="0B59748C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01D8D137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14:paraId="75DEE0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64FC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25EB50" w14:textId="4AA21C81" w:rsidR="002F3764" w:rsidRDefault="00523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6814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C15A8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BB68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A206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F15A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2D23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</w:tcPr>
          <w:p w14:paraId="36AB6AC3" w14:textId="2CD8F2E8" w:rsidR="002F3764" w:rsidRDefault="00523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6814</w:t>
            </w:r>
          </w:p>
        </w:tc>
      </w:tr>
      <w:tr w:rsidR="002F3764" w14:paraId="7FA69227" w14:textId="77777777">
        <w:trPr>
          <w:trHeight w:val="277"/>
        </w:trPr>
        <w:tc>
          <w:tcPr>
            <w:tcW w:w="9232" w:type="dxa"/>
            <w:gridSpan w:val="11"/>
          </w:tcPr>
          <w:p w14:paraId="45D46153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Opravné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položky</w:t>
            </w:r>
          </w:p>
        </w:tc>
      </w:tr>
      <w:tr w:rsidR="002F3764" w14:paraId="2821DD20" w14:textId="77777777">
        <w:trPr>
          <w:trHeight w:val="1011"/>
        </w:trPr>
        <w:tc>
          <w:tcPr>
            <w:tcW w:w="1553" w:type="dxa"/>
            <w:tcBorders>
              <w:bottom w:val="single" w:sz="6" w:space="0" w:color="000000"/>
            </w:tcBorders>
          </w:tcPr>
          <w:p w14:paraId="3441DCAD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5DBBB216" w14:textId="77777777" w:rsidR="002F3764" w:rsidRDefault="00000000">
            <w:pPr>
              <w:pStyle w:val="TableParagraph"/>
              <w:spacing w:line="252" w:lineRule="exact"/>
              <w:ind w:left="28" w:right="518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04ABDC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C79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EB76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F456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78A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07A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CBE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376B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</w:tcPr>
          <w:p w14:paraId="278EB0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5759571" w14:textId="77777777">
        <w:trPr>
          <w:trHeight w:val="395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362CEBFE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641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EFC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985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1B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77D4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D3C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12BB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685F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AD11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1ECC2B0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1AF2F415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A8FE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FC6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C88B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547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3E2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B84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24D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5DD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D203E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216E631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72F58086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083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EC8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143F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91B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142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7FA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8CD9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3CE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7E65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9C6E806" w14:textId="77777777">
        <w:trPr>
          <w:trHeight w:val="755"/>
        </w:trPr>
        <w:tc>
          <w:tcPr>
            <w:tcW w:w="1553" w:type="dxa"/>
            <w:tcBorders>
              <w:top w:val="single" w:sz="6" w:space="0" w:color="000000"/>
            </w:tcBorders>
          </w:tcPr>
          <w:p w14:paraId="5389B90C" w14:textId="77777777" w:rsidR="002F3764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</w:t>
            </w:r>
          </w:p>
          <w:p w14:paraId="658CD3A1" w14:textId="77777777" w:rsidR="002F3764" w:rsidRDefault="00000000">
            <w:pPr>
              <w:pStyle w:val="TableParagraph"/>
              <w:spacing w:line="232" w:lineRule="exact"/>
              <w:ind w:left="28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14:paraId="669FB24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8687F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1AB7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EFD0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0DF1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FD109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73AC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A7FD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</w:tcPr>
          <w:p w14:paraId="6CC7D8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A17216F" w14:textId="77777777">
        <w:trPr>
          <w:trHeight w:val="279"/>
        </w:trPr>
        <w:tc>
          <w:tcPr>
            <w:tcW w:w="9232" w:type="dxa"/>
            <w:gridSpan w:val="11"/>
          </w:tcPr>
          <w:p w14:paraId="6EC015F4" w14:textId="77777777" w:rsidR="002F3764" w:rsidRDefault="00000000">
            <w:pPr>
              <w:pStyle w:val="TableParagraph"/>
              <w:spacing w:before="15" w:line="245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Zostatková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hodnota</w:t>
            </w:r>
          </w:p>
        </w:tc>
      </w:tr>
    </w:tbl>
    <w:p w14:paraId="446A7977" w14:textId="77777777" w:rsidR="002F3764" w:rsidRDefault="002F3764">
      <w:pPr>
        <w:pStyle w:val="TableParagraph"/>
        <w:spacing w:line="245" w:lineRule="exact"/>
        <w:rPr>
          <w:rFonts w:ascii="Microsoft Sans Serif" w:hAnsi="Microsoft Sans Serif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43C2916A" w14:textId="77777777" w:rsidR="002F3764" w:rsidRDefault="002F3764">
      <w:pPr>
        <w:pStyle w:val="Zkladntext"/>
        <w:spacing w:before="2"/>
        <w:rPr>
          <w:rFonts w:ascii="Microsoft Sans Serif"/>
          <w:b w:val="0"/>
          <w:sz w:val="8"/>
        </w:rPr>
      </w:pPr>
    </w:p>
    <w:tbl>
      <w:tblPr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021"/>
        <w:gridCol w:w="850"/>
        <w:gridCol w:w="723"/>
        <w:gridCol w:w="1141"/>
        <w:gridCol w:w="1030"/>
        <w:gridCol w:w="653"/>
        <w:gridCol w:w="709"/>
        <w:gridCol w:w="850"/>
        <w:gridCol w:w="711"/>
      </w:tblGrid>
      <w:tr w:rsidR="002F3764" w14:paraId="7BC2CE82" w14:textId="77777777">
        <w:trPr>
          <w:trHeight w:val="1009"/>
        </w:trPr>
        <w:tc>
          <w:tcPr>
            <w:tcW w:w="1560" w:type="dxa"/>
          </w:tcPr>
          <w:p w14:paraId="1A51586A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3DB9AA3B" w14:textId="77777777" w:rsidR="002F3764" w:rsidRDefault="00000000">
            <w:pPr>
              <w:pStyle w:val="TableParagraph"/>
              <w:spacing w:line="252" w:lineRule="exact"/>
              <w:ind w:left="28" w:right="525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1" w:type="dxa"/>
            <w:tcBorders>
              <w:right w:val="single" w:sz="6" w:space="0" w:color="000000"/>
            </w:tcBorders>
          </w:tcPr>
          <w:p w14:paraId="16C47D7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0B0E048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" w:type="dxa"/>
            <w:tcBorders>
              <w:left w:val="single" w:sz="6" w:space="0" w:color="000000"/>
              <w:right w:val="single" w:sz="6" w:space="0" w:color="000000"/>
            </w:tcBorders>
          </w:tcPr>
          <w:p w14:paraId="33CFFD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left w:val="single" w:sz="6" w:space="0" w:color="000000"/>
              <w:right w:val="single" w:sz="6" w:space="0" w:color="000000"/>
            </w:tcBorders>
          </w:tcPr>
          <w:p w14:paraId="4D4EC7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single" w:sz="6" w:space="0" w:color="000000"/>
              <w:right w:val="single" w:sz="6" w:space="0" w:color="000000"/>
            </w:tcBorders>
          </w:tcPr>
          <w:p w14:paraId="6249FF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3" w:type="dxa"/>
            <w:tcBorders>
              <w:left w:val="single" w:sz="6" w:space="0" w:color="000000"/>
              <w:right w:val="single" w:sz="6" w:space="0" w:color="000000"/>
            </w:tcBorders>
          </w:tcPr>
          <w:p w14:paraId="4BC9A0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110F3F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10F419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14:paraId="7F8A67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5DB65D5" w14:textId="77777777">
        <w:trPr>
          <w:trHeight w:val="759"/>
        </w:trPr>
        <w:tc>
          <w:tcPr>
            <w:tcW w:w="1560" w:type="dxa"/>
          </w:tcPr>
          <w:p w14:paraId="7B794D88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021" w:type="dxa"/>
            <w:tcBorders>
              <w:right w:val="single" w:sz="6" w:space="0" w:color="000000"/>
            </w:tcBorders>
          </w:tcPr>
          <w:p w14:paraId="77A041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59FB0F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" w:type="dxa"/>
            <w:tcBorders>
              <w:left w:val="single" w:sz="6" w:space="0" w:color="000000"/>
              <w:right w:val="single" w:sz="6" w:space="0" w:color="000000"/>
            </w:tcBorders>
          </w:tcPr>
          <w:p w14:paraId="0F9CC2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left w:val="single" w:sz="6" w:space="0" w:color="000000"/>
              <w:right w:val="single" w:sz="6" w:space="0" w:color="000000"/>
            </w:tcBorders>
          </w:tcPr>
          <w:p w14:paraId="0BCCE6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single" w:sz="6" w:space="0" w:color="000000"/>
              <w:right w:val="single" w:sz="6" w:space="0" w:color="000000"/>
            </w:tcBorders>
          </w:tcPr>
          <w:p w14:paraId="4EAB1A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3" w:type="dxa"/>
            <w:tcBorders>
              <w:left w:val="single" w:sz="6" w:space="0" w:color="000000"/>
              <w:right w:val="single" w:sz="6" w:space="0" w:color="000000"/>
            </w:tcBorders>
          </w:tcPr>
          <w:p w14:paraId="1517BE7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4AF187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2EF5CD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14:paraId="26CA31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CDE6908" w14:textId="77777777" w:rsidR="002F3764" w:rsidRDefault="002F3764">
      <w:pPr>
        <w:pStyle w:val="Zkladntext"/>
        <w:spacing w:before="4"/>
        <w:rPr>
          <w:rFonts w:ascii="Microsoft Sans Serif"/>
          <w:b w:val="0"/>
        </w:rPr>
      </w:pPr>
    </w:p>
    <w:p w14:paraId="3B702AC7" w14:textId="77777777" w:rsidR="002F3764" w:rsidRDefault="00000000">
      <w:pPr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1027"/>
        <w:gridCol w:w="849"/>
        <w:gridCol w:w="731"/>
        <w:gridCol w:w="119"/>
        <w:gridCol w:w="995"/>
        <w:gridCol w:w="980"/>
        <w:gridCol w:w="715"/>
        <w:gridCol w:w="708"/>
        <w:gridCol w:w="849"/>
        <w:gridCol w:w="710"/>
      </w:tblGrid>
      <w:tr w:rsidR="002F3764" w14:paraId="67EF4979" w14:textId="77777777">
        <w:trPr>
          <w:trHeight w:val="253"/>
        </w:trPr>
        <w:tc>
          <w:tcPr>
            <w:tcW w:w="1553" w:type="dxa"/>
            <w:tcBorders>
              <w:bottom w:val="nil"/>
            </w:tcBorders>
          </w:tcPr>
          <w:p w14:paraId="5925EA16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3" w:type="dxa"/>
            <w:gridSpan w:val="10"/>
          </w:tcPr>
          <w:p w14:paraId="1E922702" w14:textId="77777777" w:rsidR="002F3764" w:rsidRDefault="00000000">
            <w:pPr>
              <w:pStyle w:val="TableParagraph"/>
              <w:spacing w:line="233" w:lineRule="exact"/>
              <w:ind w:left="19"/>
              <w:jc w:val="center"/>
              <w:rPr>
                <w:b/>
              </w:rPr>
            </w:pPr>
            <w:r>
              <w:rPr>
                <w:b/>
                <w:w w:val="80"/>
              </w:rPr>
              <w:t>Bezprostredne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115F0961" w14:textId="77777777">
        <w:trPr>
          <w:trHeight w:val="2270"/>
        </w:trPr>
        <w:tc>
          <w:tcPr>
            <w:tcW w:w="1553" w:type="dxa"/>
            <w:tcBorders>
              <w:top w:val="nil"/>
              <w:bottom w:val="nil"/>
            </w:tcBorders>
          </w:tcPr>
          <w:p w14:paraId="61E28750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A6DF888" w14:textId="77777777" w:rsidR="002F3764" w:rsidRDefault="002F3764">
            <w:pPr>
              <w:pStyle w:val="TableParagraph"/>
              <w:spacing w:before="241"/>
              <w:rPr>
                <w:rFonts w:ascii="Microsoft Sans Serif"/>
              </w:rPr>
            </w:pPr>
          </w:p>
          <w:p w14:paraId="77E44588" w14:textId="77777777" w:rsidR="002F3764" w:rsidRDefault="00000000">
            <w:pPr>
              <w:pStyle w:val="TableParagraph"/>
              <w:ind w:left="18" w:right="4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Dlhodobý</w:t>
            </w:r>
          </w:p>
          <w:p w14:paraId="0B4C613B" w14:textId="77777777" w:rsidR="002F3764" w:rsidRDefault="00000000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>
              <w:rPr>
                <w:b/>
                <w:w w:val="80"/>
              </w:rPr>
              <w:t>hmotný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90"/>
              </w:rPr>
              <w:t>majetok</w:t>
            </w:r>
          </w:p>
        </w:tc>
        <w:tc>
          <w:tcPr>
            <w:tcW w:w="1027" w:type="dxa"/>
            <w:tcBorders>
              <w:bottom w:val="nil"/>
            </w:tcBorders>
          </w:tcPr>
          <w:p w14:paraId="0C3ABA6D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40E9E98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FE7137E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EE3C6A7" w14:textId="77777777" w:rsidR="002F3764" w:rsidRDefault="002F3764">
            <w:pPr>
              <w:pStyle w:val="TableParagraph"/>
              <w:spacing w:before="12"/>
              <w:rPr>
                <w:rFonts w:ascii="Microsoft Sans Serif"/>
              </w:rPr>
            </w:pPr>
          </w:p>
          <w:p w14:paraId="6348D480" w14:textId="77777777" w:rsidR="002F3764" w:rsidRDefault="00000000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Pozemky</w:t>
            </w:r>
          </w:p>
        </w:tc>
        <w:tc>
          <w:tcPr>
            <w:tcW w:w="849" w:type="dxa"/>
            <w:tcBorders>
              <w:bottom w:val="nil"/>
            </w:tcBorders>
          </w:tcPr>
          <w:p w14:paraId="7C0D188D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D73C233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CEDE46F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D616238" w14:textId="77777777" w:rsidR="002F3764" w:rsidRDefault="002F3764">
            <w:pPr>
              <w:pStyle w:val="TableParagraph"/>
              <w:spacing w:before="12"/>
              <w:rPr>
                <w:rFonts w:ascii="Microsoft Sans Serif"/>
              </w:rPr>
            </w:pPr>
          </w:p>
          <w:p w14:paraId="2C01EDC3" w14:textId="77777777" w:rsidR="002F3764" w:rsidRDefault="00000000">
            <w:pPr>
              <w:pStyle w:val="TableParagraph"/>
              <w:ind w:left="40" w:right="1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Stavby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610B2F80" w14:textId="77777777" w:rsidR="002F3764" w:rsidRDefault="00000000">
            <w:pPr>
              <w:pStyle w:val="TableParagraph"/>
              <w:ind w:left="33" w:right="1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Samos- </w:t>
            </w:r>
            <w:proofErr w:type="spellStart"/>
            <w:r>
              <w:rPr>
                <w:b/>
                <w:spacing w:val="-4"/>
                <w:w w:val="90"/>
              </w:rPr>
              <w:t>tatné</w:t>
            </w:r>
            <w:proofErr w:type="spellEnd"/>
          </w:p>
          <w:p w14:paraId="052A1D4B" w14:textId="77777777" w:rsidR="002F3764" w:rsidRDefault="00000000">
            <w:pPr>
              <w:pStyle w:val="TableParagraph"/>
              <w:ind w:left="99" w:right="6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hnuteľ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w w:val="80"/>
              </w:rPr>
              <w:t>né</w:t>
            </w:r>
            <w:proofErr w:type="spellEnd"/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veci </w:t>
            </w:r>
            <w:r>
              <w:rPr>
                <w:b/>
                <w:spacing w:val="-10"/>
                <w:w w:val="90"/>
              </w:rPr>
              <w:t>a</w:t>
            </w:r>
          </w:p>
          <w:p w14:paraId="3BB266EA" w14:textId="77777777" w:rsidR="002F3764" w:rsidRDefault="00000000">
            <w:pPr>
              <w:pStyle w:val="TableParagraph"/>
              <w:ind w:left="113" w:right="82" w:firstLine="9"/>
              <w:jc w:val="both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súbory </w:t>
            </w:r>
            <w:proofErr w:type="spellStart"/>
            <w:r>
              <w:rPr>
                <w:b/>
                <w:spacing w:val="-2"/>
                <w:w w:val="80"/>
              </w:rPr>
              <w:t>hnuteľ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ných</w:t>
            </w:r>
            <w:proofErr w:type="spellEnd"/>
          </w:p>
          <w:p w14:paraId="46230057" w14:textId="77777777" w:rsidR="002F3764" w:rsidRDefault="00000000">
            <w:pPr>
              <w:pStyle w:val="TableParagraph"/>
              <w:spacing w:line="231" w:lineRule="exact"/>
              <w:ind w:left="33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vecí</w:t>
            </w:r>
          </w:p>
        </w:tc>
        <w:tc>
          <w:tcPr>
            <w:tcW w:w="995" w:type="dxa"/>
            <w:tcBorders>
              <w:bottom w:val="nil"/>
            </w:tcBorders>
          </w:tcPr>
          <w:p w14:paraId="47D0E192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36A8152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17EFF41E" w14:textId="77777777" w:rsidR="002F3764" w:rsidRDefault="00000000">
            <w:pPr>
              <w:pStyle w:val="TableParagraph"/>
              <w:ind w:left="32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Pestova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teľské</w:t>
            </w:r>
            <w:proofErr w:type="spellEnd"/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celky</w:t>
            </w:r>
          </w:p>
          <w:p w14:paraId="6B74E7C1" w14:textId="77777777" w:rsidR="002F3764" w:rsidRDefault="00000000">
            <w:pPr>
              <w:pStyle w:val="TableParagraph"/>
              <w:ind w:left="115" w:right="84" w:firstLine="50"/>
              <w:jc w:val="center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trvalých </w:t>
            </w:r>
            <w:r>
              <w:rPr>
                <w:b/>
                <w:spacing w:val="-2"/>
                <w:w w:val="80"/>
              </w:rPr>
              <w:t>porastov</w:t>
            </w:r>
          </w:p>
        </w:tc>
        <w:tc>
          <w:tcPr>
            <w:tcW w:w="980" w:type="dxa"/>
            <w:tcBorders>
              <w:bottom w:val="nil"/>
            </w:tcBorders>
          </w:tcPr>
          <w:p w14:paraId="7EEBD48A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845B509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653EDA55" w14:textId="77777777" w:rsidR="002F3764" w:rsidRDefault="00000000">
            <w:pPr>
              <w:pStyle w:val="TableParagraph"/>
              <w:spacing w:before="1"/>
              <w:ind w:left="251" w:hanging="15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Základné </w:t>
            </w:r>
            <w:r>
              <w:rPr>
                <w:b/>
                <w:spacing w:val="-2"/>
                <w:w w:val="90"/>
              </w:rPr>
              <w:t>stádo</w:t>
            </w:r>
          </w:p>
          <w:p w14:paraId="374AD455" w14:textId="77777777" w:rsidR="002F3764" w:rsidRDefault="00000000">
            <w:pPr>
              <w:pStyle w:val="TableParagraph"/>
              <w:ind w:left="157" w:right="114" w:firstLine="14"/>
              <w:rPr>
                <w:b/>
              </w:rPr>
            </w:pPr>
            <w:r>
              <w:rPr>
                <w:b/>
                <w:spacing w:val="-2"/>
                <w:w w:val="85"/>
              </w:rPr>
              <w:t>a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ťažné </w:t>
            </w:r>
            <w:r>
              <w:rPr>
                <w:b/>
                <w:spacing w:val="-2"/>
                <w:w w:val="80"/>
              </w:rPr>
              <w:t>zvieratá</w:t>
            </w:r>
          </w:p>
        </w:tc>
        <w:tc>
          <w:tcPr>
            <w:tcW w:w="715" w:type="dxa"/>
            <w:tcBorders>
              <w:bottom w:val="nil"/>
            </w:tcBorders>
          </w:tcPr>
          <w:p w14:paraId="4CC09878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3A61A66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64F769F" w14:textId="77777777" w:rsidR="002F3764" w:rsidRDefault="002F3764">
            <w:pPr>
              <w:pStyle w:val="TableParagraph"/>
              <w:spacing w:before="9"/>
              <w:rPr>
                <w:rFonts w:ascii="Microsoft Sans Serif"/>
              </w:rPr>
            </w:pPr>
          </w:p>
          <w:p w14:paraId="11869B1D" w14:textId="77777777" w:rsidR="002F3764" w:rsidRDefault="00000000">
            <w:pPr>
              <w:pStyle w:val="TableParagraph"/>
              <w:ind w:left="147" w:firstLine="64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Os- </w:t>
            </w:r>
            <w:proofErr w:type="spellStart"/>
            <w:r>
              <w:rPr>
                <w:b/>
                <w:spacing w:val="-2"/>
                <w:w w:val="80"/>
              </w:rPr>
              <w:t>tatný</w:t>
            </w:r>
            <w:proofErr w:type="spellEnd"/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spacing w:val="-5"/>
                <w:w w:val="85"/>
              </w:rPr>
              <w:t>DHM</w:t>
            </w:r>
          </w:p>
        </w:tc>
        <w:tc>
          <w:tcPr>
            <w:tcW w:w="708" w:type="dxa"/>
            <w:tcBorders>
              <w:bottom w:val="nil"/>
            </w:tcBorders>
          </w:tcPr>
          <w:p w14:paraId="73F969D8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25E7A28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3D811F95" w14:textId="77777777" w:rsidR="002F3764" w:rsidRDefault="00000000">
            <w:pPr>
              <w:pStyle w:val="TableParagraph"/>
              <w:spacing w:before="1"/>
              <w:ind w:left="111" w:right="72" w:firstLine="91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Ob- </w:t>
            </w:r>
            <w:r>
              <w:rPr>
                <w:b/>
                <w:spacing w:val="-2"/>
                <w:w w:val="80"/>
              </w:rPr>
              <w:t xml:space="preserve">stará- </w:t>
            </w:r>
            <w:proofErr w:type="spellStart"/>
            <w:r>
              <w:rPr>
                <w:b/>
                <w:spacing w:val="-4"/>
                <w:w w:val="90"/>
              </w:rPr>
              <w:t>vaný</w:t>
            </w:r>
            <w:proofErr w:type="spellEnd"/>
            <w:r>
              <w:rPr>
                <w:b/>
                <w:spacing w:val="-4"/>
                <w:w w:val="90"/>
              </w:rPr>
              <w:t xml:space="preserve"> DHM</w:t>
            </w:r>
          </w:p>
        </w:tc>
        <w:tc>
          <w:tcPr>
            <w:tcW w:w="849" w:type="dxa"/>
            <w:tcBorders>
              <w:bottom w:val="nil"/>
            </w:tcBorders>
          </w:tcPr>
          <w:p w14:paraId="1DA562CF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6CCC6435" w14:textId="77777777" w:rsidR="002F3764" w:rsidRDefault="00000000">
            <w:pPr>
              <w:pStyle w:val="TableParagraph"/>
              <w:ind w:left="102" w:right="6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Poskyt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nuté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pred- </w:t>
            </w:r>
            <w:proofErr w:type="spellStart"/>
            <w:r>
              <w:rPr>
                <w:b/>
                <w:spacing w:val="-4"/>
                <w:w w:val="90"/>
              </w:rPr>
              <w:t>davky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6"/>
                <w:w w:val="90"/>
              </w:rPr>
              <w:t xml:space="preserve">na </w:t>
            </w:r>
            <w:r>
              <w:rPr>
                <w:b/>
                <w:spacing w:val="-4"/>
                <w:w w:val="90"/>
              </w:rPr>
              <w:t>DHM</w:t>
            </w:r>
          </w:p>
        </w:tc>
        <w:tc>
          <w:tcPr>
            <w:tcW w:w="710" w:type="dxa"/>
            <w:tcBorders>
              <w:bottom w:val="nil"/>
            </w:tcBorders>
          </w:tcPr>
          <w:p w14:paraId="782D2A4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7BAFA1E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B1A5080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B8F253B" w14:textId="77777777" w:rsidR="002F3764" w:rsidRDefault="002F3764">
            <w:pPr>
              <w:pStyle w:val="TableParagraph"/>
              <w:spacing w:before="12"/>
              <w:rPr>
                <w:rFonts w:ascii="Microsoft Sans Serif"/>
              </w:rPr>
            </w:pPr>
          </w:p>
          <w:p w14:paraId="5D93FD08" w14:textId="77777777" w:rsidR="002F3764" w:rsidRDefault="00000000">
            <w:pPr>
              <w:pStyle w:val="TableParagraph"/>
              <w:ind w:left="3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610E4608" w14:textId="77777777">
        <w:trPr>
          <w:trHeight w:val="253"/>
        </w:trPr>
        <w:tc>
          <w:tcPr>
            <w:tcW w:w="1553" w:type="dxa"/>
            <w:tcBorders>
              <w:top w:val="nil"/>
            </w:tcBorders>
          </w:tcPr>
          <w:p w14:paraId="05F7902E" w14:textId="77777777" w:rsidR="002F3764" w:rsidRDefault="00000000">
            <w:pPr>
              <w:pStyle w:val="TableParagraph"/>
              <w:spacing w:before="3" w:line="230" w:lineRule="exact"/>
              <w:ind w:left="18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027" w:type="dxa"/>
            <w:tcBorders>
              <w:top w:val="nil"/>
            </w:tcBorders>
          </w:tcPr>
          <w:p w14:paraId="0562E232" w14:textId="77777777" w:rsidR="002F3764" w:rsidRDefault="00000000">
            <w:pPr>
              <w:pStyle w:val="TableParagraph"/>
              <w:spacing w:before="3" w:line="230" w:lineRule="exact"/>
              <w:ind w:left="15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849" w:type="dxa"/>
            <w:tcBorders>
              <w:top w:val="nil"/>
            </w:tcBorders>
          </w:tcPr>
          <w:p w14:paraId="3D8C5575" w14:textId="77777777" w:rsidR="002F3764" w:rsidRDefault="00000000">
            <w:pPr>
              <w:pStyle w:val="TableParagraph"/>
              <w:spacing w:before="3" w:line="230" w:lineRule="exact"/>
              <w:ind w:left="40" w:righ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731" w:type="dxa"/>
            <w:tcBorders>
              <w:top w:val="nil"/>
              <w:right w:val="nil"/>
            </w:tcBorders>
          </w:tcPr>
          <w:p w14:paraId="4BB7334F" w14:textId="77777777" w:rsidR="002F3764" w:rsidRDefault="00000000">
            <w:pPr>
              <w:pStyle w:val="TableParagraph"/>
              <w:spacing w:before="3" w:line="230" w:lineRule="exact"/>
              <w:ind w:left="1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19" w:type="dxa"/>
            <w:tcBorders>
              <w:top w:val="nil"/>
              <w:left w:val="nil"/>
            </w:tcBorders>
          </w:tcPr>
          <w:p w14:paraId="4E383451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5D3BE05D" w14:textId="77777777" w:rsidR="002F3764" w:rsidRDefault="00000000">
            <w:pPr>
              <w:pStyle w:val="TableParagraph"/>
              <w:spacing w:before="3" w:line="230" w:lineRule="exact"/>
              <w:ind w:left="32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980" w:type="dxa"/>
            <w:tcBorders>
              <w:top w:val="nil"/>
            </w:tcBorders>
          </w:tcPr>
          <w:p w14:paraId="5D1B40ED" w14:textId="77777777" w:rsidR="002F3764" w:rsidRDefault="00000000">
            <w:pPr>
              <w:pStyle w:val="TableParagraph"/>
              <w:spacing w:before="3" w:line="230" w:lineRule="exact"/>
              <w:ind w:left="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715" w:type="dxa"/>
            <w:tcBorders>
              <w:top w:val="nil"/>
            </w:tcBorders>
          </w:tcPr>
          <w:p w14:paraId="7996A893" w14:textId="77777777" w:rsidR="002F3764" w:rsidRDefault="00000000">
            <w:pPr>
              <w:pStyle w:val="TableParagraph"/>
              <w:spacing w:before="3" w:line="230" w:lineRule="exact"/>
              <w:ind w:left="4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  <w:tc>
          <w:tcPr>
            <w:tcW w:w="708" w:type="dxa"/>
            <w:tcBorders>
              <w:top w:val="nil"/>
            </w:tcBorders>
          </w:tcPr>
          <w:p w14:paraId="23CDFF7F" w14:textId="77777777" w:rsidR="002F3764" w:rsidRDefault="00000000">
            <w:pPr>
              <w:pStyle w:val="TableParagraph"/>
              <w:spacing w:before="3" w:line="230" w:lineRule="exact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h</w:t>
            </w:r>
          </w:p>
        </w:tc>
        <w:tc>
          <w:tcPr>
            <w:tcW w:w="849" w:type="dxa"/>
            <w:tcBorders>
              <w:top w:val="nil"/>
            </w:tcBorders>
          </w:tcPr>
          <w:p w14:paraId="30CF7AC9" w14:textId="77777777" w:rsidR="002F3764" w:rsidRDefault="00000000">
            <w:pPr>
              <w:pStyle w:val="TableParagraph"/>
              <w:spacing w:before="3" w:line="230" w:lineRule="exact"/>
              <w:ind w:left="4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i</w:t>
            </w:r>
          </w:p>
        </w:tc>
        <w:tc>
          <w:tcPr>
            <w:tcW w:w="710" w:type="dxa"/>
            <w:tcBorders>
              <w:top w:val="nil"/>
            </w:tcBorders>
          </w:tcPr>
          <w:p w14:paraId="22A64E15" w14:textId="77777777" w:rsidR="002F3764" w:rsidRDefault="00000000">
            <w:pPr>
              <w:pStyle w:val="TableParagraph"/>
              <w:spacing w:before="3" w:line="230" w:lineRule="exact"/>
              <w:ind w:left="37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j</w:t>
            </w:r>
          </w:p>
        </w:tc>
      </w:tr>
      <w:tr w:rsidR="002F3764" w14:paraId="7F0E0A9D" w14:textId="77777777">
        <w:trPr>
          <w:trHeight w:val="277"/>
        </w:trPr>
        <w:tc>
          <w:tcPr>
            <w:tcW w:w="9236" w:type="dxa"/>
            <w:gridSpan w:val="11"/>
          </w:tcPr>
          <w:p w14:paraId="7BA188E7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Prvotné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ocenenie</w:t>
            </w:r>
          </w:p>
        </w:tc>
      </w:tr>
      <w:tr w:rsidR="002F3764" w14:paraId="13CA7EEF" w14:textId="77777777">
        <w:trPr>
          <w:trHeight w:val="1011"/>
        </w:trPr>
        <w:tc>
          <w:tcPr>
            <w:tcW w:w="1553" w:type="dxa"/>
            <w:tcBorders>
              <w:bottom w:val="single" w:sz="6" w:space="0" w:color="000000"/>
            </w:tcBorders>
          </w:tcPr>
          <w:p w14:paraId="58BA1D3F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7700EF99" w14:textId="77777777" w:rsidR="002F3764" w:rsidRDefault="00000000">
            <w:pPr>
              <w:pStyle w:val="TableParagraph"/>
              <w:spacing w:line="252" w:lineRule="exact"/>
              <w:ind w:left="28" w:right="518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79F4A8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2FB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2F9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9A87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0D3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60D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C96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C8C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</w:tcBorders>
          </w:tcPr>
          <w:p w14:paraId="425361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4BBBDE8" w14:textId="77777777">
        <w:trPr>
          <w:trHeight w:val="395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5A744401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1C88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5FD8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B86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347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56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ECCC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34B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80F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F43C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AB33A27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51714120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C4C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72F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7C6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995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BE4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7EC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61F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3DC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2201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3A83DA7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18CAAB95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53C8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114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C7D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8E0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7AF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F1A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8AA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7179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30D6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E45F004" w14:textId="77777777">
        <w:trPr>
          <w:trHeight w:val="755"/>
        </w:trPr>
        <w:tc>
          <w:tcPr>
            <w:tcW w:w="1553" w:type="dxa"/>
            <w:tcBorders>
              <w:top w:val="single" w:sz="6" w:space="0" w:color="000000"/>
            </w:tcBorders>
          </w:tcPr>
          <w:p w14:paraId="48522036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14:paraId="11AA8AB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9852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ADE8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C048A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AF6B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A904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27BEC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CE6B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</w:tcBorders>
          </w:tcPr>
          <w:p w14:paraId="210F2D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84B21B5" w14:textId="77777777">
        <w:trPr>
          <w:trHeight w:val="278"/>
        </w:trPr>
        <w:tc>
          <w:tcPr>
            <w:tcW w:w="9236" w:type="dxa"/>
            <w:gridSpan w:val="11"/>
          </w:tcPr>
          <w:p w14:paraId="3C15B846" w14:textId="77777777" w:rsidR="002F3764" w:rsidRDefault="00000000">
            <w:pPr>
              <w:pStyle w:val="TableParagraph"/>
              <w:spacing w:before="14" w:line="245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Oprávky</w:t>
            </w:r>
          </w:p>
        </w:tc>
      </w:tr>
      <w:tr w:rsidR="002F3764" w14:paraId="1D846744" w14:textId="77777777">
        <w:trPr>
          <w:trHeight w:val="1009"/>
        </w:trPr>
        <w:tc>
          <w:tcPr>
            <w:tcW w:w="1553" w:type="dxa"/>
            <w:tcBorders>
              <w:bottom w:val="single" w:sz="6" w:space="0" w:color="000000"/>
            </w:tcBorders>
          </w:tcPr>
          <w:p w14:paraId="6558F325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2074BCD8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začiatku</w:t>
            </w:r>
          </w:p>
          <w:p w14:paraId="397D5B3F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192263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615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FDA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C15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43D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4CF7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7FE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58C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</w:tcBorders>
          </w:tcPr>
          <w:p w14:paraId="0CB882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549961F" w14:textId="77777777">
        <w:trPr>
          <w:trHeight w:val="398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7B7A5E03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58FC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9945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CBF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1085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8CA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CC2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79D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FFC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9ADE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13CC21B" w14:textId="77777777">
        <w:trPr>
          <w:trHeight w:val="395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03110B31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707C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33BB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77A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908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B7D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9EA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4EE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BEA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29F22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BF211A7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12EF3A43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AD58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D8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EB0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350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A4B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CFD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D99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6D1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B9E7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AD6B8CD" w14:textId="77777777">
        <w:trPr>
          <w:trHeight w:val="757"/>
        </w:trPr>
        <w:tc>
          <w:tcPr>
            <w:tcW w:w="1553" w:type="dxa"/>
            <w:tcBorders>
              <w:top w:val="single" w:sz="6" w:space="0" w:color="000000"/>
            </w:tcBorders>
          </w:tcPr>
          <w:p w14:paraId="409C27E2" w14:textId="77777777" w:rsidR="002F3764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</w:t>
            </w:r>
          </w:p>
          <w:p w14:paraId="41B2D873" w14:textId="77777777" w:rsidR="002F3764" w:rsidRDefault="00000000">
            <w:pPr>
              <w:pStyle w:val="TableParagraph"/>
              <w:spacing w:line="234" w:lineRule="exact"/>
              <w:ind w:left="28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14:paraId="05269B5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21C0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DF15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8C4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8273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8DCC0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D902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4E7A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</w:tcBorders>
          </w:tcPr>
          <w:p w14:paraId="01BE41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94B3424" w14:textId="77777777">
        <w:trPr>
          <w:trHeight w:val="277"/>
        </w:trPr>
        <w:tc>
          <w:tcPr>
            <w:tcW w:w="9236" w:type="dxa"/>
            <w:gridSpan w:val="11"/>
          </w:tcPr>
          <w:p w14:paraId="1A7C9ACC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Opravné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položky</w:t>
            </w:r>
          </w:p>
        </w:tc>
      </w:tr>
      <w:tr w:rsidR="002F3764" w14:paraId="2FBA7C96" w14:textId="77777777">
        <w:trPr>
          <w:trHeight w:val="1009"/>
        </w:trPr>
        <w:tc>
          <w:tcPr>
            <w:tcW w:w="1553" w:type="dxa"/>
            <w:tcBorders>
              <w:bottom w:val="single" w:sz="6" w:space="0" w:color="000000"/>
            </w:tcBorders>
          </w:tcPr>
          <w:p w14:paraId="151C0D1E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702FE8AD" w14:textId="77777777" w:rsidR="002F3764" w:rsidRDefault="00000000">
            <w:pPr>
              <w:pStyle w:val="TableParagraph"/>
              <w:spacing w:line="252" w:lineRule="exact"/>
              <w:ind w:left="28" w:right="518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78FE18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357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A4CF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8827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FE8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209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3646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BC8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</w:tcBorders>
          </w:tcPr>
          <w:p w14:paraId="2EF2B2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4145D70" w14:textId="77777777">
        <w:trPr>
          <w:trHeight w:val="398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204A5AA4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3F86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C80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B5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F370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FB2E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E54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363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3E9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F8AD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C51599E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37E7EAA0" w14:textId="77777777" w:rsidR="002F3764" w:rsidRDefault="002F3764">
      <w:pPr>
        <w:pStyle w:val="Zkladntext"/>
        <w:spacing w:before="6"/>
        <w:rPr>
          <w:rFonts w:ascii="Microsoft Sans Serif"/>
          <w:b w:val="0"/>
          <w:sz w:val="7"/>
        </w:rPr>
      </w:pPr>
    </w:p>
    <w:tbl>
      <w:tblPr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029"/>
        <w:gridCol w:w="850"/>
        <w:gridCol w:w="728"/>
        <w:gridCol w:w="1127"/>
        <w:gridCol w:w="975"/>
        <w:gridCol w:w="718"/>
        <w:gridCol w:w="709"/>
        <w:gridCol w:w="850"/>
        <w:gridCol w:w="711"/>
      </w:tblGrid>
      <w:tr w:rsidR="002F3764" w14:paraId="5D40FC1B" w14:textId="77777777">
        <w:trPr>
          <w:trHeight w:val="398"/>
        </w:trPr>
        <w:tc>
          <w:tcPr>
            <w:tcW w:w="1552" w:type="dxa"/>
            <w:tcBorders>
              <w:left w:val="single" w:sz="12" w:space="0" w:color="000000"/>
              <w:right w:val="single" w:sz="12" w:space="0" w:color="000000"/>
            </w:tcBorders>
          </w:tcPr>
          <w:p w14:paraId="5720C900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029" w:type="dxa"/>
            <w:tcBorders>
              <w:left w:val="single" w:sz="12" w:space="0" w:color="000000"/>
            </w:tcBorders>
          </w:tcPr>
          <w:p w14:paraId="1FCBECC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D4757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</w:tcPr>
          <w:p w14:paraId="64FD2E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</w:tcPr>
          <w:p w14:paraId="5FE7D39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</w:tcPr>
          <w:p w14:paraId="5BAD17B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14:paraId="1A742C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75DD68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9F249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right w:val="single" w:sz="12" w:space="0" w:color="000000"/>
            </w:tcBorders>
          </w:tcPr>
          <w:p w14:paraId="6EEB8B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AA2C7C3" w14:textId="77777777">
        <w:trPr>
          <w:trHeight w:val="395"/>
        </w:trPr>
        <w:tc>
          <w:tcPr>
            <w:tcW w:w="1552" w:type="dxa"/>
            <w:tcBorders>
              <w:left w:val="single" w:sz="12" w:space="0" w:color="000000"/>
              <w:right w:val="single" w:sz="12" w:space="0" w:color="000000"/>
            </w:tcBorders>
          </w:tcPr>
          <w:p w14:paraId="21148821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029" w:type="dxa"/>
            <w:tcBorders>
              <w:left w:val="single" w:sz="12" w:space="0" w:color="000000"/>
            </w:tcBorders>
          </w:tcPr>
          <w:p w14:paraId="2BB718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A276D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</w:tcPr>
          <w:p w14:paraId="459D20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</w:tcPr>
          <w:p w14:paraId="37FB43E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</w:tcPr>
          <w:p w14:paraId="3D697B9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14:paraId="12B82F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3F0E5E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55D99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right w:val="single" w:sz="12" w:space="0" w:color="000000"/>
            </w:tcBorders>
          </w:tcPr>
          <w:p w14:paraId="12CA01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F0FA52A" w14:textId="77777777">
        <w:trPr>
          <w:trHeight w:val="757"/>
        </w:trPr>
        <w:tc>
          <w:tcPr>
            <w:tcW w:w="15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D67D87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1C9A56EC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9" w:type="dxa"/>
            <w:tcBorders>
              <w:left w:val="single" w:sz="12" w:space="0" w:color="000000"/>
              <w:bottom w:val="single" w:sz="12" w:space="0" w:color="000000"/>
            </w:tcBorders>
          </w:tcPr>
          <w:p w14:paraId="68055C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30A83D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bottom w:val="single" w:sz="12" w:space="0" w:color="000000"/>
            </w:tcBorders>
          </w:tcPr>
          <w:p w14:paraId="413FCF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bottom w:val="single" w:sz="12" w:space="0" w:color="000000"/>
            </w:tcBorders>
          </w:tcPr>
          <w:p w14:paraId="481686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bottom w:val="single" w:sz="12" w:space="0" w:color="000000"/>
            </w:tcBorders>
          </w:tcPr>
          <w:p w14:paraId="233CBE2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bottom w:val="single" w:sz="12" w:space="0" w:color="000000"/>
            </w:tcBorders>
          </w:tcPr>
          <w:p w14:paraId="6C56E9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5D403B3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042C482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bottom w:val="single" w:sz="12" w:space="0" w:color="000000"/>
              <w:right w:val="single" w:sz="12" w:space="0" w:color="000000"/>
            </w:tcBorders>
          </w:tcPr>
          <w:p w14:paraId="31D9E4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0ED8DAA" w14:textId="77777777">
        <w:trPr>
          <w:trHeight w:val="277"/>
        </w:trPr>
        <w:tc>
          <w:tcPr>
            <w:tcW w:w="924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400430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Zostatková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hodnota</w:t>
            </w:r>
          </w:p>
        </w:tc>
      </w:tr>
      <w:tr w:rsidR="002F3764" w14:paraId="06338F28" w14:textId="77777777">
        <w:trPr>
          <w:trHeight w:val="1011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607FA2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350D51A1" w14:textId="77777777" w:rsidR="002F3764" w:rsidRDefault="00000000">
            <w:pPr>
              <w:pStyle w:val="TableParagraph"/>
              <w:spacing w:line="252" w:lineRule="exact"/>
              <w:ind w:left="28" w:right="517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B0156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5D732F6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top w:val="single" w:sz="12" w:space="0" w:color="000000"/>
              <w:bottom w:val="single" w:sz="12" w:space="0" w:color="000000"/>
            </w:tcBorders>
          </w:tcPr>
          <w:p w14:paraId="26ED85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top w:val="single" w:sz="12" w:space="0" w:color="000000"/>
              <w:bottom w:val="single" w:sz="12" w:space="0" w:color="000000"/>
            </w:tcBorders>
          </w:tcPr>
          <w:p w14:paraId="012D94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top w:val="single" w:sz="12" w:space="0" w:color="000000"/>
              <w:bottom w:val="single" w:sz="12" w:space="0" w:color="000000"/>
            </w:tcBorders>
          </w:tcPr>
          <w:p w14:paraId="4C950F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12" w:space="0" w:color="000000"/>
              <w:bottom w:val="single" w:sz="12" w:space="0" w:color="000000"/>
            </w:tcBorders>
          </w:tcPr>
          <w:p w14:paraId="0D8D54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14:paraId="01E2C9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744F1E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939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8BA9B9D" w14:textId="77777777">
        <w:trPr>
          <w:trHeight w:val="757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07AC94" w14:textId="77777777" w:rsidR="002F3764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</w:t>
            </w:r>
          </w:p>
          <w:p w14:paraId="58746256" w14:textId="77777777" w:rsidR="002F3764" w:rsidRDefault="00000000">
            <w:pPr>
              <w:pStyle w:val="TableParagraph"/>
              <w:spacing w:line="235" w:lineRule="exact"/>
              <w:ind w:left="28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3ED5C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43FEC0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top w:val="single" w:sz="12" w:space="0" w:color="000000"/>
              <w:bottom w:val="single" w:sz="12" w:space="0" w:color="000000"/>
            </w:tcBorders>
          </w:tcPr>
          <w:p w14:paraId="1F1D43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top w:val="single" w:sz="12" w:space="0" w:color="000000"/>
              <w:bottom w:val="single" w:sz="12" w:space="0" w:color="000000"/>
            </w:tcBorders>
          </w:tcPr>
          <w:p w14:paraId="40C291D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top w:val="single" w:sz="12" w:space="0" w:color="000000"/>
              <w:bottom w:val="single" w:sz="12" w:space="0" w:color="000000"/>
            </w:tcBorders>
          </w:tcPr>
          <w:p w14:paraId="0361C34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12" w:space="0" w:color="000000"/>
              <w:bottom w:val="single" w:sz="12" w:space="0" w:color="000000"/>
            </w:tcBorders>
          </w:tcPr>
          <w:p w14:paraId="588DD41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14:paraId="540E20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D0332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A55B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9F0D6D6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076EB2CD" w14:textId="77777777" w:rsidR="002F3764" w:rsidRDefault="002F3764">
      <w:pPr>
        <w:pStyle w:val="Zkladntext"/>
        <w:spacing w:before="12"/>
        <w:rPr>
          <w:rFonts w:ascii="Microsoft Sans Serif"/>
          <w:b w:val="0"/>
        </w:rPr>
      </w:pPr>
    </w:p>
    <w:p w14:paraId="3CCE1AE5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spacing w:after="4"/>
        <w:rPr>
          <w:b/>
        </w:rPr>
      </w:pPr>
      <w:r>
        <w:rPr>
          <w:b/>
          <w:w w:val="80"/>
        </w:rPr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3"/>
        </w:rPr>
        <w:t xml:space="preserve"> </w:t>
      </w:r>
      <w:r>
        <w:rPr>
          <w:b/>
          <w:w w:val="80"/>
        </w:rPr>
        <w:t>c)</w:t>
      </w:r>
      <w:r>
        <w:rPr>
          <w:b/>
          <w:spacing w:val="-3"/>
        </w:rPr>
        <w:t xml:space="preserve"> </w:t>
      </w:r>
      <w:r>
        <w:rPr>
          <w:b/>
          <w:w w:val="80"/>
        </w:rPr>
        <w:t>o</w:t>
      </w:r>
      <w:r>
        <w:rPr>
          <w:b/>
          <w:spacing w:val="-6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-6"/>
        </w:rPr>
        <w:t xml:space="preserve"> </w:t>
      </w:r>
      <w:r>
        <w:rPr>
          <w:b/>
          <w:w w:val="80"/>
        </w:rPr>
        <w:t>hmotnom</w:t>
      </w:r>
      <w:r>
        <w:rPr>
          <w:b/>
          <w:spacing w:val="-3"/>
        </w:rPr>
        <w:t xml:space="preserve"> </w:t>
      </w:r>
      <w:r>
        <w:rPr>
          <w:b/>
          <w:spacing w:val="-2"/>
          <w:w w:val="80"/>
        </w:rPr>
        <w:t>majetku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7"/>
        <w:gridCol w:w="3044"/>
      </w:tblGrid>
      <w:tr w:rsidR="002F3764" w14:paraId="5C4F2EBA" w14:textId="77777777">
        <w:trPr>
          <w:trHeight w:val="505"/>
        </w:trPr>
        <w:tc>
          <w:tcPr>
            <w:tcW w:w="6167" w:type="dxa"/>
          </w:tcPr>
          <w:p w14:paraId="49EA946A" w14:textId="77777777" w:rsidR="002F3764" w:rsidRDefault="00000000">
            <w:pPr>
              <w:pStyle w:val="TableParagraph"/>
              <w:spacing w:before="124"/>
              <w:ind w:left="1948"/>
              <w:rPr>
                <w:b/>
              </w:rPr>
            </w:pPr>
            <w:r>
              <w:rPr>
                <w:b/>
                <w:w w:val="80"/>
              </w:rPr>
              <w:t>Dlhodobý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hmotný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3044" w:type="dxa"/>
          </w:tcPr>
          <w:p w14:paraId="474C7C73" w14:textId="77777777" w:rsidR="002F3764" w:rsidRDefault="00000000">
            <w:pPr>
              <w:pStyle w:val="TableParagraph"/>
              <w:spacing w:line="252" w:lineRule="exact"/>
              <w:ind w:left="1170" w:right="354" w:hanging="790"/>
              <w:rPr>
                <w:b/>
              </w:rPr>
            </w:pPr>
            <w:r>
              <w:rPr>
                <w:b/>
                <w:w w:val="80"/>
              </w:rPr>
              <w:t xml:space="preserve">Hodnota za bežné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5461272B" w14:textId="77777777">
        <w:trPr>
          <w:trHeight w:val="337"/>
        </w:trPr>
        <w:tc>
          <w:tcPr>
            <w:tcW w:w="6167" w:type="dxa"/>
          </w:tcPr>
          <w:p w14:paraId="64C08570" w14:textId="77777777" w:rsidR="002F3764" w:rsidRDefault="00000000">
            <w:pPr>
              <w:pStyle w:val="TableParagraph"/>
              <w:spacing w:before="43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hmotný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majetok,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ktorý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je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zriadené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záložné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právo</w:t>
            </w:r>
          </w:p>
        </w:tc>
        <w:tc>
          <w:tcPr>
            <w:tcW w:w="3044" w:type="dxa"/>
          </w:tcPr>
          <w:p w14:paraId="48CBFAC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E288C44" w14:textId="77777777" w:rsidR="002F3764" w:rsidRDefault="002F3764">
      <w:pPr>
        <w:pStyle w:val="Zkladntext"/>
      </w:pPr>
    </w:p>
    <w:p w14:paraId="6499D8E7" w14:textId="77777777" w:rsidR="002F3764" w:rsidRDefault="002F3764">
      <w:pPr>
        <w:pStyle w:val="Zkladntext"/>
        <w:spacing w:before="35"/>
      </w:pPr>
    </w:p>
    <w:p w14:paraId="7D230BB4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3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F.</w:t>
      </w:r>
      <w:r>
        <w:rPr>
          <w:b/>
          <w:spacing w:val="-4"/>
        </w:rPr>
        <w:t xml:space="preserve"> </w:t>
      </w:r>
      <w:r>
        <w:rPr>
          <w:b/>
          <w:w w:val="80"/>
        </w:rPr>
        <w:t>písm.</w:t>
      </w:r>
      <w:r>
        <w:rPr>
          <w:b/>
          <w:spacing w:val="-3"/>
        </w:rPr>
        <w:t xml:space="preserve"> </w:t>
      </w:r>
      <w:r>
        <w:rPr>
          <w:b/>
          <w:w w:val="80"/>
        </w:rPr>
        <w:t>j)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51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-4"/>
        </w:rPr>
        <w:t xml:space="preserve"> </w:t>
      </w:r>
      <w:r>
        <w:rPr>
          <w:b/>
          <w:w w:val="80"/>
        </w:rPr>
        <w:t>finančnom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majetku</w:t>
      </w:r>
    </w:p>
    <w:p w14:paraId="4484E6E9" w14:textId="77777777" w:rsidR="002F3764" w:rsidRDefault="00000000">
      <w:pPr>
        <w:spacing w:before="5"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1126"/>
        <w:gridCol w:w="1104"/>
        <w:gridCol w:w="1021"/>
        <w:gridCol w:w="853"/>
        <w:gridCol w:w="709"/>
        <w:gridCol w:w="853"/>
        <w:gridCol w:w="666"/>
        <w:gridCol w:w="888"/>
        <w:gridCol w:w="719"/>
      </w:tblGrid>
      <w:tr w:rsidR="002F3764" w14:paraId="7831509B" w14:textId="77777777">
        <w:trPr>
          <w:trHeight w:val="277"/>
        </w:trPr>
        <w:tc>
          <w:tcPr>
            <w:tcW w:w="1313" w:type="dxa"/>
            <w:tcBorders>
              <w:bottom w:val="nil"/>
            </w:tcBorders>
          </w:tcPr>
          <w:p w14:paraId="399B4F7D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39" w:type="dxa"/>
            <w:gridSpan w:val="9"/>
          </w:tcPr>
          <w:p w14:paraId="164535E5" w14:textId="77777777" w:rsidR="002F3764" w:rsidRDefault="00000000">
            <w:pPr>
              <w:pStyle w:val="TableParagraph"/>
              <w:spacing w:before="9" w:line="249" w:lineRule="exact"/>
              <w:ind w:left="8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58318C4B" w14:textId="77777777">
        <w:trPr>
          <w:trHeight w:val="2017"/>
        </w:trPr>
        <w:tc>
          <w:tcPr>
            <w:tcW w:w="1313" w:type="dxa"/>
            <w:tcBorders>
              <w:top w:val="nil"/>
              <w:bottom w:val="nil"/>
            </w:tcBorders>
          </w:tcPr>
          <w:p w14:paraId="16EE2FEA" w14:textId="77777777" w:rsidR="002F3764" w:rsidRDefault="002F3764">
            <w:pPr>
              <w:pStyle w:val="TableParagraph"/>
              <w:spacing w:before="225"/>
              <w:rPr>
                <w:rFonts w:ascii="Microsoft Sans Serif"/>
              </w:rPr>
            </w:pPr>
          </w:p>
          <w:p w14:paraId="4AB0E32C" w14:textId="77777777" w:rsidR="002F3764" w:rsidRDefault="00000000">
            <w:pPr>
              <w:pStyle w:val="TableParagraph"/>
              <w:ind w:left="277" w:right="213" w:hanging="44"/>
              <w:jc w:val="both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Dlhodobý </w:t>
            </w:r>
            <w:r>
              <w:rPr>
                <w:b/>
                <w:spacing w:val="-2"/>
                <w:w w:val="85"/>
              </w:rPr>
              <w:t xml:space="preserve">finančný </w:t>
            </w:r>
            <w:r>
              <w:rPr>
                <w:b/>
                <w:spacing w:val="-2"/>
                <w:w w:val="90"/>
              </w:rPr>
              <w:t>majetok</w:t>
            </w:r>
          </w:p>
        </w:tc>
        <w:tc>
          <w:tcPr>
            <w:tcW w:w="1126" w:type="dxa"/>
            <w:tcBorders>
              <w:bottom w:val="nil"/>
            </w:tcBorders>
          </w:tcPr>
          <w:p w14:paraId="7F07ED8A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E30D02D" w14:textId="77777777" w:rsidR="002F3764" w:rsidRDefault="002F3764">
            <w:pPr>
              <w:pStyle w:val="TableParagraph"/>
              <w:spacing w:before="3"/>
              <w:rPr>
                <w:rFonts w:ascii="Microsoft Sans Serif"/>
              </w:rPr>
            </w:pPr>
          </w:p>
          <w:p w14:paraId="61AF30BA" w14:textId="77777777" w:rsidR="002F3764" w:rsidRDefault="00000000">
            <w:pPr>
              <w:pStyle w:val="TableParagraph"/>
              <w:ind w:left="38" w:right="20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Podielové </w:t>
            </w:r>
            <w:r>
              <w:rPr>
                <w:b/>
                <w:spacing w:val="-6"/>
                <w:w w:val="90"/>
              </w:rPr>
              <w:t>CP</w:t>
            </w:r>
          </w:p>
          <w:p w14:paraId="18ED3C72" w14:textId="77777777" w:rsidR="002F3764" w:rsidRDefault="00000000">
            <w:pPr>
              <w:pStyle w:val="TableParagraph"/>
              <w:ind w:left="135" w:right="115"/>
              <w:jc w:val="center"/>
              <w:rPr>
                <w:b/>
              </w:rPr>
            </w:pPr>
            <w:r>
              <w:rPr>
                <w:b/>
                <w:spacing w:val="-4"/>
                <w:w w:val="85"/>
              </w:rPr>
              <w:t>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  <w:w w:val="85"/>
              </w:rPr>
              <w:t xml:space="preserve">podiely </w:t>
            </w:r>
            <w:r>
              <w:rPr>
                <w:b/>
                <w:w w:val="90"/>
              </w:rPr>
              <w:t>v DÚJ</w:t>
            </w:r>
          </w:p>
        </w:tc>
        <w:tc>
          <w:tcPr>
            <w:tcW w:w="1104" w:type="dxa"/>
            <w:tcBorders>
              <w:bottom w:val="nil"/>
            </w:tcBorders>
          </w:tcPr>
          <w:p w14:paraId="603491F7" w14:textId="77777777" w:rsidR="002F3764" w:rsidRDefault="00000000">
            <w:pPr>
              <w:pStyle w:val="TableParagraph"/>
              <w:ind w:left="24" w:right="13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Podielové </w:t>
            </w:r>
            <w:r>
              <w:rPr>
                <w:b/>
                <w:spacing w:val="-6"/>
                <w:w w:val="90"/>
              </w:rPr>
              <w:t>CP</w:t>
            </w:r>
          </w:p>
          <w:p w14:paraId="5BD0A58B" w14:textId="77777777" w:rsidR="002F3764" w:rsidRDefault="00000000">
            <w:pPr>
              <w:pStyle w:val="TableParagraph"/>
              <w:ind w:left="145" w:right="131" w:hanging="6"/>
              <w:jc w:val="center"/>
              <w:rPr>
                <w:b/>
              </w:rPr>
            </w:pPr>
            <w:r>
              <w:rPr>
                <w:b/>
                <w:spacing w:val="-2"/>
                <w:w w:val="85"/>
              </w:rPr>
              <w:t>a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podiely </w:t>
            </w:r>
            <w:r>
              <w:rPr>
                <w:b/>
                <w:spacing w:val="-4"/>
                <w:w w:val="85"/>
              </w:rPr>
              <w:t>v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  <w:spacing w:val="-4"/>
                <w:w w:val="85"/>
              </w:rPr>
              <w:t>spoloč</w:t>
            </w:r>
            <w:proofErr w:type="spellEnd"/>
            <w:r>
              <w:rPr>
                <w:b/>
                <w:spacing w:val="-4"/>
                <w:w w:val="85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nosti</w:t>
            </w:r>
            <w:proofErr w:type="spellEnd"/>
          </w:p>
          <w:p w14:paraId="6E6BA627" w14:textId="77777777" w:rsidR="002F3764" w:rsidRDefault="00000000">
            <w:pPr>
              <w:pStyle w:val="TableParagraph"/>
              <w:spacing w:line="252" w:lineRule="exact"/>
              <w:ind w:left="174" w:right="162" w:firstLine="45"/>
              <w:jc w:val="both"/>
              <w:rPr>
                <w:b/>
              </w:rPr>
            </w:pPr>
            <w:r>
              <w:rPr>
                <w:b/>
                <w:spacing w:val="-4"/>
                <w:w w:val="90"/>
              </w:rPr>
              <w:t>s</w:t>
            </w:r>
            <w:r>
              <w:rPr>
                <w:b/>
                <w:spacing w:val="-6"/>
                <w:w w:val="90"/>
              </w:rPr>
              <w:t xml:space="preserve"> </w:t>
            </w:r>
            <w:proofErr w:type="spellStart"/>
            <w:r>
              <w:rPr>
                <w:b/>
                <w:spacing w:val="-4"/>
                <w:w w:val="90"/>
              </w:rPr>
              <w:t>pods</w:t>
            </w:r>
            <w:proofErr w:type="spellEnd"/>
            <w:r>
              <w:rPr>
                <w:b/>
                <w:spacing w:val="-4"/>
                <w:w w:val="9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tatným</w:t>
            </w:r>
            <w:proofErr w:type="spellEnd"/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spacing w:val="-2"/>
                <w:w w:val="80"/>
              </w:rPr>
              <w:t>vplyvom</w:t>
            </w:r>
          </w:p>
        </w:tc>
        <w:tc>
          <w:tcPr>
            <w:tcW w:w="1021" w:type="dxa"/>
            <w:tcBorders>
              <w:bottom w:val="nil"/>
            </w:tcBorders>
          </w:tcPr>
          <w:p w14:paraId="32D20C26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F28C986" w14:textId="77777777" w:rsidR="002F3764" w:rsidRDefault="002F3764">
            <w:pPr>
              <w:pStyle w:val="TableParagraph"/>
              <w:spacing w:before="3"/>
              <w:rPr>
                <w:rFonts w:ascii="Microsoft Sans Serif"/>
              </w:rPr>
            </w:pPr>
          </w:p>
          <w:p w14:paraId="1AC7EA9B" w14:textId="77777777" w:rsidR="002F3764" w:rsidRDefault="00000000">
            <w:pPr>
              <w:pStyle w:val="TableParagraph"/>
              <w:ind w:left="95" w:right="79" w:hanging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Ostatné </w:t>
            </w:r>
            <w:r>
              <w:rPr>
                <w:b/>
                <w:spacing w:val="-2"/>
                <w:w w:val="80"/>
              </w:rPr>
              <w:t xml:space="preserve">dlhodobé </w:t>
            </w:r>
            <w:r>
              <w:rPr>
                <w:b/>
                <w:spacing w:val="-6"/>
                <w:w w:val="90"/>
              </w:rPr>
              <w:t>CP</w:t>
            </w:r>
          </w:p>
          <w:p w14:paraId="027FF662" w14:textId="77777777" w:rsidR="002F3764" w:rsidRDefault="00000000">
            <w:pPr>
              <w:pStyle w:val="TableParagraph"/>
              <w:spacing w:line="252" w:lineRule="exact"/>
              <w:ind w:left="12"/>
              <w:jc w:val="center"/>
              <w:rPr>
                <w:b/>
              </w:rPr>
            </w:pPr>
            <w:r>
              <w:rPr>
                <w:b/>
                <w:w w:val="85"/>
              </w:rPr>
              <w:t>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2"/>
                <w:w w:val="90"/>
              </w:rPr>
              <w:t>podiely</w:t>
            </w:r>
          </w:p>
        </w:tc>
        <w:tc>
          <w:tcPr>
            <w:tcW w:w="853" w:type="dxa"/>
            <w:tcBorders>
              <w:bottom w:val="nil"/>
            </w:tcBorders>
          </w:tcPr>
          <w:p w14:paraId="021BB85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C7A9D11" w14:textId="77777777" w:rsidR="002F3764" w:rsidRDefault="002F3764">
            <w:pPr>
              <w:pStyle w:val="TableParagraph"/>
              <w:spacing w:before="3"/>
              <w:rPr>
                <w:rFonts w:ascii="Microsoft Sans Serif"/>
              </w:rPr>
            </w:pPr>
          </w:p>
          <w:p w14:paraId="06E89B5F" w14:textId="77777777" w:rsidR="002F3764" w:rsidRDefault="00000000">
            <w:pPr>
              <w:pStyle w:val="TableParagraph"/>
              <w:ind w:left="310" w:hanging="224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Pôžičky </w:t>
            </w:r>
            <w:r>
              <w:rPr>
                <w:b/>
                <w:spacing w:val="-6"/>
                <w:w w:val="90"/>
              </w:rPr>
              <w:t>ÚJ</w:t>
            </w:r>
          </w:p>
          <w:p w14:paraId="249D43A3" w14:textId="77777777" w:rsidR="002F3764" w:rsidRDefault="00000000">
            <w:pPr>
              <w:pStyle w:val="TableParagraph"/>
              <w:ind w:left="195" w:hanging="82"/>
              <w:rPr>
                <w:b/>
              </w:rPr>
            </w:pPr>
            <w:r>
              <w:rPr>
                <w:b/>
                <w:spacing w:val="-6"/>
                <w:w w:val="85"/>
              </w:rPr>
              <w:t>v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6"/>
                <w:w w:val="85"/>
              </w:rPr>
              <w:t>kons</w:t>
            </w:r>
            <w:proofErr w:type="spellEnd"/>
            <w:r>
              <w:rPr>
                <w:b/>
                <w:spacing w:val="-6"/>
                <w:w w:val="85"/>
              </w:rPr>
              <w:t xml:space="preserve">. </w:t>
            </w:r>
            <w:r>
              <w:rPr>
                <w:b/>
                <w:spacing w:val="-2"/>
                <w:w w:val="90"/>
              </w:rPr>
              <w:t>celku</w:t>
            </w:r>
          </w:p>
        </w:tc>
        <w:tc>
          <w:tcPr>
            <w:tcW w:w="709" w:type="dxa"/>
            <w:tcBorders>
              <w:bottom w:val="nil"/>
            </w:tcBorders>
          </w:tcPr>
          <w:p w14:paraId="40387990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19C6FBD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79778B1C" w14:textId="77777777" w:rsidR="002F3764" w:rsidRDefault="00000000">
            <w:pPr>
              <w:pStyle w:val="TableParagraph"/>
              <w:ind w:left="53" w:right="29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Ostat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6"/>
                <w:w w:val="90"/>
              </w:rPr>
              <w:t>ný</w:t>
            </w:r>
            <w:proofErr w:type="spellEnd"/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DFM</w:t>
            </w:r>
          </w:p>
        </w:tc>
        <w:tc>
          <w:tcPr>
            <w:tcW w:w="853" w:type="dxa"/>
            <w:tcBorders>
              <w:bottom w:val="nil"/>
            </w:tcBorders>
          </w:tcPr>
          <w:p w14:paraId="7A20AF20" w14:textId="77777777" w:rsidR="002F3764" w:rsidRDefault="00000000">
            <w:pPr>
              <w:pStyle w:val="TableParagraph"/>
              <w:spacing w:before="124"/>
              <w:ind w:left="44" w:right="22" w:firstLine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Pôžičky </w:t>
            </w:r>
            <w:r>
              <w:rPr>
                <w:b/>
                <w:w w:val="85"/>
              </w:rPr>
              <w:t>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 xml:space="preserve">dobou </w:t>
            </w:r>
            <w:proofErr w:type="spellStart"/>
            <w:r>
              <w:rPr>
                <w:b/>
                <w:spacing w:val="-2"/>
                <w:w w:val="90"/>
              </w:rPr>
              <w:t>splat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nosti</w:t>
            </w:r>
            <w:proofErr w:type="spellEnd"/>
            <w:r>
              <w:rPr>
                <w:b/>
                <w:spacing w:val="-2"/>
                <w:w w:val="90"/>
              </w:rPr>
              <w:t xml:space="preserve"> najviac </w:t>
            </w:r>
            <w:r>
              <w:rPr>
                <w:b/>
                <w:spacing w:val="-4"/>
                <w:w w:val="90"/>
              </w:rPr>
              <w:t>jeden rok</w:t>
            </w:r>
          </w:p>
        </w:tc>
        <w:tc>
          <w:tcPr>
            <w:tcW w:w="666" w:type="dxa"/>
            <w:tcBorders>
              <w:bottom w:val="nil"/>
            </w:tcBorders>
          </w:tcPr>
          <w:p w14:paraId="52EB4580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6D6287A" w14:textId="77777777" w:rsidR="002F3764" w:rsidRDefault="002F3764">
            <w:pPr>
              <w:pStyle w:val="TableParagraph"/>
              <w:spacing w:before="3"/>
              <w:rPr>
                <w:rFonts w:ascii="Microsoft Sans Serif"/>
              </w:rPr>
            </w:pPr>
          </w:p>
          <w:p w14:paraId="00DB9628" w14:textId="77777777" w:rsidR="002F3764" w:rsidRDefault="00000000">
            <w:pPr>
              <w:pStyle w:val="TableParagraph"/>
              <w:ind w:left="77" w:right="64" w:firstLine="2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Ob- </w:t>
            </w:r>
            <w:r>
              <w:rPr>
                <w:b/>
                <w:spacing w:val="-2"/>
                <w:w w:val="80"/>
              </w:rPr>
              <w:t xml:space="preserve">stará- </w:t>
            </w:r>
            <w:proofErr w:type="spellStart"/>
            <w:r>
              <w:rPr>
                <w:b/>
                <w:spacing w:val="-4"/>
                <w:w w:val="90"/>
              </w:rPr>
              <w:t>vaný</w:t>
            </w:r>
            <w:proofErr w:type="spellEnd"/>
            <w:r>
              <w:rPr>
                <w:b/>
                <w:spacing w:val="-4"/>
                <w:w w:val="90"/>
              </w:rPr>
              <w:t xml:space="preserve"> DFM</w:t>
            </w:r>
          </w:p>
        </w:tc>
        <w:tc>
          <w:tcPr>
            <w:tcW w:w="888" w:type="dxa"/>
            <w:tcBorders>
              <w:bottom w:val="nil"/>
            </w:tcBorders>
          </w:tcPr>
          <w:p w14:paraId="031C3B1A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6D13FB42" w14:textId="77777777" w:rsidR="002F3764" w:rsidRDefault="00000000">
            <w:pPr>
              <w:pStyle w:val="TableParagraph"/>
              <w:ind w:left="21" w:right="59" w:firstLine="50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90"/>
              </w:rPr>
              <w:t>Poskyt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nuté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pred- </w:t>
            </w:r>
            <w:proofErr w:type="spellStart"/>
            <w:r>
              <w:rPr>
                <w:b/>
                <w:spacing w:val="-6"/>
                <w:w w:val="85"/>
              </w:rPr>
              <w:t>davky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na </w:t>
            </w:r>
            <w:r>
              <w:rPr>
                <w:b/>
                <w:spacing w:val="-4"/>
                <w:w w:val="90"/>
              </w:rPr>
              <w:t>DFM</w:t>
            </w:r>
          </w:p>
        </w:tc>
        <w:tc>
          <w:tcPr>
            <w:tcW w:w="719" w:type="dxa"/>
            <w:tcBorders>
              <w:bottom w:val="nil"/>
            </w:tcBorders>
          </w:tcPr>
          <w:p w14:paraId="329AFBC3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EB93ED4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3AC46CD" w14:textId="77777777" w:rsidR="002F3764" w:rsidRDefault="002F3764">
            <w:pPr>
              <w:pStyle w:val="TableParagraph"/>
              <w:spacing w:before="133"/>
              <w:rPr>
                <w:rFonts w:ascii="Microsoft Sans Serif"/>
              </w:rPr>
            </w:pPr>
          </w:p>
          <w:p w14:paraId="2324DCA6" w14:textId="77777777" w:rsidR="002F3764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3921B226" w14:textId="77777777">
        <w:trPr>
          <w:trHeight w:val="250"/>
        </w:trPr>
        <w:tc>
          <w:tcPr>
            <w:tcW w:w="1313" w:type="dxa"/>
            <w:tcBorders>
              <w:top w:val="nil"/>
            </w:tcBorders>
          </w:tcPr>
          <w:p w14:paraId="7FDFF7BA" w14:textId="77777777" w:rsidR="002F3764" w:rsidRDefault="00000000">
            <w:pPr>
              <w:pStyle w:val="TableParagraph"/>
              <w:spacing w:line="230" w:lineRule="exact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126" w:type="dxa"/>
            <w:tcBorders>
              <w:top w:val="nil"/>
            </w:tcBorders>
          </w:tcPr>
          <w:p w14:paraId="4E2F9CA5" w14:textId="77777777" w:rsidR="002F3764" w:rsidRDefault="00000000">
            <w:pPr>
              <w:pStyle w:val="TableParagraph"/>
              <w:spacing w:line="230" w:lineRule="exact"/>
              <w:ind w:left="38" w:righ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104" w:type="dxa"/>
            <w:tcBorders>
              <w:top w:val="nil"/>
            </w:tcBorders>
          </w:tcPr>
          <w:p w14:paraId="13994C5F" w14:textId="77777777" w:rsidR="002F3764" w:rsidRDefault="00000000">
            <w:pPr>
              <w:pStyle w:val="TableParagraph"/>
              <w:spacing w:line="230" w:lineRule="exact"/>
              <w:ind w:left="24" w:righ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021" w:type="dxa"/>
            <w:tcBorders>
              <w:top w:val="nil"/>
            </w:tcBorders>
          </w:tcPr>
          <w:p w14:paraId="7B139799" w14:textId="77777777" w:rsidR="002F3764" w:rsidRDefault="00000000">
            <w:pPr>
              <w:pStyle w:val="TableParagraph"/>
              <w:spacing w:line="230" w:lineRule="exact"/>
              <w:ind w:left="12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853" w:type="dxa"/>
            <w:tcBorders>
              <w:top w:val="nil"/>
            </w:tcBorders>
          </w:tcPr>
          <w:p w14:paraId="39ABC68A" w14:textId="77777777" w:rsidR="002F3764" w:rsidRDefault="00000000">
            <w:pPr>
              <w:pStyle w:val="TableParagraph"/>
              <w:spacing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709" w:type="dxa"/>
            <w:tcBorders>
              <w:top w:val="nil"/>
            </w:tcBorders>
          </w:tcPr>
          <w:p w14:paraId="0DEC5CA6" w14:textId="77777777" w:rsidR="002F3764" w:rsidRDefault="00000000">
            <w:pPr>
              <w:pStyle w:val="TableParagraph"/>
              <w:spacing w:line="230" w:lineRule="exact"/>
              <w:ind w:left="1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853" w:type="dxa"/>
            <w:tcBorders>
              <w:top w:val="nil"/>
            </w:tcBorders>
          </w:tcPr>
          <w:p w14:paraId="3FAB0ED7" w14:textId="77777777" w:rsidR="002F3764" w:rsidRDefault="00000000">
            <w:pPr>
              <w:pStyle w:val="TableParagraph"/>
              <w:spacing w:line="230" w:lineRule="exact"/>
              <w:ind w:left="27" w:right="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  <w:tc>
          <w:tcPr>
            <w:tcW w:w="666" w:type="dxa"/>
            <w:tcBorders>
              <w:top w:val="nil"/>
            </w:tcBorders>
          </w:tcPr>
          <w:p w14:paraId="20653356" w14:textId="77777777" w:rsidR="002F3764" w:rsidRDefault="00000000">
            <w:pPr>
              <w:pStyle w:val="TableParagraph"/>
              <w:spacing w:line="230" w:lineRule="exact"/>
              <w:ind w:left="15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h</w:t>
            </w:r>
          </w:p>
        </w:tc>
        <w:tc>
          <w:tcPr>
            <w:tcW w:w="888" w:type="dxa"/>
            <w:tcBorders>
              <w:top w:val="nil"/>
            </w:tcBorders>
          </w:tcPr>
          <w:p w14:paraId="656F2CED" w14:textId="77777777" w:rsidR="002F3764" w:rsidRDefault="00000000">
            <w:pPr>
              <w:pStyle w:val="TableParagraph"/>
              <w:spacing w:line="230" w:lineRule="exact"/>
              <w:ind w:left="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i</w:t>
            </w:r>
          </w:p>
        </w:tc>
        <w:tc>
          <w:tcPr>
            <w:tcW w:w="719" w:type="dxa"/>
            <w:tcBorders>
              <w:top w:val="nil"/>
            </w:tcBorders>
          </w:tcPr>
          <w:p w14:paraId="751B7342" w14:textId="77777777" w:rsidR="002F3764" w:rsidRDefault="00000000">
            <w:pPr>
              <w:pStyle w:val="TableParagraph"/>
              <w:spacing w:line="230" w:lineRule="exact"/>
              <w:ind w:left="9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j</w:t>
            </w:r>
          </w:p>
        </w:tc>
      </w:tr>
      <w:tr w:rsidR="002F3764" w14:paraId="398B61D3" w14:textId="77777777">
        <w:trPr>
          <w:trHeight w:val="277"/>
        </w:trPr>
        <w:tc>
          <w:tcPr>
            <w:tcW w:w="9252" w:type="dxa"/>
            <w:gridSpan w:val="10"/>
          </w:tcPr>
          <w:p w14:paraId="5CBC295B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Prvotné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ocenenie</w:t>
            </w:r>
          </w:p>
        </w:tc>
      </w:tr>
      <w:tr w:rsidR="002F3764" w14:paraId="7363A923" w14:textId="77777777">
        <w:trPr>
          <w:trHeight w:val="1010"/>
        </w:trPr>
        <w:tc>
          <w:tcPr>
            <w:tcW w:w="1313" w:type="dxa"/>
            <w:tcBorders>
              <w:bottom w:val="single" w:sz="6" w:space="0" w:color="000000"/>
            </w:tcBorders>
          </w:tcPr>
          <w:p w14:paraId="3334A65B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05DECE93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začiatku</w:t>
            </w:r>
          </w:p>
          <w:p w14:paraId="4FA784E4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14:paraId="68A1EE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83C0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B7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582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680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3E5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86B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41A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</w:tcPr>
          <w:p w14:paraId="2300DE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C703AEE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515C941B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ABB5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1787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6EC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82BB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1244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A99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39DE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DBBE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DD5E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BE97779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68917F5F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041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2D5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0750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78F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EAC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C96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692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594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CCC6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30C25AF" w14:textId="77777777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0699208C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2483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855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5A15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C42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5E0A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834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B01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7C0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3AFD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DFDBD0" w14:textId="77777777">
        <w:trPr>
          <w:trHeight w:val="757"/>
        </w:trPr>
        <w:tc>
          <w:tcPr>
            <w:tcW w:w="1313" w:type="dxa"/>
            <w:tcBorders>
              <w:top w:val="single" w:sz="6" w:space="0" w:color="000000"/>
            </w:tcBorders>
          </w:tcPr>
          <w:p w14:paraId="640E8B9B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14:paraId="1D0E9B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7A7B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E4B52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05D2A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6F7A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B105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2502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E1F7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</w:tcBorders>
          </w:tcPr>
          <w:p w14:paraId="3AEF71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5537E40" w14:textId="77777777">
        <w:trPr>
          <w:trHeight w:val="277"/>
        </w:trPr>
        <w:tc>
          <w:tcPr>
            <w:tcW w:w="9252" w:type="dxa"/>
            <w:gridSpan w:val="10"/>
          </w:tcPr>
          <w:p w14:paraId="3D007349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Opravné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položky</w:t>
            </w:r>
          </w:p>
        </w:tc>
      </w:tr>
      <w:tr w:rsidR="002F3764" w14:paraId="22DAA8BA" w14:textId="77777777">
        <w:trPr>
          <w:trHeight w:val="1012"/>
        </w:trPr>
        <w:tc>
          <w:tcPr>
            <w:tcW w:w="1313" w:type="dxa"/>
            <w:tcBorders>
              <w:bottom w:val="single" w:sz="6" w:space="0" w:color="000000"/>
            </w:tcBorders>
          </w:tcPr>
          <w:p w14:paraId="7F1F4911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6E431FFD" w14:textId="77777777" w:rsidR="002F3764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>účtovného</w:t>
            </w:r>
          </w:p>
          <w:p w14:paraId="202F0ED8" w14:textId="77777777" w:rsidR="002F3764" w:rsidRDefault="00000000">
            <w:pPr>
              <w:pStyle w:val="TableParagraph"/>
              <w:spacing w:line="234" w:lineRule="exact"/>
              <w:ind w:left="28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14:paraId="485937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425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69D2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73D8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46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E049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2AF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0A2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</w:tcPr>
          <w:p w14:paraId="246DC9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987B45F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261F8152" w14:textId="77777777" w:rsidR="002F3764" w:rsidRDefault="002F3764">
      <w:pPr>
        <w:pStyle w:val="Zkladntext"/>
        <w:spacing w:before="6"/>
        <w:rPr>
          <w:rFonts w:ascii="Microsoft Sans Serif"/>
          <w:b w:val="0"/>
          <w:sz w:val="7"/>
        </w:rPr>
      </w:pPr>
    </w:p>
    <w:tbl>
      <w:tblPr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133"/>
        <w:gridCol w:w="1136"/>
        <w:gridCol w:w="886"/>
        <w:gridCol w:w="104"/>
        <w:gridCol w:w="853"/>
        <w:gridCol w:w="709"/>
        <w:gridCol w:w="853"/>
        <w:gridCol w:w="668"/>
        <w:gridCol w:w="886"/>
        <w:gridCol w:w="719"/>
      </w:tblGrid>
      <w:tr w:rsidR="002F3764" w14:paraId="0ED4AB12" w14:textId="77777777">
        <w:trPr>
          <w:trHeight w:val="398"/>
        </w:trPr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</w:tcPr>
          <w:p w14:paraId="21B0F458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133" w:type="dxa"/>
            <w:tcBorders>
              <w:left w:val="single" w:sz="12" w:space="0" w:color="000000"/>
            </w:tcBorders>
          </w:tcPr>
          <w:p w14:paraId="1C9A875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6F48123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gridSpan w:val="2"/>
          </w:tcPr>
          <w:p w14:paraId="3AEFA57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14:paraId="16ACA0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779AE9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14:paraId="0CF8CE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</w:tcPr>
          <w:p w14:paraId="401C224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</w:tcPr>
          <w:p w14:paraId="125CAA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right w:val="single" w:sz="12" w:space="0" w:color="000000"/>
            </w:tcBorders>
          </w:tcPr>
          <w:p w14:paraId="080DA73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7DB046C" w14:textId="77777777">
        <w:trPr>
          <w:trHeight w:val="395"/>
        </w:trPr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</w:tcPr>
          <w:p w14:paraId="0FB38CF6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133" w:type="dxa"/>
            <w:tcBorders>
              <w:left w:val="single" w:sz="12" w:space="0" w:color="000000"/>
            </w:tcBorders>
          </w:tcPr>
          <w:p w14:paraId="76336E6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2E1FC9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gridSpan w:val="2"/>
          </w:tcPr>
          <w:p w14:paraId="147F2A4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14:paraId="6D848F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119327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14:paraId="556626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</w:tcPr>
          <w:p w14:paraId="4AD7A3D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</w:tcPr>
          <w:p w14:paraId="4DB49F4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right w:val="single" w:sz="12" w:space="0" w:color="000000"/>
            </w:tcBorders>
          </w:tcPr>
          <w:p w14:paraId="2550626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670A47C" w14:textId="77777777">
        <w:trPr>
          <w:trHeight w:val="397"/>
        </w:trPr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</w:tcPr>
          <w:p w14:paraId="48456D43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133" w:type="dxa"/>
            <w:tcBorders>
              <w:left w:val="single" w:sz="12" w:space="0" w:color="000000"/>
            </w:tcBorders>
          </w:tcPr>
          <w:p w14:paraId="2A7D8E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2DDE80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gridSpan w:val="2"/>
          </w:tcPr>
          <w:p w14:paraId="4C026A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14:paraId="13B08D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772B8E5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14:paraId="5D004E8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</w:tcPr>
          <w:p w14:paraId="6FD0C6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</w:tcPr>
          <w:p w14:paraId="3755CDC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right w:val="single" w:sz="12" w:space="0" w:color="000000"/>
            </w:tcBorders>
          </w:tcPr>
          <w:p w14:paraId="71C3FA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D879BA3" w14:textId="77777777">
        <w:trPr>
          <w:trHeight w:val="757"/>
        </w:trPr>
        <w:tc>
          <w:tcPr>
            <w:tcW w:w="1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62DCD3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</w:tcBorders>
          </w:tcPr>
          <w:p w14:paraId="2DBE51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bottom w:val="single" w:sz="12" w:space="0" w:color="000000"/>
            </w:tcBorders>
          </w:tcPr>
          <w:p w14:paraId="795647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000000"/>
            </w:tcBorders>
          </w:tcPr>
          <w:p w14:paraId="7E077B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14:paraId="00079F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3F8190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14:paraId="689B51D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bottom w:val="single" w:sz="12" w:space="0" w:color="000000"/>
            </w:tcBorders>
          </w:tcPr>
          <w:p w14:paraId="299EC99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14:paraId="4BA994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bottom w:val="single" w:sz="12" w:space="0" w:color="000000"/>
              <w:right w:val="single" w:sz="12" w:space="0" w:color="000000"/>
            </w:tcBorders>
          </w:tcPr>
          <w:p w14:paraId="43B4E3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B09B975" w14:textId="77777777">
        <w:trPr>
          <w:trHeight w:val="277"/>
        </w:trPr>
        <w:tc>
          <w:tcPr>
            <w:tcW w:w="925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6A674D" w14:textId="77777777" w:rsidR="002F3764" w:rsidRDefault="00000000">
            <w:pPr>
              <w:pStyle w:val="TableParagraph"/>
              <w:spacing w:before="12" w:line="245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Účtovná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hodnota</w:t>
            </w:r>
          </w:p>
        </w:tc>
      </w:tr>
      <w:tr w:rsidR="002F3764" w14:paraId="63503D23" w14:textId="77777777">
        <w:trPr>
          <w:trHeight w:val="1009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F1C9818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27039B59" w14:textId="77777777" w:rsidR="002F3764" w:rsidRDefault="00000000">
            <w:pPr>
              <w:pStyle w:val="TableParagraph"/>
              <w:spacing w:line="252" w:lineRule="exact"/>
              <w:ind w:left="28" w:right="271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</w:tcBorders>
          </w:tcPr>
          <w:p w14:paraId="506B7BE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12" w:space="0" w:color="000000"/>
            </w:tcBorders>
          </w:tcPr>
          <w:p w14:paraId="467C125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top w:val="single" w:sz="12" w:space="0" w:color="000000"/>
            </w:tcBorders>
          </w:tcPr>
          <w:p w14:paraId="20D8AF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000000"/>
            </w:tcBorders>
          </w:tcPr>
          <w:p w14:paraId="33C74E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14:paraId="001CD16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</w:tcPr>
          <w:p w14:paraId="6C9980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12" w:space="0" w:color="000000"/>
            </w:tcBorders>
          </w:tcPr>
          <w:p w14:paraId="57F12C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top w:val="single" w:sz="12" w:space="0" w:color="000000"/>
            </w:tcBorders>
          </w:tcPr>
          <w:p w14:paraId="5A4E85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12" w:space="0" w:color="000000"/>
              <w:right w:val="single" w:sz="12" w:space="0" w:color="000000"/>
            </w:tcBorders>
          </w:tcPr>
          <w:p w14:paraId="1172270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73A1B38" w14:textId="77777777">
        <w:trPr>
          <w:trHeight w:val="760"/>
        </w:trPr>
        <w:tc>
          <w:tcPr>
            <w:tcW w:w="1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4662C0" w14:textId="77777777" w:rsidR="002F3764" w:rsidRDefault="00000000">
            <w:pPr>
              <w:pStyle w:val="TableParagraph"/>
              <w:spacing w:line="251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5F471CF7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</w:tcBorders>
          </w:tcPr>
          <w:p w14:paraId="462F18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bottom w:val="single" w:sz="12" w:space="0" w:color="000000"/>
            </w:tcBorders>
          </w:tcPr>
          <w:p w14:paraId="17DC3D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14:paraId="7724A6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gridSpan w:val="2"/>
            <w:tcBorders>
              <w:bottom w:val="single" w:sz="12" w:space="0" w:color="000000"/>
            </w:tcBorders>
          </w:tcPr>
          <w:p w14:paraId="5404B5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53A153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14:paraId="6F117C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bottom w:val="single" w:sz="12" w:space="0" w:color="000000"/>
            </w:tcBorders>
          </w:tcPr>
          <w:p w14:paraId="0CEFE1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14:paraId="6999CDE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bottom w:val="single" w:sz="12" w:space="0" w:color="000000"/>
              <w:right w:val="single" w:sz="12" w:space="0" w:color="000000"/>
            </w:tcBorders>
          </w:tcPr>
          <w:p w14:paraId="4C7CB5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B332456" w14:textId="77777777" w:rsidR="002F3764" w:rsidRDefault="002F3764">
      <w:pPr>
        <w:pStyle w:val="Zkladntext"/>
        <w:spacing w:before="13"/>
        <w:rPr>
          <w:rFonts w:ascii="Microsoft Sans Serif"/>
          <w:b w:val="0"/>
        </w:rPr>
      </w:pPr>
    </w:p>
    <w:p w14:paraId="3405CDC9" w14:textId="77777777" w:rsidR="002F3764" w:rsidRDefault="00000000">
      <w:pPr>
        <w:spacing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1126"/>
        <w:gridCol w:w="1104"/>
        <w:gridCol w:w="1021"/>
        <w:gridCol w:w="853"/>
        <w:gridCol w:w="709"/>
        <w:gridCol w:w="853"/>
        <w:gridCol w:w="666"/>
        <w:gridCol w:w="888"/>
        <w:gridCol w:w="719"/>
      </w:tblGrid>
      <w:tr w:rsidR="002F3764" w14:paraId="24D3F017" w14:textId="77777777">
        <w:trPr>
          <w:trHeight w:val="277"/>
        </w:trPr>
        <w:tc>
          <w:tcPr>
            <w:tcW w:w="1313" w:type="dxa"/>
            <w:tcBorders>
              <w:bottom w:val="nil"/>
            </w:tcBorders>
          </w:tcPr>
          <w:p w14:paraId="5DB469FD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39" w:type="dxa"/>
            <w:gridSpan w:val="9"/>
          </w:tcPr>
          <w:p w14:paraId="6D53042C" w14:textId="77777777" w:rsidR="002F3764" w:rsidRDefault="00000000">
            <w:pPr>
              <w:pStyle w:val="TableParagraph"/>
              <w:spacing w:before="9" w:line="248" w:lineRule="exact"/>
              <w:ind w:left="8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Bezprostredne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2D369750" w14:textId="77777777">
        <w:trPr>
          <w:trHeight w:val="2018"/>
        </w:trPr>
        <w:tc>
          <w:tcPr>
            <w:tcW w:w="1313" w:type="dxa"/>
            <w:tcBorders>
              <w:top w:val="nil"/>
              <w:bottom w:val="nil"/>
            </w:tcBorders>
          </w:tcPr>
          <w:p w14:paraId="71AE6F9B" w14:textId="77777777" w:rsidR="002F3764" w:rsidRDefault="002F3764">
            <w:pPr>
              <w:pStyle w:val="TableParagraph"/>
              <w:spacing w:before="225"/>
              <w:rPr>
                <w:rFonts w:ascii="Microsoft Sans Serif"/>
              </w:rPr>
            </w:pPr>
          </w:p>
          <w:p w14:paraId="4BFC7190" w14:textId="77777777" w:rsidR="002F3764" w:rsidRDefault="00000000">
            <w:pPr>
              <w:pStyle w:val="TableParagraph"/>
              <w:ind w:left="277" w:right="213" w:hanging="44"/>
              <w:jc w:val="both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Dlhodobý </w:t>
            </w:r>
            <w:r>
              <w:rPr>
                <w:b/>
                <w:spacing w:val="-2"/>
                <w:w w:val="85"/>
              </w:rPr>
              <w:t xml:space="preserve">finančný </w:t>
            </w:r>
            <w:r>
              <w:rPr>
                <w:b/>
                <w:spacing w:val="-2"/>
                <w:w w:val="90"/>
              </w:rPr>
              <w:t>majetok</w:t>
            </w:r>
          </w:p>
        </w:tc>
        <w:tc>
          <w:tcPr>
            <w:tcW w:w="1126" w:type="dxa"/>
            <w:tcBorders>
              <w:bottom w:val="nil"/>
            </w:tcBorders>
          </w:tcPr>
          <w:p w14:paraId="2E9D7CA7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AC3D640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75FF4F4E" w14:textId="77777777" w:rsidR="002F3764" w:rsidRDefault="00000000">
            <w:pPr>
              <w:pStyle w:val="TableParagraph"/>
              <w:ind w:left="38" w:right="20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Podielové </w:t>
            </w:r>
            <w:r>
              <w:rPr>
                <w:b/>
                <w:spacing w:val="-6"/>
                <w:w w:val="90"/>
              </w:rPr>
              <w:t>CP</w:t>
            </w:r>
          </w:p>
          <w:p w14:paraId="5E925F6A" w14:textId="77777777" w:rsidR="002F3764" w:rsidRDefault="00000000">
            <w:pPr>
              <w:pStyle w:val="TableParagraph"/>
              <w:ind w:left="135" w:right="115"/>
              <w:jc w:val="center"/>
              <w:rPr>
                <w:b/>
              </w:rPr>
            </w:pPr>
            <w:r>
              <w:rPr>
                <w:b/>
                <w:spacing w:val="-4"/>
                <w:w w:val="85"/>
              </w:rPr>
              <w:t>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  <w:w w:val="85"/>
              </w:rPr>
              <w:t xml:space="preserve">podiely </w:t>
            </w:r>
            <w:r>
              <w:rPr>
                <w:b/>
                <w:w w:val="90"/>
              </w:rPr>
              <w:t>v DÚJ</w:t>
            </w:r>
          </w:p>
        </w:tc>
        <w:tc>
          <w:tcPr>
            <w:tcW w:w="1104" w:type="dxa"/>
            <w:tcBorders>
              <w:bottom w:val="nil"/>
            </w:tcBorders>
          </w:tcPr>
          <w:p w14:paraId="30635DEB" w14:textId="77777777" w:rsidR="002F3764" w:rsidRDefault="00000000">
            <w:pPr>
              <w:pStyle w:val="TableParagraph"/>
              <w:ind w:left="24" w:right="13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Podielové </w:t>
            </w:r>
            <w:r>
              <w:rPr>
                <w:b/>
                <w:spacing w:val="-6"/>
                <w:w w:val="90"/>
              </w:rPr>
              <w:t>CP</w:t>
            </w:r>
          </w:p>
          <w:p w14:paraId="6F16D63D" w14:textId="77777777" w:rsidR="002F3764" w:rsidRDefault="00000000">
            <w:pPr>
              <w:pStyle w:val="TableParagraph"/>
              <w:ind w:left="145" w:right="131" w:hanging="6"/>
              <w:jc w:val="center"/>
              <w:rPr>
                <w:b/>
              </w:rPr>
            </w:pPr>
            <w:r>
              <w:rPr>
                <w:b/>
                <w:spacing w:val="-2"/>
                <w:w w:val="85"/>
              </w:rPr>
              <w:t>a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podiely </w:t>
            </w:r>
            <w:r>
              <w:rPr>
                <w:b/>
                <w:spacing w:val="-4"/>
                <w:w w:val="85"/>
              </w:rPr>
              <w:t>v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  <w:spacing w:val="-4"/>
                <w:w w:val="85"/>
              </w:rPr>
              <w:t>spoloč</w:t>
            </w:r>
            <w:proofErr w:type="spellEnd"/>
            <w:r>
              <w:rPr>
                <w:b/>
                <w:spacing w:val="-4"/>
                <w:w w:val="85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nosti</w:t>
            </w:r>
            <w:proofErr w:type="spellEnd"/>
          </w:p>
          <w:p w14:paraId="5A25C224" w14:textId="77777777" w:rsidR="002F3764" w:rsidRDefault="00000000">
            <w:pPr>
              <w:pStyle w:val="TableParagraph"/>
              <w:ind w:left="25" w:right="13"/>
              <w:jc w:val="center"/>
              <w:rPr>
                <w:b/>
              </w:rPr>
            </w:pPr>
            <w:r>
              <w:rPr>
                <w:b/>
                <w:spacing w:val="-6"/>
                <w:w w:val="85"/>
              </w:rPr>
              <w:t>s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6"/>
                <w:w w:val="85"/>
              </w:rPr>
              <w:t>pods</w:t>
            </w:r>
            <w:proofErr w:type="spellEnd"/>
            <w:r>
              <w:rPr>
                <w:b/>
                <w:spacing w:val="-6"/>
                <w:w w:val="85"/>
              </w:rPr>
              <w:t xml:space="preserve">- </w:t>
            </w:r>
            <w:proofErr w:type="spellStart"/>
            <w:r>
              <w:rPr>
                <w:b/>
                <w:spacing w:val="-2"/>
                <w:w w:val="85"/>
              </w:rPr>
              <w:t>tatným</w:t>
            </w:r>
            <w:proofErr w:type="spellEnd"/>
          </w:p>
          <w:p w14:paraId="7595D324" w14:textId="77777777" w:rsidR="002F3764" w:rsidRDefault="00000000">
            <w:pPr>
              <w:pStyle w:val="TableParagraph"/>
              <w:spacing w:line="232" w:lineRule="exact"/>
              <w:ind w:left="24" w:right="1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vplyvom</w:t>
            </w:r>
          </w:p>
        </w:tc>
        <w:tc>
          <w:tcPr>
            <w:tcW w:w="1021" w:type="dxa"/>
            <w:tcBorders>
              <w:bottom w:val="nil"/>
            </w:tcBorders>
          </w:tcPr>
          <w:p w14:paraId="0FD1F3C8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0482021F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0A981729" w14:textId="77777777" w:rsidR="002F3764" w:rsidRDefault="00000000">
            <w:pPr>
              <w:pStyle w:val="TableParagraph"/>
              <w:ind w:left="95" w:right="79" w:hanging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Ostatné </w:t>
            </w:r>
            <w:r>
              <w:rPr>
                <w:b/>
                <w:spacing w:val="-2"/>
                <w:w w:val="80"/>
              </w:rPr>
              <w:t xml:space="preserve">dlhodobé </w:t>
            </w:r>
            <w:r>
              <w:rPr>
                <w:b/>
                <w:spacing w:val="-6"/>
                <w:w w:val="90"/>
              </w:rPr>
              <w:t>CP</w:t>
            </w:r>
          </w:p>
          <w:p w14:paraId="07BD46B5" w14:textId="77777777" w:rsidR="002F3764" w:rsidRDefault="00000000">
            <w:pPr>
              <w:pStyle w:val="TableParagraph"/>
              <w:spacing w:line="250" w:lineRule="exact"/>
              <w:ind w:left="12"/>
              <w:jc w:val="center"/>
              <w:rPr>
                <w:b/>
              </w:rPr>
            </w:pPr>
            <w:r>
              <w:rPr>
                <w:b/>
                <w:w w:val="85"/>
              </w:rPr>
              <w:t>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2"/>
                <w:w w:val="90"/>
              </w:rPr>
              <w:t>podiely</w:t>
            </w:r>
          </w:p>
        </w:tc>
        <w:tc>
          <w:tcPr>
            <w:tcW w:w="853" w:type="dxa"/>
            <w:tcBorders>
              <w:bottom w:val="nil"/>
            </w:tcBorders>
          </w:tcPr>
          <w:p w14:paraId="034E33D2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A26BD41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6B3748C5" w14:textId="77777777" w:rsidR="002F3764" w:rsidRDefault="00000000">
            <w:pPr>
              <w:pStyle w:val="TableParagraph"/>
              <w:ind w:left="310" w:hanging="224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Pôžičky </w:t>
            </w:r>
            <w:r>
              <w:rPr>
                <w:b/>
                <w:spacing w:val="-6"/>
                <w:w w:val="90"/>
              </w:rPr>
              <w:t>ÚJ</w:t>
            </w:r>
          </w:p>
          <w:p w14:paraId="42EF9C76" w14:textId="77777777" w:rsidR="002F3764" w:rsidRDefault="00000000">
            <w:pPr>
              <w:pStyle w:val="TableParagraph"/>
              <w:ind w:left="195" w:hanging="82"/>
              <w:rPr>
                <w:b/>
              </w:rPr>
            </w:pPr>
            <w:r>
              <w:rPr>
                <w:b/>
                <w:spacing w:val="-6"/>
                <w:w w:val="85"/>
              </w:rPr>
              <w:t>v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6"/>
                <w:w w:val="85"/>
              </w:rPr>
              <w:t>kons</w:t>
            </w:r>
            <w:proofErr w:type="spellEnd"/>
            <w:r>
              <w:rPr>
                <w:b/>
                <w:spacing w:val="-6"/>
                <w:w w:val="85"/>
              </w:rPr>
              <w:t xml:space="preserve">. </w:t>
            </w:r>
            <w:r>
              <w:rPr>
                <w:b/>
                <w:spacing w:val="-2"/>
                <w:w w:val="90"/>
              </w:rPr>
              <w:t>celku</w:t>
            </w:r>
          </w:p>
        </w:tc>
        <w:tc>
          <w:tcPr>
            <w:tcW w:w="709" w:type="dxa"/>
            <w:tcBorders>
              <w:bottom w:val="nil"/>
            </w:tcBorders>
          </w:tcPr>
          <w:p w14:paraId="7D522E1C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4BFE0CE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602029C2" w14:textId="77777777" w:rsidR="002F3764" w:rsidRDefault="00000000">
            <w:pPr>
              <w:pStyle w:val="TableParagraph"/>
              <w:ind w:left="53" w:right="29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Ostat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6"/>
                <w:w w:val="90"/>
              </w:rPr>
              <w:t>ný</w:t>
            </w:r>
            <w:proofErr w:type="spellEnd"/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DFM</w:t>
            </w:r>
          </w:p>
        </w:tc>
        <w:tc>
          <w:tcPr>
            <w:tcW w:w="853" w:type="dxa"/>
            <w:tcBorders>
              <w:bottom w:val="nil"/>
            </w:tcBorders>
          </w:tcPr>
          <w:p w14:paraId="4CEED908" w14:textId="77777777" w:rsidR="002F3764" w:rsidRDefault="00000000">
            <w:pPr>
              <w:pStyle w:val="TableParagraph"/>
              <w:spacing w:before="124"/>
              <w:ind w:left="44" w:right="22" w:firstLine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Pôžičky </w:t>
            </w:r>
            <w:r>
              <w:rPr>
                <w:b/>
                <w:w w:val="85"/>
              </w:rPr>
              <w:t>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 xml:space="preserve">dobou </w:t>
            </w:r>
            <w:proofErr w:type="spellStart"/>
            <w:r>
              <w:rPr>
                <w:b/>
                <w:spacing w:val="-2"/>
                <w:w w:val="90"/>
              </w:rPr>
              <w:t>splat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nosti</w:t>
            </w:r>
            <w:proofErr w:type="spellEnd"/>
            <w:r>
              <w:rPr>
                <w:b/>
                <w:spacing w:val="-2"/>
                <w:w w:val="90"/>
              </w:rPr>
              <w:t xml:space="preserve"> najviac </w:t>
            </w:r>
            <w:r>
              <w:rPr>
                <w:b/>
                <w:spacing w:val="-4"/>
                <w:w w:val="90"/>
              </w:rPr>
              <w:t>jeden rok</w:t>
            </w:r>
          </w:p>
        </w:tc>
        <w:tc>
          <w:tcPr>
            <w:tcW w:w="666" w:type="dxa"/>
            <w:tcBorders>
              <w:bottom w:val="nil"/>
            </w:tcBorders>
          </w:tcPr>
          <w:p w14:paraId="0208F4C8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CA34D36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0FD5DF13" w14:textId="77777777" w:rsidR="002F3764" w:rsidRDefault="00000000">
            <w:pPr>
              <w:pStyle w:val="TableParagraph"/>
              <w:ind w:left="77" w:right="64" w:firstLine="91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Ob- </w:t>
            </w:r>
            <w:r>
              <w:rPr>
                <w:b/>
                <w:spacing w:val="-2"/>
                <w:w w:val="80"/>
              </w:rPr>
              <w:t xml:space="preserve">stará- </w:t>
            </w:r>
            <w:proofErr w:type="spellStart"/>
            <w:r>
              <w:rPr>
                <w:b/>
                <w:spacing w:val="-4"/>
                <w:w w:val="90"/>
              </w:rPr>
              <w:t>vaný</w:t>
            </w:r>
            <w:proofErr w:type="spellEnd"/>
            <w:r>
              <w:rPr>
                <w:b/>
                <w:spacing w:val="-4"/>
                <w:w w:val="90"/>
              </w:rPr>
              <w:t xml:space="preserve"> DFM</w:t>
            </w:r>
          </w:p>
        </w:tc>
        <w:tc>
          <w:tcPr>
            <w:tcW w:w="888" w:type="dxa"/>
            <w:tcBorders>
              <w:bottom w:val="nil"/>
            </w:tcBorders>
          </w:tcPr>
          <w:p w14:paraId="1ADB86D7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72D09CA7" w14:textId="77777777" w:rsidR="002F3764" w:rsidRDefault="00000000">
            <w:pPr>
              <w:pStyle w:val="TableParagraph"/>
              <w:ind w:left="21" w:right="59" w:firstLine="50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90"/>
              </w:rPr>
              <w:t>Poskyt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nuté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pred- </w:t>
            </w:r>
            <w:proofErr w:type="spellStart"/>
            <w:r>
              <w:rPr>
                <w:b/>
                <w:spacing w:val="-6"/>
                <w:w w:val="85"/>
              </w:rPr>
              <w:t>davky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na </w:t>
            </w:r>
            <w:r>
              <w:rPr>
                <w:b/>
                <w:spacing w:val="-4"/>
                <w:w w:val="90"/>
              </w:rPr>
              <w:t>DFM</w:t>
            </w:r>
          </w:p>
        </w:tc>
        <w:tc>
          <w:tcPr>
            <w:tcW w:w="719" w:type="dxa"/>
            <w:tcBorders>
              <w:bottom w:val="nil"/>
            </w:tcBorders>
          </w:tcPr>
          <w:p w14:paraId="48169580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5721975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5475BB2" w14:textId="77777777" w:rsidR="002F3764" w:rsidRDefault="002F3764">
            <w:pPr>
              <w:pStyle w:val="TableParagraph"/>
              <w:spacing w:before="133"/>
              <w:rPr>
                <w:rFonts w:ascii="Microsoft Sans Serif"/>
              </w:rPr>
            </w:pPr>
          </w:p>
          <w:p w14:paraId="3D958C5D" w14:textId="77777777" w:rsidR="002F3764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4C4237E1" w14:textId="77777777">
        <w:trPr>
          <w:trHeight w:val="253"/>
        </w:trPr>
        <w:tc>
          <w:tcPr>
            <w:tcW w:w="1313" w:type="dxa"/>
            <w:tcBorders>
              <w:top w:val="nil"/>
            </w:tcBorders>
          </w:tcPr>
          <w:p w14:paraId="2257B580" w14:textId="77777777" w:rsidR="002F3764" w:rsidRDefault="00000000">
            <w:pPr>
              <w:pStyle w:val="TableParagraph"/>
              <w:spacing w:before="3" w:line="230" w:lineRule="exact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126" w:type="dxa"/>
            <w:tcBorders>
              <w:top w:val="nil"/>
            </w:tcBorders>
          </w:tcPr>
          <w:p w14:paraId="19DAB663" w14:textId="77777777" w:rsidR="002F3764" w:rsidRDefault="00000000">
            <w:pPr>
              <w:pStyle w:val="TableParagraph"/>
              <w:spacing w:before="3" w:line="230" w:lineRule="exact"/>
              <w:ind w:left="38" w:righ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104" w:type="dxa"/>
            <w:tcBorders>
              <w:top w:val="nil"/>
            </w:tcBorders>
          </w:tcPr>
          <w:p w14:paraId="7693A0FE" w14:textId="77777777" w:rsidR="002F3764" w:rsidRDefault="00000000">
            <w:pPr>
              <w:pStyle w:val="TableParagraph"/>
              <w:spacing w:before="3" w:line="230" w:lineRule="exact"/>
              <w:ind w:left="24" w:righ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021" w:type="dxa"/>
            <w:tcBorders>
              <w:top w:val="nil"/>
            </w:tcBorders>
          </w:tcPr>
          <w:p w14:paraId="189436D9" w14:textId="77777777" w:rsidR="002F3764" w:rsidRDefault="00000000">
            <w:pPr>
              <w:pStyle w:val="TableParagraph"/>
              <w:spacing w:before="3" w:line="230" w:lineRule="exact"/>
              <w:ind w:left="12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853" w:type="dxa"/>
            <w:tcBorders>
              <w:top w:val="nil"/>
            </w:tcBorders>
          </w:tcPr>
          <w:p w14:paraId="0908DF01" w14:textId="77777777" w:rsidR="002F3764" w:rsidRDefault="00000000">
            <w:pPr>
              <w:pStyle w:val="TableParagraph"/>
              <w:spacing w:before="3"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709" w:type="dxa"/>
            <w:tcBorders>
              <w:top w:val="nil"/>
            </w:tcBorders>
          </w:tcPr>
          <w:p w14:paraId="345FD75F" w14:textId="77777777" w:rsidR="002F3764" w:rsidRDefault="00000000">
            <w:pPr>
              <w:pStyle w:val="TableParagraph"/>
              <w:spacing w:before="3" w:line="230" w:lineRule="exact"/>
              <w:ind w:left="1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853" w:type="dxa"/>
            <w:tcBorders>
              <w:top w:val="nil"/>
            </w:tcBorders>
          </w:tcPr>
          <w:p w14:paraId="5BD61F37" w14:textId="77777777" w:rsidR="002F3764" w:rsidRDefault="00000000">
            <w:pPr>
              <w:pStyle w:val="TableParagraph"/>
              <w:spacing w:before="3" w:line="230" w:lineRule="exact"/>
              <w:ind w:left="27" w:right="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  <w:tc>
          <w:tcPr>
            <w:tcW w:w="666" w:type="dxa"/>
            <w:tcBorders>
              <w:top w:val="nil"/>
            </w:tcBorders>
          </w:tcPr>
          <w:p w14:paraId="40787AAA" w14:textId="77777777" w:rsidR="002F3764" w:rsidRDefault="00000000">
            <w:pPr>
              <w:pStyle w:val="TableParagraph"/>
              <w:spacing w:before="3" w:line="230" w:lineRule="exact"/>
              <w:ind w:left="15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h</w:t>
            </w:r>
          </w:p>
        </w:tc>
        <w:tc>
          <w:tcPr>
            <w:tcW w:w="888" w:type="dxa"/>
            <w:tcBorders>
              <w:top w:val="nil"/>
            </w:tcBorders>
          </w:tcPr>
          <w:p w14:paraId="6906A4FF" w14:textId="77777777" w:rsidR="002F3764" w:rsidRDefault="00000000">
            <w:pPr>
              <w:pStyle w:val="TableParagraph"/>
              <w:spacing w:before="3" w:line="230" w:lineRule="exact"/>
              <w:ind w:left="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i</w:t>
            </w:r>
          </w:p>
        </w:tc>
        <w:tc>
          <w:tcPr>
            <w:tcW w:w="719" w:type="dxa"/>
            <w:tcBorders>
              <w:top w:val="nil"/>
            </w:tcBorders>
          </w:tcPr>
          <w:p w14:paraId="3EF4B14A" w14:textId="77777777" w:rsidR="002F3764" w:rsidRDefault="00000000">
            <w:pPr>
              <w:pStyle w:val="TableParagraph"/>
              <w:spacing w:before="3" w:line="230" w:lineRule="exact"/>
              <w:ind w:left="9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j</w:t>
            </w:r>
          </w:p>
        </w:tc>
      </w:tr>
      <w:tr w:rsidR="002F3764" w14:paraId="2DFB54A8" w14:textId="77777777">
        <w:trPr>
          <w:trHeight w:val="277"/>
        </w:trPr>
        <w:tc>
          <w:tcPr>
            <w:tcW w:w="9252" w:type="dxa"/>
            <w:gridSpan w:val="10"/>
          </w:tcPr>
          <w:p w14:paraId="23667DF8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Prvotné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ocenenie</w:t>
            </w:r>
          </w:p>
        </w:tc>
      </w:tr>
      <w:tr w:rsidR="002F3764" w14:paraId="4BC93430" w14:textId="77777777">
        <w:trPr>
          <w:trHeight w:val="1011"/>
        </w:trPr>
        <w:tc>
          <w:tcPr>
            <w:tcW w:w="1313" w:type="dxa"/>
            <w:tcBorders>
              <w:bottom w:val="single" w:sz="6" w:space="0" w:color="000000"/>
            </w:tcBorders>
          </w:tcPr>
          <w:p w14:paraId="1DEB8866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6FDC82F3" w14:textId="77777777" w:rsidR="002F3764" w:rsidRDefault="00000000">
            <w:pPr>
              <w:pStyle w:val="TableParagraph"/>
              <w:spacing w:line="252" w:lineRule="exact"/>
              <w:ind w:left="28" w:right="278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14:paraId="799892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BD3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4A4A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D897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04C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AD25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3CA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C4A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</w:tcPr>
          <w:p w14:paraId="4A5577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6713796" w14:textId="77777777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00E3FC8B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C119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B0D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DF5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CED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9E9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3B4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9E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1B5B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F50F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80ADBB3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506E67C2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F57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86F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C52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0886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D06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389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E1F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402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62EC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BF52120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339B5724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AD6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A046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6E0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8BB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48B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779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F78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379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071D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FC440BB" w14:textId="77777777">
        <w:trPr>
          <w:trHeight w:val="755"/>
        </w:trPr>
        <w:tc>
          <w:tcPr>
            <w:tcW w:w="1313" w:type="dxa"/>
            <w:tcBorders>
              <w:top w:val="single" w:sz="6" w:space="0" w:color="000000"/>
            </w:tcBorders>
          </w:tcPr>
          <w:p w14:paraId="6604B3FF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14:paraId="5D7A22A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8FC1B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07AF5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DFAF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50E95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1519E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8EB4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9EB6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</w:tcBorders>
          </w:tcPr>
          <w:p w14:paraId="5FBF0F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DD88796" w14:textId="77777777">
        <w:trPr>
          <w:trHeight w:val="279"/>
        </w:trPr>
        <w:tc>
          <w:tcPr>
            <w:tcW w:w="9252" w:type="dxa"/>
            <w:gridSpan w:val="10"/>
          </w:tcPr>
          <w:p w14:paraId="66F41BB9" w14:textId="77777777" w:rsidR="002F3764" w:rsidRDefault="00000000">
            <w:pPr>
              <w:pStyle w:val="TableParagraph"/>
              <w:spacing w:before="14" w:line="245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Opravné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položky</w:t>
            </w:r>
          </w:p>
        </w:tc>
      </w:tr>
      <w:tr w:rsidR="002F3764" w14:paraId="192626BD" w14:textId="77777777">
        <w:trPr>
          <w:trHeight w:val="1009"/>
        </w:trPr>
        <w:tc>
          <w:tcPr>
            <w:tcW w:w="1313" w:type="dxa"/>
            <w:tcBorders>
              <w:bottom w:val="single" w:sz="6" w:space="0" w:color="000000"/>
            </w:tcBorders>
          </w:tcPr>
          <w:p w14:paraId="36D6573D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57DD9F84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začiatku</w:t>
            </w:r>
          </w:p>
          <w:p w14:paraId="6C3D7B6B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14:paraId="0DB4AA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87A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668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F56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46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7EB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215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C87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</w:tcPr>
          <w:p w14:paraId="693B0B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D0E528B" w14:textId="77777777">
        <w:trPr>
          <w:trHeight w:val="340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67A8D3E9" w14:textId="77777777" w:rsidR="002F3764" w:rsidRDefault="00000000">
            <w:pPr>
              <w:pStyle w:val="TableParagraph"/>
              <w:spacing w:before="44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674C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AB5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8C7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10E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944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CEF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43A6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06E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FC9C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06B228" w14:textId="77777777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1981745E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9F3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9A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D2A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5905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FAA9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FE0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A9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0D9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C621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9CD718B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31ED66DF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057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F3E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105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0F6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333F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C85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C48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0D7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4A05C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3004F16" w14:textId="77777777">
        <w:trPr>
          <w:trHeight w:val="757"/>
        </w:trPr>
        <w:tc>
          <w:tcPr>
            <w:tcW w:w="1313" w:type="dxa"/>
            <w:tcBorders>
              <w:top w:val="single" w:sz="6" w:space="0" w:color="000000"/>
            </w:tcBorders>
          </w:tcPr>
          <w:p w14:paraId="5989ED3C" w14:textId="77777777" w:rsidR="002F3764" w:rsidRDefault="00000000">
            <w:pPr>
              <w:pStyle w:val="TableParagraph"/>
              <w:spacing w:line="251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1B5F0DDC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14:paraId="28A37C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EA253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A275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9072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8C5D6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E8B4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5DA7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FAB8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</w:tcBorders>
          </w:tcPr>
          <w:p w14:paraId="27751D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DE6E5A5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2E04BEF0" w14:textId="77777777" w:rsidR="002F3764" w:rsidRDefault="002F3764">
      <w:pPr>
        <w:pStyle w:val="Zkladntext"/>
        <w:spacing w:before="2"/>
        <w:rPr>
          <w:rFonts w:ascii="Microsoft Sans Serif"/>
          <w:b w:val="0"/>
          <w:sz w:val="8"/>
        </w:rPr>
      </w:pPr>
    </w:p>
    <w:tbl>
      <w:tblPr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133"/>
        <w:gridCol w:w="1136"/>
        <w:gridCol w:w="886"/>
        <w:gridCol w:w="956"/>
        <w:gridCol w:w="708"/>
        <w:gridCol w:w="852"/>
        <w:gridCol w:w="673"/>
        <w:gridCol w:w="879"/>
        <w:gridCol w:w="718"/>
      </w:tblGrid>
      <w:tr w:rsidR="002F3764" w14:paraId="1C9E7270" w14:textId="77777777">
        <w:trPr>
          <w:trHeight w:val="277"/>
        </w:trPr>
        <w:tc>
          <w:tcPr>
            <w:tcW w:w="9247" w:type="dxa"/>
            <w:gridSpan w:val="10"/>
          </w:tcPr>
          <w:p w14:paraId="071DC86B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Účtovná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hodnota</w:t>
            </w:r>
          </w:p>
        </w:tc>
      </w:tr>
      <w:tr w:rsidR="002F3764" w14:paraId="3100469E" w14:textId="77777777">
        <w:trPr>
          <w:trHeight w:val="1009"/>
        </w:trPr>
        <w:tc>
          <w:tcPr>
            <w:tcW w:w="1306" w:type="dxa"/>
            <w:tcBorders>
              <w:bottom w:val="single" w:sz="6" w:space="0" w:color="000000"/>
            </w:tcBorders>
          </w:tcPr>
          <w:p w14:paraId="0598E3B2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5563CF32" w14:textId="77777777" w:rsidR="002F3764" w:rsidRDefault="00000000">
            <w:pPr>
              <w:pStyle w:val="TableParagraph"/>
              <w:spacing w:line="252" w:lineRule="exact"/>
              <w:ind w:left="28" w:right="271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</w:tcPr>
          <w:p w14:paraId="71109F7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233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759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021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F47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90A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82CE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E8E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left w:val="single" w:sz="6" w:space="0" w:color="000000"/>
              <w:bottom w:val="single" w:sz="6" w:space="0" w:color="000000"/>
            </w:tcBorders>
          </w:tcPr>
          <w:p w14:paraId="6739D7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F64E0DA" w14:textId="77777777">
        <w:trPr>
          <w:trHeight w:val="759"/>
        </w:trPr>
        <w:tc>
          <w:tcPr>
            <w:tcW w:w="1306" w:type="dxa"/>
            <w:tcBorders>
              <w:top w:val="single" w:sz="6" w:space="0" w:color="000000"/>
            </w:tcBorders>
          </w:tcPr>
          <w:p w14:paraId="72A1E580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133" w:type="dxa"/>
            <w:tcBorders>
              <w:top w:val="single" w:sz="6" w:space="0" w:color="000000"/>
              <w:right w:val="single" w:sz="6" w:space="0" w:color="000000"/>
            </w:tcBorders>
          </w:tcPr>
          <w:p w14:paraId="47EE51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CC45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9BE33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6865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F7E8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90EA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8B449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D1F6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</w:tcBorders>
          </w:tcPr>
          <w:p w14:paraId="72E0A69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C12E2F0" w14:textId="77777777" w:rsidR="002F3764" w:rsidRDefault="002F3764">
      <w:pPr>
        <w:pStyle w:val="Zkladntext"/>
        <w:spacing w:before="1"/>
        <w:rPr>
          <w:rFonts w:ascii="Microsoft Sans Serif"/>
          <w:b w:val="0"/>
        </w:rPr>
      </w:pPr>
    </w:p>
    <w:p w14:paraId="0B98DF91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rPr>
          <w:b/>
        </w:rPr>
      </w:pPr>
      <w:r>
        <w:rPr>
          <w:b/>
          <w:w w:val="80"/>
        </w:rPr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2"/>
        </w:rPr>
        <w:t xml:space="preserve"> </w:t>
      </w:r>
      <w:r>
        <w:rPr>
          <w:b/>
          <w:w w:val="80"/>
        </w:rPr>
        <w:t>m)</w:t>
      </w:r>
      <w:r>
        <w:rPr>
          <w:b/>
          <w:spacing w:val="-3"/>
        </w:rPr>
        <w:t xml:space="preserve"> </w:t>
      </w:r>
      <w:r>
        <w:rPr>
          <w:b/>
          <w:w w:val="80"/>
        </w:rPr>
        <w:t>o</w:t>
      </w:r>
      <w:r>
        <w:rPr>
          <w:b/>
          <w:spacing w:val="-6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-2"/>
        </w:rPr>
        <w:t xml:space="preserve"> </w:t>
      </w:r>
      <w:r>
        <w:rPr>
          <w:b/>
          <w:w w:val="80"/>
        </w:rPr>
        <w:t>finančnom</w:t>
      </w:r>
      <w:r>
        <w:rPr>
          <w:b/>
          <w:spacing w:val="-3"/>
        </w:rPr>
        <w:t xml:space="preserve"> </w:t>
      </w:r>
      <w:r>
        <w:rPr>
          <w:b/>
          <w:spacing w:val="-2"/>
          <w:w w:val="80"/>
        </w:rPr>
        <w:t>majetku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6"/>
        <w:gridCol w:w="2905"/>
      </w:tblGrid>
      <w:tr w:rsidR="002F3764" w14:paraId="19F05BB8" w14:textId="77777777">
        <w:trPr>
          <w:trHeight w:val="505"/>
        </w:trPr>
        <w:tc>
          <w:tcPr>
            <w:tcW w:w="6306" w:type="dxa"/>
          </w:tcPr>
          <w:p w14:paraId="02C57101" w14:textId="77777777" w:rsidR="002F3764" w:rsidRDefault="00000000">
            <w:pPr>
              <w:pStyle w:val="TableParagraph"/>
              <w:spacing w:before="124"/>
              <w:ind w:left="1972"/>
              <w:rPr>
                <w:b/>
              </w:rPr>
            </w:pPr>
            <w:r>
              <w:rPr>
                <w:b/>
                <w:w w:val="80"/>
              </w:rPr>
              <w:t>Dlhodobý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finančný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2905" w:type="dxa"/>
          </w:tcPr>
          <w:p w14:paraId="6B8CF719" w14:textId="77777777" w:rsidR="002F3764" w:rsidRDefault="00000000">
            <w:pPr>
              <w:pStyle w:val="TableParagraph"/>
              <w:spacing w:line="252" w:lineRule="exact"/>
              <w:ind w:left="1100" w:right="284" w:hanging="790"/>
              <w:rPr>
                <w:b/>
              </w:rPr>
            </w:pPr>
            <w:r>
              <w:rPr>
                <w:b/>
                <w:w w:val="80"/>
              </w:rPr>
              <w:t xml:space="preserve">Hodnota za bežné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6A64D0BB" w14:textId="77777777">
        <w:trPr>
          <w:trHeight w:val="340"/>
        </w:trPr>
        <w:tc>
          <w:tcPr>
            <w:tcW w:w="6306" w:type="dxa"/>
          </w:tcPr>
          <w:p w14:paraId="34FB5FF6" w14:textId="77777777" w:rsidR="002F3764" w:rsidRDefault="00000000">
            <w:pPr>
              <w:pStyle w:val="TableParagraph"/>
              <w:spacing w:before="46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finančný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majetok,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je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zriadené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právo</w:t>
            </w:r>
          </w:p>
        </w:tc>
        <w:tc>
          <w:tcPr>
            <w:tcW w:w="2905" w:type="dxa"/>
          </w:tcPr>
          <w:p w14:paraId="2A9D2A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8A872FF" w14:textId="77777777" w:rsidR="002F3764" w:rsidRDefault="002F3764">
      <w:pPr>
        <w:pStyle w:val="Zkladntext"/>
        <w:spacing w:before="250"/>
      </w:pPr>
    </w:p>
    <w:p w14:paraId="31506B0B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rPr>
          <w:b/>
        </w:rPr>
      </w:pPr>
      <w:r>
        <w:rPr>
          <w:b/>
          <w:w w:val="80"/>
        </w:rPr>
        <w:t>Informácie</w:t>
      </w:r>
      <w:r>
        <w:rPr>
          <w:b/>
          <w:spacing w:val="-5"/>
        </w:rPr>
        <w:t xml:space="preserve"> </w:t>
      </w:r>
      <w:r>
        <w:rPr>
          <w:b/>
          <w:w w:val="80"/>
        </w:rPr>
        <w:t>k</w:t>
      </w:r>
      <w:r>
        <w:rPr>
          <w:b/>
          <w:spacing w:val="-3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3"/>
        </w:rPr>
        <w:t xml:space="preserve"> </w:t>
      </w:r>
      <w:r>
        <w:rPr>
          <w:b/>
          <w:w w:val="80"/>
        </w:rPr>
        <w:t>3</w:t>
      </w:r>
      <w:r>
        <w:rPr>
          <w:b/>
          <w:spacing w:val="5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3"/>
        </w:rPr>
        <w:t xml:space="preserve"> </w:t>
      </w:r>
      <w:r>
        <w:rPr>
          <w:b/>
          <w:w w:val="80"/>
        </w:rPr>
        <w:t>i)</w:t>
      </w:r>
      <w:r>
        <w:rPr>
          <w:b/>
          <w:spacing w:val="-6"/>
        </w:rPr>
        <w:t xml:space="preserve"> </w:t>
      </w:r>
      <w:r>
        <w:rPr>
          <w:b/>
          <w:w w:val="80"/>
        </w:rPr>
        <w:t>o</w:t>
      </w:r>
      <w:r>
        <w:rPr>
          <w:b/>
          <w:spacing w:val="-3"/>
        </w:rPr>
        <w:t xml:space="preserve"> </w:t>
      </w:r>
      <w:r>
        <w:rPr>
          <w:b/>
          <w:w w:val="80"/>
        </w:rPr>
        <w:t>štruktúre</w:t>
      </w:r>
      <w:r>
        <w:rPr>
          <w:b/>
          <w:spacing w:val="-2"/>
        </w:rPr>
        <w:t xml:space="preserve"> </w:t>
      </w:r>
      <w:r>
        <w:rPr>
          <w:b/>
          <w:w w:val="80"/>
        </w:rPr>
        <w:t>dlhodobého</w:t>
      </w:r>
      <w:r>
        <w:rPr>
          <w:b/>
          <w:spacing w:val="-3"/>
        </w:rPr>
        <w:t xml:space="preserve"> </w:t>
      </w:r>
      <w:r>
        <w:rPr>
          <w:b/>
          <w:w w:val="80"/>
        </w:rPr>
        <w:t>finančného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majetku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1117"/>
        <w:gridCol w:w="1700"/>
        <w:gridCol w:w="1453"/>
        <w:gridCol w:w="1669"/>
        <w:gridCol w:w="1344"/>
      </w:tblGrid>
      <w:tr w:rsidR="002F3764" w14:paraId="2F94664A" w14:textId="77777777">
        <w:trPr>
          <w:trHeight w:val="253"/>
        </w:trPr>
        <w:tc>
          <w:tcPr>
            <w:tcW w:w="1930" w:type="dxa"/>
            <w:tcBorders>
              <w:bottom w:val="nil"/>
            </w:tcBorders>
          </w:tcPr>
          <w:p w14:paraId="752746A1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3" w:type="dxa"/>
            <w:gridSpan w:val="5"/>
          </w:tcPr>
          <w:p w14:paraId="7ECD932F" w14:textId="77777777" w:rsidR="002F3764" w:rsidRDefault="00000000">
            <w:pPr>
              <w:pStyle w:val="TableParagraph"/>
              <w:spacing w:line="233" w:lineRule="exact"/>
              <w:ind w:left="15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31879BD3" w14:textId="77777777">
        <w:trPr>
          <w:trHeight w:val="1511"/>
        </w:trPr>
        <w:tc>
          <w:tcPr>
            <w:tcW w:w="1930" w:type="dxa"/>
            <w:tcBorders>
              <w:top w:val="nil"/>
              <w:bottom w:val="nil"/>
            </w:tcBorders>
          </w:tcPr>
          <w:p w14:paraId="6B24F43B" w14:textId="77777777" w:rsidR="002F3764" w:rsidRDefault="00000000">
            <w:pPr>
              <w:pStyle w:val="TableParagraph"/>
              <w:spacing w:before="110"/>
              <w:ind w:left="117" w:right="46" w:firstLine="129"/>
              <w:rPr>
                <w:b/>
              </w:rPr>
            </w:pPr>
            <w:r>
              <w:rPr>
                <w:b/>
                <w:spacing w:val="-2"/>
                <w:w w:val="90"/>
              </w:rPr>
              <w:t>Obchodné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meno </w:t>
            </w:r>
            <w:r>
              <w:rPr>
                <w:b/>
                <w:w w:val="80"/>
              </w:rPr>
              <w:t>a sídlo spoločnosti,</w:t>
            </w:r>
          </w:p>
          <w:p w14:paraId="03BA62FD" w14:textId="77777777" w:rsidR="002F3764" w:rsidRDefault="00000000">
            <w:pPr>
              <w:pStyle w:val="TableParagraph"/>
              <w:ind w:left="239" w:right="212" w:firstLine="103"/>
              <w:rPr>
                <w:b/>
              </w:rPr>
            </w:pPr>
            <w:r>
              <w:rPr>
                <w:b/>
                <w:w w:val="90"/>
              </w:rPr>
              <w:t>v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ktorej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má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ÚJ </w:t>
            </w:r>
            <w:r>
              <w:rPr>
                <w:b/>
                <w:w w:val="80"/>
              </w:rPr>
              <w:t>umiestnený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>DFM</w:t>
            </w:r>
          </w:p>
        </w:tc>
        <w:tc>
          <w:tcPr>
            <w:tcW w:w="1117" w:type="dxa"/>
            <w:tcBorders>
              <w:bottom w:val="nil"/>
            </w:tcBorders>
          </w:tcPr>
          <w:p w14:paraId="20743896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25ABA092" w14:textId="77777777" w:rsidR="002F3764" w:rsidRDefault="00000000">
            <w:pPr>
              <w:pStyle w:val="TableParagraph"/>
              <w:ind w:left="58" w:right="39"/>
              <w:jc w:val="center"/>
              <w:rPr>
                <w:b/>
              </w:rPr>
            </w:pPr>
            <w:r>
              <w:rPr>
                <w:b/>
                <w:w w:val="80"/>
              </w:rPr>
              <w:t>Podiel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ÚJ </w:t>
            </w:r>
            <w:r>
              <w:rPr>
                <w:b/>
                <w:w w:val="90"/>
              </w:rPr>
              <w:t>na ZI</w:t>
            </w:r>
          </w:p>
          <w:p w14:paraId="443BBEDB" w14:textId="77777777" w:rsidR="002F3764" w:rsidRDefault="00000000">
            <w:pPr>
              <w:pStyle w:val="TableParagraph"/>
              <w:spacing w:line="251" w:lineRule="exact"/>
              <w:ind w:left="61" w:right="39"/>
              <w:jc w:val="center"/>
              <w:rPr>
                <w:b/>
              </w:rPr>
            </w:pPr>
            <w:r>
              <w:rPr>
                <w:b/>
                <w:w w:val="90"/>
              </w:rPr>
              <w:t>v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10"/>
                <w:w w:val="90"/>
              </w:rPr>
              <w:t>%</w:t>
            </w:r>
          </w:p>
        </w:tc>
        <w:tc>
          <w:tcPr>
            <w:tcW w:w="1700" w:type="dxa"/>
            <w:tcBorders>
              <w:bottom w:val="nil"/>
            </w:tcBorders>
          </w:tcPr>
          <w:p w14:paraId="4315ABC7" w14:textId="77777777" w:rsidR="002F3764" w:rsidRDefault="00000000">
            <w:pPr>
              <w:pStyle w:val="TableParagraph"/>
              <w:spacing w:before="251"/>
              <w:ind w:left="200" w:right="147" w:firstLine="235"/>
              <w:rPr>
                <w:b/>
              </w:rPr>
            </w:pPr>
            <w:r>
              <w:rPr>
                <w:b/>
                <w:w w:val="90"/>
              </w:rPr>
              <w:t xml:space="preserve">Podiel ÚJ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>hlasovacích</w:t>
            </w:r>
          </w:p>
          <w:p w14:paraId="316BD16D" w14:textId="77777777" w:rsidR="002F3764" w:rsidRDefault="00000000">
            <w:pPr>
              <w:pStyle w:val="TableParagraph"/>
              <w:ind w:left="692" w:right="418" w:hanging="19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právach </w:t>
            </w:r>
            <w:r>
              <w:rPr>
                <w:b/>
                <w:w w:val="90"/>
              </w:rPr>
              <w:t>v %</w:t>
            </w:r>
          </w:p>
        </w:tc>
        <w:tc>
          <w:tcPr>
            <w:tcW w:w="1453" w:type="dxa"/>
            <w:tcBorders>
              <w:bottom w:val="nil"/>
            </w:tcBorders>
          </w:tcPr>
          <w:p w14:paraId="104E1E2A" w14:textId="77777777" w:rsidR="002F3764" w:rsidRDefault="00000000">
            <w:pPr>
              <w:pStyle w:val="TableParagraph"/>
              <w:ind w:left="38" w:right="1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Hodnota </w:t>
            </w:r>
            <w:r>
              <w:rPr>
                <w:b/>
                <w:spacing w:val="-2"/>
                <w:w w:val="85"/>
              </w:rPr>
              <w:t xml:space="preserve">vlastného </w:t>
            </w:r>
            <w:r>
              <w:rPr>
                <w:b/>
                <w:w w:val="80"/>
              </w:rPr>
              <w:t>imania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  <w:w w:val="85"/>
              </w:rPr>
              <w:t>ÚJ,</w:t>
            </w:r>
          </w:p>
          <w:p w14:paraId="1FE7E363" w14:textId="77777777" w:rsidR="002F3764" w:rsidRDefault="00000000">
            <w:pPr>
              <w:pStyle w:val="TableParagraph"/>
              <w:spacing w:line="252" w:lineRule="exact"/>
              <w:ind w:left="38" w:right="12"/>
              <w:jc w:val="center"/>
              <w:rPr>
                <w:b/>
              </w:rPr>
            </w:pPr>
            <w:r>
              <w:rPr>
                <w:b/>
                <w:w w:val="80"/>
              </w:rPr>
              <w:t>v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>ktorej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>má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ÚJ </w:t>
            </w:r>
            <w:r>
              <w:rPr>
                <w:b/>
                <w:spacing w:val="-2"/>
                <w:w w:val="90"/>
              </w:rPr>
              <w:t xml:space="preserve">umiestnený </w:t>
            </w:r>
            <w:r>
              <w:rPr>
                <w:b/>
                <w:spacing w:val="-4"/>
                <w:w w:val="90"/>
              </w:rPr>
              <w:t>DFM</w:t>
            </w:r>
          </w:p>
        </w:tc>
        <w:tc>
          <w:tcPr>
            <w:tcW w:w="1669" w:type="dxa"/>
            <w:tcBorders>
              <w:bottom w:val="nil"/>
            </w:tcBorders>
          </w:tcPr>
          <w:p w14:paraId="1E0B144D" w14:textId="77777777" w:rsidR="002F3764" w:rsidRDefault="00000000">
            <w:pPr>
              <w:pStyle w:val="TableParagraph"/>
              <w:spacing w:before="251" w:line="252" w:lineRule="exact"/>
              <w:ind w:left="57" w:right="39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Výsledok</w:t>
            </w:r>
          </w:p>
          <w:p w14:paraId="2A167E74" w14:textId="77777777" w:rsidR="002F3764" w:rsidRDefault="00000000">
            <w:pPr>
              <w:pStyle w:val="TableParagraph"/>
              <w:ind w:left="57" w:right="34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hospodárenia ÚJ, </w:t>
            </w:r>
            <w:r>
              <w:rPr>
                <w:b/>
                <w:w w:val="90"/>
              </w:rPr>
              <w:t>v ktorej má ÚJ</w:t>
            </w:r>
          </w:p>
          <w:p w14:paraId="3BFDEF9F" w14:textId="77777777" w:rsidR="002F3764" w:rsidRDefault="00000000">
            <w:pPr>
              <w:pStyle w:val="TableParagraph"/>
              <w:spacing w:line="251" w:lineRule="exact"/>
              <w:ind w:left="57" w:right="37"/>
              <w:jc w:val="center"/>
              <w:rPr>
                <w:b/>
              </w:rPr>
            </w:pPr>
            <w:r>
              <w:rPr>
                <w:b/>
                <w:w w:val="80"/>
              </w:rPr>
              <w:t>umiestnený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5"/>
                <w:w w:val="90"/>
              </w:rPr>
              <w:t>DFM</w:t>
            </w:r>
          </w:p>
        </w:tc>
        <w:tc>
          <w:tcPr>
            <w:tcW w:w="1344" w:type="dxa"/>
            <w:tcBorders>
              <w:bottom w:val="nil"/>
            </w:tcBorders>
          </w:tcPr>
          <w:p w14:paraId="17DE8B8B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4F9C12BC" w14:textId="77777777" w:rsidR="002F3764" w:rsidRDefault="00000000">
            <w:pPr>
              <w:pStyle w:val="TableParagraph"/>
              <w:ind w:left="287" w:right="287" w:firstLine="24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Účtovná </w:t>
            </w:r>
            <w:r>
              <w:rPr>
                <w:b/>
                <w:spacing w:val="-2"/>
                <w:w w:val="85"/>
              </w:rPr>
              <w:t xml:space="preserve">hodnota </w:t>
            </w:r>
            <w:r>
              <w:rPr>
                <w:b/>
                <w:spacing w:val="-4"/>
                <w:w w:val="90"/>
              </w:rPr>
              <w:t>DFM</w:t>
            </w:r>
          </w:p>
        </w:tc>
      </w:tr>
      <w:tr w:rsidR="002F3764" w14:paraId="29974449" w14:textId="77777777">
        <w:trPr>
          <w:trHeight w:val="225"/>
        </w:trPr>
        <w:tc>
          <w:tcPr>
            <w:tcW w:w="1930" w:type="dxa"/>
            <w:tcBorders>
              <w:top w:val="nil"/>
            </w:tcBorders>
          </w:tcPr>
          <w:p w14:paraId="3A71CC36" w14:textId="77777777" w:rsidR="002F3764" w:rsidRDefault="00000000">
            <w:pPr>
              <w:pStyle w:val="TableParagraph"/>
              <w:spacing w:line="206" w:lineRule="exact"/>
              <w:ind w:right="888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117" w:type="dxa"/>
            <w:tcBorders>
              <w:top w:val="nil"/>
            </w:tcBorders>
          </w:tcPr>
          <w:p w14:paraId="3AB4164C" w14:textId="77777777" w:rsidR="002F3764" w:rsidRDefault="00000000">
            <w:pPr>
              <w:pStyle w:val="TableParagraph"/>
              <w:spacing w:line="206" w:lineRule="exact"/>
              <w:ind w:left="58" w:right="3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700" w:type="dxa"/>
            <w:tcBorders>
              <w:top w:val="nil"/>
            </w:tcBorders>
          </w:tcPr>
          <w:p w14:paraId="29C843EB" w14:textId="77777777" w:rsidR="002F3764" w:rsidRDefault="00000000">
            <w:pPr>
              <w:pStyle w:val="TableParagraph"/>
              <w:spacing w:line="206" w:lineRule="exact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453" w:type="dxa"/>
            <w:tcBorders>
              <w:top w:val="nil"/>
            </w:tcBorders>
          </w:tcPr>
          <w:p w14:paraId="02E24DD7" w14:textId="77777777" w:rsidR="002F3764" w:rsidRDefault="00000000">
            <w:pPr>
              <w:pStyle w:val="TableParagraph"/>
              <w:spacing w:line="206" w:lineRule="exact"/>
              <w:ind w:left="38" w:righ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669" w:type="dxa"/>
            <w:tcBorders>
              <w:top w:val="nil"/>
            </w:tcBorders>
          </w:tcPr>
          <w:p w14:paraId="3ED0DED0" w14:textId="77777777" w:rsidR="002F3764" w:rsidRDefault="00000000">
            <w:pPr>
              <w:pStyle w:val="TableParagraph"/>
              <w:spacing w:line="206" w:lineRule="exact"/>
              <w:ind w:left="57" w:right="3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344" w:type="dxa"/>
            <w:tcBorders>
              <w:top w:val="nil"/>
            </w:tcBorders>
          </w:tcPr>
          <w:p w14:paraId="6E00A3C2" w14:textId="77777777" w:rsidR="002F3764" w:rsidRDefault="00000000">
            <w:pPr>
              <w:pStyle w:val="TableParagraph"/>
              <w:spacing w:line="206" w:lineRule="exact"/>
              <w:ind w:left="2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0A09F43D" w14:textId="77777777">
        <w:trPr>
          <w:trHeight w:val="330"/>
        </w:trPr>
        <w:tc>
          <w:tcPr>
            <w:tcW w:w="9213" w:type="dxa"/>
            <w:gridSpan w:val="6"/>
          </w:tcPr>
          <w:p w14:paraId="2B237345" w14:textId="77777777" w:rsidR="002F3764" w:rsidRDefault="00000000">
            <w:pPr>
              <w:pStyle w:val="TableParagraph"/>
              <w:spacing w:before="35"/>
              <w:ind w:left="69"/>
              <w:rPr>
                <w:b/>
              </w:rPr>
            </w:pPr>
            <w:r>
              <w:rPr>
                <w:b/>
                <w:w w:val="80"/>
              </w:rPr>
              <w:t>Dcérske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jednotky</w:t>
            </w:r>
          </w:p>
        </w:tc>
      </w:tr>
      <w:tr w:rsidR="002F3764" w14:paraId="018E5269" w14:textId="77777777">
        <w:trPr>
          <w:trHeight w:val="368"/>
        </w:trPr>
        <w:tc>
          <w:tcPr>
            <w:tcW w:w="1930" w:type="dxa"/>
            <w:tcBorders>
              <w:bottom w:val="single" w:sz="6" w:space="0" w:color="000000"/>
            </w:tcBorders>
          </w:tcPr>
          <w:p w14:paraId="3AEB77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14:paraId="764C356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F9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CD2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4E8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14:paraId="4B0E60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67E1903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14:paraId="4BFC489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A40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BF3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2087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BDD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C325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AF8BCC7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14:paraId="1E925DF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14:paraId="702B76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80B2D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5977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377B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14:paraId="0C8C3C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9703A31" w14:textId="77777777">
        <w:trPr>
          <w:trHeight w:val="327"/>
        </w:trPr>
        <w:tc>
          <w:tcPr>
            <w:tcW w:w="9213" w:type="dxa"/>
            <w:gridSpan w:val="6"/>
          </w:tcPr>
          <w:p w14:paraId="336F21CB" w14:textId="77777777" w:rsidR="002F3764" w:rsidRDefault="00000000">
            <w:pPr>
              <w:pStyle w:val="TableParagraph"/>
              <w:spacing w:before="35"/>
              <w:ind w:left="69"/>
              <w:rPr>
                <w:b/>
              </w:rPr>
            </w:pPr>
            <w:r>
              <w:rPr>
                <w:b/>
                <w:w w:val="80"/>
              </w:rPr>
              <w:t>Účtovné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jednotky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podstatným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vplyvom</w:t>
            </w:r>
          </w:p>
        </w:tc>
      </w:tr>
      <w:tr w:rsidR="002F3764" w14:paraId="05771DB2" w14:textId="77777777">
        <w:trPr>
          <w:trHeight w:val="371"/>
        </w:trPr>
        <w:tc>
          <w:tcPr>
            <w:tcW w:w="1930" w:type="dxa"/>
            <w:tcBorders>
              <w:bottom w:val="single" w:sz="6" w:space="0" w:color="000000"/>
            </w:tcBorders>
          </w:tcPr>
          <w:p w14:paraId="717554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14:paraId="3D3D3EE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2A1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9AB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CE6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14:paraId="5809A7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316212E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14:paraId="45BAEE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532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BB8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5874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42D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A723D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E28ECDC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14:paraId="4303BF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14:paraId="01C8DB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A0C2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4C17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1EA0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14:paraId="030126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4F523AF" w14:textId="77777777">
        <w:trPr>
          <w:trHeight w:val="368"/>
        </w:trPr>
        <w:tc>
          <w:tcPr>
            <w:tcW w:w="9213" w:type="dxa"/>
            <w:gridSpan w:val="6"/>
          </w:tcPr>
          <w:p w14:paraId="6313AD88" w14:textId="77777777" w:rsidR="002F3764" w:rsidRDefault="00000000">
            <w:pPr>
              <w:pStyle w:val="TableParagraph"/>
              <w:spacing w:before="54"/>
              <w:ind w:left="69"/>
              <w:rPr>
                <w:b/>
              </w:rPr>
            </w:pPr>
            <w:r>
              <w:rPr>
                <w:b/>
                <w:w w:val="80"/>
              </w:rPr>
              <w:t>Ostatné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realizovateľné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CP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0"/>
              </w:rPr>
              <w:t>podiely</w:t>
            </w:r>
          </w:p>
        </w:tc>
      </w:tr>
      <w:tr w:rsidR="002F3764" w14:paraId="00676DD0" w14:textId="77777777">
        <w:trPr>
          <w:trHeight w:val="369"/>
        </w:trPr>
        <w:tc>
          <w:tcPr>
            <w:tcW w:w="1930" w:type="dxa"/>
            <w:tcBorders>
              <w:bottom w:val="single" w:sz="6" w:space="0" w:color="000000"/>
            </w:tcBorders>
          </w:tcPr>
          <w:p w14:paraId="4B66AB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14:paraId="3CDE2A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D62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C7D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9CE0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14:paraId="0BA2D2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7089C40" w14:textId="77777777">
        <w:trPr>
          <w:trHeight w:val="369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14:paraId="1AEC72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893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663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52B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CF8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B475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F7A6409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14:paraId="605F270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14:paraId="3D6A1B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BA62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5D70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9F33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14:paraId="288989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8A9DB00" w14:textId="77777777">
        <w:trPr>
          <w:trHeight w:val="368"/>
        </w:trPr>
        <w:tc>
          <w:tcPr>
            <w:tcW w:w="9213" w:type="dxa"/>
            <w:gridSpan w:val="6"/>
          </w:tcPr>
          <w:p w14:paraId="555C8010" w14:textId="77777777" w:rsidR="002F3764" w:rsidRDefault="00000000">
            <w:pPr>
              <w:pStyle w:val="TableParagraph"/>
              <w:spacing w:before="57"/>
              <w:ind w:left="69"/>
              <w:rPr>
                <w:b/>
              </w:rPr>
            </w:pPr>
            <w:r>
              <w:rPr>
                <w:b/>
                <w:w w:val="80"/>
              </w:rPr>
              <w:t>Obstarávaný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DFM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účely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vykonania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vplyvu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inej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  <w:w w:val="80"/>
              </w:rPr>
              <w:t>ÚJ</w:t>
            </w:r>
          </w:p>
        </w:tc>
      </w:tr>
      <w:tr w:rsidR="002F3764" w14:paraId="19DAFC31" w14:textId="77777777">
        <w:trPr>
          <w:trHeight w:val="371"/>
        </w:trPr>
        <w:tc>
          <w:tcPr>
            <w:tcW w:w="1930" w:type="dxa"/>
            <w:tcBorders>
              <w:bottom w:val="single" w:sz="6" w:space="0" w:color="000000"/>
            </w:tcBorders>
          </w:tcPr>
          <w:p w14:paraId="07436C2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14:paraId="40984C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BCB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908B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06B7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14:paraId="627767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B62AFAB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14:paraId="010998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14:paraId="68286E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24F2F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8A66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8ACB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14:paraId="5DAA5A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E36A9CF" w14:textId="77777777">
        <w:trPr>
          <w:trHeight w:val="368"/>
        </w:trPr>
        <w:tc>
          <w:tcPr>
            <w:tcW w:w="1930" w:type="dxa"/>
          </w:tcPr>
          <w:p w14:paraId="43FA1846" w14:textId="77777777" w:rsidR="002F3764" w:rsidRDefault="00000000">
            <w:pPr>
              <w:pStyle w:val="TableParagraph"/>
              <w:spacing w:before="54"/>
              <w:ind w:right="904"/>
              <w:jc w:val="right"/>
              <w:rPr>
                <w:b/>
              </w:rPr>
            </w:pPr>
            <w:r>
              <w:rPr>
                <w:b/>
                <w:w w:val="80"/>
              </w:rPr>
              <w:t>DFM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  <w:w w:val="90"/>
              </w:rPr>
              <w:t>spolu</w:t>
            </w:r>
          </w:p>
        </w:tc>
        <w:tc>
          <w:tcPr>
            <w:tcW w:w="1117" w:type="dxa"/>
            <w:tcBorders>
              <w:right w:val="single" w:sz="6" w:space="0" w:color="000000"/>
            </w:tcBorders>
          </w:tcPr>
          <w:p w14:paraId="6C8217A9" w14:textId="77777777" w:rsidR="002F3764" w:rsidRDefault="00000000">
            <w:pPr>
              <w:pStyle w:val="TableParagraph"/>
              <w:spacing w:before="58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 w14:paraId="55D28D41" w14:textId="77777777" w:rsidR="002F3764" w:rsidRDefault="00000000">
            <w:pPr>
              <w:pStyle w:val="TableParagraph"/>
              <w:spacing w:before="58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453" w:type="dxa"/>
            <w:tcBorders>
              <w:left w:val="single" w:sz="6" w:space="0" w:color="000000"/>
              <w:right w:val="single" w:sz="6" w:space="0" w:color="000000"/>
            </w:tcBorders>
          </w:tcPr>
          <w:p w14:paraId="0981CEF5" w14:textId="77777777" w:rsidR="002F3764" w:rsidRDefault="00000000">
            <w:pPr>
              <w:pStyle w:val="TableParagraph"/>
              <w:spacing w:before="58"/>
              <w:ind w:left="2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669" w:type="dxa"/>
            <w:tcBorders>
              <w:left w:val="single" w:sz="6" w:space="0" w:color="000000"/>
              <w:right w:val="single" w:sz="6" w:space="0" w:color="000000"/>
            </w:tcBorders>
          </w:tcPr>
          <w:p w14:paraId="53ED4666" w14:textId="77777777" w:rsidR="002F3764" w:rsidRDefault="00000000">
            <w:pPr>
              <w:pStyle w:val="TableParagraph"/>
              <w:spacing w:before="58"/>
              <w:ind w:left="2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344" w:type="dxa"/>
            <w:tcBorders>
              <w:left w:val="single" w:sz="6" w:space="0" w:color="000000"/>
            </w:tcBorders>
          </w:tcPr>
          <w:p w14:paraId="50B2962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21D5605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7A79E657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before="90"/>
        <w:ind w:left="643" w:hanging="358"/>
        <w:rPr>
          <w:b/>
        </w:rPr>
      </w:pPr>
      <w:r>
        <w:rPr>
          <w:b/>
          <w:w w:val="80"/>
        </w:rPr>
        <w:lastRenderedPageBreak/>
        <w:t>Informácie</w:t>
      </w:r>
      <w:r>
        <w:rPr>
          <w:b/>
          <w:spacing w:val="-5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4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6"/>
        </w:rPr>
        <w:t xml:space="preserve"> </w:t>
      </w:r>
      <w:r>
        <w:rPr>
          <w:b/>
          <w:w w:val="80"/>
        </w:rPr>
        <w:t>časti</w:t>
      </w:r>
      <w:r>
        <w:rPr>
          <w:b/>
          <w:spacing w:val="-4"/>
        </w:rPr>
        <w:t xml:space="preserve"> </w:t>
      </w:r>
      <w:r>
        <w:rPr>
          <w:b/>
          <w:w w:val="80"/>
        </w:rPr>
        <w:t>F.</w:t>
      </w:r>
      <w:r>
        <w:rPr>
          <w:b/>
          <w:spacing w:val="-4"/>
        </w:rPr>
        <w:t xml:space="preserve"> </w:t>
      </w:r>
      <w:r>
        <w:rPr>
          <w:b/>
          <w:w w:val="80"/>
        </w:rPr>
        <w:t>písm.</w:t>
      </w:r>
      <w:r>
        <w:rPr>
          <w:b/>
          <w:spacing w:val="-4"/>
        </w:rPr>
        <w:t xml:space="preserve"> </w:t>
      </w:r>
      <w:r>
        <w:rPr>
          <w:b/>
          <w:w w:val="80"/>
        </w:rPr>
        <w:t>j)</w:t>
      </w:r>
      <w:r>
        <w:rPr>
          <w:b/>
          <w:spacing w:val="-8"/>
        </w:rPr>
        <w:t xml:space="preserve"> </w:t>
      </w:r>
      <w:r>
        <w:rPr>
          <w:b/>
          <w:w w:val="80"/>
        </w:rPr>
        <w:t>a</w:t>
      </w:r>
      <w:r>
        <w:rPr>
          <w:b/>
          <w:spacing w:val="-4"/>
        </w:rPr>
        <w:t xml:space="preserve"> </w:t>
      </w:r>
      <w:r>
        <w:rPr>
          <w:b/>
          <w:w w:val="80"/>
        </w:rPr>
        <w:t>l)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4"/>
        </w:rPr>
        <w:t xml:space="preserve"> </w:t>
      </w:r>
      <w:r>
        <w:rPr>
          <w:b/>
          <w:w w:val="80"/>
        </w:rPr>
        <w:t>dlhových</w:t>
      </w:r>
      <w:r>
        <w:rPr>
          <w:b/>
          <w:spacing w:val="-8"/>
        </w:rPr>
        <w:t xml:space="preserve"> </w:t>
      </w:r>
      <w:r>
        <w:rPr>
          <w:b/>
          <w:w w:val="80"/>
        </w:rPr>
        <w:t>CP</w:t>
      </w:r>
      <w:r>
        <w:rPr>
          <w:b/>
          <w:spacing w:val="-5"/>
        </w:rPr>
        <w:t xml:space="preserve"> </w:t>
      </w:r>
      <w:r>
        <w:rPr>
          <w:b/>
          <w:w w:val="80"/>
        </w:rPr>
        <w:t>držaných</w:t>
      </w:r>
      <w:r>
        <w:rPr>
          <w:b/>
          <w:spacing w:val="-4"/>
        </w:rPr>
        <w:t xml:space="preserve"> </w:t>
      </w:r>
      <w:r>
        <w:rPr>
          <w:b/>
          <w:w w:val="80"/>
        </w:rPr>
        <w:t>do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splatnosti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8"/>
        <w:gridCol w:w="730"/>
        <w:gridCol w:w="1274"/>
        <w:gridCol w:w="1135"/>
        <w:gridCol w:w="1132"/>
        <w:gridCol w:w="1418"/>
        <w:gridCol w:w="1060"/>
      </w:tblGrid>
      <w:tr w:rsidR="002F3764" w14:paraId="4AF959CA" w14:textId="77777777">
        <w:trPr>
          <w:trHeight w:val="1259"/>
        </w:trPr>
        <w:tc>
          <w:tcPr>
            <w:tcW w:w="2458" w:type="dxa"/>
            <w:tcBorders>
              <w:bottom w:val="nil"/>
            </w:tcBorders>
          </w:tcPr>
          <w:p w14:paraId="3186805B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0FF6FA81" w14:textId="77777777" w:rsidR="002F3764" w:rsidRDefault="00000000">
            <w:pPr>
              <w:pStyle w:val="TableParagraph"/>
              <w:spacing w:line="252" w:lineRule="exact"/>
              <w:ind w:left="80" w:right="51"/>
              <w:jc w:val="center"/>
              <w:rPr>
                <w:b/>
              </w:rPr>
            </w:pPr>
            <w:r>
              <w:rPr>
                <w:b/>
                <w:w w:val="80"/>
              </w:rPr>
              <w:t>Dlhové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  <w:w w:val="90"/>
              </w:rPr>
              <w:t>CP</w:t>
            </w:r>
          </w:p>
          <w:p w14:paraId="10F4D95E" w14:textId="77777777" w:rsidR="002F3764" w:rsidRDefault="00000000">
            <w:pPr>
              <w:pStyle w:val="TableParagraph"/>
              <w:spacing w:line="252" w:lineRule="exact"/>
              <w:ind w:left="80"/>
              <w:jc w:val="center"/>
              <w:rPr>
                <w:b/>
              </w:rPr>
            </w:pPr>
            <w:r>
              <w:rPr>
                <w:b/>
                <w:w w:val="80"/>
              </w:rPr>
              <w:t>držané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0"/>
              </w:rPr>
              <w:t>splatnosti</w:t>
            </w:r>
          </w:p>
        </w:tc>
        <w:tc>
          <w:tcPr>
            <w:tcW w:w="730" w:type="dxa"/>
            <w:tcBorders>
              <w:bottom w:val="nil"/>
            </w:tcBorders>
          </w:tcPr>
          <w:p w14:paraId="1C43AEF6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6B9BD59A" w14:textId="77777777" w:rsidR="002F3764" w:rsidRDefault="00000000">
            <w:pPr>
              <w:pStyle w:val="TableParagraph"/>
              <w:ind w:left="237" w:hanging="84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Druh </w:t>
            </w:r>
            <w:r>
              <w:rPr>
                <w:b/>
                <w:spacing w:val="-6"/>
                <w:w w:val="90"/>
              </w:rPr>
              <w:t>CP</w:t>
            </w:r>
          </w:p>
        </w:tc>
        <w:tc>
          <w:tcPr>
            <w:tcW w:w="1274" w:type="dxa"/>
            <w:tcBorders>
              <w:bottom w:val="nil"/>
            </w:tcBorders>
          </w:tcPr>
          <w:p w14:paraId="545E64AA" w14:textId="77777777" w:rsidR="002F3764" w:rsidRDefault="00000000">
            <w:pPr>
              <w:pStyle w:val="TableParagraph"/>
              <w:spacing w:before="124"/>
              <w:ind w:left="277" w:firstLine="36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na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4448A101" w14:textId="77777777" w:rsidR="002F3764" w:rsidRDefault="00000000">
            <w:pPr>
              <w:pStyle w:val="TableParagraph"/>
              <w:ind w:left="284" w:hanging="10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35" w:type="dxa"/>
            <w:tcBorders>
              <w:bottom w:val="nil"/>
            </w:tcBorders>
          </w:tcPr>
          <w:p w14:paraId="315575A3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368EB2A0" w14:textId="77777777" w:rsidR="002F3764" w:rsidRDefault="00000000">
            <w:pPr>
              <w:pStyle w:val="TableParagraph"/>
              <w:ind w:left="210" w:hanging="34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Zvýšenie </w:t>
            </w:r>
            <w:r>
              <w:rPr>
                <w:b/>
                <w:spacing w:val="-2"/>
                <w:w w:val="85"/>
              </w:rPr>
              <w:t>hodnoty</w:t>
            </w:r>
          </w:p>
        </w:tc>
        <w:tc>
          <w:tcPr>
            <w:tcW w:w="1132" w:type="dxa"/>
            <w:tcBorders>
              <w:bottom w:val="nil"/>
            </w:tcBorders>
          </w:tcPr>
          <w:p w14:paraId="1B6777BF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6B69A922" w14:textId="77777777" w:rsidR="002F3764" w:rsidRDefault="00000000">
            <w:pPr>
              <w:pStyle w:val="TableParagraph"/>
              <w:ind w:left="211" w:right="108" w:hanging="8"/>
              <w:rPr>
                <w:b/>
              </w:rPr>
            </w:pPr>
            <w:r>
              <w:rPr>
                <w:b/>
                <w:spacing w:val="-2"/>
                <w:w w:val="80"/>
              </w:rPr>
              <w:t>Zníženie hodnoty</w:t>
            </w:r>
          </w:p>
        </w:tc>
        <w:tc>
          <w:tcPr>
            <w:tcW w:w="1418" w:type="dxa"/>
            <w:tcBorders>
              <w:bottom w:val="nil"/>
            </w:tcBorders>
          </w:tcPr>
          <w:p w14:paraId="4F8A79E2" w14:textId="77777777" w:rsidR="002F3764" w:rsidRDefault="00000000">
            <w:pPr>
              <w:pStyle w:val="TableParagraph"/>
              <w:spacing w:line="252" w:lineRule="exact"/>
              <w:ind w:left="276"/>
              <w:rPr>
                <w:b/>
              </w:rPr>
            </w:pPr>
            <w:r>
              <w:rPr>
                <w:b/>
                <w:spacing w:val="-2"/>
                <w:w w:val="90"/>
              </w:rPr>
              <w:t>Vyradenie</w:t>
            </w:r>
          </w:p>
          <w:p w14:paraId="0E72A8BF" w14:textId="77777777" w:rsidR="002F3764" w:rsidRDefault="00000000">
            <w:pPr>
              <w:pStyle w:val="TableParagraph"/>
              <w:ind w:left="200" w:right="19" w:hanging="116"/>
              <w:rPr>
                <w:b/>
              </w:rPr>
            </w:pPr>
            <w:r>
              <w:rPr>
                <w:b/>
                <w:w w:val="80"/>
              </w:rPr>
              <w:t>dlhového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CP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 </w:t>
            </w:r>
            <w:r>
              <w:rPr>
                <w:b/>
                <w:spacing w:val="-2"/>
                <w:w w:val="90"/>
              </w:rPr>
              <w:t xml:space="preserve">účtovníctva </w:t>
            </w:r>
            <w:r>
              <w:rPr>
                <w:b/>
                <w:w w:val="90"/>
              </w:rPr>
              <w:t>v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účtovnom</w:t>
            </w:r>
          </w:p>
          <w:p w14:paraId="5FC07277" w14:textId="77777777" w:rsidR="002F3764" w:rsidRDefault="00000000">
            <w:pPr>
              <w:pStyle w:val="TableParagraph"/>
              <w:spacing w:line="229" w:lineRule="exact"/>
              <w:ind w:left="406"/>
              <w:rPr>
                <w:b/>
              </w:rPr>
            </w:pPr>
            <w:r>
              <w:rPr>
                <w:b/>
                <w:spacing w:val="-2"/>
                <w:w w:val="90"/>
              </w:rPr>
              <w:t>období</w:t>
            </w:r>
          </w:p>
        </w:tc>
        <w:tc>
          <w:tcPr>
            <w:tcW w:w="1060" w:type="dxa"/>
            <w:tcBorders>
              <w:bottom w:val="nil"/>
            </w:tcBorders>
          </w:tcPr>
          <w:p w14:paraId="74F41937" w14:textId="77777777" w:rsidR="002F3764" w:rsidRDefault="00000000">
            <w:pPr>
              <w:pStyle w:val="TableParagraph"/>
              <w:ind w:left="165" w:right="128" w:firstLine="151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Stav </w:t>
            </w:r>
            <w:r>
              <w:rPr>
                <w:b/>
                <w:spacing w:val="-6"/>
                <w:w w:val="85"/>
              </w:rPr>
              <w:t>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účtov-</w:t>
            </w:r>
          </w:p>
          <w:p w14:paraId="537858F4" w14:textId="77777777" w:rsidR="002F3764" w:rsidRDefault="00000000">
            <w:pPr>
              <w:pStyle w:val="TableParagraph"/>
              <w:spacing w:line="252" w:lineRule="exact"/>
              <w:ind w:left="181" w:right="142" w:firstLine="134"/>
              <w:rPr>
                <w:b/>
              </w:rPr>
            </w:pPr>
            <w:proofErr w:type="spellStart"/>
            <w:r>
              <w:rPr>
                <w:b/>
                <w:spacing w:val="-4"/>
                <w:w w:val="90"/>
              </w:rPr>
              <w:t>ného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80"/>
              </w:rPr>
              <w:t>obdobia</w:t>
            </w:r>
          </w:p>
        </w:tc>
      </w:tr>
      <w:tr w:rsidR="002F3764" w14:paraId="17A45B3C" w14:textId="77777777">
        <w:trPr>
          <w:trHeight w:val="226"/>
        </w:trPr>
        <w:tc>
          <w:tcPr>
            <w:tcW w:w="2458" w:type="dxa"/>
            <w:tcBorders>
              <w:top w:val="nil"/>
            </w:tcBorders>
          </w:tcPr>
          <w:p w14:paraId="5AF6695B" w14:textId="77777777" w:rsidR="002F3764" w:rsidRDefault="00000000">
            <w:pPr>
              <w:pStyle w:val="TableParagraph"/>
              <w:spacing w:line="206" w:lineRule="exact"/>
              <w:ind w:left="80" w:right="5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730" w:type="dxa"/>
            <w:tcBorders>
              <w:top w:val="nil"/>
            </w:tcBorders>
          </w:tcPr>
          <w:p w14:paraId="3A34B322" w14:textId="77777777" w:rsidR="002F3764" w:rsidRDefault="00000000">
            <w:pPr>
              <w:pStyle w:val="TableParagraph"/>
              <w:spacing w:line="206" w:lineRule="exact"/>
              <w:ind w:lef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274" w:type="dxa"/>
            <w:tcBorders>
              <w:top w:val="nil"/>
            </w:tcBorders>
          </w:tcPr>
          <w:p w14:paraId="12C8E87C" w14:textId="77777777" w:rsidR="002F3764" w:rsidRDefault="00000000">
            <w:pPr>
              <w:pStyle w:val="TableParagraph"/>
              <w:spacing w:line="206" w:lineRule="exact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135" w:type="dxa"/>
            <w:tcBorders>
              <w:top w:val="nil"/>
            </w:tcBorders>
          </w:tcPr>
          <w:p w14:paraId="408B9B50" w14:textId="77777777" w:rsidR="002F3764" w:rsidRDefault="00000000">
            <w:pPr>
              <w:pStyle w:val="TableParagraph"/>
              <w:spacing w:line="206" w:lineRule="exact"/>
              <w:ind w:left="29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132" w:type="dxa"/>
            <w:tcBorders>
              <w:top w:val="nil"/>
            </w:tcBorders>
          </w:tcPr>
          <w:p w14:paraId="46D223BA" w14:textId="77777777" w:rsidR="002F3764" w:rsidRDefault="00000000">
            <w:pPr>
              <w:pStyle w:val="TableParagraph"/>
              <w:spacing w:line="206" w:lineRule="exact"/>
              <w:ind w:left="36" w:right="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418" w:type="dxa"/>
            <w:tcBorders>
              <w:top w:val="nil"/>
            </w:tcBorders>
          </w:tcPr>
          <w:p w14:paraId="06B18458" w14:textId="77777777" w:rsidR="002F3764" w:rsidRDefault="00000000">
            <w:pPr>
              <w:pStyle w:val="TableParagraph"/>
              <w:spacing w:line="206" w:lineRule="exact"/>
              <w:ind w:left="29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1060" w:type="dxa"/>
            <w:tcBorders>
              <w:top w:val="nil"/>
            </w:tcBorders>
          </w:tcPr>
          <w:p w14:paraId="632EDB6A" w14:textId="77777777" w:rsidR="002F3764" w:rsidRDefault="00000000">
            <w:pPr>
              <w:pStyle w:val="TableParagraph"/>
              <w:spacing w:line="206" w:lineRule="exact"/>
              <w:ind w:left="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</w:tr>
      <w:tr w:rsidR="002F3764" w14:paraId="6E5D6077" w14:textId="77777777">
        <w:trPr>
          <w:trHeight w:val="503"/>
        </w:trPr>
        <w:tc>
          <w:tcPr>
            <w:tcW w:w="2458" w:type="dxa"/>
            <w:tcBorders>
              <w:bottom w:val="single" w:sz="4" w:space="0" w:color="000000"/>
            </w:tcBorders>
          </w:tcPr>
          <w:p w14:paraId="174CCB97" w14:textId="77777777" w:rsidR="002F3764" w:rsidRDefault="00000000">
            <w:pPr>
              <w:pStyle w:val="TableParagraph"/>
              <w:spacing w:line="250" w:lineRule="atLeast"/>
              <w:ind w:left="69" w:right="5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Do splatnosti viac ako päť </w:t>
            </w:r>
            <w:r>
              <w:rPr>
                <w:rFonts w:ascii="Microsoft Sans Serif" w:hAnsi="Microsoft Sans Serif"/>
                <w:spacing w:val="-4"/>
                <w:w w:val="90"/>
              </w:rPr>
              <w:t>rokov</w:t>
            </w:r>
          </w:p>
        </w:tc>
        <w:tc>
          <w:tcPr>
            <w:tcW w:w="730" w:type="dxa"/>
            <w:tcBorders>
              <w:bottom w:val="single" w:sz="6" w:space="0" w:color="000000"/>
              <w:right w:val="single" w:sz="6" w:space="0" w:color="000000"/>
            </w:tcBorders>
          </w:tcPr>
          <w:p w14:paraId="782B1B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DA75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8FB9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87A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2D4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</w:tcBorders>
          </w:tcPr>
          <w:p w14:paraId="142BC6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A76AC5A" w14:textId="77777777">
        <w:trPr>
          <w:trHeight w:val="757"/>
        </w:trPr>
        <w:tc>
          <w:tcPr>
            <w:tcW w:w="2458" w:type="dxa"/>
            <w:tcBorders>
              <w:top w:val="single" w:sz="4" w:space="0" w:color="000000"/>
              <w:bottom w:val="single" w:sz="4" w:space="0" w:color="000000"/>
            </w:tcBorders>
          </w:tcPr>
          <w:p w14:paraId="0F4AAC12" w14:textId="77777777" w:rsidR="002F3764" w:rsidRDefault="00000000">
            <w:pPr>
              <w:pStyle w:val="TableParagraph"/>
              <w:spacing w:before="3" w:line="242" w:lineRule="auto"/>
              <w:ind w:left="69" w:right="5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85"/>
              </w:rPr>
              <w:t>Do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splatnosti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viac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ako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tri </w:t>
            </w:r>
            <w:r>
              <w:rPr>
                <w:rFonts w:ascii="Microsoft Sans Serif" w:hAnsi="Microsoft Sans Serif"/>
                <w:w w:val="85"/>
              </w:rPr>
              <w:t>roky a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najviac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päť rokov</w:t>
            </w:r>
          </w:p>
          <w:p w14:paraId="3EB7E550" w14:textId="77777777" w:rsidR="002F3764" w:rsidRDefault="00000000">
            <w:pPr>
              <w:pStyle w:val="TableParagraph"/>
              <w:spacing w:before="3" w:line="228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4FF7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829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18E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874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EA2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1061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C3924E" w14:textId="77777777">
        <w:trPr>
          <w:trHeight w:val="503"/>
        </w:trPr>
        <w:tc>
          <w:tcPr>
            <w:tcW w:w="2458" w:type="dxa"/>
            <w:tcBorders>
              <w:top w:val="single" w:sz="4" w:space="0" w:color="000000"/>
              <w:bottom w:val="single" w:sz="4" w:space="0" w:color="000000"/>
            </w:tcBorders>
          </w:tcPr>
          <w:p w14:paraId="45BEC80B" w14:textId="77777777" w:rsidR="002F3764" w:rsidRDefault="00000000">
            <w:pPr>
              <w:pStyle w:val="TableParagraph"/>
              <w:spacing w:line="252" w:lineRule="exact"/>
              <w:ind w:left="69" w:right="5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Do splatnosti viac ako jeden rok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najviac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tri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roky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D358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C16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183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D87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2E3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5BB1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513B12F" w14:textId="77777777">
        <w:trPr>
          <w:trHeight w:val="505"/>
        </w:trPr>
        <w:tc>
          <w:tcPr>
            <w:tcW w:w="2458" w:type="dxa"/>
            <w:tcBorders>
              <w:top w:val="single" w:sz="4" w:space="0" w:color="000000"/>
              <w:bottom w:val="single" w:sz="4" w:space="0" w:color="000000"/>
            </w:tcBorders>
          </w:tcPr>
          <w:p w14:paraId="45D06917" w14:textId="77777777" w:rsidR="002F3764" w:rsidRDefault="00000000">
            <w:pPr>
              <w:pStyle w:val="TableParagraph"/>
              <w:spacing w:line="250" w:lineRule="atLeast"/>
              <w:ind w:left="69" w:right="5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Do splatnosti do jedného </w:t>
            </w:r>
            <w:r>
              <w:rPr>
                <w:rFonts w:ascii="Microsoft Sans Serif" w:hAnsi="Microsoft Sans Serif"/>
                <w:w w:val="90"/>
              </w:rPr>
              <w:t>roka 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C7E6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946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223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7A5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BE7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5B77E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21506AF" w14:textId="77777777">
        <w:trPr>
          <w:trHeight w:val="507"/>
        </w:trPr>
        <w:tc>
          <w:tcPr>
            <w:tcW w:w="2458" w:type="dxa"/>
            <w:tcBorders>
              <w:top w:val="single" w:sz="4" w:space="0" w:color="000000"/>
            </w:tcBorders>
          </w:tcPr>
          <w:p w14:paraId="7F8130DC" w14:textId="77777777" w:rsidR="002F3764" w:rsidRDefault="00000000">
            <w:pPr>
              <w:pStyle w:val="TableParagraph"/>
              <w:spacing w:line="252" w:lineRule="exact"/>
              <w:ind w:left="69" w:right="59"/>
              <w:rPr>
                <w:b/>
              </w:rPr>
            </w:pPr>
            <w:r>
              <w:rPr>
                <w:b/>
                <w:w w:val="80"/>
              </w:rPr>
              <w:t xml:space="preserve">Dlhové CP držané do </w:t>
            </w:r>
            <w:r>
              <w:rPr>
                <w:b/>
                <w:w w:val="90"/>
              </w:rPr>
              <w:t>splatnosti spolu</w:t>
            </w:r>
          </w:p>
        </w:tc>
        <w:tc>
          <w:tcPr>
            <w:tcW w:w="730" w:type="dxa"/>
            <w:tcBorders>
              <w:top w:val="single" w:sz="6" w:space="0" w:color="000000"/>
              <w:right w:val="single" w:sz="6" w:space="0" w:color="000000"/>
            </w:tcBorders>
          </w:tcPr>
          <w:p w14:paraId="1A3C717E" w14:textId="77777777" w:rsidR="002F3764" w:rsidRDefault="00000000">
            <w:pPr>
              <w:pStyle w:val="TableParagraph"/>
              <w:spacing w:before="130"/>
              <w:ind w:lef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DAB52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63A25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576D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1359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</w:tcBorders>
          </w:tcPr>
          <w:p w14:paraId="436E85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7BAE076A" w14:textId="77777777" w:rsidR="002F3764" w:rsidRDefault="002F3764">
      <w:pPr>
        <w:pStyle w:val="Zkladntext"/>
        <w:spacing w:before="120"/>
      </w:pPr>
    </w:p>
    <w:p w14:paraId="5E5F7547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6"/>
        </w:rPr>
        <w:t xml:space="preserve"> </w:t>
      </w:r>
      <w:r>
        <w:rPr>
          <w:b/>
          <w:w w:val="80"/>
        </w:rPr>
        <w:t>časti</w:t>
      </w:r>
      <w:r>
        <w:rPr>
          <w:b/>
          <w:spacing w:val="-4"/>
        </w:rPr>
        <w:t xml:space="preserve"> </w:t>
      </w:r>
      <w:r>
        <w:rPr>
          <w:b/>
          <w:w w:val="80"/>
        </w:rPr>
        <w:t>F.</w:t>
      </w:r>
      <w:r>
        <w:rPr>
          <w:b/>
          <w:spacing w:val="-3"/>
        </w:rPr>
        <w:t xml:space="preserve"> </w:t>
      </w:r>
      <w:r>
        <w:rPr>
          <w:b/>
          <w:w w:val="80"/>
        </w:rPr>
        <w:t>písm.</w:t>
      </w:r>
      <w:r>
        <w:rPr>
          <w:b/>
          <w:spacing w:val="-4"/>
        </w:rPr>
        <w:t xml:space="preserve"> </w:t>
      </w:r>
      <w:r>
        <w:rPr>
          <w:b/>
          <w:w w:val="80"/>
        </w:rPr>
        <w:t>j)</w:t>
      </w:r>
      <w:r>
        <w:rPr>
          <w:b/>
          <w:spacing w:val="-7"/>
        </w:rPr>
        <w:t xml:space="preserve"> </w:t>
      </w:r>
      <w:r>
        <w:rPr>
          <w:b/>
          <w:w w:val="80"/>
        </w:rPr>
        <w:t>a</w:t>
      </w:r>
      <w:r>
        <w:rPr>
          <w:b/>
          <w:spacing w:val="-4"/>
        </w:rPr>
        <w:t xml:space="preserve"> </w:t>
      </w:r>
      <w:r>
        <w:rPr>
          <w:b/>
          <w:w w:val="80"/>
        </w:rPr>
        <w:t>l)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3"/>
        </w:rPr>
        <w:t xml:space="preserve"> </w:t>
      </w:r>
      <w:r>
        <w:rPr>
          <w:b/>
          <w:w w:val="80"/>
        </w:rPr>
        <w:t>poskytnutých</w:t>
      </w:r>
      <w:r>
        <w:rPr>
          <w:b/>
          <w:spacing w:val="-4"/>
        </w:rPr>
        <w:t xml:space="preserve"> </w:t>
      </w:r>
      <w:r>
        <w:rPr>
          <w:b/>
          <w:w w:val="80"/>
        </w:rPr>
        <w:t>dlhodobých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pôžičkách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7"/>
        <w:gridCol w:w="1456"/>
        <w:gridCol w:w="1140"/>
        <w:gridCol w:w="1108"/>
        <w:gridCol w:w="1524"/>
        <w:gridCol w:w="1202"/>
      </w:tblGrid>
      <w:tr w:rsidR="002F3764" w14:paraId="67C27FCD" w14:textId="77777777">
        <w:trPr>
          <w:trHeight w:val="1262"/>
        </w:trPr>
        <w:tc>
          <w:tcPr>
            <w:tcW w:w="2777" w:type="dxa"/>
            <w:tcBorders>
              <w:bottom w:val="nil"/>
            </w:tcBorders>
          </w:tcPr>
          <w:p w14:paraId="0F231ACF" w14:textId="77777777" w:rsidR="002F3764" w:rsidRDefault="002F3764">
            <w:pPr>
              <w:pStyle w:val="TableParagraph"/>
              <w:spacing w:before="250"/>
              <w:rPr>
                <w:b/>
              </w:rPr>
            </w:pPr>
          </w:p>
          <w:p w14:paraId="50C82DE5" w14:textId="77777777" w:rsidR="002F3764" w:rsidRDefault="00000000">
            <w:pPr>
              <w:pStyle w:val="TableParagraph"/>
              <w:ind w:left="613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pôžičky</w:t>
            </w:r>
          </w:p>
        </w:tc>
        <w:tc>
          <w:tcPr>
            <w:tcW w:w="1456" w:type="dxa"/>
            <w:tcBorders>
              <w:bottom w:val="nil"/>
            </w:tcBorders>
          </w:tcPr>
          <w:p w14:paraId="2A959AF6" w14:textId="77777777" w:rsidR="002F3764" w:rsidRDefault="00000000">
            <w:pPr>
              <w:pStyle w:val="TableParagraph"/>
              <w:spacing w:before="126" w:line="252" w:lineRule="exact"/>
              <w:ind w:left="22" w:right="47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48669101" w14:textId="77777777" w:rsidR="002F3764" w:rsidRDefault="00000000">
            <w:pPr>
              <w:pStyle w:val="TableParagraph"/>
              <w:ind w:left="268" w:right="212" w:hanging="32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40" w:type="dxa"/>
            <w:tcBorders>
              <w:bottom w:val="nil"/>
            </w:tcBorders>
          </w:tcPr>
          <w:p w14:paraId="21D5B1B3" w14:textId="77777777" w:rsidR="002F3764" w:rsidRDefault="002F3764">
            <w:pPr>
              <w:pStyle w:val="TableParagraph"/>
              <w:spacing w:before="125"/>
              <w:rPr>
                <w:b/>
              </w:rPr>
            </w:pPr>
          </w:p>
          <w:p w14:paraId="1E0EEDCE" w14:textId="77777777" w:rsidR="002F3764" w:rsidRDefault="00000000">
            <w:pPr>
              <w:pStyle w:val="TableParagraph"/>
              <w:ind w:left="214" w:right="150" w:hanging="3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Zvýšenie </w:t>
            </w:r>
            <w:r>
              <w:rPr>
                <w:b/>
                <w:spacing w:val="-2"/>
                <w:w w:val="85"/>
              </w:rPr>
              <w:t>hodnoty</w:t>
            </w:r>
          </w:p>
        </w:tc>
        <w:tc>
          <w:tcPr>
            <w:tcW w:w="1108" w:type="dxa"/>
            <w:tcBorders>
              <w:bottom w:val="nil"/>
            </w:tcBorders>
          </w:tcPr>
          <w:p w14:paraId="3DC5C024" w14:textId="77777777" w:rsidR="002F3764" w:rsidRDefault="002F3764">
            <w:pPr>
              <w:pStyle w:val="TableParagraph"/>
              <w:spacing w:before="125"/>
              <w:rPr>
                <w:b/>
              </w:rPr>
            </w:pPr>
          </w:p>
          <w:p w14:paraId="666909C8" w14:textId="77777777" w:rsidR="002F3764" w:rsidRDefault="00000000">
            <w:pPr>
              <w:pStyle w:val="TableParagraph"/>
              <w:ind w:left="200" w:hanging="8"/>
              <w:rPr>
                <w:b/>
              </w:rPr>
            </w:pPr>
            <w:r>
              <w:rPr>
                <w:b/>
                <w:spacing w:val="-2"/>
                <w:w w:val="80"/>
              </w:rPr>
              <w:t>Zníženie hodnoty</w:t>
            </w:r>
          </w:p>
        </w:tc>
        <w:tc>
          <w:tcPr>
            <w:tcW w:w="1524" w:type="dxa"/>
            <w:tcBorders>
              <w:bottom w:val="nil"/>
            </w:tcBorders>
          </w:tcPr>
          <w:p w14:paraId="66A91C4A" w14:textId="77777777" w:rsidR="002F3764" w:rsidRDefault="00000000">
            <w:pPr>
              <w:pStyle w:val="TableParagraph"/>
              <w:ind w:left="330" w:right="297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Vyradenie </w:t>
            </w:r>
            <w:r>
              <w:rPr>
                <w:b/>
                <w:spacing w:val="-2"/>
                <w:w w:val="90"/>
              </w:rPr>
              <w:t>pôžičky</w:t>
            </w:r>
          </w:p>
          <w:p w14:paraId="00AF2C89" w14:textId="77777777" w:rsidR="002F3764" w:rsidRDefault="00000000">
            <w:pPr>
              <w:pStyle w:val="TableParagraph"/>
              <w:ind w:left="66" w:right="80"/>
              <w:jc w:val="center"/>
              <w:rPr>
                <w:b/>
              </w:rPr>
            </w:pPr>
            <w:r>
              <w:rPr>
                <w:b/>
                <w:w w:val="80"/>
              </w:rPr>
              <w:t>z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účtovníctva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v </w:t>
            </w:r>
            <w:r>
              <w:rPr>
                <w:b/>
                <w:spacing w:val="-2"/>
                <w:w w:val="90"/>
              </w:rPr>
              <w:t>účtovnom</w:t>
            </w:r>
          </w:p>
          <w:p w14:paraId="5B4C3B97" w14:textId="77777777" w:rsidR="002F3764" w:rsidRDefault="00000000">
            <w:pPr>
              <w:pStyle w:val="TableParagraph"/>
              <w:spacing w:line="232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období</w:t>
            </w:r>
          </w:p>
        </w:tc>
        <w:tc>
          <w:tcPr>
            <w:tcW w:w="1202" w:type="dxa"/>
            <w:tcBorders>
              <w:bottom w:val="nil"/>
            </w:tcBorders>
          </w:tcPr>
          <w:p w14:paraId="1696F610" w14:textId="77777777" w:rsidR="002F3764" w:rsidRDefault="00000000">
            <w:pPr>
              <w:pStyle w:val="TableParagraph"/>
              <w:spacing w:before="126"/>
              <w:ind w:left="235" w:right="199" w:firstLine="151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Stav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6"/>
                <w:w w:val="85"/>
              </w:rPr>
              <w:t>konci</w:t>
            </w:r>
          </w:p>
          <w:p w14:paraId="386A7976" w14:textId="77777777" w:rsidR="002F3764" w:rsidRDefault="00000000">
            <w:pPr>
              <w:pStyle w:val="TableParagraph"/>
              <w:ind w:left="251" w:hanging="10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6EE64219" w14:textId="77777777">
        <w:trPr>
          <w:trHeight w:val="227"/>
        </w:trPr>
        <w:tc>
          <w:tcPr>
            <w:tcW w:w="2777" w:type="dxa"/>
            <w:tcBorders>
              <w:top w:val="nil"/>
            </w:tcBorders>
          </w:tcPr>
          <w:p w14:paraId="2BADD6CE" w14:textId="77777777" w:rsidR="002F3764" w:rsidRDefault="00000000">
            <w:pPr>
              <w:pStyle w:val="TableParagraph"/>
              <w:spacing w:before="3" w:line="204" w:lineRule="exact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456" w:type="dxa"/>
            <w:tcBorders>
              <w:top w:val="nil"/>
            </w:tcBorders>
          </w:tcPr>
          <w:p w14:paraId="471675ED" w14:textId="77777777" w:rsidR="002F3764" w:rsidRDefault="00000000">
            <w:pPr>
              <w:pStyle w:val="TableParagraph"/>
              <w:spacing w:before="3" w:line="204" w:lineRule="exact"/>
              <w:ind w:left="47" w:righ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140" w:type="dxa"/>
            <w:tcBorders>
              <w:top w:val="nil"/>
            </w:tcBorders>
          </w:tcPr>
          <w:p w14:paraId="43B6DDD0" w14:textId="77777777" w:rsidR="002F3764" w:rsidRDefault="00000000">
            <w:pPr>
              <w:pStyle w:val="TableParagraph"/>
              <w:spacing w:before="3" w:line="204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108" w:type="dxa"/>
            <w:tcBorders>
              <w:top w:val="nil"/>
            </w:tcBorders>
          </w:tcPr>
          <w:p w14:paraId="596850CC" w14:textId="77777777" w:rsidR="002F3764" w:rsidRDefault="00000000">
            <w:pPr>
              <w:pStyle w:val="TableParagraph"/>
              <w:spacing w:before="3" w:line="204" w:lineRule="exact"/>
              <w:ind w:left="3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524" w:type="dxa"/>
            <w:tcBorders>
              <w:top w:val="nil"/>
            </w:tcBorders>
          </w:tcPr>
          <w:p w14:paraId="11F092F4" w14:textId="77777777" w:rsidR="002F3764" w:rsidRDefault="00000000">
            <w:pPr>
              <w:pStyle w:val="TableParagraph"/>
              <w:spacing w:before="3" w:line="204" w:lineRule="exact"/>
              <w:ind w:left="3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202" w:type="dxa"/>
            <w:tcBorders>
              <w:top w:val="nil"/>
            </w:tcBorders>
          </w:tcPr>
          <w:p w14:paraId="5542633F" w14:textId="77777777" w:rsidR="002F3764" w:rsidRDefault="00000000">
            <w:pPr>
              <w:pStyle w:val="TableParagraph"/>
              <w:spacing w:before="3" w:line="204" w:lineRule="exact"/>
              <w:ind w:left="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67D09B42" w14:textId="77777777">
        <w:trPr>
          <w:trHeight w:val="342"/>
        </w:trPr>
        <w:tc>
          <w:tcPr>
            <w:tcW w:w="2777" w:type="dxa"/>
            <w:tcBorders>
              <w:bottom w:val="single" w:sz="4" w:space="0" w:color="000000"/>
            </w:tcBorders>
          </w:tcPr>
          <w:p w14:paraId="1282AD99" w14:textId="77777777" w:rsidR="002F3764" w:rsidRDefault="00000000">
            <w:pPr>
              <w:pStyle w:val="TableParagraph"/>
              <w:spacing w:before="46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splatnosti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viac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ako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päť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rokov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</w:tcPr>
          <w:p w14:paraId="3A4A8B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451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6C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04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 w14:paraId="61612B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EA7D8E8" w14:textId="77777777">
        <w:trPr>
          <w:trHeight w:val="503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14:paraId="48E1276A" w14:textId="77777777" w:rsidR="002F3764" w:rsidRDefault="00000000">
            <w:pPr>
              <w:pStyle w:val="TableParagraph"/>
              <w:spacing w:line="252" w:lineRule="exact"/>
              <w:ind w:left="69" w:right="32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Do splatnosti viac ako tri roky </w:t>
            </w:r>
            <w:r>
              <w:rPr>
                <w:rFonts w:ascii="Microsoft Sans Serif" w:hAnsi="Microsoft Sans Serif"/>
                <w:w w:val="90"/>
              </w:rPr>
              <w:t>a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najviac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päť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rokov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F1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C1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FB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8FC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2E27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39E64B7" w14:textId="77777777">
        <w:trPr>
          <w:trHeight w:val="506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14:paraId="38393404" w14:textId="77777777" w:rsidR="002F3764" w:rsidRDefault="00000000">
            <w:pPr>
              <w:pStyle w:val="TableParagraph"/>
              <w:spacing w:line="252" w:lineRule="exact"/>
              <w:ind w:left="69" w:right="10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Do splatnosti viac ako jeden rok </w:t>
            </w:r>
            <w:r>
              <w:rPr>
                <w:rFonts w:ascii="Microsoft Sans Serif" w:hAnsi="Microsoft Sans Serif"/>
                <w:w w:val="90"/>
              </w:rPr>
              <w:t>a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najviac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tri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roky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61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985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B6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23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A2A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7597C8D" w14:textId="77777777">
        <w:trPr>
          <w:trHeight w:val="503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14:paraId="0E8A9394" w14:textId="77777777" w:rsidR="002F3764" w:rsidRDefault="00000000">
            <w:pPr>
              <w:pStyle w:val="TableParagraph"/>
              <w:spacing w:line="252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Do splatnosti do jedného roka </w:t>
            </w:r>
            <w:r>
              <w:rPr>
                <w:rFonts w:ascii="Microsoft Sans Serif" w:hAnsi="Microsoft Sans Serif"/>
                <w:spacing w:val="-2"/>
                <w:w w:val="9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59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07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1D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72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FEF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23150FA" w14:textId="77777777">
        <w:trPr>
          <w:trHeight w:val="342"/>
        </w:trPr>
        <w:tc>
          <w:tcPr>
            <w:tcW w:w="2777" w:type="dxa"/>
            <w:tcBorders>
              <w:top w:val="single" w:sz="4" w:space="0" w:color="000000"/>
            </w:tcBorders>
          </w:tcPr>
          <w:p w14:paraId="3F0C306C" w14:textId="77777777" w:rsidR="002F3764" w:rsidRDefault="00000000">
            <w:pPr>
              <w:pStyle w:val="TableParagraph"/>
              <w:spacing w:before="42"/>
              <w:ind w:left="69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pôžičky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  <w:w w:val="80"/>
              </w:rPr>
              <w:t>spolu</w:t>
            </w:r>
          </w:p>
        </w:tc>
        <w:tc>
          <w:tcPr>
            <w:tcW w:w="1456" w:type="dxa"/>
            <w:tcBorders>
              <w:top w:val="single" w:sz="4" w:space="0" w:color="000000"/>
              <w:right w:val="single" w:sz="4" w:space="0" w:color="000000"/>
            </w:tcBorders>
          </w:tcPr>
          <w:p w14:paraId="51AA7B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441BF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138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1A36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</w:tcBorders>
          </w:tcPr>
          <w:p w14:paraId="10AF5A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8FC4F6D" w14:textId="77777777" w:rsidR="002F3764" w:rsidRDefault="002F3764">
      <w:pPr>
        <w:pStyle w:val="Zkladntext"/>
        <w:spacing w:before="118"/>
      </w:pPr>
    </w:p>
    <w:p w14:paraId="727FE2CF" w14:textId="77777777" w:rsidR="002F3764" w:rsidRDefault="00000000">
      <w:pPr>
        <w:pStyle w:val="Odsekzoznamu"/>
        <w:numPr>
          <w:ilvl w:val="0"/>
          <w:numId w:val="4"/>
        </w:numPr>
        <w:tabs>
          <w:tab w:val="left" w:pos="641"/>
        </w:tabs>
        <w:ind w:left="641" w:hanging="356"/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3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4"/>
        </w:rPr>
        <w:t xml:space="preserve"> </w:t>
      </w:r>
      <w:r>
        <w:rPr>
          <w:b/>
          <w:w w:val="80"/>
        </w:rPr>
        <w:t>č.</w:t>
      </w:r>
      <w:r>
        <w:rPr>
          <w:b/>
          <w:spacing w:val="-3"/>
        </w:rPr>
        <w:t xml:space="preserve"> </w:t>
      </w:r>
      <w:r>
        <w:rPr>
          <w:b/>
          <w:w w:val="80"/>
        </w:rPr>
        <w:t>3</w:t>
      </w:r>
      <w:r>
        <w:rPr>
          <w:b/>
          <w:spacing w:val="52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F.</w:t>
      </w:r>
      <w:r>
        <w:rPr>
          <w:b/>
          <w:spacing w:val="-3"/>
        </w:rPr>
        <w:t xml:space="preserve"> </w:t>
      </w:r>
      <w:r>
        <w:rPr>
          <w:b/>
          <w:w w:val="80"/>
        </w:rPr>
        <w:t>písm.</w:t>
      </w:r>
      <w:r>
        <w:rPr>
          <w:b/>
          <w:spacing w:val="-4"/>
        </w:rPr>
        <w:t xml:space="preserve"> </w:t>
      </w:r>
      <w:r>
        <w:rPr>
          <w:b/>
          <w:w w:val="80"/>
        </w:rPr>
        <w:t>o)</w:t>
      </w:r>
      <w:r>
        <w:rPr>
          <w:b/>
          <w:spacing w:val="-7"/>
        </w:rPr>
        <w:t xml:space="preserve"> </w:t>
      </w:r>
      <w:r>
        <w:rPr>
          <w:b/>
          <w:w w:val="80"/>
        </w:rPr>
        <w:t>o</w:t>
      </w:r>
      <w:r>
        <w:rPr>
          <w:b/>
          <w:spacing w:val="-3"/>
        </w:rPr>
        <w:t xml:space="preserve"> </w:t>
      </w:r>
      <w:r>
        <w:rPr>
          <w:b/>
          <w:w w:val="80"/>
        </w:rPr>
        <w:t>opravných</w:t>
      </w:r>
      <w:r>
        <w:rPr>
          <w:b/>
          <w:spacing w:val="-7"/>
        </w:rPr>
        <w:t xml:space="preserve"> </w:t>
      </w:r>
      <w:r>
        <w:rPr>
          <w:b/>
          <w:w w:val="80"/>
        </w:rPr>
        <w:t>položkách</w:t>
      </w:r>
      <w:r>
        <w:rPr>
          <w:b/>
          <w:spacing w:val="-6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zásobám</w:t>
      </w:r>
    </w:p>
    <w:p w14:paraId="2F2D13B7" w14:textId="77777777" w:rsidR="002F3764" w:rsidRDefault="00000000">
      <w:pPr>
        <w:spacing w:before="2"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4"/>
        <w:gridCol w:w="1399"/>
        <w:gridCol w:w="990"/>
        <w:gridCol w:w="1701"/>
        <w:gridCol w:w="1569"/>
        <w:gridCol w:w="1192"/>
      </w:tblGrid>
      <w:tr w:rsidR="002F3764" w14:paraId="2441DB06" w14:textId="77777777">
        <w:trPr>
          <w:trHeight w:val="253"/>
        </w:trPr>
        <w:tc>
          <w:tcPr>
            <w:tcW w:w="2354" w:type="dxa"/>
            <w:tcBorders>
              <w:bottom w:val="nil"/>
            </w:tcBorders>
          </w:tcPr>
          <w:p w14:paraId="6F5A1856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1" w:type="dxa"/>
            <w:gridSpan w:val="5"/>
          </w:tcPr>
          <w:p w14:paraId="6E6498AB" w14:textId="77777777" w:rsidR="002F3764" w:rsidRDefault="00000000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257DCE9A" w14:textId="77777777">
        <w:trPr>
          <w:trHeight w:val="1265"/>
        </w:trPr>
        <w:tc>
          <w:tcPr>
            <w:tcW w:w="2354" w:type="dxa"/>
            <w:tcBorders>
              <w:top w:val="nil"/>
              <w:bottom w:val="nil"/>
            </w:tcBorders>
          </w:tcPr>
          <w:p w14:paraId="0D7C353F" w14:textId="77777777" w:rsidR="002F3764" w:rsidRDefault="002F3764">
            <w:pPr>
              <w:pStyle w:val="TableParagraph"/>
              <w:spacing w:before="112"/>
              <w:rPr>
                <w:rFonts w:ascii="Microsoft Sans Serif"/>
              </w:rPr>
            </w:pPr>
          </w:p>
          <w:p w14:paraId="711370F9" w14:textId="77777777" w:rsidR="002F3764" w:rsidRDefault="00000000">
            <w:pPr>
              <w:pStyle w:val="TableParagraph"/>
              <w:spacing w:before="1"/>
              <w:ind w:left="2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Zásoby</w:t>
            </w:r>
          </w:p>
        </w:tc>
        <w:tc>
          <w:tcPr>
            <w:tcW w:w="1399" w:type="dxa"/>
            <w:tcBorders>
              <w:bottom w:val="nil"/>
            </w:tcBorders>
          </w:tcPr>
          <w:p w14:paraId="11E1FE6A" w14:textId="77777777" w:rsidR="002F3764" w:rsidRDefault="00000000">
            <w:pPr>
              <w:pStyle w:val="TableParagraph"/>
              <w:spacing w:before="124"/>
              <w:ind w:left="209" w:right="183"/>
              <w:jc w:val="center"/>
              <w:rPr>
                <w:b/>
              </w:rPr>
            </w:pPr>
            <w:r>
              <w:rPr>
                <w:b/>
                <w:w w:val="90"/>
              </w:rPr>
              <w:t>Stav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w w:val="90"/>
              </w:rPr>
              <w:t xml:space="preserve">OP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0" w:type="dxa"/>
            <w:tcBorders>
              <w:bottom w:val="nil"/>
            </w:tcBorders>
          </w:tcPr>
          <w:p w14:paraId="25E9E906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99D4DB8" w14:textId="77777777" w:rsidR="002F3764" w:rsidRDefault="00000000">
            <w:pPr>
              <w:pStyle w:val="TableParagraph"/>
              <w:ind w:left="365" w:hanging="197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Tvorba </w:t>
            </w:r>
            <w:r>
              <w:rPr>
                <w:b/>
                <w:spacing w:val="-6"/>
                <w:w w:val="90"/>
              </w:rPr>
              <w:t>OP</w:t>
            </w:r>
          </w:p>
        </w:tc>
        <w:tc>
          <w:tcPr>
            <w:tcW w:w="1701" w:type="dxa"/>
            <w:tcBorders>
              <w:bottom w:val="nil"/>
            </w:tcBorders>
          </w:tcPr>
          <w:p w14:paraId="42BB4AB5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62DEACE" w14:textId="77777777" w:rsidR="002F3764" w:rsidRDefault="00000000">
            <w:pPr>
              <w:pStyle w:val="TableParagraph"/>
              <w:ind w:left="148" w:right="83" w:firstLine="69"/>
              <w:rPr>
                <w:b/>
              </w:rPr>
            </w:pPr>
            <w:r>
              <w:rPr>
                <w:b/>
                <w:w w:val="85"/>
              </w:rPr>
              <w:t>Zúčtovanie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OP </w:t>
            </w:r>
            <w:r>
              <w:rPr>
                <w:b/>
                <w:w w:val="80"/>
              </w:rPr>
              <w:t>z dôvodu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zániku </w:t>
            </w:r>
            <w:r>
              <w:rPr>
                <w:b/>
                <w:spacing w:val="-2"/>
                <w:w w:val="80"/>
              </w:rPr>
              <w:t>opodstatnenosti</w:t>
            </w:r>
          </w:p>
        </w:tc>
        <w:tc>
          <w:tcPr>
            <w:tcW w:w="1569" w:type="dxa"/>
            <w:tcBorders>
              <w:bottom w:val="nil"/>
            </w:tcBorders>
          </w:tcPr>
          <w:p w14:paraId="4A95ADA3" w14:textId="77777777" w:rsidR="002F3764" w:rsidRDefault="00000000">
            <w:pPr>
              <w:pStyle w:val="TableParagraph"/>
              <w:ind w:left="143" w:right="107"/>
              <w:jc w:val="center"/>
              <w:rPr>
                <w:b/>
              </w:rPr>
            </w:pPr>
            <w:r>
              <w:rPr>
                <w:b/>
                <w:w w:val="80"/>
              </w:rPr>
              <w:t>Zúčtovanie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OP </w:t>
            </w:r>
            <w:r>
              <w:rPr>
                <w:b/>
                <w:w w:val="90"/>
              </w:rPr>
              <w:t xml:space="preserve">z dôvodu </w:t>
            </w:r>
            <w:r>
              <w:rPr>
                <w:b/>
                <w:spacing w:val="-2"/>
                <w:w w:val="90"/>
              </w:rPr>
              <w:t>vyradenia majetku</w:t>
            </w:r>
          </w:p>
          <w:p w14:paraId="6B332705" w14:textId="77777777" w:rsidR="002F3764" w:rsidRDefault="00000000">
            <w:pPr>
              <w:pStyle w:val="TableParagraph"/>
              <w:spacing w:line="237" w:lineRule="exact"/>
              <w:ind w:left="143" w:right="110"/>
              <w:jc w:val="center"/>
              <w:rPr>
                <w:b/>
              </w:rPr>
            </w:pPr>
            <w:r>
              <w:rPr>
                <w:b/>
                <w:w w:val="85"/>
              </w:rPr>
              <w:t>z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2"/>
                <w:w w:val="90"/>
              </w:rPr>
              <w:t>účtovníctva</w:t>
            </w:r>
          </w:p>
        </w:tc>
        <w:tc>
          <w:tcPr>
            <w:tcW w:w="1192" w:type="dxa"/>
            <w:tcBorders>
              <w:bottom w:val="nil"/>
            </w:tcBorders>
          </w:tcPr>
          <w:p w14:paraId="246CDEBC" w14:textId="77777777" w:rsidR="002F3764" w:rsidRDefault="00000000">
            <w:pPr>
              <w:pStyle w:val="TableParagraph"/>
              <w:spacing w:before="124"/>
              <w:ind w:left="231" w:right="189" w:firstLine="21"/>
              <w:rPr>
                <w:b/>
              </w:rPr>
            </w:pPr>
            <w:r>
              <w:rPr>
                <w:b/>
                <w:spacing w:val="-2"/>
                <w:w w:val="85"/>
              </w:rPr>
              <w:t>Stav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OP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6"/>
                <w:w w:val="85"/>
              </w:rPr>
              <w:t>konci</w:t>
            </w:r>
          </w:p>
          <w:p w14:paraId="7FA985C5" w14:textId="77777777" w:rsidR="002F3764" w:rsidRDefault="00000000">
            <w:pPr>
              <w:pStyle w:val="TableParagraph"/>
              <w:ind w:left="248" w:hanging="10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32867642" w14:textId="77777777">
        <w:trPr>
          <w:trHeight w:val="273"/>
        </w:trPr>
        <w:tc>
          <w:tcPr>
            <w:tcW w:w="2354" w:type="dxa"/>
            <w:tcBorders>
              <w:top w:val="nil"/>
            </w:tcBorders>
          </w:tcPr>
          <w:p w14:paraId="666BC37C" w14:textId="77777777" w:rsidR="002F3764" w:rsidRDefault="00000000">
            <w:pPr>
              <w:pStyle w:val="TableParagraph"/>
              <w:spacing w:before="9" w:line="245" w:lineRule="exact"/>
              <w:ind w:left="22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399" w:type="dxa"/>
            <w:tcBorders>
              <w:top w:val="nil"/>
            </w:tcBorders>
          </w:tcPr>
          <w:p w14:paraId="4F374835" w14:textId="77777777" w:rsidR="002F3764" w:rsidRDefault="00000000">
            <w:pPr>
              <w:pStyle w:val="TableParagraph"/>
              <w:spacing w:before="9" w:line="245" w:lineRule="exact"/>
              <w:ind w:lef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990" w:type="dxa"/>
            <w:tcBorders>
              <w:top w:val="nil"/>
            </w:tcBorders>
          </w:tcPr>
          <w:p w14:paraId="16DA0321" w14:textId="77777777" w:rsidR="002F3764" w:rsidRDefault="00000000">
            <w:pPr>
              <w:pStyle w:val="TableParagraph"/>
              <w:spacing w:before="9" w:line="245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701" w:type="dxa"/>
            <w:tcBorders>
              <w:top w:val="nil"/>
            </w:tcBorders>
          </w:tcPr>
          <w:p w14:paraId="44B6D5B7" w14:textId="77777777" w:rsidR="002F3764" w:rsidRDefault="00000000">
            <w:pPr>
              <w:pStyle w:val="TableParagraph"/>
              <w:spacing w:before="9" w:line="245" w:lineRule="exact"/>
              <w:ind w:left="36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569" w:type="dxa"/>
            <w:tcBorders>
              <w:top w:val="nil"/>
            </w:tcBorders>
          </w:tcPr>
          <w:p w14:paraId="3531A752" w14:textId="77777777" w:rsidR="002F3764" w:rsidRDefault="00000000">
            <w:pPr>
              <w:pStyle w:val="TableParagraph"/>
              <w:spacing w:before="9" w:line="245" w:lineRule="exact"/>
              <w:ind w:left="143" w:right="11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192" w:type="dxa"/>
            <w:tcBorders>
              <w:top w:val="nil"/>
            </w:tcBorders>
          </w:tcPr>
          <w:p w14:paraId="4CECC676" w14:textId="77777777" w:rsidR="002F3764" w:rsidRDefault="00000000">
            <w:pPr>
              <w:pStyle w:val="TableParagraph"/>
              <w:spacing w:before="9" w:line="245" w:lineRule="exact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195F6EF5" w14:textId="77777777">
        <w:trPr>
          <w:trHeight w:val="368"/>
        </w:trPr>
        <w:tc>
          <w:tcPr>
            <w:tcW w:w="2354" w:type="dxa"/>
            <w:tcBorders>
              <w:bottom w:val="single" w:sz="4" w:space="0" w:color="000000"/>
            </w:tcBorders>
          </w:tcPr>
          <w:p w14:paraId="6B739033" w14:textId="77777777" w:rsidR="002F3764" w:rsidRDefault="00000000">
            <w:pPr>
              <w:pStyle w:val="TableParagraph"/>
              <w:spacing w:before="58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Materiál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14:paraId="4B6FE6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13F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DF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9F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</w:tcPr>
          <w:p w14:paraId="64407F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8900333" w14:textId="77777777">
        <w:trPr>
          <w:trHeight w:val="503"/>
        </w:trPr>
        <w:tc>
          <w:tcPr>
            <w:tcW w:w="2354" w:type="dxa"/>
            <w:tcBorders>
              <w:top w:val="single" w:sz="4" w:space="0" w:color="000000"/>
              <w:bottom w:val="single" w:sz="4" w:space="0" w:color="000000"/>
            </w:tcBorders>
          </w:tcPr>
          <w:p w14:paraId="7D306E43" w14:textId="77777777" w:rsidR="002F3764" w:rsidRDefault="00000000">
            <w:pPr>
              <w:pStyle w:val="TableParagraph"/>
              <w:spacing w:line="252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Nedokončená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výroba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 xml:space="preserve">a </w:t>
            </w:r>
            <w:r>
              <w:rPr>
                <w:rFonts w:ascii="Microsoft Sans Serif" w:hAnsi="Microsoft Sans Serif"/>
                <w:w w:val="80"/>
              </w:rPr>
              <w:t>polotovary vlastnej výroby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088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38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9B0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2FF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811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DD72BB4" w14:textId="77777777">
        <w:trPr>
          <w:trHeight w:val="369"/>
        </w:trPr>
        <w:tc>
          <w:tcPr>
            <w:tcW w:w="2354" w:type="dxa"/>
            <w:tcBorders>
              <w:top w:val="single" w:sz="4" w:space="0" w:color="000000"/>
              <w:bottom w:val="single" w:sz="4" w:space="0" w:color="000000"/>
            </w:tcBorders>
          </w:tcPr>
          <w:p w14:paraId="07D77C92" w14:textId="77777777" w:rsidR="002F3764" w:rsidRDefault="00000000">
            <w:pPr>
              <w:pStyle w:val="TableParagraph"/>
              <w:spacing w:before="60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Výrobky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93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4F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E3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5B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A96C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48FDC3F" w14:textId="77777777">
        <w:trPr>
          <w:trHeight w:val="369"/>
        </w:trPr>
        <w:tc>
          <w:tcPr>
            <w:tcW w:w="2354" w:type="dxa"/>
            <w:tcBorders>
              <w:top w:val="single" w:sz="4" w:space="0" w:color="000000"/>
              <w:bottom w:val="single" w:sz="6" w:space="0" w:color="000000"/>
            </w:tcBorders>
          </w:tcPr>
          <w:p w14:paraId="42B4894F" w14:textId="77777777" w:rsidR="002F3764" w:rsidRDefault="00000000">
            <w:pPr>
              <w:pStyle w:val="TableParagraph"/>
              <w:spacing w:before="61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Zvieratá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046B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9712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A977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4ABB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31340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3EBF1FF" w14:textId="77777777">
        <w:trPr>
          <w:trHeight w:val="371"/>
        </w:trPr>
        <w:tc>
          <w:tcPr>
            <w:tcW w:w="2354" w:type="dxa"/>
            <w:tcBorders>
              <w:top w:val="single" w:sz="6" w:space="0" w:color="000000"/>
            </w:tcBorders>
          </w:tcPr>
          <w:p w14:paraId="4E0147CF" w14:textId="77777777" w:rsidR="002F3764" w:rsidRDefault="00000000">
            <w:pPr>
              <w:pStyle w:val="TableParagraph"/>
              <w:spacing w:before="61"/>
              <w:ind w:left="69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Tovar</w:t>
            </w:r>
          </w:p>
        </w:tc>
        <w:tc>
          <w:tcPr>
            <w:tcW w:w="1399" w:type="dxa"/>
            <w:tcBorders>
              <w:top w:val="single" w:sz="6" w:space="0" w:color="000000"/>
              <w:right w:val="single" w:sz="4" w:space="0" w:color="000000"/>
            </w:tcBorders>
          </w:tcPr>
          <w:p w14:paraId="222CB1D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7AF05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0080755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B22F2E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000000"/>
            </w:tcBorders>
          </w:tcPr>
          <w:p w14:paraId="66CCA5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1DAF9F80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7586BF7F" w14:textId="77777777" w:rsidR="002F3764" w:rsidRDefault="002F3764">
      <w:pPr>
        <w:pStyle w:val="Zkladntext"/>
        <w:spacing w:before="2"/>
        <w:rPr>
          <w:rFonts w:ascii="Microsoft Sans Serif"/>
          <w:b w:val="0"/>
          <w:sz w:val="8"/>
        </w:rPr>
      </w:pP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1"/>
        <w:gridCol w:w="1702"/>
        <w:gridCol w:w="1570"/>
        <w:gridCol w:w="1193"/>
      </w:tblGrid>
      <w:tr w:rsidR="002F3764" w14:paraId="64305AD6" w14:textId="77777777">
        <w:trPr>
          <w:trHeight w:val="340"/>
        </w:trPr>
        <w:tc>
          <w:tcPr>
            <w:tcW w:w="2347" w:type="dxa"/>
            <w:tcBorders>
              <w:bottom w:val="single" w:sz="4" w:space="0" w:color="000000"/>
            </w:tcBorders>
          </w:tcPr>
          <w:p w14:paraId="4D6D6EB6" w14:textId="77777777" w:rsidR="002F3764" w:rsidRDefault="00000000">
            <w:pPr>
              <w:pStyle w:val="TableParagraph"/>
              <w:spacing w:before="46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Nehnuteľnosť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predaj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</w:tcPr>
          <w:p w14:paraId="7A3D14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AC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65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8D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14:paraId="0924CF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2571B9D" w14:textId="77777777">
        <w:trPr>
          <w:trHeight w:val="505"/>
        </w:trPr>
        <w:tc>
          <w:tcPr>
            <w:tcW w:w="2347" w:type="dxa"/>
            <w:tcBorders>
              <w:top w:val="single" w:sz="4" w:space="0" w:color="000000"/>
              <w:bottom w:val="single" w:sz="4" w:space="0" w:color="000000"/>
            </w:tcBorders>
          </w:tcPr>
          <w:p w14:paraId="2E19BC9A" w14:textId="77777777" w:rsidR="002F3764" w:rsidRDefault="00000000">
            <w:pPr>
              <w:pStyle w:val="TableParagraph"/>
              <w:spacing w:line="252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Poskytnuté preddavky</w:t>
            </w:r>
            <w:r>
              <w:rPr>
                <w:rFonts w:ascii="Microsoft Sans Serif" w:hAnsi="Microsoft Sans Serif"/>
                <w:spacing w:val="4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 xml:space="preserve">na </w:t>
            </w:r>
            <w:r>
              <w:rPr>
                <w:rFonts w:ascii="Microsoft Sans Serif" w:hAnsi="Microsoft Sans Serif"/>
                <w:spacing w:val="-2"/>
                <w:w w:val="90"/>
              </w:rPr>
              <w:t>zásoby</w:t>
            </w:r>
          </w:p>
        </w:tc>
        <w:tc>
          <w:tcPr>
            <w:tcW w:w="1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39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869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6B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331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277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96ECE5C" w14:textId="77777777">
        <w:trPr>
          <w:trHeight w:val="368"/>
        </w:trPr>
        <w:tc>
          <w:tcPr>
            <w:tcW w:w="2347" w:type="dxa"/>
            <w:tcBorders>
              <w:top w:val="single" w:sz="4" w:space="0" w:color="000000"/>
            </w:tcBorders>
          </w:tcPr>
          <w:p w14:paraId="02CB25B0" w14:textId="77777777" w:rsidR="002F3764" w:rsidRDefault="00000000">
            <w:pPr>
              <w:pStyle w:val="TableParagraph"/>
              <w:spacing w:before="55"/>
              <w:ind w:left="69"/>
              <w:rPr>
                <w:b/>
              </w:rPr>
            </w:pPr>
            <w:r>
              <w:rPr>
                <w:b/>
                <w:w w:val="80"/>
              </w:rPr>
              <w:t>Zásoby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407" w:type="dxa"/>
            <w:tcBorders>
              <w:top w:val="single" w:sz="4" w:space="0" w:color="000000"/>
              <w:right w:val="single" w:sz="4" w:space="0" w:color="000000"/>
            </w:tcBorders>
          </w:tcPr>
          <w:p w14:paraId="467187A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D42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1A6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992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</w:tcBorders>
          </w:tcPr>
          <w:p w14:paraId="5CFD388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AEFA386" w14:textId="77777777" w:rsidR="002F3764" w:rsidRDefault="002F3764">
      <w:pPr>
        <w:pStyle w:val="Zkladntext"/>
        <w:spacing w:before="5"/>
        <w:rPr>
          <w:rFonts w:ascii="Microsoft Sans Serif"/>
          <w:b w:val="0"/>
        </w:rPr>
      </w:pPr>
    </w:p>
    <w:p w14:paraId="46610826" w14:textId="77777777" w:rsidR="002F3764" w:rsidRDefault="00000000">
      <w:pPr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4"/>
        <w:gridCol w:w="2197"/>
      </w:tblGrid>
      <w:tr w:rsidR="002F3764" w14:paraId="37270FB7" w14:textId="77777777">
        <w:trPr>
          <w:trHeight w:val="253"/>
        </w:trPr>
        <w:tc>
          <w:tcPr>
            <w:tcW w:w="7014" w:type="dxa"/>
          </w:tcPr>
          <w:p w14:paraId="138263B0" w14:textId="77777777" w:rsidR="002F3764" w:rsidRDefault="00000000">
            <w:pPr>
              <w:pStyle w:val="TableParagraph"/>
              <w:spacing w:line="233" w:lineRule="exact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Nehnuteľnosť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predaj</w:t>
            </w:r>
          </w:p>
        </w:tc>
        <w:tc>
          <w:tcPr>
            <w:tcW w:w="2197" w:type="dxa"/>
          </w:tcPr>
          <w:p w14:paraId="0C370E2A" w14:textId="77777777" w:rsidR="002F3764" w:rsidRDefault="00000000">
            <w:pPr>
              <w:pStyle w:val="TableParagraph"/>
              <w:spacing w:line="233" w:lineRule="exact"/>
              <w:ind w:left="731"/>
              <w:rPr>
                <w:b/>
              </w:rPr>
            </w:pPr>
            <w:r>
              <w:rPr>
                <w:b/>
                <w:spacing w:val="-2"/>
                <w:w w:val="90"/>
              </w:rPr>
              <w:t>Hodnota</w:t>
            </w:r>
          </w:p>
        </w:tc>
      </w:tr>
      <w:tr w:rsidR="002F3764" w14:paraId="7C1E85D5" w14:textId="77777777">
        <w:trPr>
          <w:trHeight w:val="340"/>
        </w:trPr>
        <w:tc>
          <w:tcPr>
            <w:tcW w:w="7014" w:type="dxa"/>
            <w:tcBorders>
              <w:bottom w:val="single" w:sz="4" w:space="0" w:color="000000"/>
            </w:tcBorders>
          </w:tcPr>
          <w:p w14:paraId="7092AAA2" w14:textId="77777777" w:rsidR="002F3764" w:rsidRDefault="00000000">
            <w:pPr>
              <w:pStyle w:val="TableParagraph"/>
              <w:spacing w:before="46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Náklady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obstarávanie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nehnuteľnosti</w:t>
            </w:r>
            <w:r>
              <w:rPr>
                <w:rFonts w:ascii="Microsoft Sans Serif" w:hAnsi="Microsoft Sans Serif"/>
                <w:spacing w:val="5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predaj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účtovné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obdobie</w:t>
            </w:r>
          </w:p>
        </w:tc>
        <w:tc>
          <w:tcPr>
            <w:tcW w:w="2197" w:type="dxa"/>
            <w:tcBorders>
              <w:bottom w:val="single" w:sz="4" w:space="0" w:color="000000"/>
            </w:tcBorders>
          </w:tcPr>
          <w:p w14:paraId="45A8E9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558E467" w14:textId="77777777">
        <w:trPr>
          <w:trHeight w:val="340"/>
        </w:trPr>
        <w:tc>
          <w:tcPr>
            <w:tcW w:w="7014" w:type="dxa"/>
            <w:tcBorders>
              <w:top w:val="single" w:sz="4" w:space="0" w:color="000000"/>
            </w:tcBorders>
          </w:tcPr>
          <w:p w14:paraId="3A014234" w14:textId="77777777" w:rsidR="002F3764" w:rsidRDefault="00000000">
            <w:pPr>
              <w:pStyle w:val="TableParagraph"/>
              <w:spacing w:before="46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Náklady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obstaranie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nehnuteľnosti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predaj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od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začiatku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obstarávania</w:t>
            </w:r>
          </w:p>
        </w:tc>
        <w:tc>
          <w:tcPr>
            <w:tcW w:w="2197" w:type="dxa"/>
            <w:tcBorders>
              <w:top w:val="single" w:sz="4" w:space="0" w:color="000000"/>
            </w:tcBorders>
          </w:tcPr>
          <w:p w14:paraId="5D55884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E3F2580" w14:textId="77777777" w:rsidR="002F3764" w:rsidRDefault="002F3764">
      <w:pPr>
        <w:pStyle w:val="Zkladntext"/>
        <w:spacing w:before="122"/>
        <w:rPr>
          <w:rFonts w:ascii="Microsoft Sans Serif"/>
          <w:b w:val="0"/>
        </w:rPr>
      </w:pPr>
    </w:p>
    <w:p w14:paraId="478E706C" w14:textId="77777777" w:rsidR="002F3764" w:rsidRDefault="00000000">
      <w:pPr>
        <w:pStyle w:val="Odsekzoznamu"/>
        <w:numPr>
          <w:ilvl w:val="0"/>
          <w:numId w:val="4"/>
        </w:numPr>
        <w:tabs>
          <w:tab w:val="left" w:pos="641"/>
        </w:tabs>
        <w:ind w:left="641" w:hanging="356"/>
        <w:rPr>
          <w:b/>
        </w:rPr>
      </w:pPr>
      <w:r>
        <w:rPr>
          <w:b/>
          <w:w w:val="80"/>
        </w:rPr>
        <w:t>Informácie</w:t>
      </w:r>
      <w:r>
        <w:rPr>
          <w:b/>
          <w:spacing w:val="-5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5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51"/>
        </w:rPr>
        <w:t xml:space="preserve"> </w:t>
      </w:r>
      <w:r>
        <w:rPr>
          <w:b/>
          <w:w w:val="80"/>
        </w:rPr>
        <w:t>časti</w:t>
      </w:r>
      <w:r>
        <w:rPr>
          <w:b/>
          <w:spacing w:val="-4"/>
        </w:rPr>
        <w:t xml:space="preserve"> </w:t>
      </w:r>
      <w:r>
        <w:rPr>
          <w:b/>
          <w:w w:val="80"/>
        </w:rPr>
        <w:t>F.</w:t>
      </w:r>
      <w:r>
        <w:rPr>
          <w:b/>
          <w:spacing w:val="-5"/>
        </w:rPr>
        <w:t xml:space="preserve"> </w:t>
      </w:r>
      <w:r>
        <w:rPr>
          <w:b/>
          <w:w w:val="80"/>
        </w:rPr>
        <w:t>písm.</w:t>
      </w:r>
      <w:r>
        <w:rPr>
          <w:b/>
          <w:spacing w:val="-4"/>
        </w:rPr>
        <w:t xml:space="preserve"> </w:t>
      </w:r>
      <w:r>
        <w:rPr>
          <w:b/>
          <w:w w:val="80"/>
        </w:rPr>
        <w:t>p)</w:t>
      </w:r>
      <w:r>
        <w:rPr>
          <w:b/>
          <w:spacing w:val="-8"/>
        </w:rPr>
        <w:t xml:space="preserve"> </w:t>
      </w:r>
      <w:r>
        <w:rPr>
          <w:b/>
          <w:w w:val="80"/>
        </w:rPr>
        <w:t>o</w:t>
      </w:r>
      <w:r>
        <w:rPr>
          <w:b/>
          <w:spacing w:val="-4"/>
        </w:rPr>
        <w:t xml:space="preserve"> </w:t>
      </w:r>
      <w:r>
        <w:rPr>
          <w:b/>
          <w:w w:val="80"/>
        </w:rPr>
        <w:t>zásobách,</w:t>
      </w:r>
      <w:r>
        <w:rPr>
          <w:b/>
          <w:spacing w:val="-5"/>
        </w:rPr>
        <w:t xml:space="preserve"> </w:t>
      </w:r>
      <w:r>
        <w:rPr>
          <w:b/>
          <w:w w:val="80"/>
        </w:rPr>
        <w:t>na</w:t>
      </w:r>
      <w:r>
        <w:rPr>
          <w:b/>
          <w:spacing w:val="-4"/>
        </w:rPr>
        <w:t xml:space="preserve"> </w:t>
      </w:r>
      <w:r>
        <w:rPr>
          <w:b/>
          <w:w w:val="80"/>
        </w:rPr>
        <w:t>ktoré</w:t>
      </w:r>
      <w:r>
        <w:rPr>
          <w:b/>
          <w:spacing w:val="-5"/>
        </w:rPr>
        <w:t xml:space="preserve"> </w:t>
      </w:r>
      <w:r>
        <w:rPr>
          <w:b/>
          <w:w w:val="80"/>
        </w:rPr>
        <w:t>je</w:t>
      </w:r>
      <w:r>
        <w:rPr>
          <w:b/>
          <w:spacing w:val="-4"/>
        </w:rPr>
        <w:t xml:space="preserve"> </w:t>
      </w:r>
      <w:r>
        <w:rPr>
          <w:b/>
          <w:w w:val="80"/>
        </w:rPr>
        <w:t>zriadené</w:t>
      </w:r>
      <w:r>
        <w:rPr>
          <w:b/>
          <w:spacing w:val="-4"/>
        </w:rPr>
        <w:t xml:space="preserve"> </w:t>
      </w:r>
      <w:r>
        <w:rPr>
          <w:b/>
          <w:w w:val="80"/>
        </w:rPr>
        <w:t>záložné</w:t>
      </w:r>
      <w:r>
        <w:rPr>
          <w:b/>
          <w:spacing w:val="-7"/>
        </w:rPr>
        <w:t xml:space="preserve"> </w:t>
      </w:r>
      <w:r>
        <w:rPr>
          <w:b/>
          <w:spacing w:val="-4"/>
          <w:w w:val="80"/>
        </w:rPr>
        <w:t>právo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4"/>
        <w:gridCol w:w="2197"/>
      </w:tblGrid>
      <w:tr w:rsidR="002F3764" w14:paraId="18FD4A2C" w14:textId="77777777">
        <w:trPr>
          <w:trHeight w:val="505"/>
        </w:trPr>
        <w:tc>
          <w:tcPr>
            <w:tcW w:w="7014" w:type="dxa"/>
          </w:tcPr>
          <w:p w14:paraId="3E7BBFAB" w14:textId="77777777" w:rsidR="002F3764" w:rsidRDefault="00000000">
            <w:pPr>
              <w:pStyle w:val="TableParagraph"/>
              <w:spacing w:before="124"/>
              <w:ind w:left="30" w:right="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Zásoby</w:t>
            </w:r>
          </w:p>
        </w:tc>
        <w:tc>
          <w:tcPr>
            <w:tcW w:w="2197" w:type="dxa"/>
          </w:tcPr>
          <w:p w14:paraId="2C74D432" w14:textId="77777777" w:rsidR="002F3764" w:rsidRDefault="00000000">
            <w:pPr>
              <w:pStyle w:val="TableParagraph"/>
              <w:spacing w:line="254" w:lineRule="exact"/>
              <w:ind w:left="375" w:right="301" w:hanging="48"/>
              <w:rPr>
                <w:b/>
              </w:rPr>
            </w:pPr>
            <w:r>
              <w:rPr>
                <w:b/>
                <w:w w:val="80"/>
              </w:rPr>
              <w:t>Hodnota za bežné účtovné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5"/>
              </w:rPr>
              <w:t>obdobie</w:t>
            </w:r>
          </w:p>
        </w:tc>
      </w:tr>
      <w:tr w:rsidR="002F3764" w14:paraId="12E13F5D" w14:textId="77777777">
        <w:trPr>
          <w:trHeight w:val="449"/>
        </w:trPr>
        <w:tc>
          <w:tcPr>
            <w:tcW w:w="7014" w:type="dxa"/>
          </w:tcPr>
          <w:p w14:paraId="481342D1" w14:textId="77777777" w:rsidR="002F3764" w:rsidRDefault="00000000">
            <w:pPr>
              <w:pStyle w:val="TableParagraph"/>
              <w:spacing w:before="99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Zásoby,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je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zriadené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záložné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právo</w:t>
            </w:r>
          </w:p>
        </w:tc>
        <w:tc>
          <w:tcPr>
            <w:tcW w:w="2197" w:type="dxa"/>
          </w:tcPr>
          <w:p w14:paraId="25F714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664898B1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spacing w:before="252"/>
        <w:ind w:right="563"/>
        <w:rPr>
          <w:b/>
        </w:rPr>
      </w:pPr>
      <w:r>
        <w:rPr>
          <w:b/>
          <w:w w:val="80"/>
        </w:rPr>
        <w:t>Informácie k prílohe č. 3 časti F. písm. q) o zákazkovej výrobe a o zákazkovej výstavbe nehnuteľnosti</w:t>
      </w:r>
      <w:r>
        <w:rPr>
          <w:b/>
          <w:spacing w:val="40"/>
        </w:rPr>
        <w:t xml:space="preserve"> </w:t>
      </w:r>
      <w:r>
        <w:rPr>
          <w:b/>
          <w:w w:val="90"/>
        </w:rPr>
        <w:t>určenej na predaj</w:t>
      </w:r>
    </w:p>
    <w:p w14:paraId="0A16AA33" w14:textId="77777777" w:rsidR="002F3764" w:rsidRDefault="00000000">
      <w:pPr>
        <w:spacing w:before="1" w:after="5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  <w:gridCol w:w="1701"/>
        <w:gridCol w:w="2160"/>
        <w:gridCol w:w="2199"/>
      </w:tblGrid>
      <w:tr w:rsidR="002F3764" w14:paraId="3A12FBE2" w14:textId="77777777">
        <w:trPr>
          <w:trHeight w:val="1007"/>
        </w:trPr>
        <w:tc>
          <w:tcPr>
            <w:tcW w:w="3226" w:type="dxa"/>
            <w:tcBorders>
              <w:bottom w:val="nil"/>
            </w:tcBorders>
          </w:tcPr>
          <w:p w14:paraId="228C2F96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770A44C9" w14:textId="77777777" w:rsidR="002F3764" w:rsidRDefault="00000000">
            <w:pPr>
              <w:pStyle w:val="TableParagraph"/>
              <w:ind w:left="985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701" w:type="dxa"/>
            <w:tcBorders>
              <w:bottom w:val="nil"/>
            </w:tcBorders>
          </w:tcPr>
          <w:p w14:paraId="5FFDD52B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7E7C018" w14:textId="77777777" w:rsidR="002F3764" w:rsidRDefault="00000000">
            <w:pPr>
              <w:pStyle w:val="TableParagraph"/>
              <w:ind w:left="36" w:right="7"/>
              <w:jc w:val="center"/>
              <w:rPr>
                <w:b/>
              </w:rPr>
            </w:pPr>
            <w:r>
              <w:rPr>
                <w:b/>
                <w:w w:val="80"/>
              </w:rPr>
              <w:t>Za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bežné</w:t>
            </w:r>
          </w:p>
          <w:p w14:paraId="00C11AA9" w14:textId="77777777" w:rsidR="002F3764" w:rsidRDefault="00000000">
            <w:pPr>
              <w:pStyle w:val="TableParagraph"/>
              <w:spacing w:before="1"/>
              <w:ind w:left="36" w:right="5"/>
              <w:jc w:val="center"/>
              <w:rPr>
                <w:b/>
              </w:rPr>
            </w:pPr>
            <w:r>
              <w:rPr>
                <w:b/>
                <w:w w:val="80"/>
              </w:rPr>
              <w:t>účtovné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2160" w:type="dxa"/>
            <w:tcBorders>
              <w:bottom w:val="nil"/>
            </w:tcBorders>
          </w:tcPr>
          <w:p w14:paraId="0B2872E1" w14:textId="77777777" w:rsidR="002F3764" w:rsidRDefault="00000000">
            <w:pPr>
              <w:pStyle w:val="TableParagraph"/>
              <w:spacing w:before="124"/>
              <w:ind w:left="2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Za bezprostredne </w:t>
            </w:r>
            <w:r>
              <w:rPr>
                <w:b/>
                <w:spacing w:val="-2"/>
                <w:w w:val="90"/>
              </w:rPr>
              <w:t xml:space="preserve">predchádzajúce </w:t>
            </w:r>
            <w:r>
              <w:rPr>
                <w:b/>
                <w:w w:val="85"/>
              </w:rPr>
              <w:t>účtovné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obdobie</w:t>
            </w:r>
          </w:p>
        </w:tc>
        <w:tc>
          <w:tcPr>
            <w:tcW w:w="2199" w:type="dxa"/>
            <w:tcBorders>
              <w:bottom w:val="nil"/>
            </w:tcBorders>
          </w:tcPr>
          <w:p w14:paraId="29CBDF08" w14:textId="77777777" w:rsidR="002F3764" w:rsidRDefault="00000000">
            <w:pPr>
              <w:pStyle w:val="TableParagraph"/>
              <w:ind w:left="182" w:right="155" w:firstLine="2"/>
              <w:jc w:val="center"/>
              <w:rPr>
                <w:b/>
              </w:rPr>
            </w:pPr>
            <w:r>
              <w:rPr>
                <w:b/>
                <w:w w:val="90"/>
              </w:rPr>
              <w:t>Sumár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od začiatku </w:t>
            </w:r>
            <w:r>
              <w:rPr>
                <w:b/>
                <w:w w:val="80"/>
              </w:rPr>
              <w:t xml:space="preserve">zákazkovej výroby až </w:t>
            </w:r>
            <w:r>
              <w:rPr>
                <w:b/>
                <w:w w:val="90"/>
              </w:rPr>
              <w:t>do konca bežného</w:t>
            </w:r>
          </w:p>
          <w:p w14:paraId="0D380B37" w14:textId="77777777" w:rsidR="002F3764" w:rsidRDefault="00000000">
            <w:pPr>
              <w:pStyle w:val="TableParagraph"/>
              <w:spacing w:line="232" w:lineRule="exact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109180A8" w14:textId="77777777">
        <w:trPr>
          <w:trHeight w:val="253"/>
        </w:trPr>
        <w:tc>
          <w:tcPr>
            <w:tcW w:w="3226" w:type="dxa"/>
            <w:tcBorders>
              <w:top w:val="nil"/>
            </w:tcBorders>
          </w:tcPr>
          <w:p w14:paraId="0555E675" w14:textId="77777777" w:rsidR="002F3764" w:rsidRDefault="00000000">
            <w:pPr>
              <w:pStyle w:val="TableParagraph"/>
              <w:spacing w:before="3" w:line="230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701" w:type="dxa"/>
            <w:tcBorders>
              <w:top w:val="nil"/>
            </w:tcBorders>
          </w:tcPr>
          <w:p w14:paraId="4B76CE1A" w14:textId="77777777" w:rsidR="002F3764" w:rsidRDefault="00000000">
            <w:pPr>
              <w:pStyle w:val="TableParagraph"/>
              <w:spacing w:before="3" w:line="230" w:lineRule="exact"/>
              <w:ind w:left="36" w:right="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2160" w:type="dxa"/>
            <w:tcBorders>
              <w:top w:val="nil"/>
            </w:tcBorders>
          </w:tcPr>
          <w:p w14:paraId="27CD8CBF" w14:textId="77777777" w:rsidR="002F3764" w:rsidRDefault="00000000">
            <w:pPr>
              <w:pStyle w:val="TableParagraph"/>
              <w:spacing w:before="3" w:line="230" w:lineRule="exact"/>
              <w:ind w:left="28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2199" w:type="dxa"/>
            <w:tcBorders>
              <w:top w:val="nil"/>
            </w:tcBorders>
          </w:tcPr>
          <w:p w14:paraId="139D31F0" w14:textId="77777777" w:rsidR="002F3764" w:rsidRDefault="00000000">
            <w:pPr>
              <w:pStyle w:val="TableParagraph"/>
              <w:spacing w:before="3" w:line="230" w:lineRule="exact"/>
              <w:ind w:left="30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</w:tr>
      <w:tr w:rsidR="002F3764" w14:paraId="7763F23B" w14:textId="77777777">
        <w:trPr>
          <w:trHeight w:val="397"/>
        </w:trPr>
        <w:tc>
          <w:tcPr>
            <w:tcW w:w="3226" w:type="dxa"/>
            <w:tcBorders>
              <w:bottom w:val="single" w:sz="4" w:space="0" w:color="000000"/>
            </w:tcBorders>
          </w:tcPr>
          <w:p w14:paraId="390176E9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Výnosy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zákazkovej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výroby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083BA6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14:paraId="7364FA4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9" w:type="dxa"/>
            <w:tcBorders>
              <w:bottom w:val="single" w:sz="4" w:space="0" w:color="000000"/>
            </w:tcBorders>
          </w:tcPr>
          <w:p w14:paraId="03E15A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EE4599C" w14:textId="77777777">
        <w:trPr>
          <w:trHeight w:val="397"/>
        </w:trPr>
        <w:tc>
          <w:tcPr>
            <w:tcW w:w="3226" w:type="dxa"/>
            <w:tcBorders>
              <w:top w:val="single" w:sz="4" w:space="0" w:color="000000"/>
              <w:bottom w:val="single" w:sz="4" w:space="0" w:color="000000"/>
            </w:tcBorders>
          </w:tcPr>
          <w:p w14:paraId="5050CA41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Náklady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zákazkovú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výrobu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66BED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35763E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9" w:type="dxa"/>
            <w:tcBorders>
              <w:top w:val="single" w:sz="4" w:space="0" w:color="000000"/>
              <w:bottom w:val="single" w:sz="4" w:space="0" w:color="000000"/>
            </w:tcBorders>
          </w:tcPr>
          <w:p w14:paraId="143636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F8F5F8D" w14:textId="77777777">
        <w:trPr>
          <w:trHeight w:val="395"/>
        </w:trPr>
        <w:tc>
          <w:tcPr>
            <w:tcW w:w="3226" w:type="dxa"/>
            <w:tcBorders>
              <w:top w:val="single" w:sz="4" w:space="0" w:color="000000"/>
            </w:tcBorders>
          </w:tcPr>
          <w:p w14:paraId="194EA9E3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Hrubý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/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hrubá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strata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79D838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</w:tcBorders>
          </w:tcPr>
          <w:p w14:paraId="77086B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9" w:type="dxa"/>
            <w:tcBorders>
              <w:top w:val="single" w:sz="4" w:space="0" w:color="000000"/>
            </w:tcBorders>
          </w:tcPr>
          <w:p w14:paraId="1902129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A518F5F" w14:textId="77777777" w:rsidR="002F3764" w:rsidRDefault="002F3764">
      <w:pPr>
        <w:pStyle w:val="Zkladntext"/>
        <w:spacing w:before="8"/>
        <w:rPr>
          <w:rFonts w:ascii="Microsoft Sans Serif"/>
          <w:b w:val="0"/>
        </w:rPr>
      </w:pPr>
    </w:p>
    <w:p w14:paraId="65F5FFC2" w14:textId="77777777" w:rsidR="002F3764" w:rsidRDefault="00000000">
      <w:pPr>
        <w:spacing w:after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410"/>
        <w:gridCol w:w="2799"/>
      </w:tblGrid>
      <w:tr w:rsidR="002F3764" w14:paraId="11D4FE44" w14:textId="77777777">
        <w:trPr>
          <w:trHeight w:val="1007"/>
        </w:trPr>
        <w:tc>
          <w:tcPr>
            <w:tcW w:w="4078" w:type="dxa"/>
            <w:tcBorders>
              <w:bottom w:val="nil"/>
            </w:tcBorders>
          </w:tcPr>
          <w:p w14:paraId="2961A3EC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1DA6489" w14:textId="77777777" w:rsidR="002F3764" w:rsidRDefault="00000000">
            <w:pPr>
              <w:pStyle w:val="TableParagraph"/>
              <w:ind w:left="853"/>
              <w:rPr>
                <w:b/>
              </w:rPr>
            </w:pPr>
            <w:r>
              <w:rPr>
                <w:b/>
                <w:w w:val="80"/>
              </w:rPr>
              <w:t>Hodnota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zákazkovej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výroby</w:t>
            </w:r>
          </w:p>
        </w:tc>
        <w:tc>
          <w:tcPr>
            <w:tcW w:w="2410" w:type="dxa"/>
            <w:tcBorders>
              <w:bottom w:val="nil"/>
            </w:tcBorders>
          </w:tcPr>
          <w:p w14:paraId="524FA067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53C977F1" w14:textId="77777777" w:rsidR="002F3764" w:rsidRDefault="00000000">
            <w:pPr>
              <w:pStyle w:val="TableParagraph"/>
              <w:ind w:left="853" w:hanging="408"/>
              <w:rPr>
                <w:b/>
              </w:rPr>
            </w:pPr>
            <w:r>
              <w:rPr>
                <w:b/>
                <w:w w:val="80"/>
              </w:rPr>
              <w:t xml:space="preserve">Za bežné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2799" w:type="dxa"/>
            <w:tcBorders>
              <w:bottom w:val="nil"/>
            </w:tcBorders>
          </w:tcPr>
          <w:p w14:paraId="730B414C" w14:textId="77777777" w:rsidR="002F3764" w:rsidRDefault="00000000">
            <w:pPr>
              <w:pStyle w:val="TableParagraph"/>
              <w:spacing w:line="252" w:lineRule="exact"/>
              <w:ind w:left="263" w:right="234" w:hanging="1"/>
              <w:jc w:val="center"/>
              <w:rPr>
                <w:b/>
              </w:rPr>
            </w:pPr>
            <w:r>
              <w:rPr>
                <w:b/>
                <w:w w:val="90"/>
              </w:rPr>
              <w:t>Sumár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od začiatku </w:t>
            </w:r>
            <w:r>
              <w:rPr>
                <w:b/>
                <w:spacing w:val="-2"/>
                <w:w w:val="90"/>
              </w:rPr>
              <w:t>zákazkovej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výroby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až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do </w:t>
            </w:r>
            <w:r>
              <w:rPr>
                <w:b/>
                <w:w w:val="80"/>
              </w:rPr>
              <w:t xml:space="preserve">konca bežného 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067D5E2C" w14:textId="77777777">
        <w:trPr>
          <w:trHeight w:val="253"/>
        </w:trPr>
        <w:tc>
          <w:tcPr>
            <w:tcW w:w="4078" w:type="dxa"/>
            <w:tcBorders>
              <w:top w:val="nil"/>
            </w:tcBorders>
          </w:tcPr>
          <w:p w14:paraId="332B41B5" w14:textId="77777777" w:rsidR="002F3764" w:rsidRDefault="00000000">
            <w:pPr>
              <w:pStyle w:val="TableParagraph"/>
              <w:spacing w:before="3" w:line="230" w:lineRule="exact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2410" w:type="dxa"/>
            <w:tcBorders>
              <w:top w:val="nil"/>
            </w:tcBorders>
          </w:tcPr>
          <w:p w14:paraId="1D848FC7" w14:textId="77777777" w:rsidR="002F3764" w:rsidRDefault="00000000">
            <w:pPr>
              <w:pStyle w:val="TableParagraph"/>
              <w:spacing w:before="3" w:line="230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2799" w:type="dxa"/>
            <w:tcBorders>
              <w:top w:val="nil"/>
            </w:tcBorders>
          </w:tcPr>
          <w:p w14:paraId="018C82AA" w14:textId="77777777" w:rsidR="002F3764" w:rsidRDefault="00000000">
            <w:pPr>
              <w:pStyle w:val="TableParagraph"/>
              <w:spacing w:before="3" w:line="230" w:lineRule="exact"/>
              <w:ind w:left="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</w:tr>
      <w:tr w:rsidR="002F3764" w14:paraId="7D0D349F" w14:textId="77777777">
        <w:trPr>
          <w:trHeight w:val="506"/>
        </w:trPr>
        <w:tc>
          <w:tcPr>
            <w:tcW w:w="4078" w:type="dxa"/>
            <w:tcBorders>
              <w:bottom w:val="single" w:sz="4" w:space="0" w:color="000000"/>
            </w:tcBorders>
          </w:tcPr>
          <w:p w14:paraId="12926A1F" w14:textId="77777777" w:rsidR="002F376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Vyfakturované nároky za vykonanú prácu na </w:t>
            </w:r>
            <w:r>
              <w:rPr>
                <w:rFonts w:ascii="Microsoft Sans Serif" w:hAnsi="Microsoft Sans Serif"/>
                <w:w w:val="90"/>
              </w:rPr>
              <w:t>zákazkovej výrobe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15FDE5B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9" w:type="dxa"/>
            <w:tcBorders>
              <w:bottom w:val="single" w:sz="4" w:space="0" w:color="000000"/>
            </w:tcBorders>
          </w:tcPr>
          <w:p w14:paraId="486245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ED96150" w14:textId="77777777">
        <w:trPr>
          <w:trHeight w:val="505"/>
        </w:trPr>
        <w:tc>
          <w:tcPr>
            <w:tcW w:w="4078" w:type="dxa"/>
            <w:tcBorders>
              <w:top w:val="single" w:sz="4" w:space="0" w:color="000000"/>
              <w:bottom w:val="single" w:sz="4" w:space="0" w:color="000000"/>
            </w:tcBorders>
          </w:tcPr>
          <w:p w14:paraId="7EA8B09E" w14:textId="77777777" w:rsidR="002F3764" w:rsidRDefault="00000000">
            <w:pPr>
              <w:pStyle w:val="TableParagraph"/>
              <w:spacing w:line="25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Úprava nárokov podľa stupňa dokončenia alebo </w:t>
            </w:r>
            <w:r>
              <w:rPr>
                <w:rFonts w:ascii="Microsoft Sans Serif" w:hAnsi="Microsoft Sans Serif"/>
                <w:w w:val="90"/>
              </w:rPr>
              <w:t>metódou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nulového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zisku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88C9D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9" w:type="dxa"/>
            <w:tcBorders>
              <w:top w:val="single" w:sz="4" w:space="0" w:color="000000"/>
              <w:bottom w:val="single" w:sz="4" w:space="0" w:color="000000"/>
            </w:tcBorders>
          </w:tcPr>
          <w:p w14:paraId="3575AF7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ED09806" w14:textId="77777777">
        <w:trPr>
          <w:trHeight w:val="393"/>
        </w:trPr>
        <w:tc>
          <w:tcPr>
            <w:tcW w:w="4078" w:type="dxa"/>
            <w:tcBorders>
              <w:top w:val="single" w:sz="4" w:space="0" w:color="000000"/>
              <w:bottom w:val="single" w:sz="4" w:space="0" w:color="000000"/>
            </w:tcBorders>
          </w:tcPr>
          <w:p w14:paraId="74772847" w14:textId="77777777" w:rsidR="002F3764" w:rsidRDefault="00000000">
            <w:pPr>
              <w:pStyle w:val="TableParagraph"/>
              <w:spacing w:before="7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Suma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prijatých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preddavkov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A51337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9" w:type="dxa"/>
            <w:tcBorders>
              <w:top w:val="single" w:sz="4" w:space="0" w:color="000000"/>
              <w:bottom w:val="single" w:sz="4" w:space="0" w:color="000000"/>
            </w:tcBorders>
          </w:tcPr>
          <w:p w14:paraId="38311A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D7BD681" w14:textId="77777777">
        <w:trPr>
          <w:trHeight w:val="397"/>
        </w:trPr>
        <w:tc>
          <w:tcPr>
            <w:tcW w:w="4078" w:type="dxa"/>
            <w:tcBorders>
              <w:top w:val="single" w:sz="4" w:space="0" w:color="000000"/>
            </w:tcBorders>
          </w:tcPr>
          <w:p w14:paraId="33650DC0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Suma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zadržanej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platby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6CD43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9" w:type="dxa"/>
            <w:tcBorders>
              <w:top w:val="single" w:sz="4" w:space="0" w:color="000000"/>
            </w:tcBorders>
          </w:tcPr>
          <w:p w14:paraId="4BB5EE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2E0C6CA" w14:textId="77777777" w:rsidR="002F3764" w:rsidRDefault="002F3764">
      <w:pPr>
        <w:pStyle w:val="Zkladntext"/>
        <w:spacing w:before="8"/>
        <w:rPr>
          <w:rFonts w:ascii="Microsoft Sans Serif"/>
          <w:b w:val="0"/>
        </w:rPr>
      </w:pPr>
    </w:p>
    <w:p w14:paraId="74370880" w14:textId="77777777" w:rsidR="002F3764" w:rsidRDefault="00000000">
      <w:pPr>
        <w:spacing w:before="1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3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1983"/>
        <w:gridCol w:w="1844"/>
        <w:gridCol w:w="2658"/>
      </w:tblGrid>
      <w:tr w:rsidR="002F3764" w14:paraId="16782AA9" w14:textId="77777777">
        <w:trPr>
          <w:trHeight w:val="1259"/>
        </w:trPr>
        <w:tc>
          <w:tcPr>
            <w:tcW w:w="2804" w:type="dxa"/>
            <w:tcBorders>
              <w:bottom w:val="nil"/>
            </w:tcBorders>
          </w:tcPr>
          <w:p w14:paraId="7E4DFD86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103F498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5FCB28E2" w14:textId="77777777" w:rsidR="002F3764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983" w:type="dxa"/>
            <w:tcBorders>
              <w:bottom w:val="nil"/>
            </w:tcBorders>
          </w:tcPr>
          <w:p w14:paraId="0FEC52C0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782F51C2" w14:textId="77777777" w:rsidR="002F3764" w:rsidRDefault="00000000">
            <w:pPr>
              <w:pStyle w:val="TableParagraph"/>
              <w:ind w:left="637" w:hanging="408"/>
              <w:rPr>
                <w:b/>
              </w:rPr>
            </w:pPr>
            <w:r>
              <w:rPr>
                <w:b/>
                <w:w w:val="80"/>
              </w:rPr>
              <w:t xml:space="preserve">Za bežné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1844" w:type="dxa"/>
            <w:tcBorders>
              <w:bottom w:val="nil"/>
            </w:tcBorders>
          </w:tcPr>
          <w:p w14:paraId="4A6080A7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73346633" w14:textId="77777777" w:rsidR="002F3764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Za bezprostredne </w:t>
            </w:r>
            <w:r>
              <w:rPr>
                <w:b/>
                <w:spacing w:val="-2"/>
                <w:w w:val="90"/>
              </w:rPr>
              <w:t xml:space="preserve">predchádzajúce </w:t>
            </w:r>
            <w:r>
              <w:rPr>
                <w:b/>
                <w:w w:val="85"/>
              </w:rPr>
              <w:t>účtovné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obdobie</w:t>
            </w:r>
          </w:p>
        </w:tc>
        <w:tc>
          <w:tcPr>
            <w:tcW w:w="2658" w:type="dxa"/>
            <w:tcBorders>
              <w:bottom w:val="nil"/>
            </w:tcBorders>
          </w:tcPr>
          <w:p w14:paraId="3C41A312" w14:textId="77777777" w:rsidR="002F3764" w:rsidRDefault="00000000">
            <w:pPr>
              <w:pStyle w:val="TableParagraph"/>
              <w:spacing w:line="242" w:lineRule="auto"/>
              <w:ind w:left="442" w:firstLine="84"/>
              <w:rPr>
                <w:b/>
              </w:rPr>
            </w:pPr>
            <w:r>
              <w:rPr>
                <w:b/>
                <w:w w:val="85"/>
              </w:rPr>
              <w:t>Sumár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od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</w:t>
            </w:r>
            <w:r>
              <w:rPr>
                <w:b/>
                <w:w w:val="80"/>
              </w:rPr>
              <w:t>zákazkovej výstavby</w:t>
            </w:r>
          </w:p>
          <w:p w14:paraId="3D19BCC9" w14:textId="77777777" w:rsidR="002F3764" w:rsidRDefault="00000000">
            <w:pPr>
              <w:pStyle w:val="TableParagraph"/>
              <w:ind w:left="120" w:firstLine="124"/>
              <w:rPr>
                <w:b/>
              </w:rPr>
            </w:pPr>
            <w:r>
              <w:rPr>
                <w:b/>
                <w:w w:val="85"/>
              </w:rPr>
              <w:t xml:space="preserve">nehnuteľnosti určenej na </w:t>
            </w:r>
            <w:r>
              <w:rPr>
                <w:b/>
                <w:w w:val="80"/>
              </w:rPr>
              <w:t>predaj až do konca bežného</w:t>
            </w:r>
          </w:p>
          <w:p w14:paraId="1F6C3D4B" w14:textId="77777777" w:rsidR="002F3764" w:rsidRDefault="00000000">
            <w:pPr>
              <w:pStyle w:val="TableParagraph"/>
              <w:spacing w:line="231" w:lineRule="exact"/>
              <w:ind w:left="492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3C74B221" w14:textId="77777777">
        <w:trPr>
          <w:trHeight w:val="256"/>
        </w:trPr>
        <w:tc>
          <w:tcPr>
            <w:tcW w:w="2804" w:type="dxa"/>
            <w:tcBorders>
              <w:top w:val="nil"/>
            </w:tcBorders>
          </w:tcPr>
          <w:p w14:paraId="1B0942A7" w14:textId="77777777" w:rsidR="002F3764" w:rsidRDefault="00000000">
            <w:pPr>
              <w:pStyle w:val="TableParagraph"/>
              <w:spacing w:before="3" w:line="233" w:lineRule="exact"/>
              <w:ind w:left="29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983" w:type="dxa"/>
            <w:tcBorders>
              <w:top w:val="nil"/>
            </w:tcBorders>
          </w:tcPr>
          <w:p w14:paraId="4D4ECF6B" w14:textId="77777777" w:rsidR="002F3764" w:rsidRDefault="00000000">
            <w:pPr>
              <w:pStyle w:val="TableParagraph"/>
              <w:spacing w:before="3" w:line="233" w:lineRule="exact"/>
              <w:ind w:left="2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844" w:type="dxa"/>
            <w:tcBorders>
              <w:top w:val="nil"/>
            </w:tcBorders>
          </w:tcPr>
          <w:p w14:paraId="63781209" w14:textId="77777777" w:rsidR="002F3764" w:rsidRDefault="00000000">
            <w:pPr>
              <w:pStyle w:val="TableParagraph"/>
              <w:spacing w:before="3" w:line="233" w:lineRule="exact"/>
              <w:ind w:left="29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2658" w:type="dxa"/>
            <w:tcBorders>
              <w:top w:val="nil"/>
            </w:tcBorders>
          </w:tcPr>
          <w:p w14:paraId="1058DF21" w14:textId="77777777" w:rsidR="002F3764" w:rsidRDefault="00000000">
            <w:pPr>
              <w:pStyle w:val="TableParagraph"/>
              <w:spacing w:before="3" w:line="233" w:lineRule="exact"/>
              <w:ind w:lef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</w:tr>
    </w:tbl>
    <w:p w14:paraId="63E27E38" w14:textId="77777777" w:rsidR="002F3764" w:rsidRDefault="002F3764">
      <w:pPr>
        <w:pStyle w:val="TableParagraph"/>
        <w:spacing w:line="233" w:lineRule="exact"/>
        <w:jc w:val="center"/>
        <w:rPr>
          <w:rFonts w:ascii="Microsoft Sans Serif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03110935" w14:textId="77777777" w:rsidR="002F3764" w:rsidRDefault="002F3764">
      <w:pPr>
        <w:pStyle w:val="Zkladntext"/>
        <w:spacing w:before="2"/>
        <w:rPr>
          <w:rFonts w:ascii="Microsoft Sans Serif"/>
          <w:b w:val="0"/>
          <w:sz w:val="8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1983"/>
        <w:gridCol w:w="1844"/>
        <w:gridCol w:w="2658"/>
      </w:tblGrid>
      <w:tr w:rsidR="002F3764" w14:paraId="2B55D7AF" w14:textId="77777777">
        <w:trPr>
          <w:trHeight w:val="505"/>
        </w:trPr>
        <w:tc>
          <w:tcPr>
            <w:tcW w:w="2804" w:type="dxa"/>
            <w:tcBorders>
              <w:bottom w:val="single" w:sz="4" w:space="0" w:color="000000"/>
            </w:tcBorders>
          </w:tcPr>
          <w:p w14:paraId="3F9AE815" w14:textId="77777777" w:rsidR="002F3764" w:rsidRDefault="00000000">
            <w:pPr>
              <w:pStyle w:val="TableParagraph"/>
              <w:spacing w:line="25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Výnosy zo zákazkovej výstavby nehnuteľnosti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určenej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predaj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34C63F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347D1D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8" w:type="dxa"/>
            <w:tcBorders>
              <w:bottom w:val="single" w:sz="4" w:space="0" w:color="000000"/>
            </w:tcBorders>
          </w:tcPr>
          <w:p w14:paraId="3ED278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0BB49EC" w14:textId="77777777">
        <w:trPr>
          <w:trHeight w:val="501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14:paraId="17401970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Náklady na zákazkovú výstavbu nehnuteľnosti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určenej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predaj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</w:tcPr>
          <w:p w14:paraId="111C8E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0F8F6E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8" w:type="dxa"/>
            <w:tcBorders>
              <w:top w:val="single" w:sz="4" w:space="0" w:color="000000"/>
              <w:bottom w:val="single" w:sz="4" w:space="0" w:color="000000"/>
            </w:tcBorders>
          </w:tcPr>
          <w:p w14:paraId="0C973A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3AA4951" w14:textId="77777777">
        <w:trPr>
          <w:trHeight w:val="393"/>
        </w:trPr>
        <w:tc>
          <w:tcPr>
            <w:tcW w:w="2804" w:type="dxa"/>
            <w:tcBorders>
              <w:top w:val="single" w:sz="4" w:space="0" w:color="000000"/>
            </w:tcBorders>
          </w:tcPr>
          <w:p w14:paraId="4C0F9755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Hrubý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/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hrubá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strata</w:t>
            </w:r>
          </w:p>
        </w:tc>
        <w:tc>
          <w:tcPr>
            <w:tcW w:w="1983" w:type="dxa"/>
            <w:tcBorders>
              <w:top w:val="single" w:sz="4" w:space="0" w:color="000000"/>
            </w:tcBorders>
          </w:tcPr>
          <w:p w14:paraId="0D2D85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26618FA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8" w:type="dxa"/>
            <w:tcBorders>
              <w:top w:val="single" w:sz="4" w:space="0" w:color="000000"/>
            </w:tcBorders>
          </w:tcPr>
          <w:p w14:paraId="07D00D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6CB9898" w14:textId="77777777" w:rsidR="002F3764" w:rsidRDefault="002F3764">
      <w:pPr>
        <w:pStyle w:val="Zkladntext"/>
        <w:spacing w:before="9"/>
        <w:rPr>
          <w:rFonts w:ascii="Microsoft Sans Serif"/>
          <w:b w:val="0"/>
        </w:rPr>
      </w:pPr>
    </w:p>
    <w:p w14:paraId="0BA9D5D7" w14:textId="77777777" w:rsidR="002F3764" w:rsidRDefault="00000000">
      <w:pPr>
        <w:spacing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4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2407"/>
        <w:gridCol w:w="2518"/>
      </w:tblGrid>
      <w:tr w:rsidR="002F3764" w14:paraId="693F7317" w14:textId="77777777">
        <w:trPr>
          <w:trHeight w:val="1512"/>
        </w:trPr>
        <w:tc>
          <w:tcPr>
            <w:tcW w:w="4361" w:type="dxa"/>
            <w:tcBorders>
              <w:bottom w:val="nil"/>
            </w:tcBorders>
          </w:tcPr>
          <w:p w14:paraId="0D7D4BAF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ACD435B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4F9DB82C" w14:textId="77777777" w:rsidR="002F3764" w:rsidRDefault="00000000">
            <w:pPr>
              <w:pStyle w:val="TableParagraph"/>
              <w:ind w:left="1432" w:right="116" w:hanging="1155"/>
              <w:rPr>
                <w:b/>
              </w:rPr>
            </w:pPr>
            <w:r>
              <w:rPr>
                <w:b/>
                <w:w w:val="80"/>
              </w:rPr>
              <w:t xml:space="preserve">Hodnota zákazkovej výstavby nehnuteľnosti </w:t>
            </w:r>
            <w:r>
              <w:rPr>
                <w:b/>
                <w:w w:val="90"/>
              </w:rPr>
              <w:t>určenej na predaj</w:t>
            </w:r>
          </w:p>
        </w:tc>
        <w:tc>
          <w:tcPr>
            <w:tcW w:w="2407" w:type="dxa"/>
            <w:tcBorders>
              <w:bottom w:val="nil"/>
            </w:tcBorders>
          </w:tcPr>
          <w:p w14:paraId="70AF6013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305AEEB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5C142424" w14:textId="77777777" w:rsidR="002F3764" w:rsidRDefault="00000000">
            <w:pPr>
              <w:pStyle w:val="TableParagraph"/>
              <w:ind w:left="852" w:right="414" w:hanging="409"/>
              <w:rPr>
                <w:b/>
              </w:rPr>
            </w:pPr>
            <w:r>
              <w:rPr>
                <w:b/>
                <w:w w:val="80"/>
              </w:rPr>
              <w:t xml:space="preserve">Za bežné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2518" w:type="dxa"/>
            <w:tcBorders>
              <w:bottom w:val="nil"/>
            </w:tcBorders>
          </w:tcPr>
          <w:p w14:paraId="0BBB70D1" w14:textId="77777777" w:rsidR="002F3764" w:rsidRDefault="00000000">
            <w:pPr>
              <w:pStyle w:val="TableParagraph"/>
              <w:ind w:left="100" w:right="68"/>
              <w:jc w:val="center"/>
              <w:rPr>
                <w:b/>
              </w:rPr>
            </w:pPr>
            <w:r>
              <w:rPr>
                <w:b/>
                <w:w w:val="90"/>
              </w:rPr>
              <w:t>Sumár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od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začiatku </w:t>
            </w:r>
            <w:r>
              <w:rPr>
                <w:b/>
                <w:w w:val="80"/>
              </w:rPr>
              <w:t>zákazkovej výstavby</w:t>
            </w:r>
          </w:p>
          <w:p w14:paraId="30E3BF71" w14:textId="77777777" w:rsidR="002F3764" w:rsidRDefault="00000000">
            <w:pPr>
              <w:pStyle w:val="TableParagraph"/>
              <w:ind w:left="100" w:right="6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nehnuteľnosti určenej na </w:t>
            </w:r>
            <w:r>
              <w:rPr>
                <w:b/>
                <w:w w:val="90"/>
              </w:rPr>
              <w:t>predaj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>až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>do</w:t>
            </w:r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w w:val="90"/>
              </w:rPr>
              <w:t>konca</w:t>
            </w:r>
          </w:p>
          <w:p w14:paraId="2C3430C3" w14:textId="77777777" w:rsidR="002F3764" w:rsidRDefault="00000000">
            <w:pPr>
              <w:pStyle w:val="TableParagraph"/>
              <w:spacing w:line="252" w:lineRule="exact"/>
              <w:ind w:left="101" w:right="6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bežného 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34D30401" w14:textId="77777777">
        <w:trPr>
          <w:trHeight w:val="249"/>
        </w:trPr>
        <w:tc>
          <w:tcPr>
            <w:tcW w:w="4361" w:type="dxa"/>
            <w:tcBorders>
              <w:top w:val="nil"/>
            </w:tcBorders>
          </w:tcPr>
          <w:p w14:paraId="422F39C8" w14:textId="77777777" w:rsidR="002F3764" w:rsidRDefault="00000000">
            <w:pPr>
              <w:pStyle w:val="TableParagraph"/>
              <w:spacing w:line="230" w:lineRule="exact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2407" w:type="dxa"/>
            <w:tcBorders>
              <w:top w:val="nil"/>
            </w:tcBorders>
          </w:tcPr>
          <w:p w14:paraId="28C8943C" w14:textId="77777777" w:rsidR="002F3764" w:rsidRDefault="00000000">
            <w:pPr>
              <w:pStyle w:val="TableParagraph"/>
              <w:spacing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2518" w:type="dxa"/>
            <w:tcBorders>
              <w:top w:val="nil"/>
            </w:tcBorders>
          </w:tcPr>
          <w:p w14:paraId="31EB8ED3" w14:textId="77777777" w:rsidR="002F3764" w:rsidRDefault="00000000">
            <w:pPr>
              <w:pStyle w:val="TableParagraph"/>
              <w:spacing w:line="230" w:lineRule="exact"/>
              <w:ind w:left="96" w:right="6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</w:tr>
      <w:tr w:rsidR="002F3764" w14:paraId="6A420DE7" w14:textId="77777777">
        <w:trPr>
          <w:trHeight w:val="760"/>
        </w:trPr>
        <w:tc>
          <w:tcPr>
            <w:tcW w:w="4361" w:type="dxa"/>
            <w:tcBorders>
              <w:bottom w:val="single" w:sz="4" w:space="0" w:color="000000"/>
            </w:tcBorders>
          </w:tcPr>
          <w:p w14:paraId="1E4D5B8E" w14:textId="77777777" w:rsidR="002F3764" w:rsidRDefault="00000000">
            <w:pPr>
              <w:pStyle w:val="TableParagraph"/>
              <w:spacing w:line="250" w:lineRule="atLeast"/>
              <w:ind w:left="107" w:right="1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Vyfakturované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nároky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za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vykonanú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prácu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na </w:t>
            </w:r>
            <w:r>
              <w:rPr>
                <w:rFonts w:ascii="Microsoft Sans Serif" w:hAnsi="Microsoft Sans Serif"/>
                <w:w w:val="80"/>
              </w:rPr>
              <w:t xml:space="preserve">zákazkovej výstavbe nehnuteľnosti určenej na </w:t>
            </w:r>
            <w:r>
              <w:rPr>
                <w:rFonts w:ascii="Microsoft Sans Serif" w:hAnsi="Microsoft Sans Serif"/>
                <w:spacing w:val="-2"/>
                <w:w w:val="90"/>
              </w:rPr>
              <w:t>predaj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18BE0B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bottom w:val="single" w:sz="4" w:space="0" w:color="000000"/>
            </w:tcBorders>
          </w:tcPr>
          <w:p w14:paraId="4DBD17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4019D0D" w14:textId="77777777">
        <w:trPr>
          <w:trHeight w:val="503"/>
        </w:trPr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</w:tcPr>
          <w:p w14:paraId="031C50C1" w14:textId="77777777" w:rsidR="002F3764" w:rsidRDefault="00000000">
            <w:pPr>
              <w:pStyle w:val="TableParagraph"/>
              <w:spacing w:line="252" w:lineRule="exact"/>
              <w:ind w:left="107" w:right="1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Úprava nárokov podľa stupňa dokončenia alebo </w:t>
            </w:r>
            <w:r>
              <w:rPr>
                <w:rFonts w:ascii="Microsoft Sans Serif" w:hAnsi="Microsoft Sans Serif"/>
                <w:w w:val="90"/>
              </w:rPr>
              <w:t>metódou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nulového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zisku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7052BCE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3126AE8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DF49722" w14:textId="77777777">
        <w:trPr>
          <w:trHeight w:val="398"/>
        </w:trPr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</w:tcPr>
          <w:p w14:paraId="3CF2BDCF" w14:textId="77777777" w:rsidR="002F3764" w:rsidRDefault="00000000">
            <w:pPr>
              <w:pStyle w:val="TableParagraph"/>
              <w:spacing w:before="72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Suma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prijatých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preddavkov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47688F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11686B9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BE6D561" w14:textId="77777777">
        <w:trPr>
          <w:trHeight w:val="395"/>
        </w:trPr>
        <w:tc>
          <w:tcPr>
            <w:tcW w:w="4361" w:type="dxa"/>
            <w:tcBorders>
              <w:top w:val="single" w:sz="4" w:space="0" w:color="000000"/>
            </w:tcBorders>
          </w:tcPr>
          <w:p w14:paraId="5B56E94A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Suma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zadržanej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platby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304092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4" w:space="0" w:color="000000"/>
            </w:tcBorders>
          </w:tcPr>
          <w:p w14:paraId="3832B2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194A67B" w14:textId="77777777" w:rsidR="002F3764" w:rsidRDefault="002F3764">
      <w:pPr>
        <w:pStyle w:val="Zkladntext"/>
        <w:spacing w:before="3"/>
        <w:rPr>
          <w:rFonts w:ascii="Microsoft Sans Serif"/>
          <w:b w:val="0"/>
        </w:rPr>
      </w:pPr>
    </w:p>
    <w:p w14:paraId="2EC39806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5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4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6"/>
        </w:rPr>
        <w:t xml:space="preserve"> </w:t>
      </w:r>
      <w:r>
        <w:rPr>
          <w:b/>
          <w:w w:val="80"/>
        </w:rPr>
        <w:t>časti</w:t>
      </w:r>
      <w:r>
        <w:rPr>
          <w:b/>
          <w:spacing w:val="-5"/>
        </w:rPr>
        <w:t xml:space="preserve"> </w:t>
      </w:r>
      <w:r>
        <w:rPr>
          <w:b/>
          <w:w w:val="80"/>
        </w:rPr>
        <w:t>F.</w:t>
      </w:r>
      <w:r>
        <w:rPr>
          <w:b/>
          <w:spacing w:val="-4"/>
        </w:rPr>
        <w:t xml:space="preserve"> </w:t>
      </w:r>
      <w:r>
        <w:rPr>
          <w:b/>
          <w:w w:val="80"/>
        </w:rPr>
        <w:t>písm.</w:t>
      </w:r>
      <w:r>
        <w:rPr>
          <w:b/>
          <w:spacing w:val="-4"/>
        </w:rPr>
        <w:t xml:space="preserve"> </w:t>
      </w:r>
      <w:r>
        <w:rPr>
          <w:b/>
          <w:w w:val="80"/>
        </w:rPr>
        <w:t>r)</w:t>
      </w:r>
      <w:r>
        <w:rPr>
          <w:b/>
          <w:spacing w:val="-5"/>
        </w:rPr>
        <w:t xml:space="preserve"> </w:t>
      </w:r>
      <w:r>
        <w:rPr>
          <w:b/>
          <w:w w:val="80"/>
        </w:rPr>
        <w:t>o</w:t>
      </w:r>
      <w:r>
        <w:rPr>
          <w:b/>
          <w:spacing w:val="-4"/>
        </w:rPr>
        <w:t xml:space="preserve"> </w:t>
      </w:r>
      <w:r>
        <w:rPr>
          <w:b/>
          <w:w w:val="80"/>
        </w:rPr>
        <w:t>vývoji</w:t>
      </w:r>
      <w:r>
        <w:rPr>
          <w:b/>
          <w:spacing w:val="-4"/>
        </w:rPr>
        <w:t xml:space="preserve"> </w:t>
      </w:r>
      <w:r>
        <w:rPr>
          <w:b/>
          <w:w w:val="80"/>
        </w:rPr>
        <w:t>opravnej</w:t>
      </w:r>
      <w:r>
        <w:rPr>
          <w:b/>
          <w:spacing w:val="-5"/>
        </w:rPr>
        <w:t xml:space="preserve"> </w:t>
      </w:r>
      <w:r>
        <w:rPr>
          <w:b/>
          <w:w w:val="80"/>
        </w:rPr>
        <w:t>položky</w:t>
      </w:r>
      <w:r>
        <w:rPr>
          <w:b/>
          <w:spacing w:val="-6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pohľadávkam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1268"/>
        <w:gridCol w:w="1219"/>
        <w:gridCol w:w="1692"/>
        <w:gridCol w:w="1663"/>
        <w:gridCol w:w="1305"/>
      </w:tblGrid>
      <w:tr w:rsidR="002F3764" w14:paraId="28002046" w14:textId="77777777">
        <w:trPr>
          <w:trHeight w:val="253"/>
        </w:trPr>
        <w:tc>
          <w:tcPr>
            <w:tcW w:w="2062" w:type="dxa"/>
            <w:tcBorders>
              <w:bottom w:val="nil"/>
            </w:tcBorders>
          </w:tcPr>
          <w:p w14:paraId="20ABE1C4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7" w:type="dxa"/>
            <w:gridSpan w:val="5"/>
          </w:tcPr>
          <w:p w14:paraId="7D00EFE5" w14:textId="77777777" w:rsidR="002F3764" w:rsidRDefault="00000000">
            <w:pPr>
              <w:pStyle w:val="TableParagraph"/>
              <w:spacing w:line="233" w:lineRule="exact"/>
              <w:ind w:left="22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75FA7B3D" w14:textId="77777777">
        <w:trPr>
          <w:trHeight w:val="1259"/>
        </w:trPr>
        <w:tc>
          <w:tcPr>
            <w:tcW w:w="2062" w:type="dxa"/>
            <w:tcBorders>
              <w:top w:val="nil"/>
              <w:bottom w:val="nil"/>
            </w:tcBorders>
          </w:tcPr>
          <w:p w14:paraId="27E2EF7A" w14:textId="77777777" w:rsidR="002F3764" w:rsidRDefault="002F3764">
            <w:pPr>
              <w:pStyle w:val="TableParagraph"/>
              <w:spacing w:before="109"/>
              <w:rPr>
                <w:b/>
              </w:rPr>
            </w:pPr>
          </w:p>
          <w:p w14:paraId="4809F130" w14:textId="77777777" w:rsidR="002F3764" w:rsidRDefault="00000000">
            <w:pPr>
              <w:pStyle w:val="TableParagraph"/>
              <w:ind w:left="513"/>
              <w:rPr>
                <w:b/>
              </w:rPr>
            </w:pPr>
            <w:r>
              <w:rPr>
                <w:b/>
                <w:spacing w:val="-2"/>
                <w:w w:val="90"/>
              </w:rPr>
              <w:t>Pohľadávky</w:t>
            </w:r>
          </w:p>
        </w:tc>
        <w:tc>
          <w:tcPr>
            <w:tcW w:w="1268" w:type="dxa"/>
            <w:tcBorders>
              <w:bottom w:val="nil"/>
            </w:tcBorders>
          </w:tcPr>
          <w:p w14:paraId="40769E6C" w14:textId="77777777" w:rsidR="002F3764" w:rsidRDefault="00000000">
            <w:pPr>
              <w:pStyle w:val="TableParagraph"/>
              <w:spacing w:before="124"/>
              <w:ind w:left="140" w:right="12" w:firstLine="141"/>
              <w:rPr>
                <w:b/>
              </w:rPr>
            </w:pPr>
            <w:r>
              <w:rPr>
                <w:b/>
                <w:w w:val="90"/>
              </w:rPr>
              <w:t xml:space="preserve">Stav OP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>účtovného</w:t>
            </w:r>
          </w:p>
          <w:p w14:paraId="21A862DD" w14:textId="77777777" w:rsidR="002F3764" w:rsidRDefault="00000000">
            <w:pPr>
              <w:pStyle w:val="TableParagraph"/>
              <w:spacing w:line="250" w:lineRule="exact"/>
              <w:ind w:left="277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219" w:type="dxa"/>
            <w:tcBorders>
              <w:bottom w:val="nil"/>
            </w:tcBorders>
          </w:tcPr>
          <w:p w14:paraId="53E572A7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246C5D9E" w14:textId="77777777" w:rsidR="002F3764" w:rsidRDefault="00000000">
            <w:pPr>
              <w:pStyle w:val="TableParagraph"/>
              <w:ind w:left="476" w:right="55" w:hanging="171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Tvorba </w:t>
            </w:r>
            <w:r>
              <w:rPr>
                <w:b/>
                <w:spacing w:val="-6"/>
                <w:w w:val="90"/>
              </w:rPr>
              <w:t>OP</w:t>
            </w:r>
          </w:p>
        </w:tc>
        <w:tc>
          <w:tcPr>
            <w:tcW w:w="1692" w:type="dxa"/>
            <w:tcBorders>
              <w:bottom w:val="nil"/>
            </w:tcBorders>
          </w:tcPr>
          <w:p w14:paraId="6C502DEB" w14:textId="77777777" w:rsidR="002F3764" w:rsidRDefault="00000000">
            <w:pPr>
              <w:pStyle w:val="TableParagraph"/>
              <w:spacing w:before="124"/>
              <w:ind w:left="318" w:right="236" w:hanging="50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Zúčtovanie </w:t>
            </w:r>
            <w:r>
              <w:rPr>
                <w:b/>
                <w:w w:val="80"/>
              </w:rPr>
              <w:t>OP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dôvodu </w:t>
            </w:r>
            <w:r>
              <w:rPr>
                <w:b/>
                <w:spacing w:val="-2"/>
                <w:w w:val="90"/>
              </w:rPr>
              <w:t>zániku</w:t>
            </w:r>
          </w:p>
          <w:p w14:paraId="5AFE8110" w14:textId="77777777" w:rsidR="002F3764" w:rsidRDefault="00000000">
            <w:pPr>
              <w:pStyle w:val="TableParagraph"/>
              <w:spacing w:line="250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opodstatnenosti</w:t>
            </w:r>
          </w:p>
        </w:tc>
        <w:tc>
          <w:tcPr>
            <w:tcW w:w="1663" w:type="dxa"/>
            <w:tcBorders>
              <w:bottom w:val="nil"/>
            </w:tcBorders>
          </w:tcPr>
          <w:p w14:paraId="70AA23D8" w14:textId="77777777" w:rsidR="002F3764" w:rsidRDefault="00000000">
            <w:pPr>
              <w:pStyle w:val="TableParagraph"/>
              <w:ind w:left="277" w:right="248" w:hanging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Zúčtovanie </w:t>
            </w:r>
            <w:r>
              <w:rPr>
                <w:b/>
                <w:w w:val="80"/>
              </w:rPr>
              <w:t>OP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dôvodu </w:t>
            </w:r>
            <w:r>
              <w:rPr>
                <w:b/>
                <w:spacing w:val="-2"/>
                <w:w w:val="90"/>
              </w:rPr>
              <w:t>vyradenia majetku</w:t>
            </w:r>
          </w:p>
          <w:p w14:paraId="4A2DF7ED" w14:textId="77777777" w:rsidR="002F3764" w:rsidRDefault="00000000">
            <w:pPr>
              <w:pStyle w:val="TableParagraph"/>
              <w:spacing w:line="230" w:lineRule="exact"/>
              <w:ind w:left="28"/>
              <w:jc w:val="center"/>
              <w:rPr>
                <w:b/>
              </w:rPr>
            </w:pPr>
            <w:r>
              <w:rPr>
                <w:b/>
                <w:w w:val="85"/>
              </w:rPr>
              <w:t>z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2"/>
                <w:w w:val="90"/>
              </w:rPr>
              <w:t>účtovníctva</w:t>
            </w:r>
          </w:p>
        </w:tc>
        <w:tc>
          <w:tcPr>
            <w:tcW w:w="1305" w:type="dxa"/>
            <w:tcBorders>
              <w:bottom w:val="nil"/>
            </w:tcBorders>
          </w:tcPr>
          <w:p w14:paraId="608D0CA6" w14:textId="77777777" w:rsidR="002F3764" w:rsidRDefault="00000000">
            <w:pPr>
              <w:pStyle w:val="TableParagraph"/>
              <w:spacing w:before="124"/>
              <w:ind w:left="285" w:right="250" w:firstLine="19"/>
              <w:rPr>
                <w:b/>
              </w:rPr>
            </w:pPr>
            <w:r>
              <w:rPr>
                <w:b/>
                <w:spacing w:val="-2"/>
                <w:w w:val="85"/>
              </w:rPr>
              <w:t>Stav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OP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6"/>
                <w:w w:val="85"/>
              </w:rPr>
              <w:t>konci</w:t>
            </w:r>
          </w:p>
          <w:p w14:paraId="1E2B1612" w14:textId="77777777" w:rsidR="002F3764" w:rsidRDefault="00000000">
            <w:pPr>
              <w:pStyle w:val="TableParagraph"/>
              <w:ind w:left="302" w:hanging="10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575303E5" w14:textId="77777777">
        <w:trPr>
          <w:trHeight w:val="253"/>
        </w:trPr>
        <w:tc>
          <w:tcPr>
            <w:tcW w:w="2062" w:type="dxa"/>
            <w:tcBorders>
              <w:top w:val="nil"/>
            </w:tcBorders>
          </w:tcPr>
          <w:p w14:paraId="2556D709" w14:textId="77777777" w:rsidR="002F3764" w:rsidRDefault="00000000">
            <w:pPr>
              <w:pStyle w:val="TableParagraph"/>
              <w:spacing w:before="3" w:line="230" w:lineRule="exact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268" w:type="dxa"/>
            <w:tcBorders>
              <w:top w:val="nil"/>
            </w:tcBorders>
          </w:tcPr>
          <w:p w14:paraId="0F844220" w14:textId="77777777" w:rsidR="002F3764" w:rsidRDefault="00000000">
            <w:pPr>
              <w:pStyle w:val="TableParagraph"/>
              <w:spacing w:before="3" w:line="230" w:lineRule="exact"/>
              <w:ind w:left="1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219" w:type="dxa"/>
            <w:tcBorders>
              <w:top w:val="nil"/>
            </w:tcBorders>
          </w:tcPr>
          <w:p w14:paraId="5FE96E89" w14:textId="77777777" w:rsidR="002F3764" w:rsidRDefault="00000000">
            <w:pPr>
              <w:pStyle w:val="TableParagraph"/>
              <w:spacing w:before="3"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692" w:type="dxa"/>
            <w:tcBorders>
              <w:top w:val="nil"/>
            </w:tcBorders>
          </w:tcPr>
          <w:p w14:paraId="19425E5B" w14:textId="77777777" w:rsidR="002F3764" w:rsidRDefault="00000000">
            <w:pPr>
              <w:pStyle w:val="TableParagraph"/>
              <w:spacing w:before="3" w:line="230" w:lineRule="exact"/>
              <w:ind w:left="30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663" w:type="dxa"/>
            <w:tcBorders>
              <w:top w:val="nil"/>
            </w:tcBorders>
          </w:tcPr>
          <w:p w14:paraId="222A81B5" w14:textId="77777777" w:rsidR="002F3764" w:rsidRDefault="00000000">
            <w:pPr>
              <w:pStyle w:val="TableParagraph"/>
              <w:spacing w:before="3" w:line="230" w:lineRule="exact"/>
              <w:ind w:left="28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305" w:type="dxa"/>
            <w:tcBorders>
              <w:top w:val="nil"/>
            </w:tcBorders>
          </w:tcPr>
          <w:p w14:paraId="53BEBC84" w14:textId="77777777" w:rsidR="002F3764" w:rsidRDefault="00000000">
            <w:pPr>
              <w:pStyle w:val="TableParagraph"/>
              <w:spacing w:before="3" w:line="230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25756774" w14:textId="77777777">
        <w:trPr>
          <w:trHeight w:val="505"/>
        </w:trPr>
        <w:tc>
          <w:tcPr>
            <w:tcW w:w="2062" w:type="dxa"/>
            <w:tcBorders>
              <w:bottom w:val="single" w:sz="6" w:space="0" w:color="000000"/>
            </w:tcBorders>
          </w:tcPr>
          <w:p w14:paraId="26C95045" w14:textId="77777777" w:rsidR="002F3764" w:rsidRDefault="00000000">
            <w:pPr>
              <w:pStyle w:val="TableParagraph"/>
              <w:spacing w:before="3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Pohľadávky</w:t>
            </w:r>
          </w:p>
          <w:p w14:paraId="14192602" w14:textId="77777777" w:rsidR="002F3764" w:rsidRDefault="00000000">
            <w:pPr>
              <w:pStyle w:val="TableParagraph"/>
              <w:spacing w:before="3" w:line="231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obchodného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styku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4" w:space="0" w:color="000000"/>
            </w:tcBorders>
          </w:tcPr>
          <w:p w14:paraId="23D3E46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ED4C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94475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819EA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6" w:space="0" w:color="000000"/>
            </w:tcBorders>
          </w:tcPr>
          <w:p w14:paraId="02AF986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2E2E661" w14:textId="77777777">
        <w:trPr>
          <w:trHeight w:val="505"/>
        </w:trPr>
        <w:tc>
          <w:tcPr>
            <w:tcW w:w="2062" w:type="dxa"/>
            <w:tcBorders>
              <w:top w:val="single" w:sz="6" w:space="0" w:color="000000"/>
              <w:bottom w:val="single" w:sz="4" w:space="0" w:color="000000"/>
            </w:tcBorders>
          </w:tcPr>
          <w:p w14:paraId="240E990C" w14:textId="77777777" w:rsidR="002F3764" w:rsidRDefault="00000000">
            <w:pPr>
              <w:pStyle w:val="TableParagraph"/>
              <w:spacing w:line="250" w:lineRule="atLeast"/>
              <w:ind w:left="69" w:right="2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Pohľadávky voči DÚJ </w:t>
            </w:r>
            <w:r>
              <w:rPr>
                <w:rFonts w:ascii="Microsoft Sans Serif" w:hAnsi="Microsoft Sans Serif"/>
                <w:w w:val="90"/>
              </w:rPr>
              <w:t>a MÚJ</w:t>
            </w:r>
          </w:p>
        </w:tc>
        <w:tc>
          <w:tcPr>
            <w:tcW w:w="126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F122BE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7F9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4D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523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3BC89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1089D0F" w14:textId="77777777">
        <w:trPr>
          <w:trHeight w:val="503"/>
        </w:trPr>
        <w:tc>
          <w:tcPr>
            <w:tcW w:w="2062" w:type="dxa"/>
            <w:tcBorders>
              <w:top w:val="single" w:sz="4" w:space="0" w:color="000000"/>
              <w:bottom w:val="single" w:sz="6" w:space="0" w:color="000000"/>
            </w:tcBorders>
          </w:tcPr>
          <w:p w14:paraId="15AD0097" w14:textId="77777777" w:rsidR="002F3764" w:rsidRDefault="00000000">
            <w:pPr>
              <w:pStyle w:val="TableParagraph"/>
              <w:spacing w:line="252" w:lineRule="exact"/>
              <w:ind w:left="69" w:right="32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Ostatné pohľadávky </w:t>
            </w:r>
            <w:r>
              <w:rPr>
                <w:rFonts w:ascii="Microsoft Sans Serif" w:hAnsi="Microsoft Sans Serif"/>
                <w:w w:val="85"/>
              </w:rPr>
              <w:t>v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rámci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85"/>
              </w:rPr>
              <w:t>kons</w:t>
            </w:r>
            <w:proofErr w:type="spellEnd"/>
            <w:r>
              <w:rPr>
                <w:rFonts w:ascii="Microsoft Sans Serif" w:hAnsi="Microsoft Sans Serif"/>
                <w:w w:val="85"/>
              </w:rPr>
              <w:t>.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celku</w:t>
            </w:r>
          </w:p>
        </w:tc>
        <w:tc>
          <w:tcPr>
            <w:tcW w:w="126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FC63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7538F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166A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12517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9CCCE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F1EAD29" w14:textId="77777777">
        <w:trPr>
          <w:trHeight w:val="758"/>
        </w:trPr>
        <w:tc>
          <w:tcPr>
            <w:tcW w:w="2062" w:type="dxa"/>
            <w:tcBorders>
              <w:top w:val="single" w:sz="6" w:space="0" w:color="000000"/>
              <w:bottom w:val="single" w:sz="6" w:space="0" w:color="000000"/>
            </w:tcBorders>
          </w:tcPr>
          <w:p w14:paraId="727E4354" w14:textId="77777777" w:rsidR="002F3764" w:rsidRDefault="00000000">
            <w:pPr>
              <w:pStyle w:val="TableParagraph"/>
              <w:spacing w:line="250" w:lineRule="atLeast"/>
              <w:ind w:left="69" w:right="2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 xml:space="preserve">Pohľadávky voči </w:t>
            </w:r>
            <w:r>
              <w:rPr>
                <w:rFonts w:ascii="Microsoft Sans Serif" w:hAnsi="Microsoft Sans Serif"/>
                <w:w w:val="80"/>
              </w:rPr>
              <w:t xml:space="preserve">spoločníkom, členom </w:t>
            </w:r>
            <w:r>
              <w:rPr>
                <w:rFonts w:ascii="Microsoft Sans Serif" w:hAnsi="Microsoft Sans Serif"/>
                <w:w w:val="90"/>
              </w:rPr>
              <w:t>a združeniu</w:t>
            </w:r>
          </w:p>
        </w:tc>
        <w:tc>
          <w:tcPr>
            <w:tcW w:w="126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E9E98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B084D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E4C06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B65E9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F58075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4111B9A" w14:textId="77777777">
        <w:trPr>
          <w:trHeight w:val="455"/>
        </w:trPr>
        <w:tc>
          <w:tcPr>
            <w:tcW w:w="2062" w:type="dxa"/>
            <w:tcBorders>
              <w:top w:val="single" w:sz="6" w:space="0" w:color="000000"/>
              <w:bottom w:val="single" w:sz="4" w:space="0" w:color="000000"/>
            </w:tcBorders>
          </w:tcPr>
          <w:p w14:paraId="46E5D0D7" w14:textId="77777777" w:rsidR="002F3764" w:rsidRDefault="00000000">
            <w:pPr>
              <w:pStyle w:val="TableParagraph"/>
              <w:spacing w:before="101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Iné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pohľadávky</w:t>
            </w:r>
          </w:p>
        </w:tc>
        <w:tc>
          <w:tcPr>
            <w:tcW w:w="126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989A4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AD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7F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8D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1E11C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607F87C" w14:textId="77777777">
        <w:trPr>
          <w:trHeight w:val="339"/>
        </w:trPr>
        <w:tc>
          <w:tcPr>
            <w:tcW w:w="2062" w:type="dxa"/>
            <w:tcBorders>
              <w:top w:val="single" w:sz="4" w:space="0" w:color="000000"/>
            </w:tcBorders>
          </w:tcPr>
          <w:p w14:paraId="1F5C9646" w14:textId="77777777" w:rsidR="002F3764" w:rsidRDefault="00000000">
            <w:pPr>
              <w:pStyle w:val="TableParagraph"/>
              <w:spacing w:before="40"/>
              <w:ind w:left="69"/>
              <w:rPr>
                <w:b/>
              </w:rPr>
            </w:pPr>
            <w:r>
              <w:rPr>
                <w:b/>
                <w:w w:val="80"/>
              </w:rPr>
              <w:t>Pohľadávky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268" w:type="dxa"/>
            <w:tcBorders>
              <w:top w:val="single" w:sz="4" w:space="0" w:color="000000"/>
              <w:right w:val="single" w:sz="4" w:space="0" w:color="000000"/>
            </w:tcBorders>
          </w:tcPr>
          <w:p w14:paraId="3DFDBF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B8F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BEB4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EE22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7D2601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6AD47E7E" w14:textId="77777777" w:rsidR="002F3764" w:rsidRDefault="002F3764">
      <w:pPr>
        <w:pStyle w:val="Zkladntext"/>
        <w:spacing w:before="1"/>
      </w:pPr>
    </w:p>
    <w:p w14:paraId="7505929E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4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7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F.</w:t>
      </w:r>
      <w:r>
        <w:rPr>
          <w:b/>
          <w:spacing w:val="-4"/>
        </w:rPr>
        <w:t xml:space="preserve"> </w:t>
      </w:r>
      <w:r>
        <w:rPr>
          <w:b/>
          <w:w w:val="80"/>
        </w:rPr>
        <w:t>písm.</w:t>
      </w:r>
      <w:r>
        <w:rPr>
          <w:b/>
          <w:spacing w:val="-4"/>
        </w:rPr>
        <w:t xml:space="preserve"> </w:t>
      </w:r>
      <w:r>
        <w:rPr>
          <w:b/>
          <w:w w:val="80"/>
        </w:rPr>
        <w:t>s)</w:t>
      </w:r>
      <w:r>
        <w:rPr>
          <w:b/>
          <w:spacing w:val="-5"/>
        </w:rPr>
        <w:t xml:space="preserve"> </w:t>
      </w:r>
      <w:r>
        <w:rPr>
          <w:b/>
          <w:w w:val="80"/>
        </w:rPr>
        <w:t>o</w:t>
      </w:r>
      <w:r>
        <w:rPr>
          <w:b/>
          <w:spacing w:val="-8"/>
        </w:rPr>
        <w:t xml:space="preserve"> </w:t>
      </w:r>
      <w:r>
        <w:rPr>
          <w:b/>
          <w:w w:val="80"/>
        </w:rPr>
        <w:t>vekovej</w:t>
      </w:r>
      <w:r>
        <w:rPr>
          <w:b/>
          <w:spacing w:val="-4"/>
        </w:rPr>
        <w:t xml:space="preserve"> </w:t>
      </w:r>
      <w:r>
        <w:rPr>
          <w:b/>
          <w:w w:val="80"/>
        </w:rPr>
        <w:t>štruktúre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pohľadávok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9"/>
        <w:gridCol w:w="1985"/>
        <w:gridCol w:w="1843"/>
        <w:gridCol w:w="1949"/>
      </w:tblGrid>
      <w:tr w:rsidR="002F3764" w14:paraId="65DBFBF2" w14:textId="77777777">
        <w:trPr>
          <w:trHeight w:val="503"/>
        </w:trPr>
        <w:tc>
          <w:tcPr>
            <w:tcW w:w="3509" w:type="dxa"/>
            <w:tcBorders>
              <w:bottom w:val="nil"/>
            </w:tcBorders>
          </w:tcPr>
          <w:p w14:paraId="71D6B87F" w14:textId="77777777" w:rsidR="002F3764" w:rsidRDefault="00000000">
            <w:pPr>
              <w:pStyle w:val="TableParagraph"/>
              <w:spacing w:before="124"/>
              <w:ind w:left="1127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985" w:type="dxa"/>
            <w:tcBorders>
              <w:bottom w:val="nil"/>
            </w:tcBorders>
          </w:tcPr>
          <w:p w14:paraId="5570DF24" w14:textId="77777777" w:rsidR="002F3764" w:rsidRDefault="00000000">
            <w:pPr>
              <w:pStyle w:val="TableParagraph"/>
              <w:spacing w:before="124"/>
              <w:ind w:left="24"/>
              <w:jc w:val="center"/>
              <w:rPr>
                <w:b/>
              </w:rPr>
            </w:pPr>
            <w:r>
              <w:rPr>
                <w:b/>
                <w:w w:val="80"/>
              </w:rPr>
              <w:t>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0"/>
              </w:rPr>
              <w:t>lehote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splatnosti</w:t>
            </w:r>
          </w:p>
        </w:tc>
        <w:tc>
          <w:tcPr>
            <w:tcW w:w="1843" w:type="dxa"/>
            <w:tcBorders>
              <w:bottom w:val="nil"/>
            </w:tcBorders>
          </w:tcPr>
          <w:p w14:paraId="662D3D6B" w14:textId="77777777" w:rsidR="002F3764" w:rsidRDefault="00000000">
            <w:pPr>
              <w:pStyle w:val="TableParagraph"/>
              <w:spacing w:line="252" w:lineRule="exact"/>
              <w:ind w:left="494" w:right="459" w:firstLine="19"/>
              <w:rPr>
                <w:b/>
              </w:rPr>
            </w:pPr>
            <w:r>
              <w:rPr>
                <w:b/>
                <w:spacing w:val="-2"/>
                <w:w w:val="85"/>
              </w:rPr>
              <w:t>Po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lehote </w:t>
            </w:r>
            <w:r>
              <w:rPr>
                <w:b/>
                <w:spacing w:val="-2"/>
                <w:w w:val="80"/>
              </w:rPr>
              <w:t>splatnosti</w:t>
            </w:r>
          </w:p>
        </w:tc>
        <w:tc>
          <w:tcPr>
            <w:tcW w:w="1949" w:type="dxa"/>
            <w:tcBorders>
              <w:bottom w:val="nil"/>
            </w:tcBorders>
          </w:tcPr>
          <w:p w14:paraId="709A2DCD" w14:textId="77777777" w:rsidR="002F3764" w:rsidRDefault="00000000">
            <w:pPr>
              <w:pStyle w:val="TableParagraph"/>
              <w:spacing w:before="124"/>
              <w:ind w:left="26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Pohľadávky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3A754A8A" w14:textId="77777777">
        <w:trPr>
          <w:trHeight w:val="228"/>
        </w:trPr>
        <w:tc>
          <w:tcPr>
            <w:tcW w:w="3509" w:type="dxa"/>
            <w:tcBorders>
              <w:top w:val="nil"/>
            </w:tcBorders>
          </w:tcPr>
          <w:p w14:paraId="435D5119" w14:textId="77777777" w:rsidR="002F3764" w:rsidRDefault="00000000">
            <w:pPr>
              <w:pStyle w:val="TableParagraph"/>
              <w:spacing w:before="3" w:line="206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985" w:type="dxa"/>
            <w:tcBorders>
              <w:top w:val="nil"/>
            </w:tcBorders>
          </w:tcPr>
          <w:p w14:paraId="6DFD1248" w14:textId="77777777" w:rsidR="002F3764" w:rsidRDefault="00000000">
            <w:pPr>
              <w:pStyle w:val="TableParagraph"/>
              <w:spacing w:before="3" w:line="206" w:lineRule="exact"/>
              <w:ind w:left="24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843" w:type="dxa"/>
            <w:tcBorders>
              <w:top w:val="nil"/>
            </w:tcBorders>
          </w:tcPr>
          <w:p w14:paraId="20B34B12" w14:textId="77777777" w:rsidR="002F3764" w:rsidRDefault="00000000">
            <w:pPr>
              <w:pStyle w:val="TableParagraph"/>
              <w:spacing w:before="3" w:line="206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949" w:type="dxa"/>
            <w:tcBorders>
              <w:top w:val="nil"/>
            </w:tcBorders>
          </w:tcPr>
          <w:p w14:paraId="1953AF35" w14:textId="77777777" w:rsidR="002F3764" w:rsidRDefault="00000000">
            <w:pPr>
              <w:pStyle w:val="TableParagraph"/>
              <w:spacing w:before="3" w:line="206" w:lineRule="exact"/>
              <w:ind w:left="2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</w:tr>
      <w:tr w:rsidR="002F3764" w14:paraId="20913042" w14:textId="77777777">
        <w:trPr>
          <w:trHeight w:val="397"/>
        </w:trPr>
        <w:tc>
          <w:tcPr>
            <w:tcW w:w="9286" w:type="dxa"/>
            <w:gridSpan w:val="4"/>
          </w:tcPr>
          <w:p w14:paraId="40B95225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pohľadávky</w:t>
            </w:r>
          </w:p>
        </w:tc>
      </w:tr>
      <w:tr w:rsidR="002F3764" w14:paraId="172BD43B" w14:textId="77777777">
        <w:trPr>
          <w:trHeight w:val="426"/>
        </w:trPr>
        <w:tc>
          <w:tcPr>
            <w:tcW w:w="3509" w:type="dxa"/>
          </w:tcPr>
          <w:p w14:paraId="7CF50D25" w14:textId="77777777" w:rsidR="002F3764" w:rsidRDefault="00000000">
            <w:pPr>
              <w:pStyle w:val="TableParagraph"/>
              <w:spacing w:before="87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Pohľadávky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obchodného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styku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600634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692B7A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left w:val="single" w:sz="4" w:space="0" w:color="000000"/>
            </w:tcBorders>
          </w:tcPr>
          <w:p w14:paraId="441290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77988B2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5C7DBD0D" w14:textId="77777777" w:rsidR="002F3764" w:rsidRDefault="002F3764">
      <w:pPr>
        <w:pStyle w:val="Zkladntext"/>
        <w:rPr>
          <w:sz w:val="8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9"/>
        <w:gridCol w:w="1985"/>
        <w:gridCol w:w="1843"/>
        <w:gridCol w:w="1949"/>
      </w:tblGrid>
      <w:tr w:rsidR="002F3764" w14:paraId="2E22002E" w14:textId="77777777">
        <w:trPr>
          <w:trHeight w:val="424"/>
        </w:trPr>
        <w:tc>
          <w:tcPr>
            <w:tcW w:w="3509" w:type="dxa"/>
            <w:tcBorders>
              <w:bottom w:val="single" w:sz="4" w:space="0" w:color="000000"/>
            </w:tcBorders>
          </w:tcPr>
          <w:p w14:paraId="5ECA71E3" w14:textId="77777777" w:rsidR="002F3764" w:rsidRDefault="00000000">
            <w:pPr>
              <w:pStyle w:val="TableParagraph"/>
              <w:spacing w:before="87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Pohľadávky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voči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DÚJ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</w:rPr>
              <w:t>MÚJ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17800D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E6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 w14:paraId="600EAD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8E518B2" w14:textId="77777777">
        <w:trPr>
          <w:trHeight w:val="506"/>
        </w:trPr>
        <w:tc>
          <w:tcPr>
            <w:tcW w:w="3509" w:type="dxa"/>
            <w:tcBorders>
              <w:top w:val="single" w:sz="4" w:space="0" w:color="000000"/>
              <w:bottom w:val="single" w:sz="4" w:space="0" w:color="000000"/>
            </w:tcBorders>
          </w:tcPr>
          <w:p w14:paraId="696DBCE6" w14:textId="77777777" w:rsidR="002F376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Ostatné pohľadávky v rámci </w:t>
            </w:r>
            <w:r>
              <w:rPr>
                <w:rFonts w:ascii="Microsoft Sans Serif" w:hAnsi="Microsoft Sans Serif"/>
                <w:w w:val="90"/>
              </w:rPr>
              <w:t>konsolidovaného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celku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BB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28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837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BC38511" w14:textId="77777777">
        <w:trPr>
          <w:trHeight w:val="503"/>
        </w:trPr>
        <w:tc>
          <w:tcPr>
            <w:tcW w:w="3509" w:type="dxa"/>
            <w:tcBorders>
              <w:top w:val="single" w:sz="4" w:space="0" w:color="000000"/>
              <w:bottom w:val="single" w:sz="6" w:space="0" w:color="000000"/>
            </w:tcBorders>
          </w:tcPr>
          <w:p w14:paraId="27F1299A" w14:textId="77777777" w:rsidR="002F3764" w:rsidRDefault="00000000">
            <w:pPr>
              <w:pStyle w:val="TableParagraph"/>
              <w:spacing w:line="252" w:lineRule="exact"/>
              <w:ind w:left="107" w:right="3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Pohľadávky voči spoločníkom, členom </w:t>
            </w:r>
            <w:r>
              <w:rPr>
                <w:rFonts w:ascii="Microsoft Sans Serif" w:hAnsi="Microsoft Sans Serif"/>
                <w:w w:val="90"/>
              </w:rPr>
              <w:t>a združeniu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D5B0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575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EDFD3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0C59907" w14:textId="77777777">
        <w:trPr>
          <w:trHeight w:val="425"/>
        </w:trPr>
        <w:tc>
          <w:tcPr>
            <w:tcW w:w="3509" w:type="dxa"/>
            <w:tcBorders>
              <w:top w:val="single" w:sz="6" w:space="0" w:color="000000"/>
              <w:bottom w:val="single" w:sz="4" w:space="0" w:color="000000"/>
            </w:tcBorders>
          </w:tcPr>
          <w:p w14:paraId="56D4A388" w14:textId="77777777" w:rsidR="002F3764" w:rsidRDefault="00000000">
            <w:pPr>
              <w:pStyle w:val="TableParagraph"/>
              <w:spacing w:before="8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Iné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pohľadávky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69287C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A77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61A79F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9966605" w14:textId="77777777">
        <w:trPr>
          <w:trHeight w:val="423"/>
        </w:trPr>
        <w:tc>
          <w:tcPr>
            <w:tcW w:w="3509" w:type="dxa"/>
            <w:tcBorders>
              <w:top w:val="single" w:sz="4" w:space="0" w:color="000000"/>
            </w:tcBorders>
          </w:tcPr>
          <w:p w14:paraId="578C6008" w14:textId="77777777" w:rsidR="002F3764" w:rsidRDefault="00000000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pohľadávky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3F4CFF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1CC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</w:tcBorders>
          </w:tcPr>
          <w:p w14:paraId="6247DA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21EBC84" w14:textId="77777777">
        <w:trPr>
          <w:trHeight w:val="397"/>
        </w:trPr>
        <w:tc>
          <w:tcPr>
            <w:tcW w:w="9286" w:type="dxa"/>
            <w:gridSpan w:val="4"/>
          </w:tcPr>
          <w:p w14:paraId="19D4C1E2" w14:textId="77777777" w:rsidR="002F3764" w:rsidRDefault="00000000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w w:val="80"/>
              </w:rPr>
              <w:t>Krátkodobé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  <w:w w:val="90"/>
              </w:rPr>
              <w:t>pohľadávky</w:t>
            </w:r>
          </w:p>
        </w:tc>
      </w:tr>
      <w:tr w:rsidR="002F3764" w14:paraId="02E2A05D" w14:textId="77777777">
        <w:trPr>
          <w:trHeight w:val="426"/>
        </w:trPr>
        <w:tc>
          <w:tcPr>
            <w:tcW w:w="3509" w:type="dxa"/>
            <w:tcBorders>
              <w:bottom w:val="single" w:sz="4" w:space="0" w:color="000000"/>
            </w:tcBorders>
          </w:tcPr>
          <w:p w14:paraId="4032DD62" w14:textId="77777777" w:rsidR="002F3764" w:rsidRDefault="00000000">
            <w:pPr>
              <w:pStyle w:val="TableParagraph"/>
              <w:spacing w:before="87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Pohľadávky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obchodného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styku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7A63D2B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8A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 w14:paraId="10FADC5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B8896E" w14:textId="77777777">
        <w:trPr>
          <w:trHeight w:val="425"/>
        </w:trPr>
        <w:tc>
          <w:tcPr>
            <w:tcW w:w="3509" w:type="dxa"/>
            <w:tcBorders>
              <w:top w:val="single" w:sz="4" w:space="0" w:color="000000"/>
              <w:bottom w:val="single" w:sz="4" w:space="0" w:color="000000"/>
            </w:tcBorders>
          </w:tcPr>
          <w:p w14:paraId="4B2EC535" w14:textId="77777777" w:rsidR="002F3764" w:rsidRDefault="00000000">
            <w:pPr>
              <w:pStyle w:val="TableParagraph"/>
              <w:spacing w:before="8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Pohľadávky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voči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DÚJ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</w:rPr>
              <w:t>MÚJ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6F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2B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F01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1239826" w14:textId="77777777">
        <w:trPr>
          <w:trHeight w:val="503"/>
        </w:trPr>
        <w:tc>
          <w:tcPr>
            <w:tcW w:w="3509" w:type="dxa"/>
            <w:tcBorders>
              <w:top w:val="single" w:sz="4" w:space="0" w:color="000000"/>
              <w:bottom w:val="single" w:sz="4" w:space="0" w:color="000000"/>
            </w:tcBorders>
          </w:tcPr>
          <w:p w14:paraId="587CE7D9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Ostatné pohľadávky v rámci </w:t>
            </w:r>
            <w:r>
              <w:rPr>
                <w:rFonts w:ascii="Microsoft Sans Serif" w:hAnsi="Microsoft Sans Serif"/>
                <w:w w:val="90"/>
              </w:rPr>
              <w:t>konsolidovaného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celku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54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AB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0DFB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0D5FF7E" w14:textId="77777777">
        <w:trPr>
          <w:trHeight w:val="506"/>
        </w:trPr>
        <w:tc>
          <w:tcPr>
            <w:tcW w:w="3509" w:type="dxa"/>
            <w:tcBorders>
              <w:top w:val="single" w:sz="4" w:space="0" w:color="000000"/>
              <w:bottom w:val="single" w:sz="4" w:space="0" w:color="000000"/>
            </w:tcBorders>
          </w:tcPr>
          <w:p w14:paraId="1D90986A" w14:textId="77777777" w:rsidR="002F3764" w:rsidRDefault="00000000">
            <w:pPr>
              <w:pStyle w:val="TableParagraph"/>
              <w:spacing w:line="250" w:lineRule="atLeast"/>
              <w:ind w:left="107" w:right="3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Pohľadávky voči spoločníkom, členom </w:t>
            </w:r>
            <w:r>
              <w:rPr>
                <w:rFonts w:ascii="Microsoft Sans Serif" w:hAnsi="Microsoft Sans Serif"/>
                <w:w w:val="90"/>
              </w:rPr>
              <w:t>a združeniu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CD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4F8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830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066F5EF" w14:textId="77777777">
        <w:trPr>
          <w:trHeight w:val="424"/>
        </w:trPr>
        <w:tc>
          <w:tcPr>
            <w:tcW w:w="3509" w:type="dxa"/>
            <w:tcBorders>
              <w:top w:val="single" w:sz="4" w:space="0" w:color="000000"/>
              <w:bottom w:val="single" w:sz="6" w:space="0" w:color="000000"/>
            </w:tcBorders>
          </w:tcPr>
          <w:p w14:paraId="3CB773BE" w14:textId="77777777" w:rsidR="002F3764" w:rsidRDefault="00000000">
            <w:pPr>
              <w:pStyle w:val="TableParagraph"/>
              <w:spacing w:before="87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Sociálne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poistenie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E01A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5B645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12415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F78BD25" w14:textId="77777777">
        <w:trPr>
          <w:trHeight w:val="424"/>
        </w:trPr>
        <w:tc>
          <w:tcPr>
            <w:tcW w:w="3509" w:type="dxa"/>
            <w:tcBorders>
              <w:top w:val="single" w:sz="6" w:space="0" w:color="000000"/>
              <w:bottom w:val="single" w:sz="4" w:space="0" w:color="000000"/>
            </w:tcBorders>
          </w:tcPr>
          <w:p w14:paraId="28F58BF8" w14:textId="7F79771A" w:rsidR="002F3764" w:rsidRDefault="005235DF">
            <w:pPr>
              <w:pStyle w:val="TableParagraph"/>
              <w:spacing w:before="87"/>
              <w:ind w:left="107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</w:rPr>
              <w:t>Danové</w:t>
            </w:r>
            <w:proofErr w:type="spellEnd"/>
            <w:r>
              <w:rPr>
                <w:rFonts w:ascii="Microsoft Sans Serif" w:hAnsi="Microsoft Sans Serif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</w:rPr>
              <w:t>pohladavky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078122" w14:textId="32F2584F" w:rsidR="002F3764" w:rsidRDefault="00523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1145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DF9A" w14:textId="5F69295B" w:rsidR="002F3764" w:rsidRDefault="00523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514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31BE04E" w14:textId="1B24F4B5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BC8B9E5" w14:textId="77777777">
        <w:trPr>
          <w:trHeight w:val="426"/>
        </w:trPr>
        <w:tc>
          <w:tcPr>
            <w:tcW w:w="3509" w:type="dxa"/>
            <w:tcBorders>
              <w:top w:val="single" w:sz="4" w:space="0" w:color="000000"/>
              <w:bottom w:val="single" w:sz="4" w:space="0" w:color="000000"/>
            </w:tcBorders>
          </w:tcPr>
          <w:p w14:paraId="45FCFFBF" w14:textId="77777777" w:rsidR="002F3764" w:rsidRDefault="00000000">
            <w:pPr>
              <w:pStyle w:val="TableParagraph"/>
              <w:spacing w:before="8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Iné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pohľadávky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0AE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AC9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9FB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9B019AD" w14:textId="77777777">
        <w:trPr>
          <w:trHeight w:val="423"/>
        </w:trPr>
        <w:tc>
          <w:tcPr>
            <w:tcW w:w="3509" w:type="dxa"/>
            <w:tcBorders>
              <w:top w:val="single" w:sz="4" w:space="0" w:color="000000"/>
            </w:tcBorders>
          </w:tcPr>
          <w:p w14:paraId="1E9059D0" w14:textId="77777777" w:rsidR="002F3764" w:rsidRDefault="00000000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  <w:w w:val="80"/>
              </w:rPr>
              <w:t>Krátkodobé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0"/>
              </w:rPr>
              <w:t>pohľadávky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22D24F50" w14:textId="43145550" w:rsidR="002F3764" w:rsidRDefault="00523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9863A" w14:textId="54B4120A" w:rsidR="002F3764" w:rsidRDefault="00523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514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</w:tcBorders>
          </w:tcPr>
          <w:p w14:paraId="2EDF5AEE" w14:textId="191C123A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3D5EB0D" w14:textId="77777777" w:rsidR="002F3764" w:rsidRDefault="002F3764">
      <w:pPr>
        <w:pStyle w:val="Zkladntext"/>
      </w:pPr>
    </w:p>
    <w:p w14:paraId="40A70619" w14:textId="77777777" w:rsidR="002F3764" w:rsidRDefault="002F3764">
      <w:pPr>
        <w:pStyle w:val="Zkladntext"/>
        <w:spacing w:before="3"/>
      </w:pPr>
    </w:p>
    <w:p w14:paraId="62A1C5A5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ind w:right="563"/>
        <w:rPr>
          <w:b/>
        </w:rPr>
      </w:pPr>
      <w:r>
        <w:rPr>
          <w:b/>
          <w:w w:val="80"/>
        </w:rPr>
        <w:t xml:space="preserve">Informácie k prílohe č. 3 časti F. písm. t) a u) o pohľadávkach zabezpečených záložným právom alebo </w:t>
      </w:r>
      <w:r>
        <w:rPr>
          <w:b/>
          <w:spacing w:val="-2"/>
          <w:w w:val="90"/>
        </w:rPr>
        <w:t>inou</w:t>
      </w:r>
      <w:r>
        <w:rPr>
          <w:b/>
          <w:spacing w:val="-8"/>
          <w:w w:val="90"/>
        </w:rPr>
        <w:t xml:space="preserve"> </w:t>
      </w:r>
      <w:r>
        <w:rPr>
          <w:b/>
          <w:spacing w:val="-2"/>
          <w:w w:val="90"/>
        </w:rPr>
        <w:t>formou</w:t>
      </w:r>
      <w:r>
        <w:rPr>
          <w:b/>
          <w:spacing w:val="-7"/>
          <w:w w:val="90"/>
        </w:rPr>
        <w:t xml:space="preserve"> </w:t>
      </w:r>
      <w:r>
        <w:rPr>
          <w:b/>
          <w:spacing w:val="-2"/>
          <w:w w:val="90"/>
        </w:rPr>
        <w:t>zabezpečenia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5"/>
        <w:gridCol w:w="2268"/>
        <w:gridCol w:w="2196"/>
      </w:tblGrid>
      <w:tr w:rsidR="002F3764" w14:paraId="40425C19" w14:textId="77777777">
        <w:trPr>
          <w:trHeight w:val="253"/>
        </w:trPr>
        <w:tc>
          <w:tcPr>
            <w:tcW w:w="4745" w:type="dxa"/>
            <w:vMerge w:val="restart"/>
          </w:tcPr>
          <w:p w14:paraId="73283F9A" w14:textId="77777777" w:rsidR="002F3764" w:rsidRDefault="002F3764">
            <w:pPr>
              <w:pStyle w:val="TableParagraph"/>
              <w:spacing w:before="12"/>
              <w:rPr>
                <w:b/>
              </w:rPr>
            </w:pPr>
          </w:p>
          <w:p w14:paraId="6A1CF007" w14:textId="77777777" w:rsidR="002F3764" w:rsidRDefault="00000000">
            <w:pPr>
              <w:pStyle w:val="TableParagraph"/>
              <w:spacing w:before="1"/>
              <w:ind w:left="1007"/>
              <w:rPr>
                <w:b/>
              </w:rPr>
            </w:pPr>
            <w:r>
              <w:rPr>
                <w:b/>
                <w:w w:val="80"/>
              </w:rPr>
              <w:t>Opis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predmetu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záložného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4"/>
                <w:w w:val="80"/>
              </w:rPr>
              <w:t>práva</w:t>
            </w:r>
          </w:p>
        </w:tc>
        <w:tc>
          <w:tcPr>
            <w:tcW w:w="4464" w:type="dxa"/>
            <w:gridSpan w:val="2"/>
          </w:tcPr>
          <w:p w14:paraId="73312AC2" w14:textId="77777777" w:rsidR="002F3764" w:rsidRDefault="00000000">
            <w:pPr>
              <w:pStyle w:val="TableParagraph"/>
              <w:spacing w:line="233" w:lineRule="exact"/>
              <w:ind w:left="1219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5A089070" w14:textId="77777777">
        <w:trPr>
          <w:trHeight w:val="505"/>
        </w:trPr>
        <w:tc>
          <w:tcPr>
            <w:tcW w:w="4745" w:type="dxa"/>
            <w:vMerge/>
            <w:tcBorders>
              <w:top w:val="nil"/>
            </w:tcBorders>
          </w:tcPr>
          <w:p w14:paraId="4CD3FC3B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B803268" w14:textId="77777777" w:rsidR="002F3764" w:rsidRDefault="00000000">
            <w:pPr>
              <w:pStyle w:val="TableParagraph"/>
              <w:spacing w:line="254" w:lineRule="exact"/>
              <w:ind w:left="432" w:hanging="101"/>
              <w:rPr>
                <w:b/>
              </w:rPr>
            </w:pPr>
            <w:r>
              <w:rPr>
                <w:b/>
                <w:w w:val="80"/>
              </w:rPr>
              <w:t xml:space="preserve">Hodnota predmetu </w:t>
            </w:r>
            <w:r>
              <w:rPr>
                <w:b/>
                <w:w w:val="85"/>
              </w:rPr>
              <w:t>záložného práva</w:t>
            </w:r>
          </w:p>
        </w:tc>
        <w:tc>
          <w:tcPr>
            <w:tcW w:w="2196" w:type="dxa"/>
          </w:tcPr>
          <w:p w14:paraId="001AAADC" w14:textId="77777777" w:rsidR="002F3764" w:rsidRDefault="00000000">
            <w:pPr>
              <w:pStyle w:val="TableParagraph"/>
              <w:spacing w:line="250" w:lineRule="exact"/>
              <w:ind w:left="732"/>
              <w:rPr>
                <w:b/>
              </w:rPr>
            </w:pPr>
            <w:r>
              <w:rPr>
                <w:b/>
                <w:spacing w:val="-2"/>
                <w:w w:val="90"/>
              </w:rPr>
              <w:t>Hodnota</w:t>
            </w:r>
          </w:p>
          <w:p w14:paraId="1A195CC4" w14:textId="77777777" w:rsidR="002F3764" w:rsidRDefault="00000000">
            <w:pPr>
              <w:pStyle w:val="TableParagraph"/>
              <w:spacing w:before="1" w:line="234" w:lineRule="exact"/>
              <w:ind w:left="617"/>
              <w:rPr>
                <w:b/>
              </w:rPr>
            </w:pPr>
            <w:r>
              <w:rPr>
                <w:b/>
                <w:spacing w:val="-2"/>
                <w:w w:val="90"/>
              </w:rPr>
              <w:t>pohľadávky</w:t>
            </w:r>
          </w:p>
        </w:tc>
      </w:tr>
      <w:tr w:rsidR="002F3764" w14:paraId="1AFD5A0D" w14:textId="77777777">
        <w:trPr>
          <w:trHeight w:val="507"/>
        </w:trPr>
        <w:tc>
          <w:tcPr>
            <w:tcW w:w="4745" w:type="dxa"/>
            <w:tcBorders>
              <w:bottom w:val="single" w:sz="4" w:space="0" w:color="000000"/>
            </w:tcBorders>
          </w:tcPr>
          <w:p w14:paraId="1599FA9A" w14:textId="77777777" w:rsidR="002F3764" w:rsidRDefault="00000000">
            <w:pPr>
              <w:pStyle w:val="TableParagraph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Pohľadávky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kryté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záložným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právom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alebo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inou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formou</w:t>
            </w:r>
          </w:p>
          <w:p w14:paraId="4F2FB0CC" w14:textId="77777777" w:rsidR="002F3764" w:rsidRDefault="00000000">
            <w:pPr>
              <w:pStyle w:val="TableParagraph"/>
              <w:spacing w:before="5" w:line="233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zabezpečenia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739E6D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</w:tcBorders>
          </w:tcPr>
          <w:p w14:paraId="1FDDCC8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EBAECC" w14:textId="77777777">
        <w:trPr>
          <w:trHeight w:val="339"/>
        </w:trPr>
        <w:tc>
          <w:tcPr>
            <w:tcW w:w="4745" w:type="dxa"/>
            <w:tcBorders>
              <w:top w:val="single" w:sz="4" w:space="0" w:color="000000"/>
            </w:tcBorders>
          </w:tcPr>
          <w:p w14:paraId="04745EDF" w14:textId="77777777" w:rsidR="002F3764" w:rsidRDefault="00000000">
            <w:pPr>
              <w:pStyle w:val="TableParagraph"/>
              <w:spacing w:before="44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Hodnota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pohľadávok,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ktoré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zriadilo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právo</w:t>
            </w: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</w:tcPr>
          <w:p w14:paraId="7F6842B0" w14:textId="77777777" w:rsidR="002F3764" w:rsidRDefault="00000000">
            <w:pPr>
              <w:pStyle w:val="TableParagraph"/>
              <w:spacing w:before="44"/>
              <w:ind w:left="1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</w:tcBorders>
          </w:tcPr>
          <w:p w14:paraId="5DD3442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89D74EB" w14:textId="77777777" w:rsidR="002F3764" w:rsidRDefault="002F3764">
      <w:pPr>
        <w:pStyle w:val="Zkladntext"/>
      </w:pPr>
    </w:p>
    <w:p w14:paraId="5B9B26AC" w14:textId="77777777" w:rsidR="002F3764" w:rsidRDefault="002F3764">
      <w:pPr>
        <w:pStyle w:val="Zkladntext"/>
        <w:spacing w:before="236"/>
      </w:pPr>
    </w:p>
    <w:p w14:paraId="6A278360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before="1"/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4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6"/>
        </w:rPr>
        <w:t xml:space="preserve"> </w:t>
      </w:r>
      <w:r>
        <w:rPr>
          <w:b/>
          <w:w w:val="80"/>
        </w:rPr>
        <w:t>w)</w:t>
      </w:r>
      <w:r>
        <w:rPr>
          <w:b/>
          <w:spacing w:val="-2"/>
        </w:rPr>
        <w:t xml:space="preserve"> </w:t>
      </w:r>
      <w:r>
        <w:rPr>
          <w:b/>
          <w:w w:val="80"/>
        </w:rPr>
        <w:t>o</w:t>
      </w:r>
      <w:r>
        <w:rPr>
          <w:b/>
          <w:spacing w:val="-2"/>
        </w:rPr>
        <w:t xml:space="preserve"> </w:t>
      </w:r>
      <w:r>
        <w:rPr>
          <w:b/>
          <w:w w:val="80"/>
        </w:rPr>
        <w:t>krátkodobom</w:t>
      </w:r>
      <w:r>
        <w:rPr>
          <w:b/>
          <w:spacing w:val="-5"/>
        </w:rPr>
        <w:t xml:space="preserve"> </w:t>
      </w:r>
      <w:r>
        <w:rPr>
          <w:b/>
          <w:w w:val="80"/>
        </w:rPr>
        <w:t>finančnom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majetku</w:t>
      </w:r>
    </w:p>
    <w:p w14:paraId="08E7F37D" w14:textId="77777777" w:rsidR="002F3764" w:rsidRDefault="00000000">
      <w:pPr>
        <w:spacing w:before="2"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9"/>
        <w:gridCol w:w="2643"/>
        <w:gridCol w:w="2406"/>
      </w:tblGrid>
      <w:tr w:rsidR="002F3764" w14:paraId="1BC06BD1" w14:textId="77777777">
        <w:trPr>
          <w:trHeight w:val="757"/>
        </w:trPr>
        <w:tc>
          <w:tcPr>
            <w:tcW w:w="4239" w:type="dxa"/>
          </w:tcPr>
          <w:p w14:paraId="4574AE51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8504433" w14:textId="77777777" w:rsidR="002F3764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643" w:type="dxa"/>
          </w:tcPr>
          <w:p w14:paraId="2A552C26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08B7C8E" w14:textId="77777777" w:rsidR="002F3764" w:rsidRDefault="00000000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406" w:type="dxa"/>
          </w:tcPr>
          <w:p w14:paraId="223629C1" w14:textId="77777777" w:rsidR="002F3764" w:rsidRDefault="00000000">
            <w:pPr>
              <w:pStyle w:val="TableParagraph"/>
              <w:spacing w:line="250" w:lineRule="exact"/>
              <w:ind w:left="29" w:right="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12ECA69C" w14:textId="77777777" w:rsidR="002F3764" w:rsidRDefault="00000000">
            <w:pPr>
              <w:pStyle w:val="TableParagraph"/>
              <w:spacing w:line="252" w:lineRule="exact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6EAE4052" w14:textId="77777777">
        <w:trPr>
          <w:trHeight w:val="366"/>
        </w:trPr>
        <w:tc>
          <w:tcPr>
            <w:tcW w:w="4239" w:type="dxa"/>
            <w:tcBorders>
              <w:bottom w:val="single" w:sz="4" w:space="0" w:color="000000"/>
            </w:tcBorders>
          </w:tcPr>
          <w:p w14:paraId="3FF4ECCB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Pokladnica,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  <w:spacing w:val="-2"/>
                <w:w w:val="90"/>
              </w:rPr>
              <w:t>ceniny</w:t>
            </w:r>
          </w:p>
        </w:tc>
        <w:tc>
          <w:tcPr>
            <w:tcW w:w="2643" w:type="dxa"/>
            <w:tcBorders>
              <w:bottom w:val="single" w:sz="4" w:space="0" w:color="000000"/>
              <w:right w:val="single" w:sz="4" w:space="0" w:color="000000"/>
            </w:tcBorders>
          </w:tcPr>
          <w:p w14:paraId="322D069B" w14:textId="77777777" w:rsidR="002F3764" w:rsidRDefault="002F3764">
            <w:pPr>
              <w:pStyle w:val="TableParagraph"/>
              <w:spacing w:before="58"/>
              <w:ind w:left="21"/>
              <w:jc w:val="center"/>
              <w:rPr>
                <w:rFonts w:ascii="Microsoft Sans Serif"/>
              </w:rPr>
            </w:pP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</w:tcPr>
          <w:p w14:paraId="04634081" w14:textId="77777777" w:rsidR="002F3764" w:rsidRDefault="002F3764">
            <w:pPr>
              <w:pStyle w:val="TableParagraph"/>
              <w:spacing w:before="58"/>
              <w:ind w:left="38"/>
              <w:jc w:val="center"/>
              <w:rPr>
                <w:rFonts w:ascii="Microsoft Sans Serif"/>
              </w:rPr>
            </w:pPr>
          </w:p>
        </w:tc>
      </w:tr>
      <w:tr w:rsidR="002F3764" w14:paraId="2324C449" w14:textId="77777777">
        <w:trPr>
          <w:trHeight w:val="517"/>
        </w:trPr>
        <w:tc>
          <w:tcPr>
            <w:tcW w:w="4239" w:type="dxa"/>
            <w:tcBorders>
              <w:top w:val="single" w:sz="4" w:space="0" w:color="000000"/>
              <w:bottom w:val="single" w:sz="4" w:space="0" w:color="000000"/>
            </w:tcBorders>
          </w:tcPr>
          <w:p w14:paraId="2DE6711E" w14:textId="77777777" w:rsidR="002F376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Bežné účty v banke alebo v pobočke zahraničnej </w:t>
            </w:r>
            <w:r>
              <w:rPr>
                <w:rFonts w:ascii="Microsoft Sans Serif" w:hAnsi="Microsoft Sans Serif"/>
                <w:spacing w:val="-4"/>
                <w:w w:val="90"/>
              </w:rPr>
              <w:t>banky</w:t>
            </w:r>
          </w:p>
        </w:tc>
        <w:tc>
          <w:tcPr>
            <w:tcW w:w="2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51F4" w14:textId="25B80F20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66,17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AF779" w14:textId="693F1A9A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Microsoft Sans Serif"/>
                <w:spacing w:val="-4"/>
                <w:w w:val="90"/>
              </w:rPr>
              <w:t>48736</w:t>
            </w:r>
          </w:p>
        </w:tc>
      </w:tr>
      <w:tr w:rsidR="002F3764" w14:paraId="22BD5DF2" w14:textId="77777777">
        <w:trPr>
          <w:trHeight w:val="566"/>
        </w:trPr>
        <w:tc>
          <w:tcPr>
            <w:tcW w:w="4239" w:type="dxa"/>
            <w:tcBorders>
              <w:top w:val="single" w:sz="4" w:space="0" w:color="000000"/>
              <w:bottom w:val="single" w:sz="4" w:space="0" w:color="000000"/>
            </w:tcBorders>
          </w:tcPr>
          <w:p w14:paraId="548AEA94" w14:textId="77777777" w:rsidR="002F3764" w:rsidRDefault="00000000">
            <w:pPr>
              <w:pStyle w:val="TableParagraph"/>
              <w:spacing w:before="29" w:line="244" w:lineRule="auto"/>
              <w:ind w:left="107" w:right="8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Vkladové účty v banke alebo v pobočke </w:t>
            </w:r>
            <w:r>
              <w:rPr>
                <w:rFonts w:ascii="Microsoft Sans Serif" w:hAnsi="Microsoft Sans Serif"/>
                <w:w w:val="85"/>
              </w:rPr>
              <w:t>zahraničnej banky termínované</w:t>
            </w:r>
          </w:p>
        </w:tc>
        <w:tc>
          <w:tcPr>
            <w:tcW w:w="2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03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6FBF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64BF2A0" w14:textId="77777777">
        <w:trPr>
          <w:trHeight w:val="386"/>
        </w:trPr>
        <w:tc>
          <w:tcPr>
            <w:tcW w:w="4239" w:type="dxa"/>
            <w:tcBorders>
              <w:top w:val="single" w:sz="4" w:space="0" w:color="000000"/>
              <w:bottom w:val="single" w:sz="4" w:space="0" w:color="000000"/>
            </w:tcBorders>
          </w:tcPr>
          <w:p w14:paraId="55C9C243" w14:textId="77777777" w:rsidR="002F3764" w:rsidRDefault="00000000">
            <w:pPr>
              <w:pStyle w:val="TableParagraph"/>
              <w:spacing w:before="68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Peniaze</w:t>
            </w:r>
            <w:r>
              <w:rPr>
                <w:rFonts w:ascii="Microsoft Sans Serif"/>
                <w:spacing w:val="-5"/>
              </w:rPr>
              <w:t xml:space="preserve"> </w:t>
            </w:r>
            <w:r>
              <w:rPr>
                <w:rFonts w:ascii="Microsoft Sans Serif"/>
                <w:w w:val="80"/>
              </w:rPr>
              <w:t>na</w:t>
            </w:r>
            <w:r>
              <w:rPr>
                <w:rFonts w:ascii="Microsoft Sans Serif"/>
                <w:spacing w:val="-2"/>
              </w:rPr>
              <w:t xml:space="preserve"> </w:t>
            </w:r>
            <w:r>
              <w:rPr>
                <w:rFonts w:ascii="Microsoft Sans Serif"/>
                <w:spacing w:val="-2"/>
                <w:w w:val="80"/>
              </w:rPr>
              <w:t>ceste</w:t>
            </w:r>
          </w:p>
        </w:tc>
        <w:tc>
          <w:tcPr>
            <w:tcW w:w="2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6A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2C6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063B4B0" w14:textId="77777777">
        <w:trPr>
          <w:trHeight w:val="388"/>
        </w:trPr>
        <w:tc>
          <w:tcPr>
            <w:tcW w:w="4239" w:type="dxa"/>
            <w:tcBorders>
              <w:top w:val="single" w:sz="4" w:space="0" w:color="000000"/>
            </w:tcBorders>
          </w:tcPr>
          <w:p w14:paraId="1AA7A491" w14:textId="77777777" w:rsidR="002F3764" w:rsidRDefault="00000000">
            <w:pPr>
              <w:pStyle w:val="TableParagraph"/>
              <w:spacing w:before="65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000000"/>
              <w:right w:val="single" w:sz="4" w:space="0" w:color="000000"/>
            </w:tcBorders>
          </w:tcPr>
          <w:p w14:paraId="2C610A3F" w14:textId="3DB019F4" w:rsidR="002F3764" w:rsidRDefault="00BC6E0A">
            <w:pPr>
              <w:pStyle w:val="TableParagraph"/>
              <w:spacing w:before="68"/>
              <w:ind w:left="2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b/>
                <w:bCs/>
                <w:spacing w:val="-4"/>
                <w:w w:val="90"/>
              </w:rPr>
              <w:t>66,17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</w:tcBorders>
          </w:tcPr>
          <w:p w14:paraId="21D2D5E0" w14:textId="3C4CF89D" w:rsidR="002F3764" w:rsidRDefault="00BC6E0A">
            <w:pPr>
              <w:pStyle w:val="TableParagraph"/>
              <w:spacing w:before="65"/>
              <w:ind w:left="38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48736</w:t>
            </w:r>
          </w:p>
        </w:tc>
      </w:tr>
    </w:tbl>
    <w:p w14:paraId="7C179442" w14:textId="77777777" w:rsidR="002F3764" w:rsidRDefault="002F3764">
      <w:pPr>
        <w:pStyle w:val="TableParagraph"/>
        <w:jc w:val="center"/>
        <w:rPr>
          <w:b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2F9F9D64" w14:textId="77777777" w:rsidR="002F3764" w:rsidRDefault="00000000">
      <w:pPr>
        <w:spacing w:before="93" w:after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lastRenderedPageBreak/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1457"/>
        <w:gridCol w:w="1162"/>
        <w:gridCol w:w="936"/>
        <w:gridCol w:w="1215"/>
        <w:gridCol w:w="1608"/>
      </w:tblGrid>
      <w:tr w:rsidR="002F3764" w14:paraId="58F2C131" w14:textId="77777777">
        <w:trPr>
          <w:trHeight w:val="253"/>
        </w:trPr>
        <w:tc>
          <w:tcPr>
            <w:tcW w:w="2833" w:type="dxa"/>
            <w:tcBorders>
              <w:bottom w:val="nil"/>
            </w:tcBorders>
          </w:tcPr>
          <w:p w14:paraId="1965D115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8" w:type="dxa"/>
            <w:gridSpan w:val="5"/>
          </w:tcPr>
          <w:p w14:paraId="7212DE9A" w14:textId="77777777" w:rsidR="002F3764" w:rsidRDefault="00000000">
            <w:pPr>
              <w:pStyle w:val="TableParagraph"/>
              <w:spacing w:line="233" w:lineRule="exact"/>
              <w:ind w:left="22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391346A5" w14:textId="77777777">
        <w:trPr>
          <w:trHeight w:val="1007"/>
        </w:trPr>
        <w:tc>
          <w:tcPr>
            <w:tcW w:w="2833" w:type="dxa"/>
            <w:tcBorders>
              <w:top w:val="nil"/>
              <w:bottom w:val="nil"/>
            </w:tcBorders>
          </w:tcPr>
          <w:p w14:paraId="73EA4964" w14:textId="77777777" w:rsidR="002F3764" w:rsidRDefault="00000000">
            <w:pPr>
              <w:pStyle w:val="TableParagraph"/>
              <w:spacing w:before="234"/>
              <w:ind w:left="148"/>
              <w:rPr>
                <w:b/>
              </w:rPr>
            </w:pPr>
            <w:r>
              <w:rPr>
                <w:b/>
                <w:w w:val="80"/>
              </w:rPr>
              <w:t>Krátkodobý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finančný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1457" w:type="dxa"/>
            <w:tcBorders>
              <w:bottom w:val="nil"/>
            </w:tcBorders>
          </w:tcPr>
          <w:p w14:paraId="7E0E844D" w14:textId="77777777" w:rsidR="002F3764" w:rsidRDefault="00000000">
            <w:pPr>
              <w:pStyle w:val="TableParagraph"/>
              <w:spacing w:line="250" w:lineRule="exact"/>
              <w:ind w:left="68" w:right="51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0DF66B4C" w14:textId="77777777" w:rsidR="002F3764" w:rsidRDefault="00000000">
            <w:pPr>
              <w:pStyle w:val="TableParagraph"/>
              <w:spacing w:line="252" w:lineRule="exact"/>
              <w:ind w:left="68"/>
              <w:jc w:val="center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  <w:w w:val="85"/>
              </w:rPr>
              <w:t>začiatku</w:t>
            </w:r>
          </w:p>
          <w:p w14:paraId="417EF6AF" w14:textId="77777777" w:rsidR="002F3764" w:rsidRDefault="00000000">
            <w:pPr>
              <w:pStyle w:val="TableParagraph"/>
              <w:spacing w:line="252" w:lineRule="exact"/>
              <w:ind w:left="68" w:right="47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62" w:type="dxa"/>
            <w:tcBorders>
              <w:bottom w:val="nil"/>
            </w:tcBorders>
          </w:tcPr>
          <w:p w14:paraId="3ECA7AA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8CF5145" w14:textId="77777777" w:rsidR="002F3764" w:rsidRDefault="00000000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Prírastky</w:t>
            </w:r>
          </w:p>
        </w:tc>
        <w:tc>
          <w:tcPr>
            <w:tcW w:w="936" w:type="dxa"/>
            <w:tcBorders>
              <w:bottom w:val="nil"/>
            </w:tcBorders>
          </w:tcPr>
          <w:p w14:paraId="446DBBA7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0C4CB9C" w14:textId="77777777" w:rsidR="002F3764" w:rsidRDefault="00000000">
            <w:pPr>
              <w:pStyle w:val="TableParagraph"/>
              <w:ind w:left="27" w:right="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Úbytky</w:t>
            </w:r>
          </w:p>
        </w:tc>
        <w:tc>
          <w:tcPr>
            <w:tcW w:w="1215" w:type="dxa"/>
            <w:tcBorders>
              <w:bottom w:val="nil"/>
            </w:tcBorders>
          </w:tcPr>
          <w:p w14:paraId="58C4069F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33EF1A0" w14:textId="77777777" w:rsidR="002F3764" w:rsidRDefault="00000000">
            <w:pPr>
              <w:pStyle w:val="TableParagraph"/>
              <w:ind w:left="26" w:right="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Presuny</w:t>
            </w:r>
          </w:p>
        </w:tc>
        <w:tc>
          <w:tcPr>
            <w:tcW w:w="1608" w:type="dxa"/>
            <w:tcBorders>
              <w:bottom w:val="nil"/>
            </w:tcBorders>
          </w:tcPr>
          <w:p w14:paraId="50C88E98" w14:textId="77777777" w:rsidR="002F3764" w:rsidRDefault="00000000">
            <w:pPr>
              <w:pStyle w:val="TableParagraph"/>
              <w:spacing w:before="124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</w:tr>
      <w:tr w:rsidR="002F3764" w14:paraId="61BDD2A4" w14:textId="77777777">
        <w:trPr>
          <w:trHeight w:val="253"/>
        </w:trPr>
        <w:tc>
          <w:tcPr>
            <w:tcW w:w="2833" w:type="dxa"/>
            <w:tcBorders>
              <w:top w:val="nil"/>
            </w:tcBorders>
          </w:tcPr>
          <w:p w14:paraId="3389F139" w14:textId="77777777" w:rsidR="002F3764" w:rsidRDefault="00000000">
            <w:pPr>
              <w:pStyle w:val="TableParagraph"/>
              <w:spacing w:before="3" w:line="230" w:lineRule="exact"/>
              <w:ind w:left="1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457" w:type="dxa"/>
            <w:tcBorders>
              <w:top w:val="nil"/>
            </w:tcBorders>
          </w:tcPr>
          <w:p w14:paraId="4DF7E3E9" w14:textId="77777777" w:rsidR="002F3764" w:rsidRDefault="00000000">
            <w:pPr>
              <w:pStyle w:val="TableParagraph"/>
              <w:spacing w:before="3" w:line="230" w:lineRule="exact"/>
              <w:ind w:left="68" w:right="5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162" w:type="dxa"/>
            <w:tcBorders>
              <w:top w:val="nil"/>
            </w:tcBorders>
          </w:tcPr>
          <w:p w14:paraId="39EF3112" w14:textId="77777777" w:rsidR="002F3764" w:rsidRDefault="00000000">
            <w:pPr>
              <w:pStyle w:val="TableParagraph"/>
              <w:spacing w:before="3" w:line="230" w:lineRule="exact"/>
              <w:ind w:left="2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936" w:type="dxa"/>
            <w:tcBorders>
              <w:top w:val="nil"/>
            </w:tcBorders>
          </w:tcPr>
          <w:p w14:paraId="283A47B2" w14:textId="77777777" w:rsidR="002F3764" w:rsidRDefault="00000000">
            <w:pPr>
              <w:pStyle w:val="TableParagraph"/>
              <w:spacing w:before="3"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215" w:type="dxa"/>
            <w:tcBorders>
              <w:top w:val="nil"/>
            </w:tcBorders>
          </w:tcPr>
          <w:p w14:paraId="5EDD4E6E" w14:textId="77777777" w:rsidR="002F3764" w:rsidRDefault="00000000">
            <w:pPr>
              <w:pStyle w:val="TableParagraph"/>
              <w:spacing w:before="3" w:line="230" w:lineRule="exact"/>
              <w:ind w:left="2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608" w:type="dxa"/>
            <w:tcBorders>
              <w:top w:val="nil"/>
            </w:tcBorders>
          </w:tcPr>
          <w:p w14:paraId="6B16B8D6" w14:textId="77777777" w:rsidR="002F3764" w:rsidRDefault="00000000">
            <w:pPr>
              <w:pStyle w:val="TableParagraph"/>
              <w:spacing w:before="3" w:line="230" w:lineRule="exact"/>
              <w:ind w:left="30" w:right="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04AAF92D" w14:textId="77777777">
        <w:trPr>
          <w:trHeight w:val="397"/>
        </w:trPr>
        <w:tc>
          <w:tcPr>
            <w:tcW w:w="2833" w:type="dxa"/>
            <w:tcBorders>
              <w:bottom w:val="single" w:sz="4" w:space="0" w:color="000000"/>
            </w:tcBorders>
          </w:tcPr>
          <w:p w14:paraId="4A46C2CE" w14:textId="77777777" w:rsidR="002F3764" w:rsidRDefault="00000000">
            <w:pPr>
              <w:pStyle w:val="TableParagraph"/>
              <w:spacing w:before="75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Majetkové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CP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obchodovanie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</w:tcPr>
          <w:p w14:paraId="17AC41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6E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078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FA2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</w:tcPr>
          <w:p w14:paraId="61F810D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88D4B8" w14:textId="77777777">
        <w:trPr>
          <w:trHeight w:val="398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14:paraId="2E25EA7F" w14:textId="77777777" w:rsidR="002F3764" w:rsidRDefault="00000000">
            <w:pPr>
              <w:pStyle w:val="TableParagraph"/>
              <w:spacing w:before="73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Dlhové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CP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obchodovanie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D7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D4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EF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9E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21C6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640E16D" w14:textId="77777777">
        <w:trPr>
          <w:trHeight w:val="424"/>
        </w:trPr>
        <w:tc>
          <w:tcPr>
            <w:tcW w:w="2833" w:type="dxa"/>
            <w:tcBorders>
              <w:top w:val="single" w:sz="4" w:space="0" w:color="000000"/>
              <w:bottom w:val="single" w:sz="6" w:space="0" w:color="000000"/>
            </w:tcBorders>
          </w:tcPr>
          <w:p w14:paraId="785551E2" w14:textId="77777777" w:rsidR="002F3764" w:rsidRDefault="00000000">
            <w:pPr>
              <w:pStyle w:val="TableParagraph"/>
              <w:spacing w:before="87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Emisné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kvóty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3350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A038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9C43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DB3B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E8D1A9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EB2E798" w14:textId="77777777">
        <w:trPr>
          <w:trHeight w:val="758"/>
        </w:trPr>
        <w:tc>
          <w:tcPr>
            <w:tcW w:w="2833" w:type="dxa"/>
            <w:tcBorders>
              <w:top w:val="single" w:sz="6" w:space="0" w:color="000000"/>
              <w:bottom w:val="single" w:sz="6" w:space="0" w:color="000000"/>
            </w:tcBorders>
          </w:tcPr>
          <w:p w14:paraId="4214E7A4" w14:textId="77777777" w:rsidR="002F3764" w:rsidRDefault="00000000">
            <w:pPr>
              <w:pStyle w:val="TableParagraph"/>
              <w:spacing w:before="1" w:line="242" w:lineRule="auto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Dlhové CP so splatnosťou do </w:t>
            </w:r>
            <w:r>
              <w:rPr>
                <w:rFonts w:ascii="Microsoft Sans Serif" w:hAnsi="Microsoft Sans Serif"/>
                <w:w w:val="90"/>
              </w:rPr>
              <w:t>jedného</w:t>
            </w:r>
            <w:r>
              <w:rPr>
                <w:rFonts w:ascii="Microsoft Sans Serif" w:hAnsi="Microsoft Sans Serif"/>
                <w:spacing w:val="-5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roka</w:t>
            </w:r>
            <w:r>
              <w:rPr>
                <w:rFonts w:ascii="Microsoft Sans Serif" w:hAnsi="Microsoft Sans Serif"/>
                <w:spacing w:val="-5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držané</w:t>
            </w:r>
          </w:p>
          <w:p w14:paraId="37075EA3" w14:textId="77777777" w:rsidR="002F3764" w:rsidRDefault="00000000">
            <w:pPr>
              <w:pStyle w:val="TableParagraph"/>
              <w:spacing w:before="1" w:line="233" w:lineRule="exact"/>
              <w:ind w:left="69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do</w:t>
            </w:r>
            <w:r>
              <w:rPr>
                <w:rFonts w:ascii="Microsoft Sans Serif"/>
                <w:spacing w:val="-6"/>
              </w:rPr>
              <w:t xml:space="preserve"> </w:t>
            </w:r>
            <w:r>
              <w:rPr>
                <w:rFonts w:ascii="Microsoft Sans Serif"/>
                <w:spacing w:val="-2"/>
                <w:w w:val="90"/>
              </w:rPr>
              <w:t>splatnosti</w:t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0C667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894C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548E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EC5E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0F915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2DBE665" w14:textId="77777777">
        <w:trPr>
          <w:trHeight w:val="424"/>
        </w:trPr>
        <w:tc>
          <w:tcPr>
            <w:tcW w:w="2833" w:type="dxa"/>
            <w:tcBorders>
              <w:top w:val="single" w:sz="6" w:space="0" w:color="000000"/>
              <w:bottom w:val="single" w:sz="4" w:space="0" w:color="000000"/>
            </w:tcBorders>
          </w:tcPr>
          <w:p w14:paraId="506B63BF" w14:textId="77777777" w:rsidR="002F3764" w:rsidRDefault="00000000">
            <w:pPr>
              <w:pStyle w:val="TableParagraph"/>
              <w:spacing w:before="87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realizovateľné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</w:rPr>
              <w:t>CP</w:t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2DE72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0E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22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13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616C6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CB5C0DB" w14:textId="77777777">
        <w:trPr>
          <w:trHeight w:val="505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14:paraId="59228369" w14:textId="77777777" w:rsidR="002F3764" w:rsidRDefault="00000000">
            <w:pPr>
              <w:pStyle w:val="TableParagraph"/>
              <w:spacing w:line="252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Obstarávanie krátkodobého </w:t>
            </w:r>
            <w:r>
              <w:rPr>
                <w:rFonts w:ascii="Microsoft Sans Serif" w:hAnsi="Microsoft Sans Serif"/>
                <w:w w:val="90"/>
              </w:rPr>
              <w:t>finančného</w:t>
            </w:r>
            <w:r>
              <w:rPr>
                <w:rFonts w:ascii="Microsoft Sans Serif" w:hAnsi="Microsoft Sans Serif"/>
                <w:spacing w:val="-4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majetku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415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6E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6C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33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F40C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77CBAE2" w14:textId="77777777">
        <w:trPr>
          <w:trHeight w:val="505"/>
        </w:trPr>
        <w:tc>
          <w:tcPr>
            <w:tcW w:w="2833" w:type="dxa"/>
            <w:tcBorders>
              <w:top w:val="single" w:sz="4" w:space="0" w:color="000000"/>
            </w:tcBorders>
          </w:tcPr>
          <w:p w14:paraId="03B456DF" w14:textId="77777777" w:rsidR="002F3764" w:rsidRDefault="00000000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  <w:w w:val="80"/>
              </w:rPr>
              <w:t xml:space="preserve">Krátkodobý finančný majetok </w:t>
            </w: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457" w:type="dxa"/>
            <w:tcBorders>
              <w:top w:val="single" w:sz="4" w:space="0" w:color="000000"/>
              <w:right w:val="single" w:sz="4" w:space="0" w:color="000000"/>
            </w:tcBorders>
          </w:tcPr>
          <w:p w14:paraId="38755D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3D7E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FF2D0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6F83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</w:tcBorders>
          </w:tcPr>
          <w:p w14:paraId="3222AE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71A61D9" w14:textId="77777777" w:rsidR="002F3764" w:rsidRDefault="002F3764">
      <w:pPr>
        <w:pStyle w:val="Zkladntext"/>
        <w:spacing w:before="4"/>
        <w:rPr>
          <w:rFonts w:ascii="Microsoft Sans Serif"/>
          <w:b w:val="0"/>
        </w:rPr>
      </w:pPr>
    </w:p>
    <w:p w14:paraId="1A286B1F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ind w:right="563"/>
        <w:rPr>
          <w:b/>
        </w:rPr>
      </w:pPr>
      <w:r>
        <w:rPr>
          <w:b/>
          <w:w w:val="85"/>
        </w:rPr>
        <w:t>Informácie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k</w:t>
      </w:r>
      <w:r>
        <w:rPr>
          <w:b/>
          <w:spacing w:val="-4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č.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12"/>
        </w:rPr>
        <w:t xml:space="preserve"> </w:t>
      </w:r>
      <w:r>
        <w:rPr>
          <w:b/>
          <w:w w:val="85"/>
        </w:rPr>
        <w:t>časti</w:t>
      </w:r>
      <w:r>
        <w:rPr>
          <w:b/>
          <w:spacing w:val="40"/>
        </w:rPr>
        <w:t xml:space="preserve"> </w:t>
      </w:r>
      <w:r>
        <w:rPr>
          <w:b/>
          <w:w w:val="85"/>
        </w:rPr>
        <w:t>F.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písm.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x)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vývoji opravnej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položky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ku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krátkodobému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 xml:space="preserve">finančnému </w:t>
      </w:r>
      <w:r>
        <w:rPr>
          <w:b/>
          <w:spacing w:val="-2"/>
          <w:w w:val="90"/>
        </w:rPr>
        <w:t>majetku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1"/>
        <w:gridCol w:w="1437"/>
        <w:gridCol w:w="991"/>
        <w:gridCol w:w="1418"/>
        <w:gridCol w:w="1419"/>
        <w:gridCol w:w="1202"/>
      </w:tblGrid>
      <w:tr w:rsidR="002F3764" w14:paraId="6DB692F0" w14:textId="77777777">
        <w:trPr>
          <w:trHeight w:val="1387"/>
        </w:trPr>
        <w:tc>
          <w:tcPr>
            <w:tcW w:w="2741" w:type="dxa"/>
            <w:tcBorders>
              <w:bottom w:val="nil"/>
            </w:tcBorders>
          </w:tcPr>
          <w:p w14:paraId="1BA23AF6" w14:textId="77777777" w:rsidR="002F3764" w:rsidRDefault="002F3764">
            <w:pPr>
              <w:pStyle w:val="TableParagraph"/>
              <w:rPr>
                <w:b/>
              </w:rPr>
            </w:pPr>
          </w:p>
          <w:p w14:paraId="39BCB9C6" w14:textId="77777777" w:rsidR="002F3764" w:rsidRDefault="002F3764">
            <w:pPr>
              <w:pStyle w:val="TableParagraph"/>
              <w:spacing w:before="125"/>
              <w:rPr>
                <w:b/>
              </w:rPr>
            </w:pPr>
          </w:p>
          <w:p w14:paraId="182FA292" w14:textId="77777777" w:rsidR="002F3764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w w:val="80"/>
              </w:rPr>
              <w:t>Krátkodobý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finančný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1437" w:type="dxa"/>
            <w:tcBorders>
              <w:bottom w:val="nil"/>
            </w:tcBorders>
          </w:tcPr>
          <w:p w14:paraId="767C7302" w14:textId="77777777" w:rsidR="002F3764" w:rsidRDefault="00000000">
            <w:pPr>
              <w:pStyle w:val="TableParagraph"/>
              <w:spacing w:before="251"/>
              <w:ind w:left="230" w:right="91" w:firstLine="141"/>
              <w:rPr>
                <w:b/>
              </w:rPr>
            </w:pPr>
            <w:r>
              <w:rPr>
                <w:b/>
                <w:w w:val="90"/>
              </w:rPr>
              <w:t xml:space="preserve">Stav OP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>účtovného</w:t>
            </w:r>
          </w:p>
          <w:p w14:paraId="1F5507DE" w14:textId="77777777" w:rsidR="002F3764" w:rsidRDefault="00000000">
            <w:pPr>
              <w:pStyle w:val="TableParagraph"/>
              <w:spacing w:line="250" w:lineRule="exact"/>
              <w:ind w:left="366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1" w:type="dxa"/>
            <w:tcBorders>
              <w:bottom w:val="nil"/>
            </w:tcBorders>
          </w:tcPr>
          <w:p w14:paraId="1C1B981B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69A71015" w14:textId="77777777" w:rsidR="002F3764" w:rsidRDefault="00000000">
            <w:pPr>
              <w:pStyle w:val="TableParagraph"/>
              <w:ind w:left="365" w:hanging="197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Tvorba </w:t>
            </w:r>
            <w:r>
              <w:rPr>
                <w:b/>
                <w:spacing w:val="-6"/>
                <w:w w:val="90"/>
              </w:rPr>
              <w:t>OP</w:t>
            </w:r>
          </w:p>
        </w:tc>
        <w:tc>
          <w:tcPr>
            <w:tcW w:w="1418" w:type="dxa"/>
            <w:tcBorders>
              <w:bottom w:val="nil"/>
            </w:tcBorders>
          </w:tcPr>
          <w:p w14:paraId="4920F262" w14:textId="77777777" w:rsidR="002F3764" w:rsidRDefault="00000000">
            <w:pPr>
              <w:pStyle w:val="TableParagraph"/>
              <w:ind w:left="310" w:right="19" w:hanging="236"/>
              <w:rPr>
                <w:b/>
              </w:rPr>
            </w:pPr>
            <w:r>
              <w:rPr>
                <w:b/>
                <w:w w:val="80"/>
              </w:rPr>
              <w:t>Zúčtovanie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OP </w:t>
            </w:r>
            <w:r>
              <w:rPr>
                <w:b/>
                <w:w w:val="90"/>
              </w:rPr>
              <w:t xml:space="preserve">z dôvodu </w:t>
            </w:r>
            <w:r>
              <w:rPr>
                <w:b/>
                <w:spacing w:val="-2"/>
                <w:w w:val="90"/>
              </w:rPr>
              <w:t>zániku</w:t>
            </w:r>
          </w:p>
          <w:p w14:paraId="0FFF8401" w14:textId="77777777" w:rsidR="002F3764" w:rsidRDefault="00000000">
            <w:pPr>
              <w:pStyle w:val="TableParagraph"/>
              <w:ind w:left="492" w:hanging="300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opodstatne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nosti</w:t>
            </w:r>
            <w:proofErr w:type="spellEnd"/>
          </w:p>
        </w:tc>
        <w:tc>
          <w:tcPr>
            <w:tcW w:w="1419" w:type="dxa"/>
            <w:tcBorders>
              <w:bottom w:val="nil"/>
            </w:tcBorders>
          </w:tcPr>
          <w:p w14:paraId="5877CB24" w14:textId="77777777" w:rsidR="002F3764" w:rsidRDefault="00000000">
            <w:pPr>
              <w:pStyle w:val="TableParagraph"/>
              <w:ind w:left="65" w:right="36"/>
              <w:jc w:val="center"/>
              <w:rPr>
                <w:b/>
              </w:rPr>
            </w:pPr>
            <w:r>
              <w:rPr>
                <w:b/>
                <w:w w:val="80"/>
              </w:rPr>
              <w:t>Zúčtovanie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OP </w:t>
            </w:r>
            <w:r>
              <w:rPr>
                <w:b/>
                <w:w w:val="90"/>
              </w:rPr>
              <w:t xml:space="preserve">z dôvodu </w:t>
            </w:r>
            <w:r>
              <w:rPr>
                <w:b/>
                <w:spacing w:val="-2"/>
                <w:w w:val="90"/>
              </w:rPr>
              <w:t xml:space="preserve">vyradenia </w:t>
            </w:r>
            <w:r>
              <w:rPr>
                <w:b/>
                <w:w w:val="90"/>
              </w:rPr>
              <w:t>majetku z</w:t>
            </w:r>
          </w:p>
          <w:p w14:paraId="06B90770" w14:textId="77777777" w:rsidR="002F3764" w:rsidRDefault="00000000">
            <w:pPr>
              <w:pStyle w:val="TableParagraph"/>
              <w:spacing w:line="249" w:lineRule="exact"/>
              <w:ind w:left="67" w:right="36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účtovníctva</w:t>
            </w:r>
          </w:p>
        </w:tc>
        <w:tc>
          <w:tcPr>
            <w:tcW w:w="1202" w:type="dxa"/>
            <w:tcBorders>
              <w:bottom w:val="nil"/>
            </w:tcBorders>
          </w:tcPr>
          <w:p w14:paraId="035F019F" w14:textId="77777777" w:rsidR="002F3764" w:rsidRDefault="00000000">
            <w:pPr>
              <w:pStyle w:val="TableParagraph"/>
              <w:spacing w:before="251"/>
              <w:ind w:left="234" w:right="196" w:hanging="5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 xml:space="preserve">OP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  <w:w w:val="85"/>
              </w:rPr>
              <w:t>konci</w:t>
            </w:r>
          </w:p>
          <w:p w14:paraId="6ECDF17F" w14:textId="77777777" w:rsidR="002F3764" w:rsidRDefault="00000000">
            <w:pPr>
              <w:pStyle w:val="TableParagraph"/>
              <w:ind w:left="250" w:hanging="10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2E05AC11" w14:textId="77777777">
        <w:trPr>
          <w:trHeight w:val="380"/>
        </w:trPr>
        <w:tc>
          <w:tcPr>
            <w:tcW w:w="2741" w:type="dxa"/>
            <w:tcBorders>
              <w:top w:val="nil"/>
            </w:tcBorders>
          </w:tcPr>
          <w:p w14:paraId="1030007E" w14:textId="77777777" w:rsidR="002F3764" w:rsidRDefault="00000000">
            <w:pPr>
              <w:pStyle w:val="TableParagraph"/>
              <w:spacing w:before="130" w:line="230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437" w:type="dxa"/>
            <w:tcBorders>
              <w:top w:val="nil"/>
            </w:tcBorders>
          </w:tcPr>
          <w:p w14:paraId="1C8FACA1" w14:textId="77777777" w:rsidR="002F3764" w:rsidRDefault="00000000">
            <w:pPr>
              <w:pStyle w:val="TableParagraph"/>
              <w:spacing w:before="130"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991" w:type="dxa"/>
            <w:tcBorders>
              <w:top w:val="nil"/>
            </w:tcBorders>
          </w:tcPr>
          <w:p w14:paraId="4EDE6192" w14:textId="77777777" w:rsidR="002F3764" w:rsidRDefault="00000000">
            <w:pPr>
              <w:pStyle w:val="TableParagraph"/>
              <w:spacing w:before="130"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418" w:type="dxa"/>
            <w:tcBorders>
              <w:top w:val="nil"/>
            </w:tcBorders>
          </w:tcPr>
          <w:p w14:paraId="44520A03" w14:textId="77777777" w:rsidR="002F3764" w:rsidRDefault="00000000">
            <w:pPr>
              <w:pStyle w:val="TableParagraph"/>
              <w:spacing w:before="130" w:line="230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419" w:type="dxa"/>
            <w:tcBorders>
              <w:top w:val="nil"/>
            </w:tcBorders>
          </w:tcPr>
          <w:p w14:paraId="1A56E51E" w14:textId="77777777" w:rsidR="002F3764" w:rsidRDefault="00000000">
            <w:pPr>
              <w:pStyle w:val="TableParagraph"/>
              <w:spacing w:before="130" w:line="230" w:lineRule="exact"/>
              <w:ind w:left="65" w:right="3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202" w:type="dxa"/>
            <w:tcBorders>
              <w:top w:val="nil"/>
            </w:tcBorders>
          </w:tcPr>
          <w:p w14:paraId="12A06314" w14:textId="77777777" w:rsidR="002F3764" w:rsidRDefault="00000000">
            <w:pPr>
              <w:pStyle w:val="TableParagraph"/>
              <w:spacing w:before="130" w:line="230" w:lineRule="exact"/>
              <w:ind w:left="34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43AEAC9C" w14:textId="77777777">
        <w:trPr>
          <w:trHeight w:val="455"/>
        </w:trPr>
        <w:tc>
          <w:tcPr>
            <w:tcW w:w="2741" w:type="dxa"/>
            <w:tcBorders>
              <w:bottom w:val="single" w:sz="6" w:space="0" w:color="000000"/>
            </w:tcBorders>
          </w:tcPr>
          <w:p w14:paraId="2AA6CBB0" w14:textId="77777777" w:rsidR="002F3764" w:rsidRDefault="00000000">
            <w:pPr>
              <w:pStyle w:val="TableParagraph"/>
              <w:spacing w:before="101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Ostatné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realizovateľné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</w:rPr>
              <w:t>CP</w:t>
            </w:r>
          </w:p>
        </w:tc>
        <w:tc>
          <w:tcPr>
            <w:tcW w:w="1437" w:type="dxa"/>
            <w:tcBorders>
              <w:bottom w:val="single" w:sz="6" w:space="0" w:color="000000"/>
              <w:right w:val="single" w:sz="4" w:space="0" w:color="000000"/>
            </w:tcBorders>
          </w:tcPr>
          <w:p w14:paraId="5BE0EB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BDB2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7969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C7BC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left w:val="single" w:sz="4" w:space="0" w:color="000000"/>
              <w:bottom w:val="single" w:sz="6" w:space="0" w:color="000000"/>
            </w:tcBorders>
          </w:tcPr>
          <w:p w14:paraId="438440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841DDE2" w14:textId="77777777">
        <w:trPr>
          <w:trHeight w:val="503"/>
        </w:trPr>
        <w:tc>
          <w:tcPr>
            <w:tcW w:w="2741" w:type="dxa"/>
            <w:tcBorders>
              <w:top w:val="single" w:sz="6" w:space="0" w:color="000000"/>
              <w:bottom w:val="single" w:sz="4" w:space="0" w:color="000000"/>
            </w:tcBorders>
          </w:tcPr>
          <w:p w14:paraId="1F20BFA8" w14:textId="77777777" w:rsidR="002F3764" w:rsidRDefault="00000000">
            <w:pPr>
              <w:pStyle w:val="TableParagraph"/>
              <w:spacing w:line="252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Obstarávanie krátkodobého </w:t>
            </w:r>
            <w:r>
              <w:rPr>
                <w:rFonts w:ascii="Microsoft Sans Serif" w:hAnsi="Microsoft Sans Serif"/>
                <w:w w:val="90"/>
              </w:rPr>
              <w:t>finančného</w:t>
            </w:r>
            <w:r>
              <w:rPr>
                <w:rFonts w:ascii="Microsoft Sans Serif" w:hAnsi="Microsoft Sans Serif"/>
                <w:spacing w:val="-4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majetku</w:t>
            </w:r>
          </w:p>
        </w:tc>
        <w:tc>
          <w:tcPr>
            <w:tcW w:w="14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66541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07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5C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A7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57302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F8491D8" w14:textId="77777777">
        <w:trPr>
          <w:trHeight w:val="505"/>
        </w:trPr>
        <w:tc>
          <w:tcPr>
            <w:tcW w:w="2741" w:type="dxa"/>
            <w:tcBorders>
              <w:top w:val="single" w:sz="4" w:space="0" w:color="000000"/>
            </w:tcBorders>
          </w:tcPr>
          <w:p w14:paraId="01E9FBC6" w14:textId="77777777" w:rsidR="002F3764" w:rsidRDefault="00000000">
            <w:pPr>
              <w:pStyle w:val="TableParagraph"/>
              <w:spacing w:line="250" w:lineRule="exact"/>
              <w:ind w:left="69"/>
              <w:rPr>
                <w:b/>
              </w:rPr>
            </w:pPr>
            <w:r>
              <w:rPr>
                <w:b/>
                <w:w w:val="80"/>
              </w:rPr>
              <w:t>Krátkodobý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finančný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  <w:p w14:paraId="086C9826" w14:textId="77777777" w:rsidR="002F3764" w:rsidRDefault="00000000">
            <w:pPr>
              <w:pStyle w:val="TableParagraph"/>
              <w:spacing w:before="1" w:line="234" w:lineRule="exact"/>
              <w:ind w:left="69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437" w:type="dxa"/>
            <w:tcBorders>
              <w:top w:val="single" w:sz="4" w:space="0" w:color="000000"/>
              <w:right w:val="single" w:sz="4" w:space="0" w:color="000000"/>
            </w:tcBorders>
          </w:tcPr>
          <w:p w14:paraId="4915AC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8D01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81A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94E2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</w:tcBorders>
          </w:tcPr>
          <w:p w14:paraId="53CE61A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BDBC6F7" w14:textId="77777777" w:rsidR="002F3764" w:rsidRDefault="002F3764">
      <w:pPr>
        <w:pStyle w:val="Zkladntext"/>
        <w:spacing w:before="118"/>
      </w:pPr>
    </w:p>
    <w:p w14:paraId="096CADC0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spacing w:after="3"/>
        <w:ind w:right="563"/>
        <w:rPr>
          <w:b/>
        </w:rPr>
      </w:pP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k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prílohe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č.</w:t>
      </w:r>
      <w:r>
        <w:rPr>
          <w:b/>
          <w:spacing w:val="-11"/>
        </w:rPr>
        <w:t xml:space="preserve"> </w:t>
      </w:r>
      <w:r>
        <w:rPr>
          <w:b/>
          <w:spacing w:val="-2"/>
          <w:w w:val="85"/>
        </w:rPr>
        <w:t>3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časti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F.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písm.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y)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o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krátkodobom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finančnom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majetku,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na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ktorý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 xml:space="preserve">bolo zriadené </w:t>
      </w:r>
      <w:r>
        <w:rPr>
          <w:b/>
          <w:w w:val="90"/>
        </w:rPr>
        <w:t>záložné právo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2F3764" w14:paraId="050894C1" w14:textId="77777777">
        <w:trPr>
          <w:trHeight w:val="505"/>
        </w:trPr>
        <w:tc>
          <w:tcPr>
            <w:tcW w:w="6872" w:type="dxa"/>
          </w:tcPr>
          <w:p w14:paraId="2952652F" w14:textId="77777777" w:rsidR="002F3764" w:rsidRDefault="00000000">
            <w:pPr>
              <w:pStyle w:val="TableParagraph"/>
              <w:spacing w:before="124"/>
              <w:ind w:left="28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338" w:type="dxa"/>
          </w:tcPr>
          <w:p w14:paraId="59008C06" w14:textId="77777777" w:rsidR="002F3764" w:rsidRDefault="00000000">
            <w:pPr>
              <w:pStyle w:val="TableParagraph"/>
              <w:spacing w:line="252" w:lineRule="exact"/>
              <w:ind w:left="445" w:right="369" w:hanging="46"/>
              <w:rPr>
                <w:b/>
              </w:rPr>
            </w:pPr>
            <w:r>
              <w:rPr>
                <w:b/>
                <w:w w:val="80"/>
              </w:rPr>
              <w:t>Hodnota za bežné účtovné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5"/>
              </w:rPr>
              <w:t>obdobie</w:t>
            </w:r>
          </w:p>
        </w:tc>
      </w:tr>
      <w:tr w:rsidR="002F3764" w14:paraId="3D70CC08" w14:textId="77777777">
        <w:trPr>
          <w:trHeight w:val="337"/>
        </w:trPr>
        <w:tc>
          <w:tcPr>
            <w:tcW w:w="6872" w:type="dxa"/>
          </w:tcPr>
          <w:p w14:paraId="353F6A09" w14:textId="77777777" w:rsidR="002F3764" w:rsidRDefault="00000000">
            <w:pPr>
              <w:pStyle w:val="TableParagraph"/>
              <w:spacing w:before="43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Krátkodobý</w:t>
            </w:r>
            <w:r>
              <w:rPr>
                <w:rFonts w:ascii="Microsoft Sans Serif" w:hAnsi="Microsoft Sans Serif"/>
                <w:spacing w:val="5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finančný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majetok,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ktorý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bolo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zriadené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právo</w:t>
            </w:r>
          </w:p>
        </w:tc>
        <w:tc>
          <w:tcPr>
            <w:tcW w:w="2338" w:type="dxa"/>
          </w:tcPr>
          <w:p w14:paraId="5CD39E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B5016FD" w14:textId="77777777" w:rsidR="002F3764" w:rsidRDefault="002F3764">
      <w:pPr>
        <w:pStyle w:val="Zkladntext"/>
      </w:pPr>
    </w:p>
    <w:p w14:paraId="3A8EB7B6" w14:textId="77777777" w:rsidR="002F3764" w:rsidRDefault="002F3764">
      <w:pPr>
        <w:pStyle w:val="Zkladntext"/>
        <w:spacing w:before="35"/>
      </w:pPr>
    </w:p>
    <w:p w14:paraId="102A85C1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spacing w:after="3"/>
        <w:ind w:right="778"/>
        <w:rPr>
          <w:b/>
        </w:rPr>
      </w:pPr>
      <w:r>
        <w:rPr>
          <w:b/>
          <w:w w:val="80"/>
        </w:rPr>
        <w:t>Informácie k prílohe č. 3 časti F. písm.</w:t>
      </w:r>
      <w:r>
        <w:rPr>
          <w:b/>
          <w:spacing w:val="40"/>
        </w:rPr>
        <w:t xml:space="preserve"> </w:t>
      </w:r>
      <w:r>
        <w:rPr>
          <w:b/>
          <w:w w:val="80"/>
        </w:rPr>
        <w:t>za) o ocenení krátkodobého finančného</w:t>
      </w:r>
      <w:r>
        <w:rPr>
          <w:b/>
          <w:spacing w:val="40"/>
        </w:rPr>
        <w:t xml:space="preserve"> </w:t>
      </w:r>
      <w:r>
        <w:rPr>
          <w:b/>
          <w:w w:val="80"/>
        </w:rPr>
        <w:t xml:space="preserve">majetku, ku dňu ku </w:t>
      </w:r>
      <w:r>
        <w:rPr>
          <w:b/>
          <w:w w:val="85"/>
        </w:rPr>
        <w:t>ktorému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sa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zostavuje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účtovná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závierka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reálnou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hodnotou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9"/>
        <w:gridCol w:w="1810"/>
        <w:gridCol w:w="2268"/>
        <w:gridCol w:w="1810"/>
      </w:tblGrid>
      <w:tr w:rsidR="002F3764" w14:paraId="0803F506" w14:textId="77777777">
        <w:trPr>
          <w:trHeight w:val="1007"/>
        </w:trPr>
        <w:tc>
          <w:tcPr>
            <w:tcW w:w="3399" w:type="dxa"/>
            <w:tcBorders>
              <w:bottom w:val="nil"/>
            </w:tcBorders>
          </w:tcPr>
          <w:p w14:paraId="4A59FF46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79A3092D" w14:textId="77777777" w:rsidR="002F3764" w:rsidRDefault="00000000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w w:val="80"/>
              </w:rPr>
              <w:t>Krátkodobý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finančný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1810" w:type="dxa"/>
            <w:tcBorders>
              <w:bottom w:val="nil"/>
            </w:tcBorders>
          </w:tcPr>
          <w:p w14:paraId="7EA40100" w14:textId="77777777" w:rsidR="002F3764" w:rsidRDefault="00000000">
            <w:pPr>
              <w:pStyle w:val="TableParagraph"/>
              <w:spacing w:before="124"/>
              <w:ind w:left="3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Zvýšenie/ zníženie </w:t>
            </w:r>
            <w:r>
              <w:rPr>
                <w:b/>
                <w:spacing w:val="-2"/>
                <w:w w:val="90"/>
              </w:rPr>
              <w:t>hodnoty</w:t>
            </w:r>
          </w:p>
          <w:p w14:paraId="74C74E5D" w14:textId="77777777" w:rsidR="002F3764" w:rsidRDefault="00000000">
            <w:pPr>
              <w:pStyle w:val="TableParagraph"/>
              <w:spacing w:line="251" w:lineRule="exact"/>
              <w:ind w:left="32" w:right="4"/>
              <w:jc w:val="center"/>
              <w:rPr>
                <w:b/>
              </w:rPr>
            </w:pPr>
            <w:r>
              <w:rPr>
                <w:b/>
                <w:w w:val="80"/>
              </w:rPr>
              <w:t>(+/-</w:t>
            </w:r>
            <w:r>
              <w:rPr>
                <w:b/>
                <w:spacing w:val="-10"/>
                <w:w w:val="90"/>
              </w:rPr>
              <w:t>)</w:t>
            </w:r>
          </w:p>
        </w:tc>
        <w:tc>
          <w:tcPr>
            <w:tcW w:w="2268" w:type="dxa"/>
            <w:tcBorders>
              <w:bottom w:val="nil"/>
            </w:tcBorders>
          </w:tcPr>
          <w:p w14:paraId="1D163F3F" w14:textId="77777777" w:rsidR="002F3764" w:rsidRDefault="00000000">
            <w:pPr>
              <w:pStyle w:val="TableParagraph"/>
              <w:spacing w:line="250" w:lineRule="exact"/>
              <w:ind w:left="31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Vplyv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90"/>
              </w:rPr>
              <w:t>ocenenia</w:t>
            </w:r>
          </w:p>
          <w:p w14:paraId="7985184B" w14:textId="77777777" w:rsidR="002F3764" w:rsidRDefault="00000000">
            <w:pPr>
              <w:pStyle w:val="TableParagraph"/>
              <w:spacing w:before="1"/>
              <w:ind w:left="3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na výsledok </w:t>
            </w:r>
            <w:proofErr w:type="spellStart"/>
            <w:r>
              <w:rPr>
                <w:b/>
                <w:w w:val="80"/>
              </w:rPr>
              <w:t>hospodá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renia</w:t>
            </w:r>
            <w:proofErr w:type="spellEnd"/>
            <w:r>
              <w:rPr>
                <w:b/>
                <w:w w:val="90"/>
              </w:rPr>
              <w:t xml:space="preserve"> bežného</w:t>
            </w:r>
          </w:p>
          <w:p w14:paraId="0201EF3C" w14:textId="77777777" w:rsidR="002F3764" w:rsidRDefault="00000000">
            <w:pPr>
              <w:pStyle w:val="TableParagraph"/>
              <w:spacing w:line="230" w:lineRule="exact"/>
              <w:ind w:left="31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810" w:type="dxa"/>
            <w:tcBorders>
              <w:bottom w:val="nil"/>
            </w:tcBorders>
          </w:tcPr>
          <w:p w14:paraId="1F437930" w14:textId="77777777" w:rsidR="002F3764" w:rsidRDefault="00000000">
            <w:pPr>
              <w:pStyle w:val="TableParagraph"/>
              <w:spacing w:before="124"/>
              <w:ind w:left="513" w:right="479" w:hanging="54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Vplyv </w:t>
            </w:r>
            <w:r>
              <w:rPr>
                <w:b/>
                <w:spacing w:val="-2"/>
                <w:w w:val="80"/>
              </w:rPr>
              <w:t>ocenenia</w:t>
            </w:r>
          </w:p>
          <w:p w14:paraId="7A8CD63E" w14:textId="77777777" w:rsidR="002F3764" w:rsidRDefault="00000000">
            <w:pPr>
              <w:pStyle w:val="TableParagraph"/>
              <w:spacing w:line="251" w:lineRule="exact"/>
              <w:ind w:left="32" w:right="3"/>
              <w:jc w:val="center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0"/>
              </w:rPr>
              <w:t>imanie</w:t>
            </w:r>
          </w:p>
        </w:tc>
      </w:tr>
      <w:tr w:rsidR="002F3764" w14:paraId="06E0C4AE" w14:textId="77777777">
        <w:trPr>
          <w:trHeight w:val="256"/>
        </w:trPr>
        <w:tc>
          <w:tcPr>
            <w:tcW w:w="3399" w:type="dxa"/>
            <w:tcBorders>
              <w:top w:val="nil"/>
            </w:tcBorders>
          </w:tcPr>
          <w:p w14:paraId="1ADB9B42" w14:textId="77777777" w:rsidR="002F3764" w:rsidRDefault="00000000">
            <w:pPr>
              <w:pStyle w:val="TableParagraph"/>
              <w:spacing w:before="3" w:line="233" w:lineRule="exact"/>
              <w:ind w:left="28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810" w:type="dxa"/>
            <w:tcBorders>
              <w:top w:val="nil"/>
            </w:tcBorders>
          </w:tcPr>
          <w:p w14:paraId="75DFEFAA" w14:textId="77777777" w:rsidR="002F3764" w:rsidRDefault="00000000">
            <w:pPr>
              <w:pStyle w:val="TableParagraph"/>
              <w:spacing w:before="3" w:line="233" w:lineRule="exact"/>
              <w:ind w:left="32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2268" w:type="dxa"/>
            <w:tcBorders>
              <w:top w:val="nil"/>
            </w:tcBorders>
          </w:tcPr>
          <w:p w14:paraId="2AFA51E8" w14:textId="77777777" w:rsidR="002F3764" w:rsidRDefault="00000000">
            <w:pPr>
              <w:pStyle w:val="TableParagraph"/>
              <w:spacing w:before="3" w:line="233" w:lineRule="exact"/>
              <w:ind w:left="31" w:right="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810" w:type="dxa"/>
            <w:tcBorders>
              <w:top w:val="nil"/>
            </w:tcBorders>
          </w:tcPr>
          <w:p w14:paraId="60250294" w14:textId="77777777" w:rsidR="002F3764" w:rsidRDefault="00000000">
            <w:pPr>
              <w:pStyle w:val="TableParagraph"/>
              <w:spacing w:before="3" w:line="233" w:lineRule="exact"/>
              <w:ind w:left="32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</w:tr>
    </w:tbl>
    <w:p w14:paraId="77E603AD" w14:textId="77777777" w:rsidR="002F3764" w:rsidRDefault="002F3764">
      <w:pPr>
        <w:pStyle w:val="TableParagraph"/>
        <w:spacing w:line="233" w:lineRule="exact"/>
        <w:jc w:val="center"/>
        <w:rPr>
          <w:rFonts w:ascii="Microsoft Sans Serif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4E27F417" w14:textId="77777777" w:rsidR="002F3764" w:rsidRDefault="002F3764">
      <w:pPr>
        <w:pStyle w:val="Zkladntext"/>
        <w:rPr>
          <w:sz w:val="8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9"/>
        <w:gridCol w:w="1810"/>
        <w:gridCol w:w="2268"/>
        <w:gridCol w:w="1810"/>
      </w:tblGrid>
      <w:tr w:rsidR="002F3764" w14:paraId="55F0187C" w14:textId="77777777">
        <w:trPr>
          <w:trHeight w:val="453"/>
        </w:trPr>
        <w:tc>
          <w:tcPr>
            <w:tcW w:w="3399" w:type="dxa"/>
            <w:tcBorders>
              <w:bottom w:val="single" w:sz="4" w:space="0" w:color="000000"/>
            </w:tcBorders>
          </w:tcPr>
          <w:p w14:paraId="6DCBF417" w14:textId="77777777" w:rsidR="002F3764" w:rsidRDefault="00000000">
            <w:pPr>
              <w:pStyle w:val="TableParagraph"/>
              <w:spacing w:before="10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Majetkové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CP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obchodovanie</w:t>
            </w:r>
          </w:p>
        </w:tc>
        <w:tc>
          <w:tcPr>
            <w:tcW w:w="1810" w:type="dxa"/>
            <w:tcBorders>
              <w:bottom w:val="single" w:sz="4" w:space="0" w:color="000000"/>
              <w:right w:val="single" w:sz="4" w:space="0" w:color="000000"/>
            </w:tcBorders>
          </w:tcPr>
          <w:p w14:paraId="445FF9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909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14:paraId="4B8C06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801998C" w14:textId="77777777">
        <w:trPr>
          <w:trHeight w:val="455"/>
        </w:trPr>
        <w:tc>
          <w:tcPr>
            <w:tcW w:w="3399" w:type="dxa"/>
            <w:tcBorders>
              <w:top w:val="single" w:sz="4" w:space="0" w:color="000000"/>
              <w:bottom w:val="single" w:sz="6" w:space="0" w:color="000000"/>
            </w:tcBorders>
          </w:tcPr>
          <w:p w14:paraId="76E842D5" w14:textId="77777777" w:rsidR="002F3764" w:rsidRDefault="00000000">
            <w:pPr>
              <w:pStyle w:val="TableParagraph"/>
              <w:spacing w:before="10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Dlhové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CP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obchodovanie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58D3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C5F5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66411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1997FFC" w14:textId="77777777">
        <w:trPr>
          <w:trHeight w:val="453"/>
        </w:trPr>
        <w:tc>
          <w:tcPr>
            <w:tcW w:w="3399" w:type="dxa"/>
            <w:tcBorders>
              <w:top w:val="single" w:sz="6" w:space="0" w:color="000000"/>
              <w:bottom w:val="single" w:sz="4" w:space="0" w:color="000000"/>
            </w:tcBorders>
          </w:tcPr>
          <w:p w14:paraId="006C7577" w14:textId="77777777" w:rsidR="002F3764" w:rsidRDefault="00000000">
            <w:pPr>
              <w:pStyle w:val="TableParagraph"/>
              <w:spacing w:before="10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Emisné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kvóty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(komodity)</w:t>
            </w:r>
          </w:p>
        </w:tc>
        <w:tc>
          <w:tcPr>
            <w:tcW w:w="18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BE315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A2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3355F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F969467" w14:textId="77777777">
        <w:trPr>
          <w:trHeight w:val="455"/>
        </w:trPr>
        <w:tc>
          <w:tcPr>
            <w:tcW w:w="3399" w:type="dxa"/>
            <w:tcBorders>
              <w:top w:val="single" w:sz="4" w:space="0" w:color="000000"/>
              <w:bottom w:val="single" w:sz="4" w:space="0" w:color="000000"/>
            </w:tcBorders>
          </w:tcPr>
          <w:p w14:paraId="78CF954D" w14:textId="77777777" w:rsidR="002F3764" w:rsidRDefault="00000000">
            <w:pPr>
              <w:pStyle w:val="TableParagraph"/>
              <w:spacing w:before="10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realizovateľné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</w:rPr>
              <w:t>CP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920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E6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7BC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7187ABD" w14:textId="77777777">
        <w:trPr>
          <w:trHeight w:val="339"/>
        </w:trPr>
        <w:tc>
          <w:tcPr>
            <w:tcW w:w="3399" w:type="dxa"/>
            <w:tcBorders>
              <w:top w:val="single" w:sz="4" w:space="0" w:color="000000"/>
            </w:tcBorders>
          </w:tcPr>
          <w:p w14:paraId="0EC80CE3" w14:textId="77777777" w:rsidR="002F3764" w:rsidRDefault="00000000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w w:val="80"/>
              </w:rPr>
              <w:t>Krátkodobý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0"/>
              </w:rPr>
              <w:t>finančný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majetok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1810" w:type="dxa"/>
            <w:tcBorders>
              <w:top w:val="single" w:sz="4" w:space="0" w:color="000000"/>
              <w:right w:val="single" w:sz="4" w:space="0" w:color="000000"/>
            </w:tcBorders>
          </w:tcPr>
          <w:p w14:paraId="2BA30F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8E9E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</w:tcBorders>
          </w:tcPr>
          <w:p w14:paraId="5F597CE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1296493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before="251"/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4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5"/>
        </w:rPr>
        <w:t xml:space="preserve"> </w:t>
      </w:r>
      <w:proofErr w:type="spellStart"/>
      <w:r>
        <w:rPr>
          <w:b/>
          <w:w w:val="80"/>
        </w:rPr>
        <w:t>zc</w:t>
      </w:r>
      <w:proofErr w:type="spellEnd"/>
      <w:r>
        <w:rPr>
          <w:b/>
          <w:w w:val="80"/>
        </w:rPr>
        <w:t>)</w:t>
      </w:r>
      <w:r>
        <w:rPr>
          <w:b/>
          <w:spacing w:val="-2"/>
        </w:rPr>
        <w:t xml:space="preserve"> </w:t>
      </w:r>
      <w:r>
        <w:rPr>
          <w:b/>
          <w:w w:val="80"/>
        </w:rPr>
        <w:t>o</w:t>
      </w:r>
      <w:r>
        <w:rPr>
          <w:b/>
          <w:spacing w:val="-2"/>
        </w:rPr>
        <w:t xml:space="preserve"> </w:t>
      </w:r>
      <w:r>
        <w:rPr>
          <w:b/>
          <w:w w:val="80"/>
        </w:rPr>
        <w:t>majetku</w:t>
      </w:r>
      <w:r>
        <w:rPr>
          <w:b/>
          <w:spacing w:val="-2"/>
        </w:rPr>
        <w:t xml:space="preserve"> </w:t>
      </w:r>
      <w:r>
        <w:rPr>
          <w:b/>
          <w:w w:val="80"/>
        </w:rPr>
        <w:t>prenajatom</w:t>
      </w:r>
      <w:r>
        <w:rPr>
          <w:b/>
          <w:spacing w:val="-2"/>
        </w:rPr>
        <w:t xml:space="preserve"> </w:t>
      </w:r>
      <w:r>
        <w:rPr>
          <w:b/>
          <w:w w:val="80"/>
        </w:rPr>
        <w:t>formou</w:t>
      </w:r>
      <w:r>
        <w:rPr>
          <w:b/>
          <w:spacing w:val="-1"/>
        </w:rPr>
        <w:t xml:space="preserve"> </w:t>
      </w:r>
      <w:r>
        <w:rPr>
          <w:b/>
          <w:w w:val="80"/>
        </w:rPr>
        <w:t>finančného</w:t>
      </w:r>
      <w:r>
        <w:rPr>
          <w:b/>
          <w:spacing w:val="-6"/>
        </w:rPr>
        <w:t xml:space="preserve"> </w:t>
      </w:r>
      <w:r>
        <w:rPr>
          <w:b/>
          <w:spacing w:val="-2"/>
          <w:w w:val="80"/>
        </w:rPr>
        <w:t>prenájmu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1271"/>
        <w:gridCol w:w="1708"/>
        <w:gridCol w:w="1070"/>
        <w:gridCol w:w="1209"/>
        <w:gridCol w:w="1565"/>
        <w:gridCol w:w="916"/>
      </w:tblGrid>
      <w:tr w:rsidR="002F3764" w14:paraId="2FB6FF87" w14:textId="77777777">
        <w:trPr>
          <w:trHeight w:val="661"/>
        </w:trPr>
        <w:tc>
          <w:tcPr>
            <w:tcW w:w="1544" w:type="dxa"/>
            <w:tcBorders>
              <w:bottom w:val="nil"/>
            </w:tcBorders>
          </w:tcPr>
          <w:p w14:paraId="3C0432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9" w:type="dxa"/>
            <w:gridSpan w:val="3"/>
          </w:tcPr>
          <w:p w14:paraId="08224135" w14:textId="77777777" w:rsidR="002F3764" w:rsidRDefault="00000000">
            <w:pPr>
              <w:pStyle w:val="TableParagraph"/>
              <w:spacing w:before="203"/>
              <w:ind w:left="1007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3690" w:type="dxa"/>
            <w:gridSpan w:val="3"/>
          </w:tcPr>
          <w:p w14:paraId="252C4DF2" w14:textId="77777777" w:rsidR="002F3764" w:rsidRDefault="00000000">
            <w:pPr>
              <w:pStyle w:val="TableParagraph"/>
              <w:spacing w:before="76"/>
              <w:ind w:left="1496" w:hanging="1361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4AEABCAF" w14:textId="77777777">
        <w:trPr>
          <w:trHeight w:val="330"/>
        </w:trPr>
        <w:tc>
          <w:tcPr>
            <w:tcW w:w="1544" w:type="dxa"/>
            <w:vMerge w:val="restart"/>
            <w:tcBorders>
              <w:top w:val="nil"/>
              <w:bottom w:val="nil"/>
            </w:tcBorders>
          </w:tcPr>
          <w:p w14:paraId="1A75A3E1" w14:textId="77777777" w:rsidR="002F3764" w:rsidRDefault="00000000">
            <w:pPr>
              <w:pStyle w:val="TableParagraph"/>
              <w:spacing w:line="211" w:lineRule="exact"/>
              <w:ind w:left="501"/>
              <w:rPr>
                <w:b/>
              </w:rPr>
            </w:pPr>
            <w:r>
              <w:rPr>
                <w:b/>
                <w:spacing w:val="-2"/>
                <w:w w:val="90"/>
              </w:rPr>
              <w:t>Názov</w:t>
            </w:r>
          </w:p>
          <w:p w14:paraId="2E1CAD4E" w14:textId="77777777" w:rsidR="002F3764" w:rsidRDefault="00000000">
            <w:pPr>
              <w:pStyle w:val="TableParagraph"/>
              <w:spacing w:line="252" w:lineRule="exact"/>
              <w:ind w:left="429"/>
              <w:rPr>
                <w:b/>
              </w:rPr>
            </w:pP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4049" w:type="dxa"/>
            <w:gridSpan w:val="3"/>
          </w:tcPr>
          <w:p w14:paraId="1D315684" w14:textId="77777777" w:rsidR="002F3764" w:rsidRDefault="00000000">
            <w:pPr>
              <w:pStyle w:val="TableParagraph"/>
              <w:spacing w:before="35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Splatnosť</w:t>
            </w:r>
          </w:p>
        </w:tc>
        <w:tc>
          <w:tcPr>
            <w:tcW w:w="3690" w:type="dxa"/>
            <w:gridSpan w:val="3"/>
          </w:tcPr>
          <w:p w14:paraId="08D0BCE1" w14:textId="77777777" w:rsidR="002F3764" w:rsidRDefault="00000000">
            <w:pPr>
              <w:pStyle w:val="TableParagraph"/>
              <w:spacing w:before="35"/>
              <w:ind w:left="34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Splatnosť</w:t>
            </w:r>
          </w:p>
        </w:tc>
      </w:tr>
      <w:tr w:rsidR="002F3764" w14:paraId="77AB7C0E" w14:textId="77777777">
        <w:trPr>
          <w:trHeight w:val="755"/>
        </w:trPr>
        <w:tc>
          <w:tcPr>
            <w:tcW w:w="1544" w:type="dxa"/>
            <w:vMerge/>
            <w:tcBorders>
              <w:top w:val="nil"/>
              <w:bottom w:val="nil"/>
            </w:tcBorders>
          </w:tcPr>
          <w:p w14:paraId="2A556137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bottom w:val="nil"/>
            </w:tcBorders>
          </w:tcPr>
          <w:p w14:paraId="287F3414" w14:textId="77777777" w:rsidR="002F3764" w:rsidRDefault="00000000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  <w:w w:val="80"/>
              </w:rPr>
              <w:t>do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jedného </w:t>
            </w:r>
            <w:r>
              <w:rPr>
                <w:b/>
                <w:spacing w:val="-4"/>
                <w:w w:val="90"/>
              </w:rPr>
              <w:t>roka</w:t>
            </w:r>
          </w:p>
          <w:p w14:paraId="32FDA67A" w14:textId="77777777" w:rsidR="002F3764" w:rsidRDefault="00000000">
            <w:pPr>
              <w:pStyle w:val="TableParagraph"/>
              <w:spacing w:line="232" w:lineRule="exact"/>
              <w:ind w:left="21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708" w:type="dxa"/>
            <w:tcBorders>
              <w:bottom w:val="nil"/>
            </w:tcBorders>
          </w:tcPr>
          <w:p w14:paraId="47E86D89" w14:textId="77777777" w:rsidR="002F3764" w:rsidRDefault="00000000">
            <w:pPr>
              <w:pStyle w:val="TableParagraph"/>
              <w:ind w:left="156" w:right="122" w:hanging="1"/>
              <w:jc w:val="center"/>
              <w:rPr>
                <w:b/>
              </w:rPr>
            </w:pPr>
            <w:r>
              <w:rPr>
                <w:b/>
                <w:w w:val="80"/>
              </w:rPr>
              <w:t>od jedného roka 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piatich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rokov</w:t>
            </w:r>
          </w:p>
          <w:p w14:paraId="3ABF0B18" w14:textId="77777777" w:rsidR="002F3764" w:rsidRDefault="00000000">
            <w:pPr>
              <w:pStyle w:val="TableParagraph"/>
              <w:spacing w:line="232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070" w:type="dxa"/>
            <w:tcBorders>
              <w:bottom w:val="nil"/>
            </w:tcBorders>
          </w:tcPr>
          <w:p w14:paraId="4E1967E4" w14:textId="77777777" w:rsidR="002F3764" w:rsidRDefault="00000000">
            <w:pPr>
              <w:pStyle w:val="TableParagraph"/>
              <w:spacing w:before="124"/>
              <w:ind w:left="116" w:right="79" w:firstLine="62"/>
              <w:rPr>
                <w:b/>
              </w:rPr>
            </w:pPr>
            <w:r>
              <w:rPr>
                <w:b/>
                <w:spacing w:val="-2"/>
                <w:w w:val="90"/>
              </w:rPr>
              <w:t>viac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ako </w:t>
            </w:r>
            <w:r>
              <w:rPr>
                <w:b/>
                <w:w w:val="80"/>
              </w:rPr>
              <w:t>päť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6"/>
                <w:w w:val="85"/>
              </w:rPr>
              <w:t>rokov</w:t>
            </w:r>
          </w:p>
        </w:tc>
        <w:tc>
          <w:tcPr>
            <w:tcW w:w="1209" w:type="dxa"/>
            <w:tcBorders>
              <w:bottom w:val="nil"/>
            </w:tcBorders>
          </w:tcPr>
          <w:p w14:paraId="3FB37D4E" w14:textId="77777777" w:rsidR="002F3764" w:rsidRDefault="00000000">
            <w:pPr>
              <w:pStyle w:val="TableParagraph"/>
              <w:ind w:left="37"/>
              <w:jc w:val="center"/>
              <w:rPr>
                <w:b/>
              </w:rPr>
            </w:pPr>
            <w:r>
              <w:rPr>
                <w:b/>
                <w:w w:val="80"/>
              </w:rPr>
              <w:t>do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jedného </w:t>
            </w:r>
            <w:r>
              <w:rPr>
                <w:b/>
                <w:spacing w:val="-4"/>
                <w:w w:val="90"/>
              </w:rPr>
              <w:t>roka</w:t>
            </w:r>
          </w:p>
          <w:p w14:paraId="63DAED41" w14:textId="77777777" w:rsidR="002F3764" w:rsidRDefault="00000000">
            <w:pPr>
              <w:pStyle w:val="TableParagraph"/>
              <w:spacing w:line="232" w:lineRule="exact"/>
              <w:ind w:left="37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565" w:type="dxa"/>
            <w:tcBorders>
              <w:bottom w:val="nil"/>
            </w:tcBorders>
          </w:tcPr>
          <w:p w14:paraId="60CCC13C" w14:textId="77777777" w:rsidR="002F3764" w:rsidRDefault="00000000">
            <w:pPr>
              <w:pStyle w:val="TableParagraph"/>
              <w:ind w:left="139" w:firstLine="160"/>
              <w:rPr>
                <w:b/>
              </w:rPr>
            </w:pPr>
            <w:r>
              <w:rPr>
                <w:b/>
                <w:w w:val="90"/>
              </w:rPr>
              <w:t xml:space="preserve">od jedného </w:t>
            </w:r>
            <w:r>
              <w:rPr>
                <w:b/>
                <w:w w:val="80"/>
              </w:rPr>
              <w:t>roka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80"/>
              </w:rPr>
              <w:t>piatich</w:t>
            </w:r>
          </w:p>
          <w:p w14:paraId="2A1E06D8" w14:textId="77777777" w:rsidR="002F3764" w:rsidRDefault="00000000">
            <w:pPr>
              <w:pStyle w:val="TableParagraph"/>
              <w:spacing w:line="232" w:lineRule="exact"/>
              <w:ind w:left="191"/>
              <w:rPr>
                <w:b/>
              </w:rPr>
            </w:pPr>
            <w:r>
              <w:rPr>
                <w:b/>
                <w:w w:val="80"/>
              </w:rPr>
              <w:t>rokov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916" w:type="dxa"/>
            <w:tcBorders>
              <w:bottom w:val="nil"/>
            </w:tcBorders>
          </w:tcPr>
          <w:p w14:paraId="5CF96376" w14:textId="77777777" w:rsidR="002F3764" w:rsidRDefault="00000000">
            <w:pPr>
              <w:pStyle w:val="TableParagraph"/>
              <w:spacing w:line="250" w:lineRule="exact"/>
              <w:ind w:left="36" w:right="3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viac</w:t>
            </w:r>
          </w:p>
          <w:p w14:paraId="66697B49" w14:textId="77777777" w:rsidR="002F3764" w:rsidRDefault="00000000">
            <w:pPr>
              <w:pStyle w:val="TableParagraph"/>
              <w:spacing w:line="254" w:lineRule="exact"/>
              <w:ind w:left="36"/>
              <w:jc w:val="center"/>
              <w:rPr>
                <w:b/>
              </w:rPr>
            </w:pPr>
            <w:r>
              <w:rPr>
                <w:b/>
                <w:spacing w:val="-6"/>
                <w:w w:val="85"/>
              </w:rPr>
              <w:t>ako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päť </w:t>
            </w:r>
            <w:r>
              <w:rPr>
                <w:b/>
                <w:spacing w:val="-2"/>
                <w:w w:val="90"/>
              </w:rPr>
              <w:t>rokov</w:t>
            </w:r>
          </w:p>
        </w:tc>
      </w:tr>
      <w:tr w:rsidR="002F3764" w14:paraId="1AC9D885" w14:textId="77777777">
        <w:trPr>
          <w:trHeight w:val="251"/>
        </w:trPr>
        <w:tc>
          <w:tcPr>
            <w:tcW w:w="1544" w:type="dxa"/>
            <w:tcBorders>
              <w:top w:val="nil"/>
            </w:tcBorders>
          </w:tcPr>
          <w:p w14:paraId="08C30B71" w14:textId="77777777" w:rsidR="002F3764" w:rsidRDefault="00000000">
            <w:pPr>
              <w:pStyle w:val="TableParagraph"/>
              <w:spacing w:before="1" w:line="230" w:lineRule="exact"/>
              <w:ind w:lef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271" w:type="dxa"/>
            <w:tcBorders>
              <w:top w:val="nil"/>
            </w:tcBorders>
          </w:tcPr>
          <w:p w14:paraId="3D9AA653" w14:textId="77777777" w:rsidR="002F3764" w:rsidRDefault="00000000">
            <w:pPr>
              <w:pStyle w:val="TableParagraph"/>
              <w:spacing w:before="1" w:line="230" w:lineRule="exact"/>
              <w:ind w:left="21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708" w:type="dxa"/>
            <w:tcBorders>
              <w:top w:val="nil"/>
            </w:tcBorders>
          </w:tcPr>
          <w:p w14:paraId="70EB816F" w14:textId="77777777" w:rsidR="002F3764" w:rsidRDefault="00000000">
            <w:pPr>
              <w:pStyle w:val="TableParagraph"/>
              <w:spacing w:before="1" w:line="230" w:lineRule="exact"/>
              <w:ind w:left="31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070" w:type="dxa"/>
            <w:tcBorders>
              <w:top w:val="nil"/>
            </w:tcBorders>
          </w:tcPr>
          <w:p w14:paraId="15D183E0" w14:textId="77777777" w:rsidR="002F3764" w:rsidRDefault="00000000">
            <w:pPr>
              <w:pStyle w:val="TableParagraph"/>
              <w:spacing w:before="1" w:line="230" w:lineRule="exact"/>
              <w:ind w:left="3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209" w:type="dxa"/>
            <w:tcBorders>
              <w:top w:val="nil"/>
            </w:tcBorders>
          </w:tcPr>
          <w:p w14:paraId="21BCE84A" w14:textId="77777777" w:rsidR="002F3764" w:rsidRDefault="00000000">
            <w:pPr>
              <w:pStyle w:val="TableParagraph"/>
              <w:spacing w:before="1" w:line="230" w:lineRule="exact"/>
              <w:ind w:left="37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565" w:type="dxa"/>
            <w:tcBorders>
              <w:top w:val="nil"/>
            </w:tcBorders>
          </w:tcPr>
          <w:p w14:paraId="67283666" w14:textId="77777777" w:rsidR="002F3764" w:rsidRDefault="00000000">
            <w:pPr>
              <w:pStyle w:val="TableParagraph"/>
              <w:spacing w:before="1" w:line="230" w:lineRule="exact"/>
              <w:ind w:left="3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916" w:type="dxa"/>
            <w:tcBorders>
              <w:top w:val="nil"/>
            </w:tcBorders>
          </w:tcPr>
          <w:p w14:paraId="0CBBC6E4" w14:textId="77777777" w:rsidR="002F3764" w:rsidRDefault="00000000">
            <w:pPr>
              <w:pStyle w:val="TableParagraph"/>
              <w:spacing w:before="1" w:line="230" w:lineRule="exact"/>
              <w:ind w:left="3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</w:tr>
      <w:tr w:rsidR="002F3764" w14:paraId="079A6287" w14:textId="77777777">
        <w:trPr>
          <w:trHeight w:val="455"/>
        </w:trPr>
        <w:tc>
          <w:tcPr>
            <w:tcW w:w="1544" w:type="dxa"/>
            <w:tcBorders>
              <w:bottom w:val="single" w:sz="4" w:space="0" w:color="000000"/>
            </w:tcBorders>
          </w:tcPr>
          <w:p w14:paraId="4C8428ED" w14:textId="77777777" w:rsidR="002F3764" w:rsidRDefault="00000000">
            <w:pPr>
              <w:pStyle w:val="TableParagraph"/>
              <w:spacing w:before="103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Istina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</w:tcPr>
          <w:p w14:paraId="0522F8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3A2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</w:tcPr>
          <w:p w14:paraId="69709D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</w:tcPr>
          <w:p w14:paraId="2057FA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B50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14:paraId="42851C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64F6CD1" w14:textId="77777777">
        <w:trPr>
          <w:trHeight w:val="453"/>
        </w:trPr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</w:tcPr>
          <w:p w14:paraId="48C29841" w14:textId="77777777" w:rsidR="002F3764" w:rsidRDefault="00000000">
            <w:pPr>
              <w:pStyle w:val="TableParagraph"/>
              <w:spacing w:before="10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Finančný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výnos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CC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CB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A98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D1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30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FC7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D172238" w14:textId="77777777">
        <w:trPr>
          <w:trHeight w:val="455"/>
        </w:trPr>
        <w:tc>
          <w:tcPr>
            <w:tcW w:w="1544" w:type="dxa"/>
            <w:tcBorders>
              <w:top w:val="single" w:sz="4" w:space="0" w:color="000000"/>
            </w:tcBorders>
          </w:tcPr>
          <w:p w14:paraId="300E53C3" w14:textId="77777777" w:rsidR="002F3764" w:rsidRDefault="00000000">
            <w:pPr>
              <w:pStyle w:val="TableParagraph"/>
              <w:spacing w:before="98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0"/>
              <w:right w:val="single" w:sz="4" w:space="0" w:color="000000"/>
            </w:tcBorders>
          </w:tcPr>
          <w:p w14:paraId="30B01E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B48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</w:tcPr>
          <w:p w14:paraId="4D7ABC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right w:val="single" w:sz="4" w:space="0" w:color="000000"/>
            </w:tcBorders>
          </w:tcPr>
          <w:p w14:paraId="789642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90D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</w:tcBorders>
          </w:tcPr>
          <w:p w14:paraId="3A006B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B88920A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spacing w:before="251"/>
        <w:ind w:right="563"/>
        <w:rPr>
          <w:b/>
        </w:rPr>
      </w:pPr>
      <w:r>
        <w:rPr>
          <w:b/>
          <w:w w:val="85"/>
        </w:rPr>
        <w:t>Informácie</w:t>
      </w:r>
      <w:r>
        <w:rPr>
          <w:b/>
          <w:spacing w:val="35"/>
        </w:rPr>
        <w:t xml:space="preserve"> </w:t>
      </w:r>
      <w:r>
        <w:rPr>
          <w:b/>
          <w:w w:val="85"/>
        </w:rPr>
        <w:t>k</w:t>
      </w:r>
      <w:r>
        <w:rPr>
          <w:b/>
          <w:spacing w:val="40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40"/>
        </w:rPr>
        <w:t xml:space="preserve"> </w:t>
      </w:r>
      <w:r>
        <w:rPr>
          <w:b/>
          <w:w w:val="85"/>
        </w:rPr>
        <w:t>č.</w:t>
      </w:r>
      <w:r>
        <w:rPr>
          <w:b/>
          <w:spacing w:val="40"/>
        </w:rPr>
        <w:t xml:space="preserve"> </w:t>
      </w:r>
      <w:r>
        <w:rPr>
          <w:b/>
          <w:w w:val="85"/>
        </w:rPr>
        <w:t>3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40"/>
        </w:rPr>
        <w:t xml:space="preserve"> </w:t>
      </w:r>
      <w:r>
        <w:rPr>
          <w:b/>
          <w:w w:val="85"/>
        </w:rPr>
        <w:t>G.</w:t>
      </w:r>
      <w:r>
        <w:rPr>
          <w:b/>
          <w:spacing w:val="40"/>
        </w:rPr>
        <w:t xml:space="preserve"> </w:t>
      </w:r>
      <w:r>
        <w:rPr>
          <w:b/>
          <w:w w:val="85"/>
        </w:rPr>
        <w:t>písm.</w:t>
      </w:r>
      <w:r>
        <w:rPr>
          <w:b/>
          <w:spacing w:val="40"/>
        </w:rPr>
        <w:t xml:space="preserve"> </w:t>
      </w:r>
      <w:r>
        <w:rPr>
          <w:b/>
          <w:w w:val="85"/>
        </w:rPr>
        <w:t>a)</w:t>
      </w:r>
      <w:r>
        <w:rPr>
          <w:b/>
          <w:spacing w:val="40"/>
        </w:rPr>
        <w:t xml:space="preserve"> </w:t>
      </w:r>
      <w:r>
        <w:rPr>
          <w:b/>
          <w:w w:val="85"/>
        </w:rPr>
        <w:t>tretiemu</w:t>
      </w:r>
      <w:r>
        <w:rPr>
          <w:b/>
          <w:spacing w:val="40"/>
        </w:rPr>
        <w:t xml:space="preserve"> </w:t>
      </w:r>
      <w:r>
        <w:rPr>
          <w:b/>
          <w:w w:val="85"/>
        </w:rPr>
        <w:t>bodu</w:t>
      </w:r>
      <w:r>
        <w:rPr>
          <w:b/>
          <w:spacing w:val="40"/>
        </w:rPr>
        <w:t xml:space="preserve"> </w:t>
      </w:r>
      <w:r>
        <w:rPr>
          <w:b/>
          <w:w w:val="85"/>
        </w:rPr>
        <w:t>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rozdelení</w:t>
      </w:r>
      <w:r>
        <w:rPr>
          <w:b/>
          <w:spacing w:val="40"/>
        </w:rPr>
        <w:t xml:space="preserve"> </w:t>
      </w:r>
      <w:r>
        <w:rPr>
          <w:b/>
          <w:w w:val="85"/>
        </w:rPr>
        <w:t>účtovného</w:t>
      </w:r>
      <w:r>
        <w:rPr>
          <w:b/>
          <w:spacing w:val="40"/>
        </w:rPr>
        <w:t xml:space="preserve"> </w:t>
      </w:r>
      <w:r>
        <w:rPr>
          <w:b/>
          <w:w w:val="85"/>
        </w:rPr>
        <w:t>zisku</w:t>
      </w:r>
      <w:r>
        <w:rPr>
          <w:b/>
          <w:spacing w:val="40"/>
        </w:rPr>
        <w:t xml:space="preserve"> </w:t>
      </w:r>
      <w:r>
        <w:rPr>
          <w:b/>
          <w:w w:val="85"/>
        </w:rPr>
        <w:t>alebo o vysporiadaní účtovnej straty</w:t>
      </w:r>
    </w:p>
    <w:p w14:paraId="01575F5B" w14:textId="77777777" w:rsidR="002F3764" w:rsidRDefault="00000000">
      <w:pPr>
        <w:spacing w:before="2" w:after="4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1"/>
        <w:gridCol w:w="2515"/>
      </w:tblGrid>
      <w:tr w:rsidR="002F3764" w14:paraId="2ECF7653" w14:textId="77777777">
        <w:trPr>
          <w:trHeight w:val="764"/>
        </w:trPr>
        <w:tc>
          <w:tcPr>
            <w:tcW w:w="6771" w:type="dxa"/>
          </w:tcPr>
          <w:p w14:paraId="0FF1D1BF" w14:textId="77777777" w:rsidR="002F3764" w:rsidRDefault="002F3764">
            <w:pPr>
              <w:pStyle w:val="TableParagraph"/>
              <w:spacing w:before="4"/>
              <w:rPr>
                <w:rFonts w:ascii="Microsoft Sans Serif"/>
              </w:rPr>
            </w:pPr>
          </w:p>
          <w:p w14:paraId="4B083BE4" w14:textId="77777777" w:rsidR="002F3764" w:rsidRDefault="00000000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515" w:type="dxa"/>
          </w:tcPr>
          <w:p w14:paraId="15EE8551" w14:textId="77777777" w:rsidR="002F3764" w:rsidRDefault="00000000">
            <w:pPr>
              <w:pStyle w:val="TableParagraph"/>
              <w:spacing w:before="2" w:line="252" w:lineRule="exact"/>
              <w:ind w:left="32" w:right="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7A7D2A5F" w14:textId="77777777" w:rsidR="002F3764" w:rsidRDefault="00000000">
            <w:pPr>
              <w:pStyle w:val="TableParagraph"/>
              <w:spacing w:line="252" w:lineRule="exact"/>
              <w:ind w:left="32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5CF2005B" w14:textId="77777777">
        <w:trPr>
          <w:trHeight w:val="423"/>
        </w:trPr>
        <w:tc>
          <w:tcPr>
            <w:tcW w:w="6771" w:type="dxa"/>
          </w:tcPr>
          <w:p w14:paraId="67FB12B6" w14:textId="77777777" w:rsidR="002F3764" w:rsidRDefault="00000000">
            <w:pPr>
              <w:pStyle w:val="TableParagraph"/>
              <w:spacing w:before="83"/>
              <w:ind w:left="107"/>
              <w:rPr>
                <w:b/>
              </w:rPr>
            </w:pPr>
            <w:r>
              <w:rPr>
                <w:b/>
                <w:w w:val="80"/>
              </w:rPr>
              <w:t>Účtovný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  <w:w w:val="90"/>
              </w:rPr>
              <w:t>zisk</w:t>
            </w:r>
          </w:p>
        </w:tc>
        <w:tc>
          <w:tcPr>
            <w:tcW w:w="2515" w:type="dxa"/>
          </w:tcPr>
          <w:p w14:paraId="2609B1AD" w14:textId="1FE1D40B" w:rsidR="002F3764" w:rsidRDefault="00BC6E0A">
            <w:pPr>
              <w:pStyle w:val="TableParagraph"/>
              <w:spacing w:before="83"/>
              <w:ind w:left="32" w:right="2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F3764" w14:paraId="6D7049B9" w14:textId="77777777">
        <w:trPr>
          <w:trHeight w:val="330"/>
        </w:trPr>
        <w:tc>
          <w:tcPr>
            <w:tcW w:w="6771" w:type="dxa"/>
          </w:tcPr>
          <w:p w14:paraId="4B0479FA" w14:textId="77777777" w:rsidR="002F3764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w w:val="80"/>
              </w:rPr>
              <w:t>Rozdelenie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zisku</w:t>
            </w:r>
          </w:p>
        </w:tc>
        <w:tc>
          <w:tcPr>
            <w:tcW w:w="2515" w:type="dxa"/>
          </w:tcPr>
          <w:p w14:paraId="05C83A46" w14:textId="77777777" w:rsidR="002F3764" w:rsidRDefault="00000000">
            <w:pPr>
              <w:pStyle w:val="TableParagraph"/>
              <w:spacing w:before="38"/>
              <w:ind w:left="32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5EFF2C74" w14:textId="77777777">
        <w:trPr>
          <w:trHeight w:val="371"/>
        </w:trPr>
        <w:tc>
          <w:tcPr>
            <w:tcW w:w="6771" w:type="dxa"/>
            <w:tcBorders>
              <w:bottom w:val="single" w:sz="8" w:space="0" w:color="000000"/>
            </w:tcBorders>
          </w:tcPr>
          <w:p w14:paraId="07C92430" w14:textId="77777777" w:rsidR="002F3764" w:rsidRDefault="00000000">
            <w:pPr>
              <w:pStyle w:val="TableParagraph"/>
              <w:spacing w:before="6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zákonného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rezervného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fondu</w:t>
            </w:r>
          </w:p>
        </w:tc>
        <w:tc>
          <w:tcPr>
            <w:tcW w:w="2515" w:type="dxa"/>
            <w:tcBorders>
              <w:bottom w:val="single" w:sz="8" w:space="0" w:color="000000"/>
            </w:tcBorders>
          </w:tcPr>
          <w:p w14:paraId="4A7E01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BAF3679" w14:textId="77777777">
        <w:trPr>
          <w:trHeight w:val="368"/>
        </w:trPr>
        <w:tc>
          <w:tcPr>
            <w:tcW w:w="6771" w:type="dxa"/>
            <w:tcBorders>
              <w:top w:val="single" w:sz="8" w:space="0" w:color="000000"/>
              <w:bottom w:val="single" w:sz="4" w:space="0" w:color="000000"/>
            </w:tcBorders>
          </w:tcPr>
          <w:p w14:paraId="7E593E92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štatutárnych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ostatných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fondov</w:t>
            </w:r>
          </w:p>
        </w:tc>
        <w:tc>
          <w:tcPr>
            <w:tcW w:w="2515" w:type="dxa"/>
            <w:tcBorders>
              <w:top w:val="single" w:sz="8" w:space="0" w:color="000000"/>
              <w:bottom w:val="single" w:sz="4" w:space="0" w:color="000000"/>
            </w:tcBorders>
          </w:tcPr>
          <w:p w14:paraId="40C25E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707C4B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0BC9BD17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sociálneho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fondu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6" w:space="0" w:color="000000"/>
            </w:tcBorders>
          </w:tcPr>
          <w:p w14:paraId="5567DC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9FFEE89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525CFFDE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zvýšenie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základného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imania</w:t>
            </w:r>
          </w:p>
        </w:tc>
        <w:tc>
          <w:tcPr>
            <w:tcW w:w="2515" w:type="dxa"/>
            <w:tcBorders>
              <w:top w:val="single" w:sz="6" w:space="0" w:color="000000"/>
              <w:bottom w:val="single" w:sz="4" w:space="0" w:color="000000"/>
            </w:tcBorders>
          </w:tcPr>
          <w:p w14:paraId="54D0D17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68EC259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1A6EDBBB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Úhrada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straty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období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6" w:space="0" w:color="000000"/>
            </w:tcBorders>
          </w:tcPr>
          <w:p w14:paraId="29F066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2508047" w14:textId="77777777">
        <w:trPr>
          <w:trHeight w:val="368"/>
        </w:trPr>
        <w:tc>
          <w:tcPr>
            <w:tcW w:w="6771" w:type="dxa"/>
            <w:tcBorders>
              <w:top w:val="single" w:sz="6" w:space="0" w:color="000000"/>
              <w:bottom w:val="single" w:sz="6" w:space="0" w:color="000000"/>
            </w:tcBorders>
          </w:tcPr>
          <w:p w14:paraId="2DC28CCD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Prevod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nerozdeleného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zisku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rokov</w:t>
            </w:r>
          </w:p>
        </w:tc>
        <w:tc>
          <w:tcPr>
            <w:tcW w:w="2515" w:type="dxa"/>
            <w:tcBorders>
              <w:top w:val="single" w:sz="6" w:space="0" w:color="000000"/>
              <w:bottom w:val="single" w:sz="6" w:space="0" w:color="000000"/>
            </w:tcBorders>
          </w:tcPr>
          <w:p w14:paraId="1BA05E5B" w14:textId="0C5A7664" w:rsidR="002F3764" w:rsidRDefault="00BC6E0A">
            <w:pPr>
              <w:pStyle w:val="TableParagraph"/>
              <w:spacing w:before="58"/>
              <w:ind w:left="32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0</w:t>
            </w:r>
          </w:p>
        </w:tc>
      </w:tr>
      <w:tr w:rsidR="002F3764" w14:paraId="28DD5C6A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15561EFA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Rozdelenie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podielu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zisku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spoločníkom,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členom</w:t>
            </w:r>
          </w:p>
        </w:tc>
        <w:tc>
          <w:tcPr>
            <w:tcW w:w="2515" w:type="dxa"/>
            <w:tcBorders>
              <w:top w:val="single" w:sz="6" w:space="0" w:color="000000"/>
              <w:bottom w:val="single" w:sz="4" w:space="0" w:color="000000"/>
            </w:tcBorders>
          </w:tcPr>
          <w:p w14:paraId="23EF27F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4190959" w14:textId="77777777">
        <w:trPr>
          <w:trHeight w:val="366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4F2F29FF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6" w:space="0" w:color="000000"/>
            </w:tcBorders>
          </w:tcPr>
          <w:p w14:paraId="5F6AED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BED6B6B" w14:textId="77777777">
        <w:trPr>
          <w:trHeight w:val="368"/>
        </w:trPr>
        <w:tc>
          <w:tcPr>
            <w:tcW w:w="6771" w:type="dxa"/>
            <w:tcBorders>
              <w:top w:val="single" w:sz="6" w:space="0" w:color="000000"/>
            </w:tcBorders>
          </w:tcPr>
          <w:p w14:paraId="6F8871CC" w14:textId="77777777" w:rsidR="002F3764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2515" w:type="dxa"/>
            <w:tcBorders>
              <w:top w:val="single" w:sz="6" w:space="0" w:color="000000"/>
            </w:tcBorders>
          </w:tcPr>
          <w:p w14:paraId="60829079" w14:textId="57BA9F69" w:rsidR="002F3764" w:rsidRDefault="00BC6E0A">
            <w:pPr>
              <w:pStyle w:val="TableParagraph"/>
              <w:spacing w:before="57"/>
              <w:ind w:left="32" w:right="2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2E3EAC35" w14:textId="77777777" w:rsidR="002F3764" w:rsidRDefault="002F3764">
      <w:pPr>
        <w:pStyle w:val="TableParagraph"/>
        <w:jc w:val="center"/>
        <w:rPr>
          <w:b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356139E8" w14:textId="77777777" w:rsidR="002F3764" w:rsidRDefault="00000000">
      <w:pPr>
        <w:spacing w:before="93" w:after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lastRenderedPageBreak/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1"/>
        <w:gridCol w:w="2515"/>
      </w:tblGrid>
      <w:tr w:rsidR="002F3764" w14:paraId="4AE8D095" w14:textId="77777777">
        <w:trPr>
          <w:trHeight w:val="757"/>
        </w:trPr>
        <w:tc>
          <w:tcPr>
            <w:tcW w:w="6771" w:type="dxa"/>
          </w:tcPr>
          <w:p w14:paraId="6DF74C26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433149F6" w14:textId="77777777" w:rsidR="002F3764" w:rsidRDefault="00000000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515" w:type="dxa"/>
          </w:tcPr>
          <w:p w14:paraId="54EF3B75" w14:textId="77777777" w:rsidR="002F3764" w:rsidRDefault="00000000">
            <w:pPr>
              <w:pStyle w:val="TableParagraph"/>
              <w:spacing w:line="252" w:lineRule="exact"/>
              <w:ind w:left="32" w:right="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78C8D037" w14:textId="77777777" w:rsidR="002F3764" w:rsidRDefault="00000000">
            <w:pPr>
              <w:pStyle w:val="TableParagraph"/>
              <w:spacing w:line="252" w:lineRule="exact"/>
              <w:ind w:left="32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2A5B6AE6" w14:textId="77777777">
        <w:trPr>
          <w:trHeight w:val="426"/>
        </w:trPr>
        <w:tc>
          <w:tcPr>
            <w:tcW w:w="6771" w:type="dxa"/>
          </w:tcPr>
          <w:p w14:paraId="6096AEAE" w14:textId="77777777" w:rsidR="002F3764" w:rsidRDefault="00000000">
            <w:pPr>
              <w:pStyle w:val="TableParagraph"/>
              <w:spacing w:before="86"/>
              <w:ind w:left="107"/>
              <w:rPr>
                <w:b/>
              </w:rPr>
            </w:pPr>
            <w:r>
              <w:rPr>
                <w:b/>
                <w:w w:val="80"/>
              </w:rPr>
              <w:t>Účtovná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90"/>
              </w:rPr>
              <w:t>strata</w:t>
            </w:r>
          </w:p>
        </w:tc>
        <w:tc>
          <w:tcPr>
            <w:tcW w:w="2515" w:type="dxa"/>
          </w:tcPr>
          <w:p w14:paraId="0FB83F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17EA2AF" w14:textId="77777777">
        <w:trPr>
          <w:trHeight w:val="423"/>
        </w:trPr>
        <w:tc>
          <w:tcPr>
            <w:tcW w:w="6771" w:type="dxa"/>
          </w:tcPr>
          <w:p w14:paraId="1020C815" w14:textId="77777777" w:rsidR="002F3764" w:rsidRDefault="00000000">
            <w:pPr>
              <w:pStyle w:val="TableParagraph"/>
              <w:spacing w:before="83"/>
              <w:ind w:left="107"/>
              <w:rPr>
                <w:b/>
              </w:rPr>
            </w:pPr>
            <w:r>
              <w:rPr>
                <w:b/>
                <w:w w:val="80"/>
              </w:rPr>
              <w:t>Vysporiadanie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účtovnej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straty</w:t>
            </w:r>
          </w:p>
        </w:tc>
        <w:tc>
          <w:tcPr>
            <w:tcW w:w="2515" w:type="dxa"/>
          </w:tcPr>
          <w:p w14:paraId="54A88EE4" w14:textId="77777777" w:rsidR="002F3764" w:rsidRDefault="00000000">
            <w:pPr>
              <w:pStyle w:val="TableParagraph"/>
              <w:spacing w:before="83"/>
              <w:ind w:left="244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06525EA4" w14:textId="77777777">
        <w:trPr>
          <w:trHeight w:val="368"/>
        </w:trPr>
        <w:tc>
          <w:tcPr>
            <w:tcW w:w="6771" w:type="dxa"/>
            <w:tcBorders>
              <w:bottom w:val="single" w:sz="6" w:space="0" w:color="000000"/>
            </w:tcBorders>
          </w:tcPr>
          <w:p w14:paraId="5233F5F4" w14:textId="77777777" w:rsidR="002F3764" w:rsidRDefault="00000000">
            <w:pPr>
              <w:pStyle w:val="TableParagraph"/>
              <w:spacing w:before="6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zákonného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rezervného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fondu</w:t>
            </w:r>
          </w:p>
        </w:tc>
        <w:tc>
          <w:tcPr>
            <w:tcW w:w="2515" w:type="dxa"/>
            <w:tcBorders>
              <w:bottom w:val="single" w:sz="6" w:space="0" w:color="000000"/>
            </w:tcBorders>
          </w:tcPr>
          <w:p w14:paraId="2E6F7E7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F5E6379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210565CA" w14:textId="77777777" w:rsidR="002F3764" w:rsidRDefault="00000000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štatutárnych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ostatných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fondov</w:t>
            </w:r>
          </w:p>
        </w:tc>
        <w:tc>
          <w:tcPr>
            <w:tcW w:w="2515" w:type="dxa"/>
            <w:tcBorders>
              <w:top w:val="single" w:sz="6" w:space="0" w:color="000000"/>
              <w:bottom w:val="single" w:sz="4" w:space="0" w:color="000000"/>
            </w:tcBorders>
          </w:tcPr>
          <w:p w14:paraId="671EB04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A3CD90B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031AE936" w14:textId="77777777" w:rsidR="002F3764" w:rsidRDefault="00000000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nerozdeleného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zisku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rokov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6" w:space="0" w:color="000000"/>
            </w:tcBorders>
          </w:tcPr>
          <w:p w14:paraId="3A715E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594146C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7B5F56A1" w14:textId="77777777" w:rsidR="002F3764" w:rsidRDefault="00000000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Úhrada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straty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spoločníkmi,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členmi</w:t>
            </w:r>
          </w:p>
        </w:tc>
        <w:tc>
          <w:tcPr>
            <w:tcW w:w="2515" w:type="dxa"/>
            <w:tcBorders>
              <w:top w:val="single" w:sz="6" w:space="0" w:color="000000"/>
              <w:bottom w:val="single" w:sz="4" w:space="0" w:color="000000"/>
            </w:tcBorders>
          </w:tcPr>
          <w:p w14:paraId="138B645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68D8D5B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7CE05862" w14:textId="77777777" w:rsidR="002F3764" w:rsidRDefault="00000000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Prevod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účet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neuhradenej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straty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rokov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6" w:space="0" w:color="000000"/>
            </w:tcBorders>
          </w:tcPr>
          <w:p w14:paraId="45ABB00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F250AAC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5F74C375" w14:textId="77777777" w:rsidR="002F3764" w:rsidRDefault="00000000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2515" w:type="dxa"/>
            <w:tcBorders>
              <w:top w:val="single" w:sz="6" w:space="0" w:color="000000"/>
              <w:bottom w:val="single" w:sz="4" w:space="0" w:color="000000"/>
            </w:tcBorders>
          </w:tcPr>
          <w:p w14:paraId="1D7B52D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A9E9100" w14:textId="77777777">
        <w:trPr>
          <w:trHeight w:val="371"/>
        </w:trPr>
        <w:tc>
          <w:tcPr>
            <w:tcW w:w="6771" w:type="dxa"/>
            <w:tcBorders>
              <w:top w:val="single" w:sz="4" w:space="0" w:color="000000"/>
            </w:tcBorders>
          </w:tcPr>
          <w:p w14:paraId="6B172DCA" w14:textId="77777777" w:rsidR="002F3764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2515" w:type="dxa"/>
            <w:tcBorders>
              <w:top w:val="single" w:sz="4" w:space="0" w:color="000000"/>
            </w:tcBorders>
          </w:tcPr>
          <w:p w14:paraId="73449F4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02D87BE" w14:textId="77777777" w:rsidR="002F3764" w:rsidRDefault="002F3764">
      <w:pPr>
        <w:pStyle w:val="Zkladntext"/>
        <w:spacing w:before="2"/>
        <w:rPr>
          <w:rFonts w:ascii="Microsoft Sans Serif"/>
          <w:b w:val="0"/>
        </w:rPr>
      </w:pPr>
    </w:p>
    <w:p w14:paraId="0DBD363B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5"/>
        </w:rPr>
        <w:t xml:space="preserve"> </w:t>
      </w:r>
      <w:r>
        <w:rPr>
          <w:b/>
          <w:w w:val="80"/>
        </w:rPr>
        <w:t>k</w:t>
      </w:r>
      <w:r>
        <w:rPr>
          <w:b/>
          <w:spacing w:val="-5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4"/>
        </w:rPr>
        <w:t xml:space="preserve"> </w:t>
      </w:r>
      <w:r>
        <w:rPr>
          <w:b/>
          <w:w w:val="80"/>
        </w:rPr>
        <w:t>č.</w:t>
      </w:r>
      <w:r>
        <w:rPr>
          <w:b/>
          <w:spacing w:val="-5"/>
        </w:rPr>
        <w:t xml:space="preserve"> </w:t>
      </w:r>
      <w:r>
        <w:rPr>
          <w:b/>
          <w:w w:val="80"/>
        </w:rPr>
        <w:t>3</w:t>
      </w:r>
      <w:r>
        <w:rPr>
          <w:b/>
          <w:spacing w:val="-7"/>
        </w:rPr>
        <w:t xml:space="preserve"> </w:t>
      </w:r>
      <w:r>
        <w:rPr>
          <w:b/>
          <w:w w:val="80"/>
        </w:rPr>
        <w:t>časti</w:t>
      </w:r>
      <w:r>
        <w:rPr>
          <w:b/>
          <w:spacing w:val="-4"/>
        </w:rPr>
        <w:t xml:space="preserve"> </w:t>
      </w:r>
      <w:r>
        <w:rPr>
          <w:b/>
          <w:w w:val="80"/>
        </w:rPr>
        <w:t>G.</w:t>
      </w:r>
      <w:r>
        <w:rPr>
          <w:b/>
          <w:spacing w:val="-5"/>
        </w:rPr>
        <w:t xml:space="preserve"> </w:t>
      </w:r>
      <w:r>
        <w:rPr>
          <w:b/>
          <w:w w:val="80"/>
        </w:rPr>
        <w:t>písm.</w:t>
      </w:r>
      <w:r>
        <w:rPr>
          <w:b/>
          <w:spacing w:val="-8"/>
        </w:rPr>
        <w:t xml:space="preserve"> </w:t>
      </w:r>
      <w:r>
        <w:rPr>
          <w:b/>
          <w:w w:val="80"/>
        </w:rPr>
        <w:t>b)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5"/>
        </w:rPr>
        <w:t xml:space="preserve"> </w:t>
      </w:r>
      <w:r>
        <w:rPr>
          <w:b/>
          <w:spacing w:val="-2"/>
          <w:w w:val="80"/>
        </w:rPr>
        <w:t>rezervách</w:t>
      </w:r>
    </w:p>
    <w:p w14:paraId="2ED61D5F" w14:textId="77777777" w:rsidR="002F3764" w:rsidRDefault="00000000">
      <w:pPr>
        <w:spacing w:before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1953"/>
        <w:gridCol w:w="1022"/>
        <w:gridCol w:w="1134"/>
        <w:gridCol w:w="1132"/>
        <w:gridCol w:w="1525"/>
      </w:tblGrid>
      <w:tr w:rsidR="002F3764" w14:paraId="3874D0ED" w14:textId="77777777">
        <w:trPr>
          <w:trHeight w:val="330"/>
        </w:trPr>
        <w:tc>
          <w:tcPr>
            <w:tcW w:w="2518" w:type="dxa"/>
            <w:tcBorders>
              <w:bottom w:val="nil"/>
            </w:tcBorders>
          </w:tcPr>
          <w:p w14:paraId="673198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66" w:type="dxa"/>
            <w:gridSpan w:val="5"/>
          </w:tcPr>
          <w:p w14:paraId="74A9FDA6" w14:textId="77777777" w:rsidR="002F3764" w:rsidRDefault="00000000">
            <w:pPr>
              <w:pStyle w:val="TableParagraph"/>
              <w:spacing w:before="38"/>
              <w:ind w:left="33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2E743164" w14:textId="77777777">
        <w:trPr>
          <w:trHeight w:val="1028"/>
        </w:trPr>
        <w:tc>
          <w:tcPr>
            <w:tcW w:w="2518" w:type="dxa"/>
            <w:tcBorders>
              <w:top w:val="nil"/>
              <w:bottom w:val="nil"/>
            </w:tcBorders>
          </w:tcPr>
          <w:p w14:paraId="747FE53E" w14:textId="77777777" w:rsidR="002F3764" w:rsidRDefault="00000000">
            <w:pPr>
              <w:pStyle w:val="TableParagraph"/>
              <w:spacing w:before="198"/>
              <w:ind w:left="95" w:right="68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953" w:type="dxa"/>
            <w:tcBorders>
              <w:bottom w:val="nil"/>
            </w:tcBorders>
          </w:tcPr>
          <w:p w14:paraId="698A70DC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7F189324" w14:textId="77777777" w:rsidR="002F3764" w:rsidRDefault="00000000">
            <w:pPr>
              <w:pStyle w:val="TableParagraph"/>
              <w:ind w:left="143" w:firstLine="127"/>
              <w:rPr>
                <w:b/>
              </w:rPr>
            </w:pPr>
            <w:r>
              <w:rPr>
                <w:b/>
                <w:w w:val="90"/>
              </w:rPr>
              <w:t>Stav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začiatku </w:t>
            </w:r>
            <w:r>
              <w:rPr>
                <w:b/>
                <w:w w:val="80"/>
              </w:rPr>
              <w:t>účtovného obdobia</w:t>
            </w:r>
          </w:p>
        </w:tc>
        <w:tc>
          <w:tcPr>
            <w:tcW w:w="1022" w:type="dxa"/>
            <w:tcBorders>
              <w:bottom w:val="nil"/>
            </w:tcBorders>
          </w:tcPr>
          <w:p w14:paraId="6CD1C981" w14:textId="77777777" w:rsidR="002F3764" w:rsidRDefault="002F3764">
            <w:pPr>
              <w:pStyle w:val="TableParagraph"/>
              <w:spacing w:before="129"/>
              <w:rPr>
                <w:rFonts w:ascii="Microsoft Sans Serif"/>
              </w:rPr>
            </w:pPr>
          </w:p>
          <w:p w14:paraId="472C5CC3" w14:textId="77777777" w:rsidR="002F3764" w:rsidRDefault="00000000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Tvorba</w:t>
            </w:r>
          </w:p>
        </w:tc>
        <w:tc>
          <w:tcPr>
            <w:tcW w:w="1134" w:type="dxa"/>
            <w:tcBorders>
              <w:bottom w:val="nil"/>
            </w:tcBorders>
          </w:tcPr>
          <w:p w14:paraId="0BEF8B45" w14:textId="77777777" w:rsidR="002F3764" w:rsidRDefault="002F3764">
            <w:pPr>
              <w:pStyle w:val="TableParagraph"/>
              <w:spacing w:before="129"/>
              <w:rPr>
                <w:rFonts w:ascii="Microsoft Sans Serif"/>
              </w:rPr>
            </w:pPr>
          </w:p>
          <w:p w14:paraId="7FBE9527" w14:textId="77777777" w:rsidR="002F3764" w:rsidRDefault="00000000">
            <w:pPr>
              <w:pStyle w:val="TableParagraph"/>
              <w:ind w:left="3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Použitie</w:t>
            </w:r>
          </w:p>
        </w:tc>
        <w:tc>
          <w:tcPr>
            <w:tcW w:w="1132" w:type="dxa"/>
            <w:tcBorders>
              <w:bottom w:val="nil"/>
            </w:tcBorders>
          </w:tcPr>
          <w:p w14:paraId="4D6CF71F" w14:textId="77777777" w:rsidR="002F3764" w:rsidRDefault="002F3764">
            <w:pPr>
              <w:pStyle w:val="TableParagraph"/>
              <w:spacing w:before="129"/>
              <w:rPr>
                <w:rFonts w:ascii="Microsoft Sans Serif"/>
              </w:rPr>
            </w:pPr>
          </w:p>
          <w:p w14:paraId="68514723" w14:textId="77777777" w:rsidR="002F3764" w:rsidRDefault="00000000">
            <w:pPr>
              <w:pStyle w:val="TableParagraph"/>
              <w:ind w:left="36" w:right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Zrušenie</w:t>
            </w:r>
          </w:p>
        </w:tc>
        <w:tc>
          <w:tcPr>
            <w:tcW w:w="1525" w:type="dxa"/>
            <w:tcBorders>
              <w:bottom w:val="nil"/>
            </w:tcBorders>
          </w:tcPr>
          <w:p w14:paraId="1122F29E" w14:textId="77777777" w:rsidR="002F3764" w:rsidRDefault="00000000">
            <w:pPr>
              <w:pStyle w:val="TableParagraph"/>
              <w:ind w:left="397" w:right="360" w:firstLine="177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Stav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6"/>
                <w:w w:val="85"/>
              </w:rPr>
              <w:t>konci</w:t>
            </w:r>
          </w:p>
          <w:p w14:paraId="04C25644" w14:textId="77777777" w:rsidR="002F3764" w:rsidRDefault="00000000">
            <w:pPr>
              <w:pStyle w:val="TableParagraph"/>
              <w:spacing w:line="252" w:lineRule="exact"/>
              <w:ind w:left="413" w:hanging="10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7A714C91" w14:textId="77777777">
        <w:trPr>
          <w:trHeight w:val="312"/>
        </w:trPr>
        <w:tc>
          <w:tcPr>
            <w:tcW w:w="2518" w:type="dxa"/>
            <w:tcBorders>
              <w:top w:val="nil"/>
            </w:tcBorders>
          </w:tcPr>
          <w:p w14:paraId="3A979621" w14:textId="77777777" w:rsidR="002F3764" w:rsidRDefault="00000000">
            <w:pPr>
              <w:pStyle w:val="TableParagraph"/>
              <w:spacing w:before="23"/>
              <w:ind w:left="93" w:right="6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953" w:type="dxa"/>
            <w:tcBorders>
              <w:top w:val="nil"/>
            </w:tcBorders>
          </w:tcPr>
          <w:p w14:paraId="646750CB" w14:textId="77777777" w:rsidR="002F3764" w:rsidRDefault="00000000">
            <w:pPr>
              <w:pStyle w:val="TableParagraph"/>
              <w:spacing w:before="23"/>
              <w:ind w:left="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022" w:type="dxa"/>
            <w:tcBorders>
              <w:top w:val="nil"/>
            </w:tcBorders>
          </w:tcPr>
          <w:p w14:paraId="6A936FA8" w14:textId="77777777" w:rsidR="002F3764" w:rsidRDefault="00000000">
            <w:pPr>
              <w:pStyle w:val="TableParagraph"/>
              <w:spacing w:before="23"/>
              <w:ind w:left="28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134" w:type="dxa"/>
            <w:tcBorders>
              <w:top w:val="nil"/>
            </w:tcBorders>
          </w:tcPr>
          <w:p w14:paraId="352F8029" w14:textId="77777777" w:rsidR="002F3764" w:rsidRDefault="00000000">
            <w:pPr>
              <w:pStyle w:val="TableParagraph"/>
              <w:spacing w:before="23"/>
              <w:ind w:left="32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132" w:type="dxa"/>
            <w:tcBorders>
              <w:top w:val="nil"/>
            </w:tcBorders>
          </w:tcPr>
          <w:p w14:paraId="7A546F98" w14:textId="77777777" w:rsidR="002F3764" w:rsidRDefault="00000000">
            <w:pPr>
              <w:pStyle w:val="TableParagraph"/>
              <w:spacing w:before="23"/>
              <w:ind w:left="36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525" w:type="dxa"/>
            <w:tcBorders>
              <w:top w:val="nil"/>
            </w:tcBorders>
          </w:tcPr>
          <w:p w14:paraId="144A1E18" w14:textId="77777777" w:rsidR="002F3764" w:rsidRDefault="00000000">
            <w:pPr>
              <w:pStyle w:val="TableParagraph"/>
              <w:spacing w:before="23"/>
              <w:ind w:left="3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35110441" w14:textId="77777777">
        <w:trPr>
          <w:trHeight w:val="330"/>
        </w:trPr>
        <w:tc>
          <w:tcPr>
            <w:tcW w:w="2518" w:type="dxa"/>
          </w:tcPr>
          <w:p w14:paraId="67934C50" w14:textId="77777777" w:rsidR="002F3764" w:rsidRDefault="00000000">
            <w:pPr>
              <w:pStyle w:val="TableParagraph"/>
              <w:spacing w:before="38"/>
              <w:ind w:left="76" w:right="144"/>
              <w:jc w:val="center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rezervy,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toho:</w:t>
            </w: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18E379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</w:tcPr>
          <w:p w14:paraId="69C44D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AE55D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14:paraId="3C34C4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14:paraId="4F6D74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5C0BB16" w14:textId="77777777">
        <w:trPr>
          <w:trHeight w:val="368"/>
        </w:trPr>
        <w:tc>
          <w:tcPr>
            <w:tcW w:w="2518" w:type="dxa"/>
            <w:tcBorders>
              <w:bottom w:val="single" w:sz="4" w:space="0" w:color="000000"/>
            </w:tcBorders>
          </w:tcPr>
          <w:p w14:paraId="68DCFF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013008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85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133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B8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14:paraId="12AA99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A4220A2" w14:textId="77777777">
        <w:trPr>
          <w:trHeight w:val="369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3DD614C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21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BF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BB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2C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9677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AA811BE" w14:textId="77777777">
        <w:trPr>
          <w:trHeight w:val="368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15EAC4B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8A50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51DAF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4932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1044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C1271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ABD1282" w14:textId="77777777">
        <w:trPr>
          <w:trHeight w:val="368"/>
        </w:trPr>
        <w:tc>
          <w:tcPr>
            <w:tcW w:w="2518" w:type="dxa"/>
            <w:tcBorders>
              <w:top w:val="single" w:sz="4" w:space="0" w:color="000000"/>
            </w:tcBorders>
          </w:tcPr>
          <w:p w14:paraId="0CBD7E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8" w:space="0" w:color="000000"/>
              <w:right w:val="single" w:sz="4" w:space="0" w:color="000000"/>
            </w:tcBorders>
          </w:tcPr>
          <w:p w14:paraId="5CB115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10807C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2C275F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7D8E273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</w:tcBorders>
          </w:tcPr>
          <w:p w14:paraId="518372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29BCCE4" w14:textId="77777777">
        <w:trPr>
          <w:trHeight w:val="505"/>
        </w:trPr>
        <w:tc>
          <w:tcPr>
            <w:tcW w:w="2518" w:type="dxa"/>
          </w:tcPr>
          <w:p w14:paraId="027BCE83" w14:textId="77777777" w:rsidR="002F3764" w:rsidRDefault="00000000">
            <w:pPr>
              <w:pStyle w:val="TableParagraph"/>
              <w:spacing w:line="252" w:lineRule="exact"/>
              <w:ind w:left="105" w:right="611"/>
              <w:rPr>
                <w:b/>
              </w:rPr>
            </w:pPr>
            <w:r>
              <w:rPr>
                <w:b/>
                <w:w w:val="80"/>
              </w:rPr>
              <w:t xml:space="preserve">Krátkodobé rezervy, </w:t>
            </w:r>
            <w:r>
              <w:rPr>
                <w:b/>
                <w:w w:val="90"/>
              </w:rPr>
              <w:t>z toho:</w:t>
            </w: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62AE1D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</w:tcPr>
          <w:p w14:paraId="4CABD46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6FFB9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14:paraId="4B6DCE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14:paraId="4E912DE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26779C3" w14:textId="77777777">
        <w:trPr>
          <w:trHeight w:val="368"/>
        </w:trPr>
        <w:tc>
          <w:tcPr>
            <w:tcW w:w="2518" w:type="dxa"/>
            <w:tcBorders>
              <w:bottom w:val="single" w:sz="6" w:space="0" w:color="000000"/>
            </w:tcBorders>
          </w:tcPr>
          <w:p w14:paraId="1E1020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bottom w:val="single" w:sz="6" w:space="0" w:color="000000"/>
              <w:right w:val="single" w:sz="4" w:space="0" w:color="000000"/>
            </w:tcBorders>
          </w:tcPr>
          <w:p w14:paraId="6BCD91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4B19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25B7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0A04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6" w:space="0" w:color="000000"/>
            </w:tcBorders>
          </w:tcPr>
          <w:p w14:paraId="39613CD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A1C601" w14:textId="77777777">
        <w:trPr>
          <w:trHeight w:val="369"/>
        </w:trPr>
        <w:tc>
          <w:tcPr>
            <w:tcW w:w="2518" w:type="dxa"/>
            <w:tcBorders>
              <w:top w:val="single" w:sz="6" w:space="0" w:color="000000"/>
              <w:bottom w:val="single" w:sz="6" w:space="0" w:color="000000"/>
            </w:tcBorders>
          </w:tcPr>
          <w:p w14:paraId="36B72B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0C72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80C23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A812E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EAB8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3AC86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02DDA3E" w14:textId="77777777">
        <w:trPr>
          <w:trHeight w:val="369"/>
        </w:trPr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14:paraId="3535C2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A62FE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56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FB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2E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34A9B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C169361" w14:textId="77777777">
        <w:trPr>
          <w:trHeight w:val="369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1A1A38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93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52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51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F1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495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D6BA93F" w14:textId="77777777">
        <w:trPr>
          <w:trHeight w:val="371"/>
        </w:trPr>
        <w:tc>
          <w:tcPr>
            <w:tcW w:w="2518" w:type="dxa"/>
            <w:tcBorders>
              <w:top w:val="single" w:sz="4" w:space="0" w:color="000000"/>
            </w:tcBorders>
          </w:tcPr>
          <w:p w14:paraId="1920BC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right w:val="single" w:sz="4" w:space="0" w:color="000000"/>
            </w:tcBorders>
          </w:tcPr>
          <w:p w14:paraId="17FE29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8D97B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01FA8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F41B7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14:paraId="24CDFCE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7648975F" w14:textId="77777777" w:rsidR="002F3764" w:rsidRDefault="00000000">
      <w:pPr>
        <w:spacing w:before="125"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1946"/>
        <w:gridCol w:w="1022"/>
        <w:gridCol w:w="1134"/>
        <w:gridCol w:w="1132"/>
        <w:gridCol w:w="1525"/>
      </w:tblGrid>
      <w:tr w:rsidR="002F3764" w14:paraId="4D510834" w14:textId="77777777">
        <w:trPr>
          <w:trHeight w:val="330"/>
        </w:trPr>
        <w:tc>
          <w:tcPr>
            <w:tcW w:w="2525" w:type="dxa"/>
            <w:tcBorders>
              <w:bottom w:val="nil"/>
            </w:tcBorders>
          </w:tcPr>
          <w:p w14:paraId="59E40E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9" w:type="dxa"/>
            <w:gridSpan w:val="5"/>
          </w:tcPr>
          <w:p w14:paraId="1D046986" w14:textId="77777777" w:rsidR="002F3764" w:rsidRDefault="00000000">
            <w:pPr>
              <w:pStyle w:val="TableParagraph"/>
              <w:spacing w:before="35"/>
              <w:ind w:left="26"/>
              <w:jc w:val="center"/>
              <w:rPr>
                <w:b/>
              </w:rPr>
            </w:pPr>
            <w:r>
              <w:rPr>
                <w:b/>
                <w:w w:val="80"/>
              </w:rPr>
              <w:t>Bezprostredne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58C64EA6" w14:textId="77777777">
        <w:trPr>
          <w:trHeight w:val="1027"/>
        </w:trPr>
        <w:tc>
          <w:tcPr>
            <w:tcW w:w="2525" w:type="dxa"/>
            <w:tcBorders>
              <w:top w:val="nil"/>
              <w:bottom w:val="nil"/>
            </w:tcBorders>
          </w:tcPr>
          <w:p w14:paraId="38B49A84" w14:textId="77777777" w:rsidR="002F3764" w:rsidRDefault="00000000">
            <w:pPr>
              <w:pStyle w:val="TableParagraph"/>
              <w:spacing w:before="196"/>
              <w:ind w:left="95" w:right="75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946" w:type="dxa"/>
            <w:tcBorders>
              <w:bottom w:val="nil"/>
            </w:tcBorders>
          </w:tcPr>
          <w:p w14:paraId="03989BD0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109E3695" w14:textId="77777777" w:rsidR="002F3764" w:rsidRDefault="00000000">
            <w:pPr>
              <w:pStyle w:val="TableParagraph"/>
              <w:ind w:left="136" w:firstLine="127"/>
              <w:rPr>
                <w:b/>
              </w:rPr>
            </w:pPr>
            <w:r>
              <w:rPr>
                <w:b/>
                <w:w w:val="90"/>
              </w:rPr>
              <w:t>Stav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začiatku </w:t>
            </w:r>
            <w:r>
              <w:rPr>
                <w:b/>
                <w:w w:val="80"/>
              </w:rPr>
              <w:t>účtovného obdobia</w:t>
            </w:r>
          </w:p>
        </w:tc>
        <w:tc>
          <w:tcPr>
            <w:tcW w:w="1022" w:type="dxa"/>
            <w:tcBorders>
              <w:bottom w:val="nil"/>
            </w:tcBorders>
          </w:tcPr>
          <w:p w14:paraId="20A0B890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50D53C43" w14:textId="77777777" w:rsidR="002F3764" w:rsidRDefault="00000000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Tvorba</w:t>
            </w:r>
          </w:p>
        </w:tc>
        <w:tc>
          <w:tcPr>
            <w:tcW w:w="1134" w:type="dxa"/>
            <w:tcBorders>
              <w:bottom w:val="nil"/>
            </w:tcBorders>
          </w:tcPr>
          <w:p w14:paraId="1F75A8EA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7FDDD2EC" w14:textId="77777777" w:rsidR="002F3764" w:rsidRDefault="00000000">
            <w:pPr>
              <w:pStyle w:val="TableParagraph"/>
              <w:ind w:left="3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Použitie</w:t>
            </w:r>
          </w:p>
        </w:tc>
        <w:tc>
          <w:tcPr>
            <w:tcW w:w="1132" w:type="dxa"/>
            <w:tcBorders>
              <w:bottom w:val="nil"/>
            </w:tcBorders>
          </w:tcPr>
          <w:p w14:paraId="7BF1B798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031D38D6" w14:textId="77777777" w:rsidR="002F3764" w:rsidRDefault="00000000">
            <w:pPr>
              <w:pStyle w:val="TableParagraph"/>
              <w:ind w:left="36" w:right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Zrušenie</w:t>
            </w:r>
          </w:p>
        </w:tc>
        <w:tc>
          <w:tcPr>
            <w:tcW w:w="1525" w:type="dxa"/>
            <w:tcBorders>
              <w:bottom w:val="nil"/>
            </w:tcBorders>
          </w:tcPr>
          <w:p w14:paraId="131A0B8A" w14:textId="77777777" w:rsidR="002F3764" w:rsidRDefault="00000000">
            <w:pPr>
              <w:pStyle w:val="TableParagraph"/>
              <w:spacing w:line="242" w:lineRule="auto"/>
              <w:ind w:left="397" w:right="360" w:firstLine="177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Stav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6"/>
                <w:w w:val="85"/>
              </w:rPr>
              <w:t>konci</w:t>
            </w:r>
          </w:p>
          <w:p w14:paraId="69395D89" w14:textId="77777777" w:rsidR="002F3764" w:rsidRDefault="00000000">
            <w:pPr>
              <w:pStyle w:val="TableParagraph"/>
              <w:spacing w:line="252" w:lineRule="exact"/>
              <w:ind w:left="413" w:hanging="10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1BCBB838" w14:textId="77777777">
        <w:trPr>
          <w:trHeight w:val="313"/>
        </w:trPr>
        <w:tc>
          <w:tcPr>
            <w:tcW w:w="2525" w:type="dxa"/>
            <w:tcBorders>
              <w:top w:val="nil"/>
            </w:tcBorders>
          </w:tcPr>
          <w:p w14:paraId="4AC41623" w14:textId="77777777" w:rsidR="002F3764" w:rsidRDefault="00000000">
            <w:pPr>
              <w:pStyle w:val="TableParagraph"/>
              <w:spacing w:before="22"/>
              <w:ind w:left="93" w:right="7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946" w:type="dxa"/>
            <w:tcBorders>
              <w:top w:val="nil"/>
            </w:tcBorders>
          </w:tcPr>
          <w:p w14:paraId="5F9222C4" w14:textId="77777777" w:rsidR="002F3764" w:rsidRDefault="00000000">
            <w:pPr>
              <w:pStyle w:val="TableParagraph"/>
              <w:spacing w:before="22"/>
              <w:ind w:left="1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022" w:type="dxa"/>
            <w:tcBorders>
              <w:top w:val="nil"/>
            </w:tcBorders>
          </w:tcPr>
          <w:p w14:paraId="044CA22E" w14:textId="77777777" w:rsidR="002F3764" w:rsidRDefault="00000000">
            <w:pPr>
              <w:pStyle w:val="TableParagraph"/>
              <w:spacing w:before="22"/>
              <w:ind w:left="28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134" w:type="dxa"/>
            <w:tcBorders>
              <w:top w:val="nil"/>
            </w:tcBorders>
          </w:tcPr>
          <w:p w14:paraId="0AF6848C" w14:textId="77777777" w:rsidR="002F3764" w:rsidRDefault="00000000">
            <w:pPr>
              <w:pStyle w:val="TableParagraph"/>
              <w:spacing w:before="22"/>
              <w:ind w:left="32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132" w:type="dxa"/>
            <w:tcBorders>
              <w:top w:val="nil"/>
            </w:tcBorders>
          </w:tcPr>
          <w:p w14:paraId="2E47AD6D" w14:textId="77777777" w:rsidR="002F3764" w:rsidRDefault="00000000">
            <w:pPr>
              <w:pStyle w:val="TableParagraph"/>
              <w:spacing w:before="22"/>
              <w:ind w:left="36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525" w:type="dxa"/>
            <w:tcBorders>
              <w:top w:val="nil"/>
            </w:tcBorders>
          </w:tcPr>
          <w:p w14:paraId="0ED4FBC7" w14:textId="77777777" w:rsidR="002F3764" w:rsidRDefault="00000000">
            <w:pPr>
              <w:pStyle w:val="TableParagraph"/>
              <w:spacing w:before="22"/>
              <w:ind w:left="3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71639644" w14:textId="77777777">
        <w:trPr>
          <w:trHeight w:val="284"/>
        </w:trPr>
        <w:tc>
          <w:tcPr>
            <w:tcW w:w="2525" w:type="dxa"/>
          </w:tcPr>
          <w:p w14:paraId="7166F549" w14:textId="77777777" w:rsidR="002F3764" w:rsidRDefault="00000000">
            <w:pPr>
              <w:pStyle w:val="TableParagraph"/>
              <w:spacing w:before="14" w:line="251" w:lineRule="exact"/>
              <w:ind w:left="20" w:right="95"/>
              <w:jc w:val="center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rezervy,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toho:</w:t>
            </w:r>
          </w:p>
        </w:tc>
        <w:tc>
          <w:tcPr>
            <w:tcW w:w="1946" w:type="dxa"/>
            <w:tcBorders>
              <w:right w:val="single" w:sz="4" w:space="0" w:color="000000"/>
            </w:tcBorders>
          </w:tcPr>
          <w:p w14:paraId="15DCF386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</w:tcPr>
          <w:p w14:paraId="587714D9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67B95F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14:paraId="053F6AF9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14:paraId="6CF796DD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88A3D2" w14:textId="77777777" w:rsidR="002F3764" w:rsidRDefault="002F3764">
      <w:pPr>
        <w:pStyle w:val="TableParagraph"/>
        <w:rPr>
          <w:rFonts w:ascii="Times New Roman"/>
          <w:sz w:val="20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59015F2B" w14:textId="77777777" w:rsidR="002F3764" w:rsidRDefault="002F3764">
      <w:pPr>
        <w:pStyle w:val="Zkladntext"/>
        <w:spacing w:before="2"/>
        <w:rPr>
          <w:rFonts w:ascii="Microsoft Sans Serif"/>
          <w:b w:val="0"/>
          <w:sz w:val="8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1953"/>
        <w:gridCol w:w="1022"/>
        <w:gridCol w:w="1134"/>
        <w:gridCol w:w="1132"/>
        <w:gridCol w:w="1525"/>
      </w:tblGrid>
      <w:tr w:rsidR="002F3764" w14:paraId="4797572D" w14:textId="77777777">
        <w:trPr>
          <w:trHeight w:val="369"/>
        </w:trPr>
        <w:tc>
          <w:tcPr>
            <w:tcW w:w="2518" w:type="dxa"/>
            <w:tcBorders>
              <w:bottom w:val="single" w:sz="4" w:space="0" w:color="000000"/>
            </w:tcBorders>
          </w:tcPr>
          <w:p w14:paraId="24ACD1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14DDF2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3F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6B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C8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14:paraId="6924E5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028F7DF" w14:textId="77777777">
        <w:trPr>
          <w:trHeight w:val="369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13F82B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978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28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267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EA8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F6A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DCE1CBB" w14:textId="77777777">
        <w:trPr>
          <w:trHeight w:val="369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5EB9F05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1A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C1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B0E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C04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DE7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245D77" w14:textId="77777777">
        <w:trPr>
          <w:trHeight w:val="368"/>
        </w:trPr>
        <w:tc>
          <w:tcPr>
            <w:tcW w:w="2518" w:type="dxa"/>
            <w:tcBorders>
              <w:top w:val="single" w:sz="4" w:space="0" w:color="000000"/>
            </w:tcBorders>
          </w:tcPr>
          <w:p w14:paraId="573103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right w:val="single" w:sz="4" w:space="0" w:color="000000"/>
            </w:tcBorders>
          </w:tcPr>
          <w:p w14:paraId="0E614AD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8079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BCB0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DBF0AC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</w:tcBorders>
          </w:tcPr>
          <w:p w14:paraId="450C83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8A62613" w14:textId="77777777">
        <w:trPr>
          <w:trHeight w:val="505"/>
        </w:trPr>
        <w:tc>
          <w:tcPr>
            <w:tcW w:w="2518" w:type="dxa"/>
          </w:tcPr>
          <w:p w14:paraId="6A225AFF" w14:textId="77777777" w:rsidR="002F3764" w:rsidRDefault="00000000">
            <w:pPr>
              <w:pStyle w:val="TableParagraph"/>
              <w:spacing w:line="254" w:lineRule="exact"/>
              <w:ind w:left="105" w:right="611"/>
              <w:rPr>
                <w:b/>
              </w:rPr>
            </w:pPr>
            <w:r>
              <w:rPr>
                <w:b/>
                <w:w w:val="80"/>
              </w:rPr>
              <w:t xml:space="preserve">Krátkodobé rezervy, </w:t>
            </w:r>
            <w:r>
              <w:rPr>
                <w:b/>
                <w:w w:val="90"/>
              </w:rPr>
              <w:t>z toho:</w:t>
            </w: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4309CE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</w:tcPr>
          <w:p w14:paraId="6A3F9F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5D415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14:paraId="544128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14:paraId="62B0ED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676B6A1" w14:textId="77777777">
        <w:trPr>
          <w:trHeight w:val="365"/>
        </w:trPr>
        <w:tc>
          <w:tcPr>
            <w:tcW w:w="2518" w:type="dxa"/>
            <w:tcBorders>
              <w:bottom w:val="single" w:sz="6" w:space="0" w:color="000000"/>
            </w:tcBorders>
          </w:tcPr>
          <w:p w14:paraId="590F7E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bottom w:val="single" w:sz="6" w:space="0" w:color="000000"/>
              <w:right w:val="single" w:sz="4" w:space="0" w:color="000000"/>
            </w:tcBorders>
          </w:tcPr>
          <w:p w14:paraId="427D2E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61BD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9CB9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9224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6" w:space="0" w:color="000000"/>
            </w:tcBorders>
          </w:tcPr>
          <w:p w14:paraId="4F9C9E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2751076" w14:textId="77777777">
        <w:trPr>
          <w:trHeight w:val="368"/>
        </w:trPr>
        <w:tc>
          <w:tcPr>
            <w:tcW w:w="2518" w:type="dxa"/>
            <w:tcBorders>
              <w:top w:val="single" w:sz="6" w:space="0" w:color="000000"/>
              <w:bottom w:val="single" w:sz="6" w:space="0" w:color="000000"/>
            </w:tcBorders>
          </w:tcPr>
          <w:p w14:paraId="534922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7ACCF6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9C70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990F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855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6F0E45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403D5EA" w14:textId="77777777">
        <w:trPr>
          <w:trHeight w:val="369"/>
        </w:trPr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14:paraId="0005487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5B9257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11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70F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C6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1ADCF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379D487" w14:textId="77777777">
        <w:trPr>
          <w:trHeight w:val="369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02325E3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D5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A6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17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1F8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C8D6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49C5247" w14:textId="77777777">
        <w:trPr>
          <w:trHeight w:val="368"/>
        </w:trPr>
        <w:tc>
          <w:tcPr>
            <w:tcW w:w="2518" w:type="dxa"/>
            <w:tcBorders>
              <w:top w:val="single" w:sz="4" w:space="0" w:color="000000"/>
            </w:tcBorders>
          </w:tcPr>
          <w:p w14:paraId="03DB21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right w:val="single" w:sz="4" w:space="0" w:color="000000"/>
            </w:tcBorders>
          </w:tcPr>
          <w:p w14:paraId="08A6B8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655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BEFB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F8FB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14:paraId="37D36A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C0D4E27" w14:textId="77777777" w:rsidR="002F3764" w:rsidRDefault="002F3764">
      <w:pPr>
        <w:pStyle w:val="Zkladntext"/>
        <w:spacing w:before="4"/>
        <w:rPr>
          <w:rFonts w:ascii="Microsoft Sans Serif"/>
          <w:b w:val="0"/>
        </w:rPr>
      </w:pPr>
    </w:p>
    <w:p w14:paraId="657BF845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after="4"/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7"/>
        </w:rPr>
        <w:t xml:space="preserve"> </w:t>
      </w:r>
      <w:r>
        <w:rPr>
          <w:b/>
          <w:w w:val="80"/>
        </w:rPr>
        <w:t>k</w:t>
      </w:r>
      <w:r>
        <w:rPr>
          <w:b/>
          <w:spacing w:val="-6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6"/>
        </w:rPr>
        <w:t xml:space="preserve"> </w:t>
      </w:r>
      <w:r>
        <w:rPr>
          <w:b/>
          <w:w w:val="80"/>
        </w:rPr>
        <w:t>č.</w:t>
      </w:r>
      <w:r>
        <w:rPr>
          <w:b/>
          <w:spacing w:val="-6"/>
        </w:rPr>
        <w:t xml:space="preserve"> </w:t>
      </w:r>
      <w:r>
        <w:rPr>
          <w:b/>
          <w:w w:val="80"/>
        </w:rPr>
        <w:t>3</w:t>
      </w:r>
      <w:r>
        <w:rPr>
          <w:b/>
          <w:spacing w:val="48"/>
        </w:rPr>
        <w:t xml:space="preserve"> </w:t>
      </w:r>
      <w:r>
        <w:rPr>
          <w:b/>
          <w:w w:val="80"/>
        </w:rPr>
        <w:t>časti</w:t>
      </w:r>
      <w:r>
        <w:rPr>
          <w:b/>
          <w:spacing w:val="-6"/>
        </w:rPr>
        <w:t xml:space="preserve"> </w:t>
      </w:r>
      <w:r>
        <w:rPr>
          <w:b/>
          <w:w w:val="80"/>
        </w:rPr>
        <w:t>G.</w:t>
      </w:r>
      <w:r>
        <w:rPr>
          <w:b/>
          <w:spacing w:val="-6"/>
        </w:rPr>
        <w:t xml:space="preserve"> </w:t>
      </w:r>
      <w:r>
        <w:rPr>
          <w:b/>
          <w:w w:val="80"/>
        </w:rPr>
        <w:t>písm.</w:t>
      </w:r>
      <w:r>
        <w:rPr>
          <w:b/>
          <w:spacing w:val="-6"/>
        </w:rPr>
        <w:t xml:space="preserve"> </w:t>
      </w:r>
      <w:r>
        <w:rPr>
          <w:b/>
          <w:w w:val="80"/>
        </w:rPr>
        <w:t>c)</w:t>
      </w:r>
      <w:r>
        <w:rPr>
          <w:b/>
          <w:spacing w:val="-6"/>
        </w:rPr>
        <w:t xml:space="preserve"> </w:t>
      </w:r>
      <w:r>
        <w:rPr>
          <w:b/>
          <w:w w:val="80"/>
        </w:rPr>
        <w:t>a</w:t>
      </w:r>
      <w:r>
        <w:rPr>
          <w:b/>
          <w:spacing w:val="-6"/>
        </w:rPr>
        <w:t xml:space="preserve"> </w:t>
      </w:r>
      <w:r>
        <w:rPr>
          <w:b/>
          <w:w w:val="80"/>
        </w:rPr>
        <w:t>d)</w:t>
      </w:r>
      <w:r>
        <w:rPr>
          <w:b/>
          <w:spacing w:val="-10"/>
        </w:rPr>
        <w:t xml:space="preserve"> </w:t>
      </w:r>
      <w:r>
        <w:rPr>
          <w:b/>
          <w:w w:val="80"/>
        </w:rPr>
        <w:t>o</w:t>
      </w:r>
      <w:r>
        <w:rPr>
          <w:b/>
          <w:spacing w:val="-6"/>
        </w:rPr>
        <w:t xml:space="preserve"> </w:t>
      </w:r>
      <w:r>
        <w:rPr>
          <w:b/>
          <w:spacing w:val="-2"/>
          <w:w w:val="80"/>
        </w:rPr>
        <w:t>záväzkoch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7"/>
        <w:gridCol w:w="2922"/>
        <w:gridCol w:w="2610"/>
      </w:tblGrid>
      <w:tr w:rsidR="002F3764" w14:paraId="33B999CB" w14:textId="77777777">
        <w:trPr>
          <w:trHeight w:val="918"/>
        </w:trPr>
        <w:tc>
          <w:tcPr>
            <w:tcW w:w="3757" w:type="dxa"/>
          </w:tcPr>
          <w:p w14:paraId="5FF0618E" w14:textId="77777777" w:rsidR="002F3764" w:rsidRDefault="002F3764">
            <w:pPr>
              <w:pStyle w:val="TableParagraph"/>
              <w:spacing w:before="77"/>
              <w:rPr>
                <w:b/>
              </w:rPr>
            </w:pPr>
          </w:p>
          <w:p w14:paraId="23DB7368" w14:textId="77777777" w:rsidR="002F3764" w:rsidRDefault="00000000">
            <w:pPr>
              <w:pStyle w:val="TableParagraph"/>
              <w:ind w:left="1249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922" w:type="dxa"/>
          </w:tcPr>
          <w:p w14:paraId="34E7290F" w14:textId="77777777" w:rsidR="002F3764" w:rsidRDefault="002F3764">
            <w:pPr>
              <w:pStyle w:val="TableParagraph"/>
              <w:spacing w:before="77"/>
              <w:rPr>
                <w:b/>
              </w:rPr>
            </w:pPr>
          </w:p>
          <w:p w14:paraId="231EFAD8" w14:textId="77777777" w:rsidR="002F3764" w:rsidRDefault="00000000">
            <w:pPr>
              <w:pStyle w:val="TableParagraph"/>
              <w:ind w:left="26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610" w:type="dxa"/>
          </w:tcPr>
          <w:p w14:paraId="7689F480" w14:textId="77777777" w:rsidR="002F3764" w:rsidRDefault="00000000">
            <w:pPr>
              <w:pStyle w:val="TableParagraph"/>
              <w:spacing w:before="78" w:line="252" w:lineRule="exact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2575D002" w14:textId="77777777" w:rsidR="002F3764" w:rsidRDefault="00000000">
            <w:pPr>
              <w:pStyle w:val="TableParagraph"/>
              <w:ind w:left="25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54C68441" w14:textId="77777777">
        <w:trPr>
          <w:trHeight w:val="397"/>
        </w:trPr>
        <w:tc>
          <w:tcPr>
            <w:tcW w:w="3757" w:type="dxa"/>
          </w:tcPr>
          <w:p w14:paraId="724DDC02" w14:textId="77777777" w:rsidR="002F3764" w:rsidRDefault="00000000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záväzky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  <w:w w:val="80"/>
              </w:rPr>
              <w:t>spolu</w:t>
            </w:r>
          </w:p>
        </w:tc>
        <w:tc>
          <w:tcPr>
            <w:tcW w:w="2922" w:type="dxa"/>
            <w:tcBorders>
              <w:right w:val="single" w:sz="8" w:space="0" w:color="000000"/>
            </w:tcBorders>
          </w:tcPr>
          <w:p w14:paraId="2FFE1B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</w:tcBorders>
          </w:tcPr>
          <w:p w14:paraId="4279C6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C577E27" w14:textId="77777777">
        <w:trPr>
          <w:trHeight w:val="567"/>
        </w:trPr>
        <w:tc>
          <w:tcPr>
            <w:tcW w:w="3757" w:type="dxa"/>
            <w:tcBorders>
              <w:bottom w:val="single" w:sz="8" w:space="0" w:color="000000"/>
            </w:tcBorders>
          </w:tcPr>
          <w:p w14:paraId="5ECC830F" w14:textId="77777777" w:rsidR="002F3764" w:rsidRDefault="00000000">
            <w:pPr>
              <w:pStyle w:val="TableParagraph"/>
              <w:spacing w:before="34" w:line="242" w:lineRule="auto"/>
              <w:ind w:left="107" w:right="2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Záväzky so zostatkovou dobou splatnosti </w:t>
            </w:r>
            <w:r>
              <w:rPr>
                <w:rFonts w:ascii="Microsoft Sans Serif" w:hAnsi="Microsoft Sans Serif"/>
                <w:w w:val="90"/>
              </w:rPr>
              <w:t>nad päť rokov</w:t>
            </w:r>
          </w:p>
        </w:tc>
        <w:tc>
          <w:tcPr>
            <w:tcW w:w="2922" w:type="dxa"/>
            <w:tcBorders>
              <w:bottom w:val="single" w:sz="8" w:space="0" w:color="000000"/>
              <w:right w:val="single" w:sz="8" w:space="0" w:color="000000"/>
            </w:tcBorders>
          </w:tcPr>
          <w:p w14:paraId="66CCC14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14:paraId="58205B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52E0C4C" w14:textId="77777777">
        <w:trPr>
          <w:trHeight w:val="568"/>
        </w:trPr>
        <w:tc>
          <w:tcPr>
            <w:tcW w:w="3757" w:type="dxa"/>
            <w:tcBorders>
              <w:top w:val="single" w:sz="8" w:space="0" w:color="000000"/>
            </w:tcBorders>
          </w:tcPr>
          <w:p w14:paraId="738F9B12" w14:textId="77777777" w:rsidR="002F3764" w:rsidRDefault="00000000">
            <w:pPr>
              <w:pStyle w:val="TableParagraph"/>
              <w:spacing w:before="32" w:line="244" w:lineRule="auto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Záväzky so zostatkovou dobou splatnosti </w:t>
            </w:r>
            <w:r>
              <w:rPr>
                <w:rFonts w:ascii="Microsoft Sans Serif" w:hAnsi="Microsoft Sans Serif"/>
                <w:w w:val="90"/>
              </w:rPr>
              <w:t>jeden</w:t>
            </w:r>
            <w:r>
              <w:rPr>
                <w:rFonts w:ascii="Microsoft Sans Serif" w:hAnsi="Microsoft Sans Serif"/>
                <w:spacing w:val="-4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</w:t>
            </w:r>
            <w:r>
              <w:rPr>
                <w:rFonts w:ascii="Microsoft Sans Serif" w:hAnsi="Microsoft Sans Serif"/>
                <w:spacing w:val="-3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až</w:t>
            </w:r>
            <w:r>
              <w:rPr>
                <w:rFonts w:ascii="Microsoft Sans Serif" w:hAnsi="Microsoft Sans Serif"/>
                <w:spacing w:val="-5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päť</w:t>
            </w:r>
            <w:r>
              <w:rPr>
                <w:rFonts w:ascii="Microsoft Sans Serif" w:hAnsi="Microsoft Sans Serif"/>
                <w:spacing w:val="-4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rokov</w:t>
            </w:r>
          </w:p>
        </w:tc>
        <w:tc>
          <w:tcPr>
            <w:tcW w:w="2922" w:type="dxa"/>
            <w:tcBorders>
              <w:top w:val="single" w:sz="8" w:space="0" w:color="000000"/>
              <w:right w:val="single" w:sz="8" w:space="0" w:color="000000"/>
            </w:tcBorders>
          </w:tcPr>
          <w:p w14:paraId="673CF9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</w:tcBorders>
          </w:tcPr>
          <w:p w14:paraId="294DB5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9E0C6A4" w14:textId="77777777">
        <w:trPr>
          <w:trHeight w:val="397"/>
        </w:trPr>
        <w:tc>
          <w:tcPr>
            <w:tcW w:w="3757" w:type="dxa"/>
          </w:tcPr>
          <w:p w14:paraId="729A891C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Krátkodobé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záväzky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2922" w:type="dxa"/>
            <w:tcBorders>
              <w:right w:val="single" w:sz="8" w:space="0" w:color="000000"/>
            </w:tcBorders>
          </w:tcPr>
          <w:p w14:paraId="2D8AFEA5" w14:textId="7D9DADD6" w:rsidR="002F3764" w:rsidRDefault="005235DF">
            <w:pPr>
              <w:pStyle w:val="TableParagraph"/>
              <w:spacing w:before="69"/>
              <w:ind w:left="24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35112</w:t>
            </w:r>
          </w:p>
        </w:tc>
        <w:tc>
          <w:tcPr>
            <w:tcW w:w="2610" w:type="dxa"/>
            <w:tcBorders>
              <w:left w:val="single" w:sz="8" w:space="0" w:color="000000"/>
            </w:tcBorders>
          </w:tcPr>
          <w:p w14:paraId="4857C301" w14:textId="371278C9" w:rsidR="002F3764" w:rsidRDefault="005235DF">
            <w:pPr>
              <w:pStyle w:val="TableParagraph"/>
              <w:spacing w:before="69"/>
              <w:ind w:left="33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32865</w:t>
            </w:r>
          </w:p>
        </w:tc>
      </w:tr>
      <w:tr w:rsidR="002F3764" w14:paraId="2F1FFF9B" w14:textId="77777777">
        <w:trPr>
          <w:trHeight w:val="565"/>
        </w:trPr>
        <w:tc>
          <w:tcPr>
            <w:tcW w:w="3757" w:type="dxa"/>
            <w:tcBorders>
              <w:bottom w:val="single" w:sz="8" w:space="0" w:color="000000"/>
            </w:tcBorders>
          </w:tcPr>
          <w:p w14:paraId="6F317424" w14:textId="77777777" w:rsidR="002F3764" w:rsidRDefault="00000000">
            <w:pPr>
              <w:pStyle w:val="TableParagraph"/>
              <w:spacing w:before="31" w:line="242" w:lineRule="auto"/>
              <w:ind w:left="107" w:right="2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Záväzky so zostatkovou dobou splatnosti </w:t>
            </w:r>
            <w:r>
              <w:rPr>
                <w:rFonts w:ascii="Microsoft Sans Serif" w:hAnsi="Microsoft Sans Serif"/>
                <w:w w:val="90"/>
              </w:rPr>
              <w:t>do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jedného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roka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vrátane</w:t>
            </w:r>
          </w:p>
        </w:tc>
        <w:tc>
          <w:tcPr>
            <w:tcW w:w="2922" w:type="dxa"/>
            <w:tcBorders>
              <w:bottom w:val="single" w:sz="8" w:space="0" w:color="000000"/>
              <w:right w:val="single" w:sz="8" w:space="0" w:color="000000"/>
            </w:tcBorders>
          </w:tcPr>
          <w:p w14:paraId="57417EDD" w14:textId="65A66168" w:rsidR="002F3764" w:rsidRDefault="00000000">
            <w:pPr>
              <w:pStyle w:val="TableParagraph"/>
              <w:spacing w:before="159"/>
              <w:ind w:left="24"/>
              <w:jc w:val="center"/>
              <w:rPr>
                <w:rFonts w:ascii="Microsoft Sans Serif"/>
              </w:rPr>
            </w:pPr>
            <w:r>
              <w:rPr>
                <w:b/>
                <w:spacing w:val="-4"/>
                <w:w w:val="90"/>
              </w:rPr>
              <w:t>3</w:t>
            </w:r>
            <w:r w:rsidR="005235DF">
              <w:rPr>
                <w:b/>
                <w:spacing w:val="-4"/>
                <w:w w:val="90"/>
              </w:rPr>
              <w:t>5112</w:t>
            </w: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14:paraId="06ACD2CF" w14:textId="052C826D" w:rsidR="002F3764" w:rsidRDefault="005235DF">
            <w:pPr>
              <w:pStyle w:val="TableParagraph"/>
              <w:spacing w:before="159"/>
              <w:ind w:left="3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32865</w:t>
            </w:r>
          </w:p>
        </w:tc>
      </w:tr>
      <w:tr w:rsidR="002F3764" w14:paraId="4EE79ACF" w14:textId="77777777">
        <w:trPr>
          <w:trHeight w:val="399"/>
        </w:trPr>
        <w:tc>
          <w:tcPr>
            <w:tcW w:w="3757" w:type="dxa"/>
            <w:tcBorders>
              <w:top w:val="single" w:sz="8" w:space="0" w:color="000000"/>
            </w:tcBorders>
          </w:tcPr>
          <w:p w14:paraId="799D9DD2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Záväzky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lehote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splatnosti</w:t>
            </w:r>
          </w:p>
        </w:tc>
        <w:tc>
          <w:tcPr>
            <w:tcW w:w="2922" w:type="dxa"/>
            <w:tcBorders>
              <w:top w:val="single" w:sz="8" w:space="0" w:color="000000"/>
              <w:right w:val="single" w:sz="8" w:space="0" w:color="000000"/>
            </w:tcBorders>
          </w:tcPr>
          <w:p w14:paraId="2EBC6A3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</w:tcBorders>
          </w:tcPr>
          <w:p w14:paraId="0D4298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62AC401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spacing w:before="251"/>
        <w:ind w:right="563"/>
        <w:rPr>
          <w:b/>
        </w:rPr>
      </w:pP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k</w:t>
      </w:r>
      <w:r>
        <w:rPr>
          <w:b/>
          <w:spacing w:val="-7"/>
        </w:rPr>
        <w:t xml:space="preserve"> </w:t>
      </w:r>
      <w:r>
        <w:rPr>
          <w:b/>
          <w:spacing w:val="-2"/>
          <w:w w:val="85"/>
        </w:rPr>
        <w:t>prílohe č. 3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časti F. písm. v) a časti G. písm. f) o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 xml:space="preserve">odloženej daňovej pohľadávke alebo o </w:t>
      </w:r>
      <w:r>
        <w:rPr>
          <w:b/>
          <w:w w:val="85"/>
        </w:rPr>
        <w:t>odloženom daňovom záväzku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5"/>
        <w:gridCol w:w="2210"/>
        <w:gridCol w:w="2090"/>
      </w:tblGrid>
      <w:tr w:rsidR="002F3764" w14:paraId="0DCD598C" w14:textId="77777777">
        <w:trPr>
          <w:trHeight w:val="990"/>
        </w:trPr>
        <w:tc>
          <w:tcPr>
            <w:tcW w:w="4985" w:type="dxa"/>
          </w:tcPr>
          <w:p w14:paraId="51AE14CE" w14:textId="77777777" w:rsidR="002F3764" w:rsidRDefault="002F3764">
            <w:pPr>
              <w:pStyle w:val="TableParagraph"/>
              <w:spacing w:before="113"/>
              <w:rPr>
                <w:b/>
              </w:rPr>
            </w:pPr>
          </w:p>
          <w:p w14:paraId="1E6116C1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210" w:type="dxa"/>
          </w:tcPr>
          <w:p w14:paraId="0DB29D84" w14:textId="77777777" w:rsidR="002F3764" w:rsidRDefault="00000000">
            <w:pPr>
              <w:pStyle w:val="TableParagraph"/>
              <w:spacing w:before="242"/>
              <w:ind w:left="753" w:right="433" w:hanging="286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2090" w:type="dxa"/>
          </w:tcPr>
          <w:p w14:paraId="18519BA9" w14:textId="77777777" w:rsidR="002F3764" w:rsidRDefault="00000000">
            <w:pPr>
              <w:pStyle w:val="TableParagraph"/>
              <w:spacing w:before="114"/>
              <w:ind w:left="324" w:right="288" w:firstLine="89"/>
              <w:jc w:val="both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Bezprostredne predchádzajúce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2F3764" w14:paraId="5AAD5BD6" w14:textId="77777777">
        <w:trPr>
          <w:trHeight w:val="625"/>
        </w:trPr>
        <w:tc>
          <w:tcPr>
            <w:tcW w:w="4985" w:type="dxa"/>
            <w:tcBorders>
              <w:bottom w:val="single" w:sz="4" w:space="0" w:color="000000"/>
            </w:tcBorders>
          </w:tcPr>
          <w:p w14:paraId="19F0F759" w14:textId="77777777" w:rsidR="002F3764" w:rsidRDefault="00000000">
            <w:pPr>
              <w:pStyle w:val="TableParagraph"/>
              <w:spacing w:before="59"/>
              <w:ind w:left="107" w:right="350"/>
              <w:rPr>
                <w:b/>
              </w:rPr>
            </w:pPr>
            <w:r>
              <w:rPr>
                <w:b/>
                <w:w w:val="80"/>
              </w:rPr>
              <w:t>Dočasné rozdiely medzi účtovnou hodnotou majetku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a daňovou základňou, z toho:</w:t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8" w:space="0" w:color="000000"/>
            </w:tcBorders>
          </w:tcPr>
          <w:p w14:paraId="4C4DE09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8" w:space="0" w:color="000000"/>
              <w:bottom w:val="single" w:sz="4" w:space="0" w:color="000000"/>
            </w:tcBorders>
          </w:tcPr>
          <w:p w14:paraId="62AE7A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1F0E9C3" w14:textId="77777777">
        <w:trPr>
          <w:trHeight w:val="340"/>
        </w:trPr>
        <w:tc>
          <w:tcPr>
            <w:tcW w:w="4985" w:type="dxa"/>
            <w:tcBorders>
              <w:top w:val="single" w:sz="4" w:space="0" w:color="000000"/>
              <w:bottom w:val="single" w:sz="6" w:space="0" w:color="000000"/>
            </w:tcBorders>
          </w:tcPr>
          <w:p w14:paraId="47A906DF" w14:textId="77777777" w:rsidR="002F3764" w:rsidRDefault="00000000">
            <w:pPr>
              <w:pStyle w:val="TableParagraph"/>
              <w:spacing w:before="4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odpočítateľné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3A7962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5DC822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DB13DC3" w14:textId="77777777">
        <w:trPr>
          <w:trHeight w:val="337"/>
        </w:trPr>
        <w:tc>
          <w:tcPr>
            <w:tcW w:w="4985" w:type="dxa"/>
            <w:tcBorders>
              <w:top w:val="single" w:sz="6" w:space="0" w:color="000000"/>
              <w:bottom w:val="single" w:sz="6" w:space="0" w:color="000000"/>
            </w:tcBorders>
          </w:tcPr>
          <w:p w14:paraId="7244CDDB" w14:textId="77777777" w:rsidR="002F3764" w:rsidRDefault="00000000">
            <w:pPr>
              <w:pStyle w:val="TableParagraph"/>
              <w:spacing w:before="4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9A39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BA0AA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E2E67BA" w14:textId="77777777">
        <w:trPr>
          <w:trHeight w:val="630"/>
        </w:trPr>
        <w:tc>
          <w:tcPr>
            <w:tcW w:w="4985" w:type="dxa"/>
            <w:tcBorders>
              <w:top w:val="single" w:sz="6" w:space="0" w:color="000000"/>
              <w:bottom w:val="single" w:sz="4" w:space="0" w:color="000000"/>
            </w:tcBorders>
          </w:tcPr>
          <w:p w14:paraId="339B1EC2" w14:textId="77777777" w:rsidR="002F3764" w:rsidRDefault="00000000">
            <w:pPr>
              <w:pStyle w:val="TableParagraph"/>
              <w:spacing w:before="62"/>
              <w:ind w:left="107" w:right="350"/>
              <w:rPr>
                <w:b/>
              </w:rPr>
            </w:pPr>
            <w:r>
              <w:rPr>
                <w:b/>
                <w:w w:val="80"/>
              </w:rPr>
              <w:t xml:space="preserve">Dočasné rozdiely medzi účtovnou hodnotou </w:t>
            </w:r>
            <w:r>
              <w:rPr>
                <w:b/>
                <w:w w:val="85"/>
              </w:rPr>
              <w:t>záväzkov a daňovou základňou, z toho: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60F7C5C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1C6C34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2BA7240" w14:textId="77777777">
        <w:trPr>
          <w:trHeight w:val="340"/>
        </w:trPr>
        <w:tc>
          <w:tcPr>
            <w:tcW w:w="4985" w:type="dxa"/>
            <w:tcBorders>
              <w:top w:val="single" w:sz="4" w:space="0" w:color="000000"/>
              <w:bottom w:val="single" w:sz="6" w:space="0" w:color="000000"/>
            </w:tcBorders>
          </w:tcPr>
          <w:p w14:paraId="554E4D52" w14:textId="77777777" w:rsidR="002F376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odpočítateľné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37F91B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6A9860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B28D4D6" w14:textId="77777777">
        <w:trPr>
          <w:trHeight w:val="340"/>
        </w:trPr>
        <w:tc>
          <w:tcPr>
            <w:tcW w:w="4985" w:type="dxa"/>
            <w:tcBorders>
              <w:top w:val="single" w:sz="6" w:space="0" w:color="000000"/>
              <w:bottom w:val="single" w:sz="6" w:space="0" w:color="000000"/>
            </w:tcBorders>
          </w:tcPr>
          <w:p w14:paraId="75BDEF18" w14:textId="77777777" w:rsidR="002F376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8A50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5F44BD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9CEC6DE" w14:textId="77777777">
        <w:trPr>
          <w:trHeight w:val="331"/>
        </w:trPr>
        <w:tc>
          <w:tcPr>
            <w:tcW w:w="4985" w:type="dxa"/>
            <w:tcBorders>
              <w:top w:val="single" w:sz="6" w:space="0" w:color="000000"/>
              <w:bottom w:val="single" w:sz="4" w:space="0" w:color="000000"/>
            </w:tcBorders>
          </w:tcPr>
          <w:p w14:paraId="187A174C" w14:textId="77777777" w:rsidR="002F3764" w:rsidRDefault="00000000">
            <w:pPr>
              <w:pStyle w:val="TableParagraph"/>
              <w:spacing w:before="36"/>
              <w:ind w:left="107"/>
              <w:rPr>
                <w:b/>
              </w:rPr>
            </w:pPr>
            <w:r>
              <w:rPr>
                <w:b/>
                <w:w w:val="80"/>
              </w:rPr>
              <w:t>Možnosť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umorovať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daňovú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stratu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budúcnosti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1EDC74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0A67C3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5E89108" w14:textId="77777777">
        <w:trPr>
          <w:trHeight w:val="395"/>
        </w:trPr>
        <w:tc>
          <w:tcPr>
            <w:tcW w:w="4985" w:type="dxa"/>
            <w:tcBorders>
              <w:top w:val="single" w:sz="4" w:space="0" w:color="000000"/>
              <w:bottom w:val="single" w:sz="4" w:space="0" w:color="000000"/>
            </w:tcBorders>
          </w:tcPr>
          <w:p w14:paraId="1CB00C1E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Možnosť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previesť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nevyužité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daňové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odpočty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CD89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029929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61096FA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057CE212" w14:textId="77777777" w:rsidR="002F3764" w:rsidRDefault="002F3764">
      <w:pPr>
        <w:pStyle w:val="Zkladntext"/>
        <w:spacing w:before="2"/>
        <w:rPr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5"/>
        <w:gridCol w:w="2210"/>
        <w:gridCol w:w="2090"/>
      </w:tblGrid>
      <w:tr w:rsidR="002F3764" w14:paraId="08B8EA3E" w14:textId="77777777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22F97993" w14:textId="77777777" w:rsidR="002F3764" w:rsidRDefault="00000000">
            <w:pPr>
              <w:pStyle w:val="TableParagraph"/>
              <w:spacing w:before="41"/>
              <w:ind w:left="107"/>
              <w:rPr>
                <w:b/>
              </w:rPr>
            </w:pPr>
            <w:r>
              <w:rPr>
                <w:b/>
                <w:w w:val="80"/>
              </w:rPr>
              <w:t>Sadzba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dane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príjmov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0"/>
              </w:rPr>
              <w:t>(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5"/>
                <w:w w:val="80"/>
              </w:rPr>
              <w:t>%)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 w14:paraId="57B9B6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8" w:space="0" w:color="000000"/>
              <w:right w:val="single" w:sz="12" w:space="0" w:color="000000"/>
            </w:tcBorders>
          </w:tcPr>
          <w:p w14:paraId="0A91716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5A4D259" w14:textId="77777777">
        <w:trPr>
          <w:trHeight w:val="337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38FF143B" w14:textId="77777777" w:rsidR="002F3764" w:rsidRDefault="00000000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w w:val="80"/>
              </w:rPr>
              <w:t>Odložená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daňová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pohľadávka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 w14:paraId="2CB7EEC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8" w:space="0" w:color="000000"/>
              <w:right w:val="single" w:sz="12" w:space="0" w:color="000000"/>
            </w:tcBorders>
          </w:tcPr>
          <w:p w14:paraId="274F3B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2638EA4" w14:textId="77777777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3F267454" w14:textId="77777777" w:rsidR="002F376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Uplatnená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daňová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pohľadávka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6" w:space="0" w:color="000000"/>
            </w:tcBorders>
          </w:tcPr>
          <w:p w14:paraId="414985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6" w:space="0" w:color="000000"/>
              <w:right w:val="single" w:sz="12" w:space="0" w:color="000000"/>
            </w:tcBorders>
          </w:tcPr>
          <w:p w14:paraId="3C9CB1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B051704" w14:textId="77777777">
        <w:trPr>
          <w:trHeight w:val="337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206421D7" w14:textId="77777777" w:rsidR="002F376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Zaúčtovaná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ako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náklad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C72FD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622A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28EB8F7" w14:textId="77777777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7D50B5DD" w14:textId="77777777" w:rsidR="002F376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Zaúčtovaná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vlastného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5DCF1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DE0C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3C409A1" w14:textId="77777777">
        <w:trPr>
          <w:trHeight w:val="342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785AA4A2" w14:textId="77777777" w:rsidR="002F376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Odložený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daňový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486AD0F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44DE6B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E9277D7" w14:textId="77777777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32B22780" w14:textId="77777777" w:rsidR="002F3764" w:rsidRDefault="00000000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w w:val="80"/>
              </w:rPr>
              <w:t>Zmena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odloženého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daňového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0"/>
              </w:rPr>
              <w:t>záväzku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6" w:space="0" w:color="000000"/>
            </w:tcBorders>
          </w:tcPr>
          <w:p w14:paraId="77A234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6" w:space="0" w:color="000000"/>
              <w:right w:val="single" w:sz="12" w:space="0" w:color="000000"/>
            </w:tcBorders>
          </w:tcPr>
          <w:p w14:paraId="24BDC09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B4534FD" w14:textId="77777777">
        <w:trPr>
          <w:trHeight w:val="337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740C26CE" w14:textId="77777777" w:rsidR="002F3764" w:rsidRDefault="00000000">
            <w:pPr>
              <w:pStyle w:val="TableParagraph"/>
              <w:spacing w:before="4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Zaúčtovaná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ako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náklad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39936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D9169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E330632" w14:textId="77777777">
        <w:trPr>
          <w:trHeight w:val="342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590EB157" w14:textId="77777777" w:rsidR="002F376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Zaúčtovaná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vlastného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23B631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1FA6D48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0D36678" w14:textId="77777777">
        <w:trPr>
          <w:trHeight w:val="340"/>
        </w:trPr>
        <w:tc>
          <w:tcPr>
            <w:tcW w:w="4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8181E1" w14:textId="77777777" w:rsidR="002F3764" w:rsidRDefault="00000000">
            <w:pPr>
              <w:pStyle w:val="TableParagraph"/>
              <w:spacing w:before="4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608D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013C0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90ED738" w14:textId="77777777" w:rsidR="002F3764" w:rsidRDefault="002F3764">
      <w:pPr>
        <w:pStyle w:val="Zkladntext"/>
        <w:spacing w:before="12"/>
      </w:pPr>
    </w:p>
    <w:p w14:paraId="29636014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3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3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G.</w:t>
      </w:r>
      <w:r>
        <w:rPr>
          <w:b/>
          <w:spacing w:val="-3"/>
        </w:rPr>
        <w:t xml:space="preserve"> </w:t>
      </w:r>
      <w:r>
        <w:rPr>
          <w:b/>
          <w:w w:val="80"/>
        </w:rPr>
        <w:t>písm.</w:t>
      </w:r>
      <w:r>
        <w:rPr>
          <w:b/>
          <w:spacing w:val="-7"/>
        </w:rPr>
        <w:t xml:space="preserve"> </w:t>
      </w:r>
      <w:r>
        <w:rPr>
          <w:b/>
          <w:w w:val="80"/>
        </w:rPr>
        <w:t>g)</w:t>
      </w:r>
      <w:r>
        <w:rPr>
          <w:b/>
          <w:spacing w:val="-3"/>
        </w:rPr>
        <w:t xml:space="preserve"> </w:t>
      </w:r>
      <w:r>
        <w:rPr>
          <w:b/>
          <w:w w:val="80"/>
        </w:rPr>
        <w:t>o</w:t>
      </w:r>
      <w:r>
        <w:rPr>
          <w:b/>
          <w:spacing w:val="-3"/>
        </w:rPr>
        <w:t xml:space="preserve"> </w:t>
      </w:r>
      <w:r>
        <w:rPr>
          <w:b/>
          <w:w w:val="80"/>
        </w:rPr>
        <w:t>záväzkoch</w:t>
      </w:r>
      <w:r>
        <w:rPr>
          <w:b/>
          <w:spacing w:val="-3"/>
        </w:rPr>
        <w:t xml:space="preserve"> </w:t>
      </w:r>
      <w:r>
        <w:rPr>
          <w:b/>
          <w:w w:val="80"/>
        </w:rPr>
        <w:t>zo</w:t>
      </w:r>
      <w:r>
        <w:rPr>
          <w:b/>
          <w:spacing w:val="-3"/>
        </w:rPr>
        <w:t xml:space="preserve"> </w:t>
      </w:r>
      <w:r>
        <w:rPr>
          <w:b/>
          <w:w w:val="80"/>
        </w:rPr>
        <w:t>sociálneho</w:t>
      </w:r>
      <w:r>
        <w:rPr>
          <w:b/>
          <w:spacing w:val="-6"/>
        </w:rPr>
        <w:t xml:space="preserve"> </w:t>
      </w:r>
      <w:r>
        <w:rPr>
          <w:b/>
          <w:spacing w:val="-2"/>
          <w:w w:val="80"/>
        </w:rPr>
        <w:t>fondu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8"/>
        <w:gridCol w:w="2645"/>
        <w:gridCol w:w="2684"/>
      </w:tblGrid>
      <w:tr w:rsidR="002F3764" w14:paraId="7FBE242F" w14:textId="77777777">
        <w:trPr>
          <w:trHeight w:val="826"/>
        </w:trPr>
        <w:tc>
          <w:tcPr>
            <w:tcW w:w="3958" w:type="dxa"/>
          </w:tcPr>
          <w:p w14:paraId="6469A5D9" w14:textId="77777777" w:rsidR="002F3764" w:rsidRDefault="002F3764">
            <w:pPr>
              <w:pStyle w:val="TableParagraph"/>
              <w:spacing w:before="32"/>
              <w:rPr>
                <w:b/>
              </w:rPr>
            </w:pPr>
          </w:p>
          <w:p w14:paraId="440C53B8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645" w:type="dxa"/>
          </w:tcPr>
          <w:p w14:paraId="27F4842D" w14:textId="77777777" w:rsidR="002F3764" w:rsidRDefault="002F3764">
            <w:pPr>
              <w:pStyle w:val="TableParagraph"/>
              <w:spacing w:before="32"/>
              <w:rPr>
                <w:b/>
              </w:rPr>
            </w:pPr>
          </w:p>
          <w:p w14:paraId="6A7F6D04" w14:textId="77777777" w:rsidR="002F3764" w:rsidRDefault="00000000">
            <w:pPr>
              <w:pStyle w:val="TableParagraph"/>
              <w:ind w:left="309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684" w:type="dxa"/>
          </w:tcPr>
          <w:p w14:paraId="358614E9" w14:textId="77777777" w:rsidR="002F3764" w:rsidRDefault="00000000">
            <w:pPr>
              <w:pStyle w:val="TableParagraph"/>
              <w:spacing w:before="33" w:line="252" w:lineRule="exact"/>
              <w:ind w:left="29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73DCFC0B" w14:textId="77777777" w:rsidR="002F3764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2F76E760" w14:textId="77777777">
        <w:trPr>
          <w:trHeight w:val="395"/>
        </w:trPr>
        <w:tc>
          <w:tcPr>
            <w:tcW w:w="3958" w:type="dxa"/>
            <w:tcBorders>
              <w:bottom w:val="single" w:sz="4" w:space="0" w:color="000000"/>
            </w:tcBorders>
          </w:tcPr>
          <w:p w14:paraId="3C7F1862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Začiatočný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stav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sociálneho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fondu</w:t>
            </w:r>
          </w:p>
        </w:tc>
        <w:tc>
          <w:tcPr>
            <w:tcW w:w="2645" w:type="dxa"/>
            <w:tcBorders>
              <w:bottom w:val="single" w:sz="4" w:space="0" w:color="000000"/>
              <w:right w:val="single" w:sz="8" w:space="0" w:color="000000"/>
            </w:tcBorders>
          </w:tcPr>
          <w:p w14:paraId="72D7446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left w:val="single" w:sz="8" w:space="0" w:color="000000"/>
              <w:bottom w:val="single" w:sz="4" w:space="0" w:color="000000"/>
            </w:tcBorders>
          </w:tcPr>
          <w:p w14:paraId="476958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C3BD112" w14:textId="77777777">
        <w:trPr>
          <w:trHeight w:val="397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7F9712A8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Tvorba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sociálneho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fondu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ťarchu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nákladov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B3AD7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5139B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5495C03" w14:textId="77777777">
        <w:trPr>
          <w:trHeight w:val="398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3DD05F4E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Tvorba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sociálneho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fondu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zisku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E4FCE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4C7851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850D77D" w14:textId="77777777">
        <w:trPr>
          <w:trHeight w:val="395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6A5B8959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Ostatná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tvorba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sociálneho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B106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649CD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6A5DCC2" w14:textId="77777777">
        <w:trPr>
          <w:trHeight w:val="398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5067D3B1" w14:textId="77777777" w:rsidR="002F3764" w:rsidRDefault="00000000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  <w:w w:val="80"/>
              </w:rPr>
              <w:t>Tvorba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sociálneho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fondu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30FBC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436D5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1CBE34A" w14:textId="77777777">
        <w:trPr>
          <w:trHeight w:val="395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6412E07B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Čerpanie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sociálneho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fondu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3ABF0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FBE47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ADBA7F3" w14:textId="77777777">
        <w:trPr>
          <w:trHeight w:val="397"/>
        </w:trPr>
        <w:tc>
          <w:tcPr>
            <w:tcW w:w="3958" w:type="dxa"/>
            <w:tcBorders>
              <w:top w:val="single" w:sz="4" w:space="0" w:color="000000"/>
            </w:tcBorders>
          </w:tcPr>
          <w:p w14:paraId="05DB330D" w14:textId="77777777" w:rsidR="002F3764" w:rsidRDefault="00000000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  <w:w w:val="80"/>
              </w:rPr>
              <w:t>Konečný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zostatok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sociálneho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0"/>
              </w:rPr>
              <w:t>fondu</w:t>
            </w:r>
          </w:p>
        </w:tc>
        <w:tc>
          <w:tcPr>
            <w:tcW w:w="2645" w:type="dxa"/>
            <w:tcBorders>
              <w:top w:val="single" w:sz="4" w:space="0" w:color="000000"/>
              <w:right w:val="single" w:sz="8" w:space="0" w:color="000000"/>
            </w:tcBorders>
          </w:tcPr>
          <w:p w14:paraId="454230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8" w:space="0" w:color="000000"/>
            </w:tcBorders>
          </w:tcPr>
          <w:p w14:paraId="1756DF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7C71A93" w14:textId="77777777" w:rsidR="002F3764" w:rsidRDefault="002F3764">
      <w:pPr>
        <w:pStyle w:val="Zkladntext"/>
        <w:spacing w:before="2"/>
      </w:pPr>
    </w:p>
    <w:p w14:paraId="0C5358A4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6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G.</w:t>
      </w:r>
      <w:r>
        <w:rPr>
          <w:b/>
          <w:spacing w:val="-4"/>
        </w:rPr>
        <w:t xml:space="preserve"> </w:t>
      </w:r>
      <w:r>
        <w:rPr>
          <w:b/>
          <w:w w:val="80"/>
        </w:rPr>
        <w:t>písm.</w:t>
      </w:r>
      <w:r>
        <w:rPr>
          <w:b/>
          <w:spacing w:val="-7"/>
        </w:rPr>
        <w:t xml:space="preserve"> </w:t>
      </w:r>
      <w:r>
        <w:rPr>
          <w:b/>
          <w:w w:val="80"/>
        </w:rPr>
        <w:t>h)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3"/>
        </w:rPr>
        <w:t xml:space="preserve"> </w:t>
      </w:r>
      <w:r>
        <w:rPr>
          <w:b/>
          <w:w w:val="80"/>
        </w:rPr>
        <w:t>vydaných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dlhopisoch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21"/>
        <w:gridCol w:w="1419"/>
        <w:gridCol w:w="1418"/>
      </w:tblGrid>
      <w:tr w:rsidR="002F3764" w14:paraId="43827D32" w14:textId="77777777">
        <w:trPr>
          <w:trHeight w:val="505"/>
        </w:trPr>
        <w:tc>
          <w:tcPr>
            <w:tcW w:w="2191" w:type="dxa"/>
          </w:tcPr>
          <w:p w14:paraId="747C39E2" w14:textId="77777777" w:rsidR="002F3764" w:rsidRDefault="00000000">
            <w:pPr>
              <w:pStyle w:val="TableParagraph"/>
              <w:spacing w:line="254" w:lineRule="exact"/>
              <w:ind w:left="719" w:right="352" w:hanging="339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vydaného </w:t>
            </w:r>
            <w:r>
              <w:rPr>
                <w:b/>
                <w:spacing w:val="-2"/>
                <w:w w:val="90"/>
              </w:rPr>
              <w:t>dlhopisu</w:t>
            </w:r>
          </w:p>
        </w:tc>
        <w:tc>
          <w:tcPr>
            <w:tcW w:w="1419" w:type="dxa"/>
          </w:tcPr>
          <w:p w14:paraId="5CC576AE" w14:textId="77777777" w:rsidR="002F3764" w:rsidRDefault="00000000">
            <w:pPr>
              <w:pStyle w:val="TableParagraph"/>
              <w:spacing w:line="254" w:lineRule="exact"/>
              <w:ind w:left="352" w:hanging="3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Menovitá </w:t>
            </w:r>
            <w:r>
              <w:rPr>
                <w:b/>
                <w:spacing w:val="-2"/>
                <w:w w:val="85"/>
              </w:rPr>
              <w:t>hodnota</w:t>
            </w:r>
          </w:p>
        </w:tc>
        <w:tc>
          <w:tcPr>
            <w:tcW w:w="1419" w:type="dxa"/>
          </w:tcPr>
          <w:p w14:paraId="1E66DA7D" w14:textId="77777777" w:rsidR="002F3764" w:rsidRDefault="00000000">
            <w:pPr>
              <w:pStyle w:val="TableParagraph"/>
              <w:spacing w:before="124"/>
              <w:ind w:left="462"/>
              <w:rPr>
                <w:b/>
              </w:rPr>
            </w:pPr>
            <w:r>
              <w:rPr>
                <w:b/>
                <w:spacing w:val="-2"/>
                <w:w w:val="90"/>
              </w:rPr>
              <w:t>Počet</w:t>
            </w:r>
          </w:p>
        </w:tc>
        <w:tc>
          <w:tcPr>
            <w:tcW w:w="1421" w:type="dxa"/>
          </w:tcPr>
          <w:p w14:paraId="6AD8A8C0" w14:textId="77777777" w:rsidR="002F3764" w:rsidRDefault="00000000">
            <w:pPr>
              <w:pStyle w:val="TableParagraph"/>
              <w:spacing w:before="124"/>
              <w:ind w:left="176"/>
              <w:rPr>
                <w:b/>
              </w:rPr>
            </w:pPr>
            <w:r>
              <w:rPr>
                <w:b/>
                <w:w w:val="80"/>
              </w:rPr>
              <w:t>Emisný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  <w:w w:val="90"/>
              </w:rPr>
              <w:t>kurz</w:t>
            </w:r>
          </w:p>
        </w:tc>
        <w:tc>
          <w:tcPr>
            <w:tcW w:w="1419" w:type="dxa"/>
          </w:tcPr>
          <w:p w14:paraId="14CEC88F" w14:textId="77777777" w:rsidR="002F3764" w:rsidRDefault="00000000">
            <w:pPr>
              <w:pStyle w:val="TableParagraph"/>
              <w:spacing w:before="124"/>
              <w:ind w:left="65" w:right="43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Úrok</w:t>
            </w:r>
          </w:p>
        </w:tc>
        <w:tc>
          <w:tcPr>
            <w:tcW w:w="1418" w:type="dxa"/>
          </w:tcPr>
          <w:p w14:paraId="5BF0E4B3" w14:textId="77777777" w:rsidR="002F3764" w:rsidRDefault="00000000">
            <w:pPr>
              <w:pStyle w:val="TableParagraph"/>
              <w:spacing w:before="124"/>
              <w:ind w:left="284"/>
              <w:rPr>
                <w:b/>
              </w:rPr>
            </w:pPr>
            <w:r>
              <w:rPr>
                <w:b/>
                <w:spacing w:val="-2"/>
                <w:w w:val="90"/>
              </w:rPr>
              <w:t>Splatnosť</w:t>
            </w:r>
          </w:p>
        </w:tc>
      </w:tr>
      <w:tr w:rsidR="002F3764" w14:paraId="417C895F" w14:textId="77777777">
        <w:trPr>
          <w:trHeight w:val="394"/>
        </w:trPr>
        <w:tc>
          <w:tcPr>
            <w:tcW w:w="2191" w:type="dxa"/>
            <w:tcBorders>
              <w:bottom w:val="single" w:sz="6" w:space="0" w:color="000000"/>
            </w:tcBorders>
          </w:tcPr>
          <w:p w14:paraId="0009BCA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bottom w:val="single" w:sz="6" w:space="0" w:color="000000"/>
              <w:right w:val="single" w:sz="4" w:space="0" w:color="000000"/>
            </w:tcBorders>
          </w:tcPr>
          <w:p w14:paraId="10975C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C5D6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AFAA8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2D5C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6" w:space="0" w:color="000000"/>
            </w:tcBorders>
          </w:tcPr>
          <w:p w14:paraId="1A4418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E400593" w14:textId="77777777">
        <w:trPr>
          <w:trHeight w:val="395"/>
        </w:trPr>
        <w:tc>
          <w:tcPr>
            <w:tcW w:w="2191" w:type="dxa"/>
            <w:tcBorders>
              <w:top w:val="single" w:sz="6" w:space="0" w:color="000000"/>
              <w:bottom w:val="single" w:sz="6" w:space="0" w:color="000000"/>
            </w:tcBorders>
          </w:tcPr>
          <w:p w14:paraId="61AEDC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C4CFB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566CE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9C87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0337B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47D19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4EE1A25" w14:textId="77777777">
        <w:trPr>
          <w:trHeight w:val="398"/>
        </w:trPr>
        <w:tc>
          <w:tcPr>
            <w:tcW w:w="2191" w:type="dxa"/>
            <w:tcBorders>
              <w:top w:val="single" w:sz="6" w:space="0" w:color="000000"/>
              <w:bottom w:val="single" w:sz="4" w:space="0" w:color="000000"/>
            </w:tcBorders>
          </w:tcPr>
          <w:p w14:paraId="69229C2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CCCC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3F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BB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57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03A3A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00EFCE" w14:textId="77777777">
        <w:trPr>
          <w:trHeight w:val="397"/>
        </w:trPr>
        <w:tc>
          <w:tcPr>
            <w:tcW w:w="2191" w:type="dxa"/>
            <w:tcBorders>
              <w:top w:val="single" w:sz="4" w:space="0" w:color="000000"/>
            </w:tcBorders>
          </w:tcPr>
          <w:p w14:paraId="4D6DD13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right w:val="single" w:sz="4" w:space="0" w:color="000000"/>
            </w:tcBorders>
          </w:tcPr>
          <w:p w14:paraId="08FFEFB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B22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84BA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70A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615B7E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4FC7532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spacing w:before="250"/>
        <w:ind w:right="561"/>
        <w:rPr>
          <w:b/>
        </w:rPr>
      </w:pPr>
      <w:r>
        <w:rPr>
          <w:b/>
          <w:w w:val="85"/>
        </w:rPr>
        <w:t>Informácie</w:t>
      </w:r>
      <w:r>
        <w:rPr>
          <w:b/>
          <w:spacing w:val="40"/>
        </w:rPr>
        <w:t xml:space="preserve"> </w:t>
      </w:r>
      <w:r>
        <w:rPr>
          <w:b/>
          <w:w w:val="85"/>
        </w:rPr>
        <w:t>k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40"/>
        </w:rPr>
        <w:t xml:space="preserve"> </w:t>
      </w:r>
      <w:r>
        <w:rPr>
          <w:b/>
          <w:w w:val="85"/>
        </w:rPr>
        <w:t>č.</w:t>
      </w:r>
      <w:r>
        <w:rPr>
          <w:b/>
          <w:spacing w:val="40"/>
        </w:rPr>
        <w:t xml:space="preserve"> </w:t>
      </w:r>
      <w:r>
        <w:rPr>
          <w:b/>
          <w:w w:val="85"/>
        </w:rPr>
        <w:t>3</w:t>
      </w:r>
      <w:r>
        <w:rPr>
          <w:b/>
          <w:spacing w:val="40"/>
        </w:rPr>
        <w:t xml:space="preserve"> </w:t>
      </w:r>
      <w:r>
        <w:rPr>
          <w:b/>
          <w:w w:val="85"/>
        </w:rPr>
        <w:t>časti</w:t>
      </w:r>
      <w:r>
        <w:rPr>
          <w:b/>
          <w:spacing w:val="40"/>
        </w:rPr>
        <w:t xml:space="preserve"> </w:t>
      </w:r>
      <w:r>
        <w:rPr>
          <w:b/>
          <w:w w:val="85"/>
        </w:rPr>
        <w:t>G.</w:t>
      </w:r>
      <w:r>
        <w:rPr>
          <w:b/>
          <w:spacing w:val="40"/>
        </w:rPr>
        <w:t xml:space="preserve"> </w:t>
      </w:r>
      <w:r>
        <w:rPr>
          <w:b/>
          <w:w w:val="85"/>
        </w:rPr>
        <w:t>písm.</w:t>
      </w:r>
      <w:r>
        <w:rPr>
          <w:b/>
          <w:spacing w:val="40"/>
        </w:rPr>
        <w:t xml:space="preserve"> </w:t>
      </w:r>
      <w:r>
        <w:rPr>
          <w:b/>
          <w:w w:val="85"/>
        </w:rPr>
        <w:t>i)</w:t>
      </w:r>
      <w:r>
        <w:rPr>
          <w:b/>
          <w:spacing w:val="40"/>
        </w:rPr>
        <w:t xml:space="preserve"> </w:t>
      </w:r>
      <w:r>
        <w:rPr>
          <w:b/>
          <w:w w:val="85"/>
        </w:rPr>
        <w:t>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bankových</w:t>
      </w:r>
      <w:r>
        <w:rPr>
          <w:b/>
          <w:spacing w:val="40"/>
        </w:rPr>
        <w:t xml:space="preserve"> </w:t>
      </w:r>
      <w:r>
        <w:rPr>
          <w:b/>
          <w:w w:val="85"/>
        </w:rPr>
        <w:t>úveroch,</w:t>
      </w:r>
      <w:r>
        <w:rPr>
          <w:b/>
          <w:spacing w:val="40"/>
        </w:rPr>
        <w:t xml:space="preserve"> </w:t>
      </w:r>
      <w:r>
        <w:rPr>
          <w:b/>
          <w:w w:val="85"/>
        </w:rPr>
        <w:t>pôžičkách</w:t>
      </w:r>
      <w:r>
        <w:rPr>
          <w:b/>
          <w:spacing w:val="40"/>
        </w:rPr>
        <w:t xml:space="preserve"> </w:t>
      </w:r>
      <w:r>
        <w:rPr>
          <w:b/>
          <w:w w:val="85"/>
        </w:rPr>
        <w:t>a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 xml:space="preserve">krátkodobých </w:t>
      </w:r>
      <w:r>
        <w:rPr>
          <w:b/>
          <w:spacing w:val="-2"/>
          <w:w w:val="90"/>
        </w:rPr>
        <w:t>finančných</w:t>
      </w:r>
      <w:r>
        <w:rPr>
          <w:b/>
          <w:spacing w:val="-8"/>
          <w:w w:val="90"/>
        </w:rPr>
        <w:t xml:space="preserve"> </w:t>
      </w:r>
      <w:r>
        <w:rPr>
          <w:b/>
          <w:spacing w:val="-2"/>
          <w:w w:val="90"/>
        </w:rPr>
        <w:t>výpomociach</w:t>
      </w:r>
    </w:p>
    <w:p w14:paraId="7428E450" w14:textId="77777777" w:rsidR="002F3764" w:rsidRDefault="00000000">
      <w:pPr>
        <w:spacing w:before="4"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2"/>
        <w:gridCol w:w="853"/>
        <w:gridCol w:w="850"/>
        <w:gridCol w:w="1270"/>
        <w:gridCol w:w="1440"/>
        <w:gridCol w:w="1119"/>
        <w:gridCol w:w="1524"/>
      </w:tblGrid>
      <w:tr w:rsidR="002F3764" w14:paraId="2C3E6A74" w14:textId="77777777">
        <w:trPr>
          <w:trHeight w:val="2037"/>
        </w:trPr>
        <w:tc>
          <w:tcPr>
            <w:tcW w:w="2232" w:type="dxa"/>
            <w:tcBorders>
              <w:bottom w:val="nil"/>
            </w:tcBorders>
          </w:tcPr>
          <w:p w14:paraId="5FCBD98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A64213A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E5B6F1B" w14:textId="77777777" w:rsidR="002F3764" w:rsidRDefault="002F3764">
            <w:pPr>
              <w:pStyle w:val="TableParagraph"/>
              <w:spacing w:before="133"/>
              <w:rPr>
                <w:rFonts w:ascii="Microsoft Sans Serif"/>
              </w:rPr>
            </w:pPr>
          </w:p>
          <w:p w14:paraId="74C2521F" w14:textId="77777777" w:rsidR="002F3764" w:rsidRDefault="00000000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853" w:type="dxa"/>
            <w:tcBorders>
              <w:bottom w:val="nil"/>
            </w:tcBorders>
          </w:tcPr>
          <w:p w14:paraId="5DD55E0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D84382F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46C4B86" w14:textId="77777777" w:rsidR="002F3764" w:rsidRDefault="002F3764">
            <w:pPr>
              <w:pStyle w:val="TableParagraph"/>
              <w:spacing w:before="133"/>
              <w:rPr>
                <w:rFonts w:ascii="Microsoft Sans Serif"/>
              </w:rPr>
            </w:pPr>
          </w:p>
          <w:p w14:paraId="399A3576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Mena</w:t>
            </w:r>
          </w:p>
        </w:tc>
        <w:tc>
          <w:tcPr>
            <w:tcW w:w="850" w:type="dxa"/>
            <w:tcBorders>
              <w:bottom w:val="nil"/>
            </w:tcBorders>
          </w:tcPr>
          <w:p w14:paraId="6C01CB47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BE053B6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07F83CC5" w14:textId="77777777" w:rsidR="002F3764" w:rsidRDefault="00000000">
            <w:pPr>
              <w:pStyle w:val="TableParagraph"/>
              <w:ind w:left="241" w:right="190" w:hanging="24"/>
              <w:jc w:val="both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Úrok </w:t>
            </w:r>
            <w:r>
              <w:rPr>
                <w:b/>
                <w:spacing w:val="-4"/>
                <w:w w:val="90"/>
              </w:rPr>
              <w:t>p.</w:t>
            </w:r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 xml:space="preserve">a. </w:t>
            </w:r>
            <w:r>
              <w:rPr>
                <w:b/>
                <w:w w:val="90"/>
              </w:rPr>
              <w:t>v %</w:t>
            </w:r>
          </w:p>
        </w:tc>
        <w:tc>
          <w:tcPr>
            <w:tcW w:w="1270" w:type="dxa"/>
            <w:tcBorders>
              <w:bottom w:val="nil"/>
            </w:tcBorders>
          </w:tcPr>
          <w:p w14:paraId="59400843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0889E31C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CDA6AD0" w14:textId="77777777" w:rsidR="002F3764" w:rsidRDefault="002F3764">
            <w:pPr>
              <w:pStyle w:val="TableParagraph"/>
              <w:spacing w:before="8"/>
              <w:rPr>
                <w:rFonts w:ascii="Microsoft Sans Serif"/>
              </w:rPr>
            </w:pPr>
          </w:p>
          <w:p w14:paraId="52406588" w14:textId="77777777" w:rsidR="002F3764" w:rsidRDefault="00000000">
            <w:pPr>
              <w:pStyle w:val="TableParagraph"/>
              <w:ind w:left="204" w:firstLine="146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Dátum </w:t>
            </w:r>
            <w:r>
              <w:rPr>
                <w:b/>
                <w:spacing w:val="-2"/>
                <w:w w:val="80"/>
              </w:rPr>
              <w:t>splatnosti</w:t>
            </w:r>
          </w:p>
        </w:tc>
        <w:tc>
          <w:tcPr>
            <w:tcW w:w="1440" w:type="dxa"/>
            <w:tcBorders>
              <w:bottom w:val="nil"/>
            </w:tcBorders>
          </w:tcPr>
          <w:p w14:paraId="0B84068C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2FBF12A" w14:textId="77777777" w:rsidR="002F3764" w:rsidRDefault="00000000">
            <w:pPr>
              <w:pStyle w:val="TableParagraph"/>
              <w:ind w:left="195" w:right="173"/>
              <w:jc w:val="center"/>
              <w:rPr>
                <w:b/>
              </w:rPr>
            </w:pPr>
            <w:r>
              <w:rPr>
                <w:b/>
                <w:w w:val="80"/>
              </w:rPr>
              <w:t>Suma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>istiny v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príslušnej </w:t>
            </w:r>
            <w:r>
              <w:rPr>
                <w:b/>
                <w:spacing w:val="-4"/>
                <w:w w:val="90"/>
              </w:rPr>
              <w:t>mene</w:t>
            </w:r>
          </w:p>
          <w:p w14:paraId="765FBCF5" w14:textId="77777777" w:rsidR="002F3764" w:rsidRDefault="00000000">
            <w:pPr>
              <w:pStyle w:val="TableParagraph"/>
              <w:ind w:left="365" w:right="291" w:hanging="3"/>
              <w:jc w:val="both"/>
              <w:rPr>
                <w:b/>
              </w:rPr>
            </w:pPr>
            <w:r>
              <w:rPr>
                <w:b/>
                <w:spacing w:val="-6"/>
                <w:w w:val="85"/>
              </w:rPr>
              <w:t>za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bežné </w:t>
            </w:r>
            <w:r>
              <w:rPr>
                <w:b/>
                <w:spacing w:val="-2"/>
                <w:w w:val="85"/>
              </w:rPr>
              <w:t>účtovné obdobie</w:t>
            </w:r>
          </w:p>
        </w:tc>
        <w:tc>
          <w:tcPr>
            <w:tcW w:w="1119" w:type="dxa"/>
            <w:tcBorders>
              <w:bottom w:val="nil"/>
            </w:tcBorders>
          </w:tcPr>
          <w:p w14:paraId="51E10800" w14:textId="77777777" w:rsidR="002F3764" w:rsidRDefault="00000000">
            <w:pPr>
              <w:pStyle w:val="TableParagraph"/>
              <w:ind w:left="320" w:hanging="10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Suma </w:t>
            </w:r>
            <w:r>
              <w:rPr>
                <w:b/>
                <w:spacing w:val="-4"/>
                <w:w w:val="85"/>
              </w:rPr>
              <w:t>istiny</w:t>
            </w:r>
          </w:p>
          <w:p w14:paraId="40FCD1B9" w14:textId="77777777" w:rsidR="002F3764" w:rsidRDefault="00000000">
            <w:pPr>
              <w:pStyle w:val="TableParagraph"/>
              <w:ind w:left="204" w:right="128" w:hanging="20"/>
              <w:jc w:val="both"/>
              <w:rPr>
                <w:b/>
              </w:rPr>
            </w:pPr>
            <w:r>
              <w:rPr>
                <w:b/>
                <w:w w:val="85"/>
              </w:rPr>
              <w:t>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eurách </w:t>
            </w:r>
            <w:r>
              <w:rPr>
                <w:b/>
                <w:spacing w:val="-6"/>
                <w:w w:val="85"/>
              </w:rPr>
              <w:t>za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bežné </w:t>
            </w:r>
            <w:r>
              <w:rPr>
                <w:b/>
                <w:spacing w:val="-2"/>
                <w:w w:val="85"/>
              </w:rPr>
              <w:t>účtovné obdobie</w:t>
            </w:r>
          </w:p>
        </w:tc>
        <w:tc>
          <w:tcPr>
            <w:tcW w:w="1524" w:type="dxa"/>
            <w:tcBorders>
              <w:bottom w:val="nil"/>
            </w:tcBorders>
          </w:tcPr>
          <w:p w14:paraId="3E068B5C" w14:textId="77777777" w:rsidR="002F3764" w:rsidRDefault="00000000">
            <w:pPr>
              <w:pStyle w:val="TableParagraph"/>
              <w:ind w:left="240" w:right="211"/>
              <w:jc w:val="center"/>
              <w:rPr>
                <w:b/>
              </w:rPr>
            </w:pPr>
            <w:r>
              <w:rPr>
                <w:b/>
                <w:w w:val="80"/>
              </w:rPr>
              <w:t>Suma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istiny v príslušnej </w:t>
            </w:r>
            <w:r>
              <w:rPr>
                <w:b/>
                <w:w w:val="90"/>
              </w:rPr>
              <w:t>mene za</w:t>
            </w:r>
          </w:p>
          <w:p w14:paraId="1C1D2A81" w14:textId="77777777" w:rsidR="002F3764" w:rsidRDefault="00000000">
            <w:pPr>
              <w:pStyle w:val="TableParagraph"/>
              <w:ind w:left="106" w:right="80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bezprostred-ne</w:t>
            </w:r>
            <w:proofErr w:type="spellEnd"/>
            <w:r>
              <w:rPr>
                <w:b/>
                <w:spacing w:val="-2"/>
                <w:w w:val="80"/>
              </w:rPr>
              <w:t xml:space="preserve"> </w:t>
            </w:r>
            <w:proofErr w:type="spellStart"/>
            <w:r>
              <w:rPr>
                <w:b/>
                <w:spacing w:val="-2"/>
                <w:w w:val="90"/>
              </w:rPr>
              <w:t>predchá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dzajúce</w:t>
            </w:r>
            <w:proofErr w:type="spellEnd"/>
          </w:p>
          <w:p w14:paraId="25F467CA" w14:textId="77777777" w:rsidR="002F3764" w:rsidRDefault="00000000">
            <w:pPr>
              <w:pStyle w:val="TableParagraph"/>
              <w:spacing w:line="254" w:lineRule="exact"/>
              <w:ind w:left="408" w:right="379" w:hanging="1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>účtovné obdobie</w:t>
            </w:r>
          </w:p>
        </w:tc>
      </w:tr>
      <w:tr w:rsidR="002F3764" w14:paraId="695A72E6" w14:textId="77777777">
        <w:trPr>
          <w:trHeight w:val="313"/>
        </w:trPr>
        <w:tc>
          <w:tcPr>
            <w:tcW w:w="2232" w:type="dxa"/>
            <w:tcBorders>
              <w:top w:val="nil"/>
            </w:tcBorders>
          </w:tcPr>
          <w:p w14:paraId="7186B536" w14:textId="77777777" w:rsidR="002F3764" w:rsidRDefault="00000000">
            <w:pPr>
              <w:pStyle w:val="TableParagraph"/>
              <w:spacing w:before="22"/>
              <w:ind w:left="30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853" w:type="dxa"/>
            <w:tcBorders>
              <w:top w:val="nil"/>
            </w:tcBorders>
          </w:tcPr>
          <w:p w14:paraId="57E2C6FC" w14:textId="77777777" w:rsidR="002F3764" w:rsidRDefault="00000000">
            <w:pPr>
              <w:pStyle w:val="TableParagraph"/>
              <w:spacing w:before="22"/>
              <w:ind w:left="27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850" w:type="dxa"/>
            <w:tcBorders>
              <w:top w:val="nil"/>
            </w:tcBorders>
          </w:tcPr>
          <w:p w14:paraId="31F8A0D1" w14:textId="77777777" w:rsidR="002F3764" w:rsidRDefault="00000000">
            <w:pPr>
              <w:pStyle w:val="TableParagraph"/>
              <w:spacing w:before="22"/>
              <w:ind w:left="33" w:righ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270" w:type="dxa"/>
            <w:tcBorders>
              <w:top w:val="nil"/>
            </w:tcBorders>
          </w:tcPr>
          <w:p w14:paraId="2A3E41A7" w14:textId="77777777" w:rsidR="002F3764" w:rsidRDefault="00000000">
            <w:pPr>
              <w:pStyle w:val="TableParagraph"/>
              <w:spacing w:before="22"/>
              <w:ind w:left="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440" w:type="dxa"/>
            <w:tcBorders>
              <w:top w:val="nil"/>
            </w:tcBorders>
          </w:tcPr>
          <w:p w14:paraId="31696156" w14:textId="77777777" w:rsidR="002F3764" w:rsidRDefault="00000000">
            <w:pPr>
              <w:pStyle w:val="TableParagraph"/>
              <w:spacing w:before="22"/>
              <w:ind w:left="195" w:right="17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119" w:type="dxa"/>
            <w:tcBorders>
              <w:top w:val="nil"/>
            </w:tcBorders>
          </w:tcPr>
          <w:p w14:paraId="32C7E687" w14:textId="77777777" w:rsidR="002F3764" w:rsidRDefault="00000000">
            <w:pPr>
              <w:pStyle w:val="TableParagraph"/>
              <w:spacing w:before="22"/>
              <w:ind w:lef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1524" w:type="dxa"/>
            <w:tcBorders>
              <w:top w:val="nil"/>
            </w:tcBorders>
          </w:tcPr>
          <w:p w14:paraId="39E38B0E" w14:textId="77777777" w:rsidR="002F3764" w:rsidRDefault="00000000">
            <w:pPr>
              <w:pStyle w:val="TableParagraph"/>
              <w:spacing w:before="22"/>
              <w:ind w:left="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</w:tr>
    </w:tbl>
    <w:p w14:paraId="4DF6C116" w14:textId="77777777" w:rsidR="002F3764" w:rsidRDefault="002F3764">
      <w:pPr>
        <w:pStyle w:val="TableParagraph"/>
        <w:jc w:val="center"/>
        <w:rPr>
          <w:rFonts w:ascii="Microsoft Sans Serif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0E5A598A" w14:textId="77777777" w:rsidR="002F3764" w:rsidRDefault="002F3764">
      <w:pPr>
        <w:pStyle w:val="Zkladntext"/>
        <w:spacing w:before="2"/>
        <w:rPr>
          <w:rFonts w:ascii="Microsoft Sans Serif"/>
          <w:b w:val="0"/>
          <w:sz w:val="8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2"/>
        <w:gridCol w:w="853"/>
        <w:gridCol w:w="850"/>
        <w:gridCol w:w="1270"/>
        <w:gridCol w:w="1440"/>
        <w:gridCol w:w="1119"/>
        <w:gridCol w:w="1524"/>
      </w:tblGrid>
      <w:tr w:rsidR="002F3764" w14:paraId="494C9BFC" w14:textId="77777777">
        <w:trPr>
          <w:trHeight w:val="330"/>
        </w:trPr>
        <w:tc>
          <w:tcPr>
            <w:tcW w:w="9288" w:type="dxa"/>
            <w:gridSpan w:val="7"/>
          </w:tcPr>
          <w:p w14:paraId="3B29AFDE" w14:textId="77777777" w:rsidR="002F3764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bankové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úvery</w:t>
            </w:r>
          </w:p>
        </w:tc>
      </w:tr>
      <w:tr w:rsidR="002F3764" w14:paraId="44573C23" w14:textId="77777777">
        <w:trPr>
          <w:trHeight w:val="397"/>
        </w:trPr>
        <w:tc>
          <w:tcPr>
            <w:tcW w:w="2232" w:type="dxa"/>
            <w:tcBorders>
              <w:bottom w:val="single" w:sz="4" w:space="0" w:color="000000"/>
            </w:tcBorders>
          </w:tcPr>
          <w:p w14:paraId="1B08DF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bottom w:val="single" w:sz="4" w:space="0" w:color="000000"/>
              <w:right w:val="single" w:sz="4" w:space="0" w:color="000000"/>
            </w:tcBorders>
          </w:tcPr>
          <w:p w14:paraId="3E677A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70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0D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F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81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14:paraId="24ED72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6C85D43" w14:textId="77777777">
        <w:trPr>
          <w:trHeight w:val="395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14:paraId="61AADA2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5F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7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16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D8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54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C4C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B35C21" w14:textId="77777777">
        <w:trPr>
          <w:trHeight w:val="397"/>
        </w:trPr>
        <w:tc>
          <w:tcPr>
            <w:tcW w:w="2232" w:type="dxa"/>
            <w:tcBorders>
              <w:top w:val="single" w:sz="4" w:space="0" w:color="000000"/>
            </w:tcBorders>
          </w:tcPr>
          <w:p w14:paraId="0FAEB20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right w:val="single" w:sz="4" w:space="0" w:color="000000"/>
            </w:tcBorders>
          </w:tcPr>
          <w:p w14:paraId="3BF166F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85E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2CEA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3E2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7B0D8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14:paraId="01C21B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B17F023" w14:textId="77777777">
        <w:trPr>
          <w:trHeight w:val="330"/>
        </w:trPr>
        <w:tc>
          <w:tcPr>
            <w:tcW w:w="9288" w:type="dxa"/>
            <w:gridSpan w:val="7"/>
          </w:tcPr>
          <w:p w14:paraId="11E220FB" w14:textId="77777777" w:rsidR="002F3764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Krátkodobé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0"/>
              </w:rPr>
              <w:t>bankové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úvery</w:t>
            </w:r>
          </w:p>
        </w:tc>
      </w:tr>
      <w:tr w:rsidR="002F3764" w14:paraId="325E6E20" w14:textId="77777777">
        <w:trPr>
          <w:trHeight w:val="397"/>
        </w:trPr>
        <w:tc>
          <w:tcPr>
            <w:tcW w:w="2232" w:type="dxa"/>
            <w:tcBorders>
              <w:bottom w:val="single" w:sz="4" w:space="0" w:color="000000"/>
            </w:tcBorders>
          </w:tcPr>
          <w:p w14:paraId="506435F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bottom w:val="single" w:sz="4" w:space="0" w:color="000000"/>
              <w:right w:val="single" w:sz="4" w:space="0" w:color="000000"/>
            </w:tcBorders>
          </w:tcPr>
          <w:p w14:paraId="2F77615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C5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E4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091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97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14:paraId="1E3D57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501C0AB" w14:textId="77777777">
        <w:trPr>
          <w:trHeight w:val="395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14:paraId="6BB397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FC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9D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F2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8D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5B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E8E3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EE0375E" w14:textId="77777777">
        <w:trPr>
          <w:trHeight w:val="400"/>
        </w:trPr>
        <w:tc>
          <w:tcPr>
            <w:tcW w:w="2232" w:type="dxa"/>
            <w:tcBorders>
              <w:top w:val="single" w:sz="4" w:space="0" w:color="000000"/>
            </w:tcBorders>
          </w:tcPr>
          <w:p w14:paraId="0F495C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right w:val="single" w:sz="4" w:space="0" w:color="000000"/>
            </w:tcBorders>
          </w:tcPr>
          <w:p w14:paraId="0C65E8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11E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D0A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EFE98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DEF8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14:paraId="00FF58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AB8E78A" w14:textId="77777777" w:rsidR="002F3764" w:rsidRDefault="002F3764">
      <w:pPr>
        <w:pStyle w:val="Zkladntext"/>
        <w:spacing w:before="6"/>
        <w:rPr>
          <w:rFonts w:ascii="Microsoft Sans Serif"/>
          <w:b w:val="0"/>
        </w:rPr>
      </w:pPr>
    </w:p>
    <w:p w14:paraId="02978F00" w14:textId="77777777" w:rsidR="002F3764" w:rsidRDefault="00000000">
      <w:pPr>
        <w:spacing w:before="1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2"/>
        <w:gridCol w:w="879"/>
        <w:gridCol w:w="823"/>
        <w:gridCol w:w="1275"/>
        <w:gridCol w:w="1419"/>
        <w:gridCol w:w="1136"/>
        <w:gridCol w:w="1524"/>
      </w:tblGrid>
      <w:tr w:rsidR="002F3764" w14:paraId="7226826A" w14:textId="77777777">
        <w:trPr>
          <w:trHeight w:val="1784"/>
        </w:trPr>
        <w:tc>
          <w:tcPr>
            <w:tcW w:w="2232" w:type="dxa"/>
            <w:tcBorders>
              <w:bottom w:val="nil"/>
            </w:tcBorders>
          </w:tcPr>
          <w:p w14:paraId="0B559BC4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E455A7C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5AD454A" w14:textId="77777777" w:rsidR="002F3764" w:rsidRDefault="002F3764">
            <w:pPr>
              <w:pStyle w:val="TableParagraph"/>
              <w:spacing w:before="8"/>
              <w:rPr>
                <w:rFonts w:ascii="Microsoft Sans Serif"/>
              </w:rPr>
            </w:pPr>
          </w:p>
          <w:p w14:paraId="13481B5A" w14:textId="77777777" w:rsidR="002F3764" w:rsidRDefault="00000000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879" w:type="dxa"/>
            <w:tcBorders>
              <w:bottom w:val="nil"/>
            </w:tcBorders>
          </w:tcPr>
          <w:p w14:paraId="504DFBB9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ABED29B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5A25B73" w14:textId="77777777" w:rsidR="002F3764" w:rsidRDefault="002F3764">
            <w:pPr>
              <w:pStyle w:val="TableParagraph"/>
              <w:spacing w:before="8"/>
              <w:rPr>
                <w:rFonts w:ascii="Microsoft Sans Serif"/>
              </w:rPr>
            </w:pPr>
          </w:p>
          <w:p w14:paraId="209B2E22" w14:textId="77777777" w:rsidR="002F3764" w:rsidRDefault="00000000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Mena</w:t>
            </w:r>
          </w:p>
        </w:tc>
        <w:tc>
          <w:tcPr>
            <w:tcW w:w="823" w:type="dxa"/>
            <w:tcBorders>
              <w:bottom w:val="nil"/>
            </w:tcBorders>
          </w:tcPr>
          <w:p w14:paraId="7C45A2A4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67D7B0C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66E62C6F" w14:textId="77777777" w:rsidR="002F3764" w:rsidRDefault="00000000">
            <w:pPr>
              <w:pStyle w:val="TableParagraph"/>
              <w:ind w:left="229" w:right="174" w:hanging="24"/>
              <w:jc w:val="both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Úrok </w:t>
            </w:r>
            <w:r>
              <w:rPr>
                <w:b/>
                <w:spacing w:val="-4"/>
                <w:w w:val="90"/>
              </w:rPr>
              <w:t>p.</w:t>
            </w:r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 xml:space="preserve">a. </w:t>
            </w:r>
            <w:r>
              <w:rPr>
                <w:b/>
                <w:w w:val="90"/>
              </w:rPr>
              <w:t>v %</w:t>
            </w:r>
          </w:p>
        </w:tc>
        <w:tc>
          <w:tcPr>
            <w:tcW w:w="1275" w:type="dxa"/>
            <w:tcBorders>
              <w:bottom w:val="nil"/>
            </w:tcBorders>
          </w:tcPr>
          <w:p w14:paraId="27439D8E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8001465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661B4F4A" w14:textId="77777777" w:rsidR="002F3764" w:rsidRDefault="00000000">
            <w:pPr>
              <w:pStyle w:val="TableParagraph"/>
              <w:ind w:left="210" w:firstLine="144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Dátum </w:t>
            </w:r>
            <w:r>
              <w:rPr>
                <w:b/>
                <w:spacing w:val="-2"/>
                <w:w w:val="80"/>
              </w:rPr>
              <w:t>splatnosti</w:t>
            </w:r>
          </w:p>
        </w:tc>
        <w:tc>
          <w:tcPr>
            <w:tcW w:w="1419" w:type="dxa"/>
            <w:tcBorders>
              <w:bottom w:val="nil"/>
            </w:tcBorders>
          </w:tcPr>
          <w:p w14:paraId="40BDB99A" w14:textId="77777777" w:rsidR="002F3764" w:rsidRDefault="00000000">
            <w:pPr>
              <w:pStyle w:val="TableParagraph"/>
              <w:spacing w:before="124"/>
              <w:ind w:left="188" w:right="158"/>
              <w:jc w:val="center"/>
              <w:rPr>
                <w:b/>
              </w:rPr>
            </w:pPr>
            <w:r>
              <w:rPr>
                <w:b/>
                <w:w w:val="80"/>
              </w:rPr>
              <w:t>Suma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istiny v príslušnej </w:t>
            </w:r>
            <w:r>
              <w:rPr>
                <w:b/>
                <w:spacing w:val="-4"/>
                <w:w w:val="90"/>
              </w:rPr>
              <w:t>mene</w:t>
            </w:r>
          </w:p>
          <w:p w14:paraId="49861C1E" w14:textId="77777777" w:rsidR="002F3764" w:rsidRDefault="00000000">
            <w:pPr>
              <w:pStyle w:val="TableParagraph"/>
              <w:ind w:left="356" w:right="276"/>
              <w:jc w:val="both"/>
              <w:rPr>
                <w:b/>
              </w:rPr>
            </w:pPr>
            <w:r>
              <w:rPr>
                <w:b/>
                <w:spacing w:val="-6"/>
                <w:w w:val="85"/>
              </w:rPr>
              <w:t>za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bežné </w:t>
            </w:r>
            <w:r>
              <w:rPr>
                <w:b/>
                <w:spacing w:val="-2"/>
                <w:w w:val="85"/>
              </w:rPr>
              <w:t>účtovné obdobie</w:t>
            </w:r>
          </w:p>
        </w:tc>
        <w:tc>
          <w:tcPr>
            <w:tcW w:w="1136" w:type="dxa"/>
            <w:tcBorders>
              <w:bottom w:val="nil"/>
            </w:tcBorders>
          </w:tcPr>
          <w:p w14:paraId="38F17634" w14:textId="77777777" w:rsidR="002F3764" w:rsidRDefault="00000000">
            <w:pPr>
              <w:pStyle w:val="TableParagraph"/>
              <w:spacing w:line="242" w:lineRule="auto"/>
              <w:ind w:left="327" w:hanging="10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Suma </w:t>
            </w:r>
            <w:r>
              <w:rPr>
                <w:b/>
                <w:spacing w:val="-4"/>
                <w:w w:val="85"/>
              </w:rPr>
              <w:t>istiny</w:t>
            </w:r>
          </w:p>
          <w:p w14:paraId="2250716C" w14:textId="77777777" w:rsidR="002F3764" w:rsidRDefault="00000000">
            <w:pPr>
              <w:pStyle w:val="TableParagraph"/>
              <w:ind w:left="212" w:right="138" w:hanging="20"/>
              <w:jc w:val="both"/>
              <w:rPr>
                <w:b/>
              </w:rPr>
            </w:pPr>
            <w:r>
              <w:rPr>
                <w:b/>
                <w:w w:val="85"/>
              </w:rPr>
              <w:t>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eurách </w:t>
            </w:r>
            <w:r>
              <w:rPr>
                <w:b/>
                <w:spacing w:val="-6"/>
                <w:w w:val="85"/>
              </w:rPr>
              <w:t>za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bežné </w:t>
            </w:r>
            <w:r>
              <w:rPr>
                <w:b/>
                <w:spacing w:val="-2"/>
                <w:w w:val="85"/>
              </w:rPr>
              <w:t>účtovné obdobie</w:t>
            </w:r>
          </w:p>
        </w:tc>
        <w:tc>
          <w:tcPr>
            <w:tcW w:w="1524" w:type="dxa"/>
            <w:tcBorders>
              <w:bottom w:val="nil"/>
            </w:tcBorders>
          </w:tcPr>
          <w:p w14:paraId="031C0F7C" w14:textId="77777777" w:rsidR="002F3764" w:rsidRDefault="00000000">
            <w:pPr>
              <w:pStyle w:val="TableParagraph"/>
              <w:ind w:left="240" w:right="211"/>
              <w:jc w:val="center"/>
              <w:rPr>
                <w:b/>
              </w:rPr>
            </w:pPr>
            <w:r>
              <w:rPr>
                <w:b/>
                <w:w w:val="80"/>
              </w:rPr>
              <w:t>Suma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istiny v príslušnej </w:t>
            </w:r>
            <w:r>
              <w:rPr>
                <w:b/>
                <w:w w:val="90"/>
              </w:rPr>
              <w:t>mene za</w:t>
            </w:r>
          </w:p>
          <w:p w14:paraId="668AB3F4" w14:textId="77777777" w:rsidR="002F3764" w:rsidRDefault="00000000">
            <w:pPr>
              <w:pStyle w:val="TableParagraph"/>
              <w:spacing w:line="252" w:lineRule="exact"/>
              <w:ind w:left="137" w:right="108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bezprostredne predchádzajú- </w:t>
            </w:r>
            <w:proofErr w:type="spellStart"/>
            <w:r>
              <w:rPr>
                <w:b/>
                <w:w w:val="90"/>
              </w:rPr>
              <w:t>ce</w:t>
            </w:r>
            <w:proofErr w:type="spellEnd"/>
            <w:r>
              <w:rPr>
                <w:b/>
                <w:w w:val="90"/>
              </w:rPr>
              <w:t xml:space="preserve">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019EE8A4" w14:textId="77777777">
        <w:trPr>
          <w:trHeight w:val="312"/>
        </w:trPr>
        <w:tc>
          <w:tcPr>
            <w:tcW w:w="2232" w:type="dxa"/>
            <w:tcBorders>
              <w:top w:val="nil"/>
            </w:tcBorders>
          </w:tcPr>
          <w:p w14:paraId="4A660721" w14:textId="77777777" w:rsidR="002F3764" w:rsidRDefault="00000000">
            <w:pPr>
              <w:pStyle w:val="TableParagraph"/>
              <w:spacing w:before="23"/>
              <w:ind w:left="30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879" w:type="dxa"/>
            <w:tcBorders>
              <w:top w:val="nil"/>
            </w:tcBorders>
          </w:tcPr>
          <w:p w14:paraId="472C691C" w14:textId="77777777" w:rsidR="002F3764" w:rsidRDefault="00000000">
            <w:pPr>
              <w:pStyle w:val="TableParagraph"/>
              <w:spacing w:before="23"/>
              <w:ind w:left="25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823" w:type="dxa"/>
            <w:tcBorders>
              <w:top w:val="nil"/>
            </w:tcBorders>
          </w:tcPr>
          <w:p w14:paraId="0DC93523" w14:textId="77777777" w:rsidR="002F3764" w:rsidRDefault="00000000">
            <w:pPr>
              <w:pStyle w:val="TableParagraph"/>
              <w:spacing w:before="23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275" w:type="dxa"/>
            <w:tcBorders>
              <w:top w:val="nil"/>
            </w:tcBorders>
          </w:tcPr>
          <w:p w14:paraId="7B082AA5" w14:textId="77777777" w:rsidR="002F3764" w:rsidRDefault="00000000">
            <w:pPr>
              <w:pStyle w:val="TableParagraph"/>
              <w:spacing w:before="23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419" w:type="dxa"/>
            <w:tcBorders>
              <w:top w:val="nil"/>
            </w:tcBorders>
          </w:tcPr>
          <w:p w14:paraId="0358FF38" w14:textId="77777777" w:rsidR="002F3764" w:rsidRDefault="00000000">
            <w:pPr>
              <w:pStyle w:val="TableParagraph"/>
              <w:spacing w:before="23"/>
              <w:ind w:left="65" w:right="4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136" w:type="dxa"/>
            <w:tcBorders>
              <w:top w:val="nil"/>
            </w:tcBorders>
          </w:tcPr>
          <w:p w14:paraId="0843C3D1" w14:textId="77777777" w:rsidR="002F3764" w:rsidRDefault="00000000">
            <w:pPr>
              <w:pStyle w:val="TableParagraph"/>
              <w:spacing w:before="23"/>
              <w:ind w:left="2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1524" w:type="dxa"/>
            <w:tcBorders>
              <w:top w:val="nil"/>
            </w:tcBorders>
          </w:tcPr>
          <w:p w14:paraId="2ABBCC72" w14:textId="77777777" w:rsidR="002F3764" w:rsidRDefault="00000000">
            <w:pPr>
              <w:pStyle w:val="TableParagraph"/>
              <w:spacing w:before="23"/>
              <w:ind w:left="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</w:tr>
      <w:tr w:rsidR="002F3764" w14:paraId="2E6F466D" w14:textId="77777777">
        <w:trPr>
          <w:trHeight w:val="330"/>
        </w:trPr>
        <w:tc>
          <w:tcPr>
            <w:tcW w:w="9288" w:type="dxa"/>
            <w:gridSpan w:val="7"/>
          </w:tcPr>
          <w:p w14:paraId="484F8A09" w14:textId="77777777" w:rsidR="002F3764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pôžičky</w:t>
            </w:r>
          </w:p>
        </w:tc>
      </w:tr>
      <w:tr w:rsidR="002F3764" w14:paraId="52A5D9B5" w14:textId="77777777">
        <w:trPr>
          <w:trHeight w:val="397"/>
        </w:trPr>
        <w:tc>
          <w:tcPr>
            <w:tcW w:w="2232" w:type="dxa"/>
            <w:tcBorders>
              <w:bottom w:val="single" w:sz="4" w:space="0" w:color="000000"/>
            </w:tcBorders>
          </w:tcPr>
          <w:p w14:paraId="7DED89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14:paraId="1CC6C5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A6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D9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A18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96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14:paraId="32FDEE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DC792F3" w14:textId="77777777">
        <w:trPr>
          <w:trHeight w:val="398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14:paraId="3F9DCD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30B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2F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A1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59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2F0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D32E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99A5720" w14:textId="77777777">
        <w:trPr>
          <w:trHeight w:val="395"/>
        </w:trPr>
        <w:tc>
          <w:tcPr>
            <w:tcW w:w="2232" w:type="dxa"/>
            <w:tcBorders>
              <w:top w:val="single" w:sz="4" w:space="0" w:color="000000"/>
            </w:tcBorders>
          </w:tcPr>
          <w:p w14:paraId="7C5D60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14:paraId="255946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E871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784E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C179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265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14:paraId="2CCE839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191E7E1" w14:textId="77777777">
        <w:trPr>
          <w:trHeight w:val="330"/>
        </w:trPr>
        <w:tc>
          <w:tcPr>
            <w:tcW w:w="9288" w:type="dxa"/>
            <w:gridSpan w:val="7"/>
          </w:tcPr>
          <w:p w14:paraId="010D2D5D" w14:textId="77777777" w:rsidR="002F3764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Krátkodobé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  <w:w w:val="90"/>
              </w:rPr>
              <w:t>pôžičky</w:t>
            </w:r>
          </w:p>
        </w:tc>
      </w:tr>
      <w:tr w:rsidR="002F3764" w14:paraId="7FC56156" w14:textId="77777777">
        <w:trPr>
          <w:trHeight w:val="397"/>
        </w:trPr>
        <w:tc>
          <w:tcPr>
            <w:tcW w:w="2232" w:type="dxa"/>
            <w:tcBorders>
              <w:bottom w:val="single" w:sz="4" w:space="0" w:color="000000"/>
            </w:tcBorders>
          </w:tcPr>
          <w:p w14:paraId="05798B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14:paraId="22DD9D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F5D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153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DB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7F9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14:paraId="611F10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958E071" w14:textId="77777777">
        <w:trPr>
          <w:trHeight w:val="397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14:paraId="52340E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068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AC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CC8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3B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34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E6D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9550F30" w14:textId="77777777">
        <w:trPr>
          <w:trHeight w:val="395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14:paraId="11A73B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A4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BCF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39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61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8B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3EC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3072908" w14:textId="77777777">
        <w:trPr>
          <w:trHeight w:val="345"/>
        </w:trPr>
        <w:tc>
          <w:tcPr>
            <w:tcW w:w="928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4F34AE15" w14:textId="77777777" w:rsidR="002F376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Krátkodobé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finančné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výpomoci</w:t>
            </w:r>
          </w:p>
        </w:tc>
      </w:tr>
      <w:tr w:rsidR="002F3764" w14:paraId="7A6D5130" w14:textId="77777777">
        <w:trPr>
          <w:trHeight w:val="397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14:paraId="34BDE3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76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05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96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F25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FB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6176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B9907A1" w14:textId="77777777">
        <w:trPr>
          <w:trHeight w:val="398"/>
        </w:trPr>
        <w:tc>
          <w:tcPr>
            <w:tcW w:w="2232" w:type="dxa"/>
            <w:tcBorders>
              <w:top w:val="single" w:sz="4" w:space="0" w:color="000000"/>
            </w:tcBorders>
          </w:tcPr>
          <w:p w14:paraId="4ED09F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14:paraId="3476EA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ED4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F7A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F852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4C5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14:paraId="68A98D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8C68BFF" w14:textId="77777777" w:rsidR="002F3764" w:rsidRDefault="002F3764">
      <w:pPr>
        <w:pStyle w:val="Zkladntext"/>
        <w:spacing w:before="4"/>
        <w:rPr>
          <w:rFonts w:ascii="Microsoft Sans Serif"/>
          <w:b w:val="0"/>
        </w:rPr>
      </w:pPr>
    </w:p>
    <w:p w14:paraId="03F58DAE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ind w:right="564"/>
        <w:rPr>
          <w:b/>
        </w:rPr>
      </w:pPr>
      <w:r>
        <w:rPr>
          <w:b/>
          <w:w w:val="85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5"/>
        </w:rPr>
        <w:t>k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3"/>
        </w:rPr>
        <w:t xml:space="preserve"> </w:t>
      </w:r>
      <w:r>
        <w:rPr>
          <w:b/>
          <w:w w:val="85"/>
        </w:rPr>
        <w:t>č.</w:t>
      </w:r>
      <w:r>
        <w:rPr>
          <w:b/>
        </w:rPr>
        <w:t xml:space="preserve"> </w:t>
      </w:r>
      <w:r>
        <w:rPr>
          <w:b/>
          <w:w w:val="85"/>
        </w:rPr>
        <w:t>3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80"/>
        </w:rPr>
        <w:t xml:space="preserve"> </w:t>
      </w:r>
      <w:r>
        <w:rPr>
          <w:b/>
          <w:w w:val="85"/>
        </w:rPr>
        <w:t>G.</w:t>
      </w:r>
      <w:r>
        <w:rPr>
          <w:b/>
          <w:spacing w:val="9"/>
        </w:rPr>
        <w:t xml:space="preserve"> </w:t>
      </w:r>
      <w:r>
        <w:rPr>
          <w:b/>
          <w:w w:val="85"/>
        </w:rPr>
        <w:t>písm.</w:t>
      </w:r>
      <w:r>
        <w:rPr>
          <w:b/>
          <w:spacing w:val="9"/>
        </w:rPr>
        <w:t xml:space="preserve"> </w:t>
      </w:r>
      <w:r>
        <w:rPr>
          <w:b/>
          <w:w w:val="85"/>
        </w:rPr>
        <w:t>k)</w:t>
      </w:r>
      <w:r>
        <w:rPr>
          <w:b/>
          <w:spacing w:val="11"/>
        </w:rPr>
        <w:t xml:space="preserve"> </w:t>
      </w:r>
      <w:r>
        <w:rPr>
          <w:b/>
          <w:w w:val="85"/>
        </w:rPr>
        <w:t>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významných</w:t>
      </w:r>
      <w:r>
        <w:rPr>
          <w:b/>
          <w:spacing w:val="10"/>
        </w:rPr>
        <w:t xml:space="preserve"> </w:t>
      </w:r>
      <w:r>
        <w:rPr>
          <w:b/>
          <w:w w:val="85"/>
        </w:rPr>
        <w:t>položkách</w:t>
      </w:r>
      <w:r>
        <w:rPr>
          <w:b/>
          <w:spacing w:val="9"/>
        </w:rPr>
        <w:t xml:space="preserve"> </w:t>
      </w:r>
      <w:r>
        <w:rPr>
          <w:b/>
          <w:w w:val="85"/>
        </w:rPr>
        <w:t>derivátov</w:t>
      </w:r>
      <w:r>
        <w:rPr>
          <w:b/>
        </w:rPr>
        <w:t xml:space="preserve"> </w:t>
      </w:r>
      <w:r>
        <w:rPr>
          <w:b/>
          <w:w w:val="85"/>
        </w:rPr>
        <w:t>za</w:t>
      </w:r>
      <w:r>
        <w:rPr>
          <w:b/>
          <w:spacing w:val="10"/>
        </w:rPr>
        <w:t xml:space="preserve"> </w:t>
      </w:r>
      <w:r>
        <w:rPr>
          <w:b/>
          <w:w w:val="85"/>
        </w:rPr>
        <w:t>bežné</w:t>
      </w:r>
      <w:r>
        <w:rPr>
          <w:b/>
          <w:spacing w:val="10"/>
        </w:rPr>
        <w:t xml:space="preserve"> </w:t>
      </w:r>
      <w:r>
        <w:rPr>
          <w:b/>
          <w:w w:val="85"/>
        </w:rPr>
        <w:t xml:space="preserve">účtovné </w:t>
      </w:r>
      <w:r>
        <w:rPr>
          <w:b/>
          <w:spacing w:val="-2"/>
          <w:w w:val="90"/>
        </w:rPr>
        <w:t>obdobie</w:t>
      </w:r>
    </w:p>
    <w:p w14:paraId="7E491018" w14:textId="77777777" w:rsidR="002F3764" w:rsidRDefault="00000000">
      <w:pPr>
        <w:spacing w:before="2" w:after="4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1493"/>
        <w:gridCol w:w="1629"/>
        <w:gridCol w:w="2201"/>
      </w:tblGrid>
      <w:tr w:rsidR="002F3764" w14:paraId="4F1D77A8" w14:textId="77777777">
        <w:trPr>
          <w:trHeight w:val="277"/>
        </w:trPr>
        <w:tc>
          <w:tcPr>
            <w:tcW w:w="3963" w:type="dxa"/>
            <w:vMerge w:val="restart"/>
            <w:tcBorders>
              <w:bottom w:val="nil"/>
            </w:tcBorders>
          </w:tcPr>
          <w:p w14:paraId="53FB5849" w14:textId="77777777" w:rsidR="002F3764" w:rsidRDefault="00000000">
            <w:pPr>
              <w:pStyle w:val="TableParagraph"/>
              <w:spacing w:before="167"/>
              <w:ind w:left="27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3122" w:type="dxa"/>
            <w:gridSpan w:val="2"/>
          </w:tcPr>
          <w:p w14:paraId="6C76D430" w14:textId="77777777" w:rsidR="002F3764" w:rsidRDefault="00000000">
            <w:pPr>
              <w:pStyle w:val="TableParagraph"/>
              <w:spacing w:before="9" w:line="248" w:lineRule="exact"/>
              <w:ind w:left="822"/>
              <w:rPr>
                <w:b/>
              </w:rPr>
            </w:pPr>
            <w:r>
              <w:rPr>
                <w:b/>
                <w:w w:val="80"/>
              </w:rPr>
              <w:t>Účtovná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90"/>
              </w:rPr>
              <w:t>hodnota</w:t>
            </w:r>
          </w:p>
        </w:tc>
        <w:tc>
          <w:tcPr>
            <w:tcW w:w="2201" w:type="dxa"/>
            <w:vMerge w:val="restart"/>
            <w:tcBorders>
              <w:bottom w:val="nil"/>
            </w:tcBorders>
          </w:tcPr>
          <w:p w14:paraId="25B73651" w14:textId="77777777" w:rsidR="002F3764" w:rsidRDefault="00000000">
            <w:pPr>
              <w:pStyle w:val="TableParagraph"/>
              <w:spacing w:before="40" w:line="252" w:lineRule="exact"/>
              <w:ind w:left="28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Dohodnutá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4"/>
                <w:w w:val="90"/>
              </w:rPr>
              <w:t>cena</w:t>
            </w:r>
          </w:p>
          <w:p w14:paraId="00AB8517" w14:textId="77777777" w:rsidR="002F3764" w:rsidRDefault="00000000">
            <w:pPr>
              <w:pStyle w:val="TableParagraph"/>
              <w:spacing w:line="252" w:lineRule="exact"/>
              <w:ind w:left="28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podkladového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  <w:w w:val="90"/>
              </w:rPr>
              <w:t>nástroja</w:t>
            </w:r>
          </w:p>
        </w:tc>
      </w:tr>
      <w:tr w:rsidR="002F3764" w14:paraId="2DAE3344" w14:textId="77777777">
        <w:trPr>
          <w:trHeight w:val="274"/>
        </w:trPr>
        <w:tc>
          <w:tcPr>
            <w:tcW w:w="3963" w:type="dxa"/>
            <w:vMerge/>
            <w:tcBorders>
              <w:top w:val="nil"/>
              <w:bottom w:val="nil"/>
            </w:tcBorders>
          </w:tcPr>
          <w:p w14:paraId="388439A1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14:paraId="43A3B360" w14:textId="77777777" w:rsidR="002F3764" w:rsidRDefault="00000000">
            <w:pPr>
              <w:pStyle w:val="TableParagraph"/>
              <w:spacing w:before="14" w:line="241" w:lineRule="exact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pohľadávky</w:t>
            </w:r>
          </w:p>
        </w:tc>
        <w:tc>
          <w:tcPr>
            <w:tcW w:w="1629" w:type="dxa"/>
            <w:tcBorders>
              <w:bottom w:val="nil"/>
            </w:tcBorders>
          </w:tcPr>
          <w:p w14:paraId="7A253433" w14:textId="77777777" w:rsidR="002F3764" w:rsidRDefault="00000000">
            <w:pPr>
              <w:pStyle w:val="TableParagraph"/>
              <w:spacing w:before="14" w:line="241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záväzku</w:t>
            </w:r>
          </w:p>
        </w:tc>
        <w:tc>
          <w:tcPr>
            <w:tcW w:w="2201" w:type="dxa"/>
            <w:vMerge/>
            <w:tcBorders>
              <w:top w:val="nil"/>
              <w:bottom w:val="nil"/>
            </w:tcBorders>
          </w:tcPr>
          <w:p w14:paraId="00508FED" w14:textId="77777777" w:rsidR="002F3764" w:rsidRDefault="002F3764">
            <w:pPr>
              <w:rPr>
                <w:sz w:val="2"/>
                <w:szCs w:val="2"/>
              </w:rPr>
            </w:pPr>
          </w:p>
        </w:tc>
      </w:tr>
      <w:tr w:rsidR="002F3764" w14:paraId="1959CB2D" w14:textId="77777777">
        <w:trPr>
          <w:trHeight w:val="261"/>
        </w:trPr>
        <w:tc>
          <w:tcPr>
            <w:tcW w:w="3963" w:type="dxa"/>
            <w:tcBorders>
              <w:top w:val="nil"/>
            </w:tcBorders>
          </w:tcPr>
          <w:p w14:paraId="0EF18C14" w14:textId="77777777" w:rsidR="002F3764" w:rsidRDefault="00000000">
            <w:pPr>
              <w:pStyle w:val="TableParagraph"/>
              <w:spacing w:before="11" w:line="230" w:lineRule="exact"/>
              <w:ind w:left="27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493" w:type="dxa"/>
            <w:tcBorders>
              <w:top w:val="nil"/>
            </w:tcBorders>
          </w:tcPr>
          <w:p w14:paraId="63978AFE" w14:textId="77777777" w:rsidR="002F3764" w:rsidRDefault="00000000">
            <w:pPr>
              <w:pStyle w:val="TableParagraph"/>
              <w:spacing w:before="11" w:line="230" w:lineRule="exact"/>
              <w:ind w:left="25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629" w:type="dxa"/>
            <w:tcBorders>
              <w:top w:val="nil"/>
            </w:tcBorders>
          </w:tcPr>
          <w:p w14:paraId="47BC2729" w14:textId="77777777" w:rsidR="002F3764" w:rsidRDefault="00000000">
            <w:pPr>
              <w:pStyle w:val="TableParagraph"/>
              <w:spacing w:before="11" w:line="230" w:lineRule="exact"/>
              <w:ind w:left="24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2201" w:type="dxa"/>
            <w:tcBorders>
              <w:top w:val="nil"/>
            </w:tcBorders>
          </w:tcPr>
          <w:p w14:paraId="18373786" w14:textId="77777777" w:rsidR="002F3764" w:rsidRDefault="00000000">
            <w:pPr>
              <w:pStyle w:val="TableParagraph"/>
              <w:spacing w:before="11" w:line="230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</w:tr>
      <w:tr w:rsidR="002F3764" w14:paraId="50B7D7E5" w14:textId="77777777">
        <w:trPr>
          <w:trHeight w:val="330"/>
        </w:trPr>
        <w:tc>
          <w:tcPr>
            <w:tcW w:w="3963" w:type="dxa"/>
          </w:tcPr>
          <w:p w14:paraId="24D4395E" w14:textId="77777777" w:rsidR="002F3764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w w:val="80"/>
              </w:rPr>
              <w:t>Deriváty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určené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obchodovanie,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toho:</w:t>
            </w:r>
          </w:p>
        </w:tc>
        <w:tc>
          <w:tcPr>
            <w:tcW w:w="1493" w:type="dxa"/>
            <w:tcBorders>
              <w:right w:val="single" w:sz="6" w:space="0" w:color="000000"/>
            </w:tcBorders>
          </w:tcPr>
          <w:p w14:paraId="7CA991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left w:val="single" w:sz="6" w:space="0" w:color="000000"/>
              <w:right w:val="single" w:sz="6" w:space="0" w:color="000000"/>
            </w:tcBorders>
          </w:tcPr>
          <w:p w14:paraId="1042D11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left w:val="single" w:sz="6" w:space="0" w:color="000000"/>
            </w:tcBorders>
          </w:tcPr>
          <w:p w14:paraId="6E5BBEE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93FFF2D" w14:textId="77777777">
        <w:trPr>
          <w:trHeight w:val="397"/>
        </w:trPr>
        <w:tc>
          <w:tcPr>
            <w:tcW w:w="3963" w:type="dxa"/>
            <w:tcBorders>
              <w:bottom w:val="single" w:sz="6" w:space="0" w:color="000000"/>
            </w:tcBorders>
          </w:tcPr>
          <w:p w14:paraId="37E251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bottom w:val="single" w:sz="6" w:space="0" w:color="000000"/>
              <w:right w:val="single" w:sz="4" w:space="0" w:color="000000"/>
            </w:tcBorders>
          </w:tcPr>
          <w:p w14:paraId="0065DE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11F8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left w:val="single" w:sz="4" w:space="0" w:color="000000"/>
              <w:bottom w:val="single" w:sz="6" w:space="0" w:color="000000"/>
            </w:tcBorders>
          </w:tcPr>
          <w:p w14:paraId="4F67B9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82A0EC8" w14:textId="77777777">
        <w:trPr>
          <w:trHeight w:val="398"/>
        </w:trPr>
        <w:tc>
          <w:tcPr>
            <w:tcW w:w="3963" w:type="dxa"/>
            <w:tcBorders>
              <w:top w:val="single" w:sz="6" w:space="0" w:color="000000"/>
              <w:bottom w:val="single" w:sz="6" w:space="0" w:color="000000"/>
            </w:tcBorders>
          </w:tcPr>
          <w:p w14:paraId="072D56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16EE2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5EAF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0751E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0F4EF70" w14:textId="77777777">
        <w:trPr>
          <w:trHeight w:val="395"/>
        </w:trPr>
        <w:tc>
          <w:tcPr>
            <w:tcW w:w="3963" w:type="dxa"/>
            <w:tcBorders>
              <w:top w:val="single" w:sz="6" w:space="0" w:color="000000"/>
              <w:bottom w:val="single" w:sz="4" w:space="0" w:color="000000"/>
            </w:tcBorders>
          </w:tcPr>
          <w:p w14:paraId="1085F6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E5749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72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DBE84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6F926890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5EC24416" w14:textId="77777777" w:rsidR="002F3764" w:rsidRDefault="002F3764">
      <w:pPr>
        <w:pStyle w:val="Zkladntext"/>
        <w:spacing w:before="6"/>
        <w:rPr>
          <w:rFonts w:ascii="Microsoft Sans Serif"/>
          <w:b w:val="0"/>
          <w:sz w:val="7"/>
        </w:rPr>
      </w:pPr>
    </w:p>
    <w:tbl>
      <w:tblPr>
        <w:tblW w:w="0" w:type="auto"/>
        <w:tblInd w:w="1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1499"/>
        <w:gridCol w:w="1623"/>
        <w:gridCol w:w="2201"/>
      </w:tblGrid>
      <w:tr w:rsidR="002F3764" w14:paraId="0D5C2F15" w14:textId="77777777">
        <w:trPr>
          <w:trHeight w:val="397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AEF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90AC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2471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535005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1A5D4D2" w14:textId="77777777">
        <w:trPr>
          <w:trHeight w:val="394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86E1C4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Zabezpečovacie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deriváty,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0"/>
              </w:rPr>
              <w:t>toho: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8FEB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43C8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C62B4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81C6C42" w14:textId="77777777">
        <w:trPr>
          <w:trHeight w:val="397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E24C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AD71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A9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6B294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755BC51" w14:textId="77777777">
        <w:trPr>
          <w:trHeight w:val="397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4571C8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914EE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D57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61E55E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10075F2" w14:textId="77777777">
        <w:trPr>
          <w:trHeight w:val="397"/>
        </w:trPr>
        <w:tc>
          <w:tcPr>
            <w:tcW w:w="3963" w:type="dxa"/>
            <w:tcBorders>
              <w:left w:val="single" w:sz="12" w:space="0" w:color="000000"/>
              <w:right w:val="single" w:sz="12" w:space="0" w:color="000000"/>
            </w:tcBorders>
          </w:tcPr>
          <w:p w14:paraId="6F262D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left w:val="single" w:sz="12" w:space="0" w:color="000000"/>
              <w:right w:val="single" w:sz="4" w:space="0" w:color="000000"/>
            </w:tcBorders>
          </w:tcPr>
          <w:p w14:paraId="26B0D7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right w:val="single" w:sz="4" w:space="0" w:color="000000"/>
            </w:tcBorders>
          </w:tcPr>
          <w:p w14:paraId="6938A5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left w:val="single" w:sz="4" w:space="0" w:color="000000"/>
              <w:right w:val="single" w:sz="12" w:space="0" w:color="000000"/>
            </w:tcBorders>
          </w:tcPr>
          <w:p w14:paraId="3D390E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77A7AC4" w14:textId="77777777">
        <w:trPr>
          <w:trHeight w:val="397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B998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234E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7E2E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4C1BC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0C4656F" w14:textId="77777777" w:rsidR="002F3764" w:rsidRDefault="002F3764">
      <w:pPr>
        <w:pStyle w:val="Zkladntext"/>
        <w:spacing w:before="14"/>
        <w:rPr>
          <w:rFonts w:ascii="Microsoft Sans Serif"/>
          <w:b w:val="0"/>
        </w:rPr>
      </w:pPr>
    </w:p>
    <w:p w14:paraId="0973F798" w14:textId="77777777" w:rsidR="002F3764" w:rsidRDefault="00000000">
      <w:pPr>
        <w:spacing w:before="1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1682"/>
        <w:gridCol w:w="990"/>
        <w:gridCol w:w="1701"/>
        <w:gridCol w:w="956"/>
      </w:tblGrid>
      <w:tr w:rsidR="002F3764" w14:paraId="6085DDF3" w14:textId="77777777">
        <w:trPr>
          <w:trHeight w:val="757"/>
        </w:trPr>
        <w:tc>
          <w:tcPr>
            <w:tcW w:w="3953" w:type="dxa"/>
            <w:tcBorders>
              <w:bottom w:val="nil"/>
            </w:tcBorders>
          </w:tcPr>
          <w:p w14:paraId="40EE32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2" w:type="dxa"/>
            <w:gridSpan w:val="2"/>
          </w:tcPr>
          <w:p w14:paraId="0D105088" w14:textId="77777777" w:rsidR="002F3764" w:rsidRDefault="002F3764">
            <w:pPr>
              <w:pStyle w:val="TableParagraph"/>
              <w:spacing w:before="3"/>
              <w:rPr>
                <w:rFonts w:ascii="Microsoft Sans Serif"/>
              </w:rPr>
            </w:pPr>
          </w:p>
          <w:p w14:paraId="45EE288E" w14:textId="77777777" w:rsidR="002F3764" w:rsidRDefault="00000000">
            <w:pPr>
              <w:pStyle w:val="TableParagraph"/>
              <w:ind w:left="323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657" w:type="dxa"/>
            <w:gridSpan w:val="2"/>
          </w:tcPr>
          <w:p w14:paraId="5C969D6F" w14:textId="77777777" w:rsidR="002F3764" w:rsidRDefault="00000000">
            <w:pPr>
              <w:pStyle w:val="TableParagraph"/>
              <w:spacing w:line="252" w:lineRule="exact"/>
              <w:ind w:left="36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1922A0F7" w14:textId="77777777" w:rsidR="002F3764" w:rsidRDefault="00000000">
            <w:pPr>
              <w:pStyle w:val="TableParagraph"/>
              <w:spacing w:line="252" w:lineRule="exact"/>
              <w:ind w:left="3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14DB0B2E" w14:textId="77777777">
        <w:trPr>
          <w:trHeight w:val="505"/>
        </w:trPr>
        <w:tc>
          <w:tcPr>
            <w:tcW w:w="3953" w:type="dxa"/>
            <w:tcBorders>
              <w:top w:val="nil"/>
              <w:bottom w:val="nil"/>
            </w:tcBorders>
          </w:tcPr>
          <w:p w14:paraId="0AA0924A" w14:textId="77777777" w:rsidR="002F3764" w:rsidRDefault="00000000">
            <w:pPr>
              <w:pStyle w:val="TableParagraph"/>
              <w:spacing w:line="252" w:lineRule="exact"/>
              <w:ind w:left="27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672" w:type="dxa"/>
            <w:gridSpan w:val="2"/>
          </w:tcPr>
          <w:p w14:paraId="4D18E0A5" w14:textId="77777777" w:rsidR="002F3764" w:rsidRDefault="00000000">
            <w:pPr>
              <w:pStyle w:val="TableParagraph"/>
              <w:spacing w:line="252" w:lineRule="exact"/>
              <w:ind w:left="570" w:right="314" w:hanging="224"/>
              <w:rPr>
                <w:b/>
              </w:rPr>
            </w:pPr>
            <w:r>
              <w:rPr>
                <w:b/>
                <w:w w:val="80"/>
              </w:rPr>
              <w:t xml:space="preserve">Zmena reálnej hodnoty </w:t>
            </w:r>
            <w:r>
              <w:rPr>
                <w:b/>
                <w:w w:val="90"/>
              </w:rPr>
              <w:t>(+/-) s vplyvom na</w:t>
            </w:r>
          </w:p>
        </w:tc>
        <w:tc>
          <w:tcPr>
            <w:tcW w:w="2657" w:type="dxa"/>
            <w:gridSpan w:val="2"/>
          </w:tcPr>
          <w:p w14:paraId="4E6F09E2" w14:textId="77777777" w:rsidR="002F3764" w:rsidRDefault="00000000">
            <w:pPr>
              <w:pStyle w:val="TableParagraph"/>
              <w:spacing w:line="252" w:lineRule="exact"/>
              <w:ind w:left="760" w:right="85" w:hanging="612"/>
              <w:rPr>
                <w:b/>
              </w:rPr>
            </w:pPr>
            <w:r>
              <w:rPr>
                <w:b/>
                <w:w w:val="80"/>
              </w:rPr>
              <w:t xml:space="preserve">Zmena reálnej hodnoty (+/-) </w:t>
            </w:r>
            <w:r>
              <w:rPr>
                <w:b/>
                <w:w w:val="90"/>
              </w:rPr>
              <w:t>s vplyvom na</w:t>
            </w:r>
          </w:p>
        </w:tc>
      </w:tr>
      <w:tr w:rsidR="002F3764" w14:paraId="04EABDBB" w14:textId="77777777">
        <w:trPr>
          <w:trHeight w:val="503"/>
        </w:trPr>
        <w:tc>
          <w:tcPr>
            <w:tcW w:w="3953" w:type="dxa"/>
            <w:tcBorders>
              <w:top w:val="nil"/>
              <w:bottom w:val="nil"/>
            </w:tcBorders>
          </w:tcPr>
          <w:p w14:paraId="3248A2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bottom w:val="nil"/>
            </w:tcBorders>
          </w:tcPr>
          <w:p w14:paraId="2794AA53" w14:textId="77777777" w:rsidR="002F3764" w:rsidRDefault="00000000">
            <w:pPr>
              <w:pStyle w:val="TableParagraph"/>
              <w:spacing w:line="252" w:lineRule="exact"/>
              <w:ind w:left="32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výsledok</w:t>
            </w:r>
          </w:p>
          <w:p w14:paraId="0D56FAD6" w14:textId="77777777" w:rsidR="002F3764" w:rsidRDefault="00000000">
            <w:pPr>
              <w:pStyle w:val="TableParagraph"/>
              <w:spacing w:line="232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hospodárenia</w:t>
            </w:r>
          </w:p>
        </w:tc>
        <w:tc>
          <w:tcPr>
            <w:tcW w:w="990" w:type="dxa"/>
            <w:tcBorders>
              <w:bottom w:val="nil"/>
            </w:tcBorders>
          </w:tcPr>
          <w:p w14:paraId="5CE19E8F" w14:textId="77777777" w:rsidR="002F3764" w:rsidRDefault="00000000">
            <w:pPr>
              <w:pStyle w:val="TableParagraph"/>
              <w:spacing w:line="252" w:lineRule="exact"/>
              <w:ind w:left="209" w:right="151" w:hanging="27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vlastné </w:t>
            </w:r>
            <w:r>
              <w:rPr>
                <w:b/>
                <w:spacing w:val="-2"/>
                <w:w w:val="85"/>
              </w:rPr>
              <w:t>imanie</w:t>
            </w:r>
          </w:p>
        </w:tc>
        <w:tc>
          <w:tcPr>
            <w:tcW w:w="1701" w:type="dxa"/>
            <w:tcBorders>
              <w:bottom w:val="nil"/>
            </w:tcBorders>
          </w:tcPr>
          <w:p w14:paraId="568CC457" w14:textId="77777777" w:rsidR="002F3764" w:rsidRDefault="00000000">
            <w:pPr>
              <w:pStyle w:val="TableParagraph"/>
              <w:spacing w:line="252" w:lineRule="exact"/>
              <w:ind w:left="36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výsledok</w:t>
            </w:r>
          </w:p>
          <w:p w14:paraId="71552920" w14:textId="77777777" w:rsidR="002F3764" w:rsidRDefault="00000000">
            <w:pPr>
              <w:pStyle w:val="TableParagraph"/>
              <w:spacing w:line="232" w:lineRule="exact"/>
              <w:ind w:left="36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hospodárenia</w:t>
            </w:r>
          </w:p>
        </w:tc>
        <w:tc>
          <w:tcPr>
            <w:tcW w:w="956" w:type="dxa"/>
            <w:tcBorders>
              <w:bottom w:val="nil"/>
            </w:tcBorders>
          </w:tcPr>
          <w:p w14:paraId="6B17A390" w14:textId="77777777" w:rsidR="002F3764" w:rsidRDefault="00000000">
            <w:pPr>
              <w:pStyle w:val="TableParagraph"/>
              <w:spacing w:line="252" w:lineRule="exact"/>
              <w:ind w:left="194" w:right="131" w:hanging="27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vlastné </w:t>
            </w:r>
            <w:r>
              <w:rPr>
                <w:b/>
                <w:spacing w:val="-2"/>
                <w:w w:val="85"/>
              </w:rPr>
              <w:t>imanie</w:t>
            </w:r>
          </w:p>
        </w:tc>
      </w:tr>
      <w:tr w:rsidR="002F3764" w14:paraId="292C4EB3" w14:textId="77777777">
        <w:trPr>
          <w:trHeight w:val="253"/>
        </w:trPr>
        <w:tc>
          <w:tcPr>
            <w:tcW w:w="3953" w:type="dxa"/>
            <w:tcBorders>
              <w:top w:val="nil"/>
            </w:tcBorders>
          </w:tcPr>
          <w:p w14:paraId="3C7D707F" w14:textId="77777777" w:rsidR="002F3764" w:rsidRDefault="00000000">
            <w:pPr>
              <w:pStyle w:val="TableParagraph"/>
              <w:spacing w:before="3" w:line="230" w:lineRule="exact"/>
              <w:ind w:left="27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682" w:type="dxa"/>
            <w:tcBorders>
              <w:top w:val="nil"/>
            </w:tcBorders>
          </w:tcPr>
          <w:p w14:paraId="33518F81" w14:textId="77777777" w:rsidR="002F3764" w:rsidRDefault="00000000">
            <w:pPr>
              <w:pStyle w:val="TableParagraph"/>
              <w:spacing w:before="3" w:line="230" w:lineRule="exact"/>
              <w:ind w:left="3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990" w:type="dxa"/>
            <w:tcBorders>
              <w:top w:val="nil"/>
            </w:tcBorders>
          </w:tcPr>
          <w:p w14:paraId="5AFB19C2" w14:textId="77777777" w:rsidR="002F3764" w:rsidRDefault="00000000">
            <w:pPr>
              <w:pStyle w:val="TableParagraph"/>
              <w:spacing w:before="3" w:line="230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701" w:type="dxa"/>
            <w:tcBorders>
              <w:top w:val="nil"/>
            </w:tcBorders>
          </w:tcPr>
          <w:p w14:paraId="6E1815C5" w14:textId="77777777" w:rsidR="002F3764" w:rsidRDefault="00000000">
            <w:pPr>
              <w:pStyle w:val="TableParagraph"/>
              <w:spacing w:before="3" w:line="230" w:lineRule="exact"/>
              <w:ind w:left="36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956" w:type="dxa"/>
            <w:tcBorders>
              <w:top w:val="nil"/>
            </w:tcBorders>
          </w:tcPr>
          <w:p w14:paraId="2D080ECB" w14:textId="77777777" w:rsidR="002F3764" w:rsidRDefault="00000000">
            <w:pPr>
              <w:pStyle w:val="TableParagraph"/>
              <w:spacing w:before="3" w:line="230" w:lineRule="exact"/>
              <w:ind w:left="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</w:tr>
      <w:tr w:rsidR="002F3764" w14:paraId="268EBF7B" w14:textId="77777777">
        <w:trPr>
          <w:trHeight w:val="368"/>
        </w:trPr>
        <w:tc>
          <w:tcPr>
            <w:tcW w:w="3953" w:type="dxa"/>
            <w:tcBorders>
              <w:bottom w:val="single" w:sz="4" w:space="0" w:color="000000"/>
            </w:tcBorders>
          </w:tcPr>
          <w:p w14:paraId="23D3F169" w14:textId="77777777" w:rsidR="002F3764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w w:val="80"/>
              </w:rPr>
              <w:t>Deriváty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určené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obchodovanie,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toho:</w:t>
            </w:r>
          </w:p>
        </w:tc>
        <w:tc>
          <w:tcPr>
            <w:tcW w:w="1682" w:type="dxa"/>
            <w:tcBorders>
              <w:bottom w:val="single" w:sz="4" w:space="0" w:color="000000"/>
              <w:right w:val="single" w:sz="4" w:space="0" w:color="000000"/>
            </w:tcBorders>
          </w:tcPr>
          <w:p w14:paraId="14E10E7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F452A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13BA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14:paraId="3FEDF2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0414D3" w14:textId="77777777">
        <w:trPr>
          <w:trHeight w:val="369"/>
        </w:trPr>
        <w:tc>
          <w:tcPr>
            <w:tcW w:w="3953" w:type="dxa"/>
            <w:tcBorders>
              <w:top w:val="single" w:sz="4" w:space="0" w:color="000000"/>
              <w:bottom w:val="single" w:sz="4" w:space="0" w:color="000000"/>
            </w:tcBorders>
          </w:tcPr>
          <w:p w14:paraId="4D548B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5C5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055B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961F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1B5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29CC3AA" w14:textId="77777777">
        <w:trPr>
          <w:trHeight w:val="369"/>
        </w:trPr>
        <w:tc>
          <w:tcPr>
            <w:tcW w:w="3953" w:type="dxa"/>
            <w:tcBorders>
              <w:top w:val="single" w:sz="4" w:space="0" w:color="000000"/>
              <w:bottom w:val="single" w:sz="4" w:space="0" w:color="000000"/>
            </w:tcBorders>
          </w:tcPr>
          <w:p w14:paraId="139FA6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85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60339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A92F3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4D2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FD344E6" w14:textId="77777777">
        <w:trPr>
          <w:trHeight w:val="368"/>
        </w:trPr>
        <w:tc>
          <w:tcPr>
            <w:tcW w:w="3953" w:type="dxa"/>
            <w:tcBorders>
              <w:top w:val="single" w:sz="4" w:space="0" w:color="000000"/>
            </w:tcBorders>
          </w:tcPr>
          <w:p w14:paraId="530B04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right w:val="single" w:sz="4" w:space="0" w:color="000000"/>
            </w:tcBorders>
          </w:tcPr>
          <w:p w14:paraId="68A5AF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74513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009B6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14:paraId="3F98B13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8192BD" w14:textId="77777777">
        <w:trPr>
          <w:trHeight w:val="368"/>
        </w:trPr>
        <w:tc>
          <w:tcPr>
            <w:tcW w:w="3953" w:type="dxa"/>
          </w:tcPr>
          <w:p w14:paraId="4707150E" w14:textId="77777777" w:rsidR="002F3764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w w:val="80"/>
              </w:rPr>
              <w:t>Zabezpečovacie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deriváty,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0"/>
              </w:rPr>
              <w:t>toho:</w:t>
            </w:r>
          </w:p>
        </w:tc>
        <w:tc>
          <w:tcPr>
            <w:tcW w:w="1682" w:type="dxa"/>
            <w:tcBorders>
              <w:right w:val="single" w:sz="4" w:space="0" w:color="000000"/>
            </w:tcBorders>
          </w:tcPr>
          <w:p w14:paraId="75BF8A5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8" w:space="0" w:color="000000"/>
            </w:tcBorders>
          </w:tcPr>
          <w:p w14:paraId="502ACD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right w:val="single" w:sz="4" w:space="0" w:color="000000"/>
            </w:tcBorders>
          </w:tcPr>
          <w:p w14:paraId="1513B91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left w:val="single" w:sz="4" w:space="0" w:color="000000"/>
            </w:tcBorders>
          </w:tcPr>
          <w:p w14:paraId="30B0ED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86638DA" w14:textId="77777777">
        <w:trPr>
          <w:trHeight w:val="371"/>
        </w:trPr>
        <w:tc>
          <w:tcPr>
            <w:tcW w:w="3953" w:type="dxa"/>
            <w:tcBorders>
              <w:bottom w:val="single" w:sz="4" w:space="0" w:color="000000"/>
            </w:tcBorders>
          </w:tcPr>
          <w:p w14:paraId="1BE71F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bottom w:val="single" w:sz="4" w:space="0" w:color="000000"/>
              <w:right w:val="single" w:sz="4" w:space="0" w:color="000000"/>
            </w:tcBorders>
          </w:tcPr>
          <w:p w14:paraId="0CBBA55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C382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725E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14:paraId="26A664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84A34B8" w14:textId="77777777">
        <w:trPr>
          <w:trHeight w:val="369"/>
        </w:trPr>
        <w:tc>
          <w:tcPr>
            <w:tcW w:w="3953" w:type="dxa"/>
            <w:tcBorders>
              <w:top w:val="single" w:sz="4" w:space="0" w:color="000000"/>
              <w:bottom w:val="single" w:sz="4" w:space="0" w:color="000000"/>
            </w:tcBorders>
          </w:tcPr>
          <w:p w14:paraId="649FEBF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7A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FC0E2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B8ED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DCC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0ADB6A8" w14:textId="77777777">
        <w:trPr>
          <w:trHeight w:val="368"/>
        </w:trPr>
        <w:tc>
          <w:tcPr>
            <w:tcW w:w="3953" w:type="dxa"/>
            <w:tcBorders>
              <w:top w:val="single" w:sz="4" w:space="0" w:color="000000"/>
            </w:tcBorders>
          </w:tcPr>
          <w:p w14:paraId="11D54C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right w:val="single" w:sz="4" w:space="0" w:color="000000"/>
            </w:tcBorders>
          </w:tcPr>
          <w:p w14:paraId="3EF281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86C00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2698C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14:paraId="0646AE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3453B5A" w14:textId="77777777" w:rsidR="002F3764" w:rsidRDefault="002F3764">
      <w:pPr>
        <w:pStyle w:val="Zkladntext"/>
        <w:spacing w:before="5"/>
        <w:rPr>
          <w:rFonts w:ascii="Microsoft Sans Serif"/>
          <w:b w:val="0"/>
        </w:rPr>
      </w:pPr>
    </w:p>
    <w:p w14:paraId="1202A9E4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after="2"/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3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3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G.</w:t>
      </w:r>
      <w:r>
        <w:rPr>
          <w:b/>
          <w:spacing w:val="-3"/>
        </w:rPr>
        <w:t xml:space="preserve"> </w:t>
      </w:r>
      <w:r>
        <w:rPr>
          <w:b/>
          <w:w w:val="80"/>
        </w:rPr>
        <w:t>písm.</w:t>
      </w:r>
      <w:r>
        <w:rPr>
          <w:b/>
          <w:spacing w:val="-6"/>
        </w:rPr>
        <w:t xml:space="preserve"> </w:t>
      </w:r>
      <w:r>
        <w:rPr>
          <w:b/>
          <w:w w:val="80"/>
        </w:rPr>
        <w:t>l)</w:t>
      </w:r>
      <w:r>
        <w:rPr>
          <w:b/>
          <w:spacing w:val="-3"/>
        </w:rPr>
        <w:t xml:space="preserve"> </w:t>
      </w:r>
      <w:r>
        <w:rPr>
          <w:b/>
          <w:w w:val="80"/>
        </w:rPr>
        <w:t>o</w:t>
      </w:r>
      <w:r>
        <w:rPr>
          <w:b/>
          <w:spacing w:val="-2"/>
        </w:rPr>
        <w:t xml:space="preserve"> </w:t>
      </w:r>
      <w:r>
        <w:rPr>
          <w:b/>
          <w:w w:val="80"/>
        </w:rPr>
        <w:t>položkách</w:t>
      </w:r>
      <w:r>
        <w:rPr>
          <w:b/>
          <w:spacing w:val="-5"/>
        </w:rPr>
        <w:t xml:space="preserve"> </w:t>
      </w:r>
      <w:r>
        <w:rPr>
          <w:b/>
          <w:w w:val="80"/>
        </w:rPr>
        <w:t>zabezpečených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derivátmi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7"/>
        <w:gridCol w:w="1975"/>
        <w:gridCol w:w="2004"/>
      </w:tblGrid>
      <w:tr w:rsidR="002F3764" w14:paraId="58EBFCC0" w14:textId="77777777">
        <w:trPr>
          <w:trHeight w:val="351"/>
        </w:trPr>
        <w:tc>
          <w:tcPr>
            <w:tcW w:w="5307" w:type="dxa"/>
            <w:tcBorders>
              <w:bottom w:val="nil"/>
            </w:tcBorders>
          </w:tcPr>
          <w:p w14:paraId="0B3C3A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9" w:type="dxa"/>
            <w:gridSpan w:val="2"/>
          </w:tcPr>
          <w:p w14:paraId="20903FCA" w14:textId="77777777" w:rsidR="002F3764" w:rsidRDefault="00000000">
            <w:pPr>
              <w:pStyle w:val="TableParagraph"/>
              <w:spacing w:before="50"/>
              <w:ind w:left="1307"/>
              <w:rPr>
                <w:b/>
              </w:rPr>
            </w:pPr>
            <w:r>
              <w:rPr>
                <w:b/>
                <w:w w:val="80"/>
              </w:rPr>
              <w:t>Reálna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hodnota</w:t>
            </w:r>
          </w:p>
        </w:tc>
      </w:tr>
      <w:tr w:rsidR="002F3764" w14:paraId="05A9A44D" w14:textId="77777777">
        <w:trPr>
          <w:trHeight w:val="795"/>
        </w:trPr>
        <w:tc>
          <w:tcPr>
            <w:tcW w:w="5307" w:type="dxa"/>
            <w:tcBorders>
              <w:top w:val="nil"/>
              <w:bottom w:val="nil"/>
            </w:tcBorders>
          </w:tcPr>
          <w:p w14:paraId="704C3FD1" w14:textId="77777777" w:rsidR="002F3764" w:rsidRDefault="00000000">
            <w:pPr>
              <w:pStyle w:val="TableParagraph"/>
              <w:spacing w:before="86"/>
              <w:ind w:left="1614"/>
              <w:rPr>
                <w:b/>
              </w:rPr>
            </w:pPr>
            <w:r>
              <w:rPr>
                <w:b/>
                <w:w w:val="80"/>
              </w:rPr>
              <w:t>Zabezpečovaná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položka</w:t>
            </w:r>
          </w:p>
        </w:tc>
        <w:tc>
          <w:tcPr>
            <w:tcW w:w="1975" w:type="dxa"/>
            <w:tcBorders>
              <w:bottom w:val="nil"/>
            </w:tcBorders>
          </w:tcPr>
          <w:p w14:paraId="38392E9C" w14:textId="77777777" w:rsidR="002F3764" w:rsidRDefault="00000000">
            <w:pPr>
              <w:pStyle w:val="TableParagraph"/>
              <w:spacing w:before="150"/>
              <w:ind w:left="633" w:right="321" w:hanging="288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2004" w:type="dxa"/>
            <w:tcBorders>
              <w:bottom w:val="nil"/>
            </w:tcBorders>
          </w:tcPr>
          <w:p w14:paraId="04BDEFEA" w14:textId="77777777" w:rsidR="002F3764" w:rsidRDefault="00000000">
            <w:pPr>
              <w:pStyle w:val="TableParagraph"/>
              <w:spacing w:before="20" w:line="252" w:lineRule="exact"/>
              <w:ind w:left="281" w:right="245" w:firstLine="88"/>
              <w:jc w:val="both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Bezprostredne predchádzajúce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2F3764" w14:paraId="36ABBB08" w14:textId="77777777">
        <w:trPr>
          <w:trHeight w:val="266"/>
        </w:trPr>
        <w:tc>
          <w:tcPr>
            <w:tcW w:w="5307" w:type="dxa"/>
            <w:tcBorders>
              <w:top w:val="nil"/>
            </w:tcBorders>
          </w:tcPr>
          <w:p w14:paraId="5810CB9A" w14:textId="77777777" w:rsidR="002F3764" w:rsidRDefault="00000000">
            <w:pPr>
              <w:pStyle w:val="TableParagraph"/>
              <w:spacing w:before="16" w:line="230" w:lineRule="exact"/>
              <w:ind w:left="2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975" w:type="dxa"/>
            <w:tcBorders>
              <w:top w:val="nil"/>
            </w:tcBorders>
          </w:tcPr>
          <w:p w14:paraId="175FC48A" w14:textId="77777777" w:rsidR="002F3764" w:rsidRDefault="00000000">
            <w:pPr>
              <w:pStyle w:val="TableParagraph"/>
              <w:spacing w:before="16" w:line="230" w:lineRule="exact"/>
              <w:ind w:left="2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2004" w:type="dxa"/>
            <w:tcBorders>
              <w:top w:val="nil"/>
            </w:tcBorders>
          </w:tcPr>
          <w:p w14:paraId="5003A3B2" w14:textId="77777777" w:rsidR="002F3764" w:rsidRDefault="00000000">
            <w:pPr>
              <w:pStyle w:val="TableParagraph"/>
              <w:spacing w:before="16" w:line="230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</w:tr>
      <w:tr w:rsidR="002F3764" w14:paraId="09AD28D7" w14:textId="77777777">
        <w:trPr>
          <w:trHeight w:val="368"/>
        </w:trPr>
        <w:tc>
          <w:tcPr>
            <w:tcW w:w="5307" w:type="dxa"/>
            <w:tcBorders>
              <w:bottom w:val="single" w:sz="4" w:space="0" w:color="000000"/>
            </w:tcBorders>
          </w:tcPr>
          <w:p w14:paraId="7532F3CD" w14:textId="77777777" w:rsidR="002F3764" w:rsidRDefault="00000000">
            <w:pPr>
              <w:pStyle w:val="TableParagraph"/>
              <w:spacing w:before="6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Majetok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vykázaný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súvahe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8" w:space="0" w:color="000000"/>
            </w:tcBorders>
          </w:tcPr>
          <w:p w14:paraId="3EBFED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left w:val="single" w:sz="8" w:space="0" w:color="000000"/>
              <w:bottom w:val="single" w:sz="4" w:space="0" w:color="000000"/>
            </w:tcBorders>
          </w:tcPr>
          <w:p w14:paraId="641160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4D12B4E" w14:textId="77777777">
        <w:trPr>
          <w:trHeight w:val="369"/>
        </w:trPr>
        <w:tc>
          <w:tcPr>
            <w:tcW w:w="5307" w:type="dxa"/>
            <w:tcBorders>
              <w:top w:val="single" w:sz="4" w:space="0" w:color="000000"/>
              <w:bottom w:val="single" w:sz="4" w:space="0" w:color="000000"/>
            </w:tcBorders>
          </w:tcPr>
          <w:p w14:paraId="53048184" w14:textId="77777777" w:rsidR="002F3764" w:rsidRDefault="00000000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Záväzok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vykázaný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súvahe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E994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1FC3D8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07D1EB2" w14:textId="77777777">
        <w:trPr>
          <w:trHeight w:val="369"/>
        </w:trPr>
        <w:tc>
          <w:tcPr>
            <w:tcW w:w="5307" w:type="dxa"/>
            <w:tcBorders>
              <w:top w:val="single" w:sz="4" w:space="0" w:color="000000"/>
              <w:bottom w:val="single" w:sz="6" w:space="0" w:color="000000"/>
            </w:tcBorders>
          </w:tcPr>
          <w:p w14:paraId="3776F8D9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Zmluvy,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ktoré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neúčtujú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súvahových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účtoch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6A35686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1DF44E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96CC1B2" w14:textId="77777777">
        <w:trPr>
          <w:trHeight w:val="369"/>
        </w:trPr>
        <w:tc>
          <w:tcPr>
            <w:tcW w:w="5307" w:type="dxa"/>
            <w:tcBorders>
              <w:top w:val="single" w:sz="6" w:space="0" w:color="000000"/>
              <w:bottom w:val="single" w:sz="4" w:space="0" w:color="000000"/>
            </w:tcBorders>
          </w:tcPr>
          <w:p w14:paraId="1B0F6670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Očakávané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budúce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obchody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dosiaľ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zmluvne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nezabezpečené</w:t>
            </w:r>
          </w:p>
        </w:tc>
        <w:tc>
          <w:tcPr>
            <w:tcW w:w="1975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38D98D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0D037A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E3A2C37" w14:textId="77777777">
        <w:trPr>
          <w:trHeight w:val="368"/>
        </w:trPr>
        <w:tc>
          <w:tcPr>
            <w:tcW w:w="5307" w:type="dxa"/>
            <w:tcBorders>
              <w:top w:val="single" w:sz="4" w:space="0" w:color="000000"/>
            </w:tcBorders>
          </w:tcPr>
          <w:p w14:paraId="3C4FA620" w14:textId="77777777" w:rsidR="002F3764" w:rsidRDefault="00000000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975" w:type="dxa"/>
            <w:tcBorders>
              <w:top w:val="single" w:sz="4" w:space="0" w:color="000000"/>
              <w:right w:val="single" w:sz="8" w:space="0" w:color="000000"/>
            </w:tcBorders>
          </w:tcPr>
          <w:p w14:paraId="56A4F9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</w:tcBorders>
          </w:tcPr>
          <w:p w14:paraId="11F1A4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18BF23EF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77D2354D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before="90"/>
        <w:ind w:left="643" w:hanging="358"/>
        <w:rPr>
          <w:b/>
        </w:rPr>
      </w:pPr>
      <w:r>
        <w:rPr>
          <w:b/>
          <w:w w:val="80"/>
        </w:rPr>
        <w:lastRenderedPageBreak/>
        <w:t>Informácie</w:t>
      </w:r>
      <w:r>
        <w:rPr>
          <w:b/>
          <w:spacing w:val="-2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4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G.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5"/>
        </w:rPr>
        <w:t xml:space="preserve"> </w:t>
      </w:r>
      <w:r>
        <w:rPr>
          <w:b/>
          <w:w w:val="80"/>
        </w:rPr>
        <w:t>m)</w:t>
      </w:r>
      <w:r>
        <w:rPr>
          <w:b/>
          <w:spacing w:val="-2"/>
        </w:rPr>
        <w:t xml:space="preserve"> </w:t>
      </w:r>
      <w:r>
        <w:rPr>
          <w:b/>
          <w:w w:val="80"/>
        </w:rPr>
        <w:t>o</w:t>
      </w:r>
      <w:r>
        <w:rPr>
          <w:b/>
          <w:spacing w:val="-2"/>
        </w:rPr>
        <w:t xml:space="preserve"> </w:t>
      </w:r>
      <w:r>
        <w:rPr>
          <w:b/>
          <w:w w:val="80"/>
        </w:rPr>
        <w:t>majetku</w:t>
      </w:r>
      <w:r>
        <w:rPr>
          <w:b/>
          <w:spacing w:val="-2"/>
        </w:rPr>
        <w:t xml:space="preserve"> </w:t>
      </w:r>
      <w:r>
        <w:rPr>
          <w:b/>
          <w:w w:val="80"/>
        </w:rPr>
        <w:t>prenajatom</w:t>
      </w:r>
      <w:r>
        <w:rPr>
          <w:b/>
          <w:spacing w:val="-2"/>
        </w:rPr>
        <w:t xml:space="preserve"> </w:t>
      </w:r>
      <w:r>
        <w:rPr>
          <w:b/>
          <w:w w:val="80"/>
        </w:rPr>
        <w:t>formou</w:t>
      </w:r>
      <w:r>
        <w:rPr>
          <w:b/>
          <w:spacing w:val="-1"/>
        </w:rPr>
        <w:t xml:space="preserve"> </w:t>
      </w:r>
      <w:r>
        <w:rPr>
          <w:b/>
          <w:w w:val="80"/>
        </w:rPr>
        <w:t>finančného</w:t>
      </w:r>
      <w:r>
        <w:rPr>
          <w:b/>
          <w:spacing w:val="-6"/>
        </w:rPr>
        <w:t xml:space="preserve"> </w:t>
      </w:r>
      <w:r>
        <w:rPr>
          <w:b/>
          <w:spacing w:val="-2"/>
          <w:w w:val="80"/>
        </w:rPr>
        <w:t>prenájmu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1206"/>
        <w:gridCol w:w="1471"/>
        <w:gridCol w:w="1111"/>
        <w:gridCol w:w="1235"/>
        <w:gridCol w:w="1519"/>
        <w:gridCol w:w="1132"/>
      </w:tblGrid>
      <w:tr w:rsidR="002F3764" w14:paraId="1B3C39D3" w14:textId="77777777">
        <w:trPr>
          <w:trHeight w:val="570"/>
        </w:trPr>
        <w:tc>
          <w:tcPr>
            <w:tcW w:w="1609" w:type="dxa"/>
            <w:tcBorders>
              <w:bottom w:val="nil"/>
            </w:tcBorders>
          </w:tcPr>
          <w:p w14:paraId="5653D4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88" w:type="dxa"/>
            <w:gridSpan w:val="3"/>
          </w:tcPr>
          <w:p w14:paraId="691EDE3A" w14:textId="77777777" w:rsidR="002F3764" w:rsidRDefault="00000000">
            <w:pPr>
              <w:pStyle w:val="TableParagraph"/>
              <w:spacing w:before="158"/>
              <w:ind w:left="874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3886" w:type="dxa"/>
            <w:gridSpan w:val="3"/>
          </w:tcPr>
          <w:p w14:paraId="60403B9F" w14:textId="77777777" w:rsidR="002F3764" w:rsidRDefault="00000000">
            <w:pPr>
              <w:pStyle w:val="TableParagraph"/>
              <w:spacing w:before="30"/>
              <w:ind w:left="1594" w:hanging="1361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75349846" w14:textId="77777777">
        <w:trPr>
          <w:trHeight w:val="330"/>
        </w:trPr>
        <w:tc>
          <w:tcPr>
            <w:tcW w:w="1609" w:type="dxa"/>
            <w:vMerge w:val="restart"/>
            <w:tcBorders>
              <w:top w:val="nil"/>
              <w:bottom w:val="nil"/>
            </w:tcBorders>
          </w:tcPr>
          <w:p w14:paraId="70831F2D" w14:textId="77777777" w:rsidR="002F3764" w:rsidRDefault="00000000">
            <w:pPr>
              <w:pStyle w:val="TableParagraph"/>
              <w:spacing w:before="131"/>
              <w:ind w:left="462" w:firstLine="69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Názov </w:t>
            </w:r>
            <w:r>
              <w:rPr>
                <w:b/>
                <w:spacing w:val="-2"/>
                <w:w w:val="80"/>
              </w:rPr>
              <w:t>položky</w:t>
            </w:r>
          </w:p>
        </w:tc>
        <w:tc>
          <w:tcPr>
            <w:tcW w:w="3788" w:type="dxa"/>
            <w:gridSpan w:val="3"/>
          </w:tcPr>
          <w:p w14:paraId="71500525" w14:textId="77777777" w:rsidR="002F3764" w:rsidRDefault="00000000">
            <w:pPr>
              <w:pStyle w:val="TableParagraph"/>
              <w:spacing w:before="38"/>
              <w:ind w:left="2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Splatnosť</w:t>
            </w:r>
          </w:p>
        </w:tc>
        <w:tc>
          <w:tcPr>
            <w:tcW w:w="3886" w:type="dxa"/>
            <w:gridSpan w:val="3"/>
          </w:tcPr>
          <w:p w14:paraId="25E249C4" w14:textId="77777777" w:rsidR="002F3764" w:rsidRDefault="00000000">
            <w:pPr>
              <w:pStyle w:val="TableParagraph"/>
              <w:spacing w:before="38"/>
              <w:ind w:left="34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Splatnosť</w:t>
            </w:r>
          </w:p>
        </w:tc>
      </w:tr>
      <w:tr w:rsidR="002F3764" w14:paraId="194911FE" w14:textId="77777777">
        <w:trPr>
          <w:trHeight w:val="1009"/>
        </w:trPr>
        <w:tc>
          <w:tcPr>
            <w:tcW w:w="1609" w:type="dxa"/>
            <w:vMerge/>
            <w:tcBorders>
              <w:top w:val="nil"/>
              <w:bottom w:val="nil"/>
            </w:tcBorders>
          </w:tcPr>
          <w:p w14:paraId="7DC2BED8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tcBorders>
              <w:bottom w:val="nil"/>
            </w:tcBorders>
          </w:tcPr>
          <w:p w14:paraId="332069C4" w14:textId="77777777" w:rsidR="002F3764" w:rsidRDefault="00000000">
            <w:pPr>
              <w:pStyle w:val="TableParagraph"/>
              <w:spacing w:before="126"/>
              <w:ind w:left="20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>do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jedného </w:t>
            </w:r>
            <w:r>
              <w:rPr>
                <w:b/>
                <w:spacing w:val="-4"/>
                <w:w w:val="90"/>
              </w:rPr>
              <w:t>roka</w:t>
            </w:r>
          </w:p>
          <w:p w14:paraId="7D86636F" w14:textId="77777777" w:rsidR="002F3764" w:rsidRDefault="00000000">
            <w:pPr>
              <w:pStyle w:val="TableParagraph"/>
              <w:spacing w:line="251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471" w:type="dxa"/>
            <w:tcBorders>
              <w:bottom w:val="nil"/>
            </w:tcBorders>
          </w:tcPr>
          <w:p w14:paraId="27A1945C" w14:textId="77777777" w:rsidR="002F3764" w:rsidRDefault="00000000">
            <w:pPr>
              <w:pStyle w:val="TableParagraph"/>
              <w:spacing w:line="252" w:lineRule="exact"/>
              <w:ind w:left="172" w:right="140" w:hanging="3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od jedného roka do </w:t>
            </w:r>
            <w:r>
              <w:rPr>
                <w:b/>
                <w:w w:val="80"/>
              </w:rPr>
              <w:t>piatich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rokov </w:t>
            </w: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111" w:type="dxa"/>
            <w:tcBorders>
              <w:bottom w:val="nil"/>
            </w:tcBorders>
          </w:tcPr>
          <w:p w14:paraId="7CC54AC9" w14:textId="77777777" w:rsidR="002F3764" w:rsidRDefault="00000000">
            <w:pPr>
              <w:pStyle w:val="TableParagraph"/>
              <w:spacing w:before="251"/>
              <w:ind w:left="137" w:right="92" w:firstLine="60"/>
              <w:rPr>
                <w:b/>
              </w:rPr>
            </w:pPr>
            <w:r>
              <w:rPr>
                <w:b/>
                <w:w w:val="90"/>
              </w:rPr>
              <w:t>viac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ako </w:t>
            </w:r>
            <w:r>
              <w:rPr>
                <w:b/>
                <w:w w:val="80"/>
              </w:rPr>
              <w:t>päť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6"/>
                <w:w w:val="85"/>
              </w:rPr>
              <w:t>rokov</w:t>
            </w:r>
          </w:p>
        </w:tc>
        <w:tc>
          <w:tcPr>
            <w:tcW w:w="1235" w:type="dxa"/>
            <w:tcBorders>
              <w:bottom w:val="nil"/>
            </w:tcBorders>
          </w:tcPr>
          <w:p w14:paraId="37D2F828" w14:textId="77777777" w:rsidR="002F3764" w:rsidRDefault="00000000">
            <w:pPr>
              <w:pStyle w:val="TableParagraph"/>
              <w:spacing w:before="126"/>
              <w:ind w:left="35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>do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jedného </w:t>
            </w:r>
            <w:r>
              <w:rPr>
                <w:b/>
                <w:spacing w:val="-4"/>
                <w:w w:val="90"/>
              </w:rPr>
              <w:t>roka</w:t>
            </w:r>
          </w:p>
          <w:p w14:paraId="3386E92E" w14:textId="77777777" w:rsidR="002F3764" w:rsidRDefault="00000000">
            <w:pPr>
              <w:pStyle w:val="TableParagraph"/>
              <w:spacing w:line="251" w:lineRule="exact"/>
              <w:ind w:left="3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519" w:type="dxa"/>
            <w:tcBorders>
              <w:bottom w:val="nil"/>
            </w:tcBorders>
          </w:tcPr>
          <w:p w14:paraId="59AC4A99" w14:textId="77777777" w:rsidR="002F3764" w:rsidRDefault="00000000">
            <w:pPr>
              <w:pStyle w:val="TableParagraph"/>
              <w:spacing w:before="126"/>
              <w:ind w:left="117" w:right="82" w:hanging="1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od jedného </w:t>
            </w:r>
            <w:r>
              <w:rPr>
                <w:b/>
                <w:w w:val="80"/>
              </w:rPr>
              <w:t>roka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do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piatich </w:t>
            </w:r>
            <w:r>
              <w:rPr>
                <w:b/>
                <w:spacing w:val="-2"/>
                <w:w w:val="90"/>
              </w:rPr>
              <w:t>rokov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132" w:type="dxa"/>
            <w:tcBorders>
              <w:bottom w:val="nil"/>
            </w:tcBorders>
          </w:tcPr>
          <w:p w14:paraId="41B6B4F6" w14:textId="77777777" w:rsidR="002F3764" w:rsidRDefault="00000000">
            <w:pPr>
              <w:pStyle w:val="TableParagraph"/>
              <w:spacing w:before="251"/>
              <w:ind w:left="149" w:right="108" w:firstLine="62"/>
              <w:rPr>
                <w:b/>
              </w:rPr>
            </w:pPr>
            <w:r>
              <w:rPr>
                <w:b/>
                <w:spacing w:val="-2"/>
                <w:w w:val="90"/>
              </w:rPr>
              <w:t>viac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ako </w:t>
            </w:r>
            <w:r>
              <w:rPr>
                <w:b/>
                <w:w w:val="80"/>
              </w:rPr>
              <w:t>päť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6"/>
                <w:w w:val="85"/>
              </w:rPr>
              <w:t>rokov</w:t>
            </w:r>
          </w:p>
        </w:tc>
      </w:tr>
      <w:tr w:rsidR="002F3764" w14:paraId="00D531A8" w14:textId="77777777">
        <w:trPr>
          <w:trHeight w:val="254"/>
        </w:trPr>
        <w:tc>
          <w:tcPr>
            <w:tcW w:w="1609" w:type="dxa"/>
            <w:tcBorders>
              <w:top w:val="nil"/>
            </w:tcBorders>
          </w:tcPr>
          <w:p w14:paraId="234401D6" w14:textId="77777777" w:rsidR="002F3764" w:rsidRDefault="00000000">
            <w:pPr>
              <w:pStyle w:val="TableParagraph"/>
              <w:spacing w:before="4" w:line="230" w:lineRule="exact"/>
              <w:ind w:left="1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206" w:type="dxa"/>
            <w:tcBorders>
              <w:top w:val="nil"/>
            </w:tcBorders>
          </w:tcPr>
          <w:p w14:paraId="030729F1" w14:textId="77777777" w:rsidR="002F3764" w:rsidRDefault="00000000">
            <w:pPr>
              <w:pStyle w:val="TableParagraph"/>
              <w:spacing w:before="4" w:line="230" w:lineRule="exact"/>
              <w:ind w:left="20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471" w:type="dxa"/>
            <w:tcBorders>
              <w:top w:val="nil"/>
            </w:tcBorders>
          </w:tcPr>
          <w:p w14:paraId="44E0A2B2" w14:textId="77777777" w:rsidR="002F3764" w:rsidRDefault="00000000">
            <w:pPr>
              <w:pStyle w:val="TableParagraph"/>
              <w:spacing w:before="4"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111" w:type="dxa"/>
            <w:tcBorders>
              <w:top w:val="nil"/>
            </w:tcBorders>
          </w:tcPr>
          <w:p w14:paraId="78CE5D95" w14:textId="77777777" w:rsidR="002F3764" w:rsidRDefault="00000000">
            <w:pPr>
              <w:pStyle w:val="TableParagraph"/>
              <w:spacing w:before="4" w:line="230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235" w:type="dxa"/>
            <w:tcBorders>
              <w:top w:val="nil"/>
            </w:tcBorders>
          </w:tcPr>
          <w:p w14:paraId="1FE90296" w14:textId="77777777" w:rsidR="002F3764" w:rsidRDefault="00000000">
            <w:pPr>
              <w:pStyle w:val="TableParagraph"/>
              <w:spacing w:before="4" w:line="230" w:lineRule="exact"/>
              <w:ind w:left="35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519" w:type="dxa"/>
            <w:tcBorders>
              <w:top w:val="nil"/>
            </w:tcBorders>
          </w:tcPr>
          <w:p w14:paraId="4914E5DF" w14:textId="77777777" w:rsidR="002F3764" w:rsidRDefault="00000000">
            <w:pPr>
              <w:pStyle w:val="TableParagraph"/>
              <w:spacing w:before="4" w:line="230" w:lineRule="exact"/>
              <w:ind w:left="3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1132" w:type="dxa"/>
            <w:tcBorders>
              <w:top w:val="nil"/>
            </w:tcBorders>
          </w:tcPr>
          <w:p w14:paraId="41C36A63" w14:textId="77777777" w:rsidR="002F3764" w:rsidRDefault="00000000">
            <w:pPr>
              <w:pStyle w:val="TableParagraph"/>
              <w:spacing w:before="4" w:line="230" w:lineRule="exact"/>
              <w:ind w:left="3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</w:tr>
      <w:tr w:rsidR="002F3764" w14:paraId="087D6E79" w14:textId="77777777">
        <w:trPr>
          <w:trHeight w:val="397"/>
        </w:trPr>
        <w:tc>
          <w:tcPr>
            <w:tcW w:w="1609" w:type="dxa"/>
            <w:tcBorders>
              <w:bottom w:val="single" w:sz="4" w:space="0" w:color="000000"/>
            </w:tcBorders>
          </w:tcPr>
          <w:p w14:paraId="0DDEBDC5" w14:textId="77777777" w:rsidR="002F3764" w:rsidRDefault="00000000">
            <w:pPr>
              <w:pStyle w:val="TableParagraph"/>
              <w:spacing w:before="72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Istina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14:paraId="3522E9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8FB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AA367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</w:tcPr>
          <w:p w14:paraId="69BE511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DC3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1F0E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9E4C71F" w14:textId="77777777">
        <w:trPr>
          <w:trHeight w:val="395"/>
        </w:trPr>
        <w:tc>
          <w:tcPr>
            <w:tcW w:w="1609" w:type="dxa"/>
            <w:tcBorders>
              <w:top w:val="single" w:sz="4" w:space="0" w:color="000000"/>
              <w:bottom w:val="single" w:sz="4" w:space="0" w:color="000000"/>
            </w:tcBorders>
          </w:tcPr>
          <w:p w14:paraId="4F03BD32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Finančný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náklad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0B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A2C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866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353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268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C078B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88A9B38" w14:textId="77777777">
        <w:trPr>
          <w:trHeight w:val="398"/>
        </w:trPr>
        <w:tc>
          <w:tcPr>
            <w:tcW w:w="1609" w:type="dxa"/>
            <w:tcBorders>
              <w:top w:val="single" w:sz="4" w:space="0" w:color="000000"/>
            </w:tcBorders>
          </w:tcPr>
          <w:p w14:paraId="68B7CFA5" w14:textId="77777777" w:rsidR="002F3764" w:rsidRDefault="00000000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206" w:type="dxa"/>
            <w:tcBorders>
              <w:top w:val="single" w:sz="4" w:space="0" w:color="000000"/>
              <w:right w:val="single" w:sz="4" w:space="0" w:color="000000"/>
            </w:tcBorders>
          </w:tcPr>
          <w:p w14:paraId="6EA5CF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809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</w:tcPr>
          <w:p w14:paraId="3725AD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right w:val="single" w:sz="4" w:space="0" w:color="000000"/>
            </w:tcBorders>
          </w:tcPr>
          <w:p w14:paraId="3B71E5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6EE8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8C8C06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18717EB9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before="253"/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H.</w:t>
      </w:r>
      <w:r>
        <w:rPr>
          <w:b/>
          <w:spacing w:val="-3"/>
        </w:rPr>
        <w:t xml:space="preserve"> </w:t>
      </w:r>
      <w:r>
        <w:rPr>
          <w:b/>
          <w:w w:val="80"/>
        </w:rPr>
        <w:t>písm.</w:t>
      </w:r>
      <w:r>
        <w:rPr>
          <w:b/>
          <w:spacing w:val="-2"/>
        </w:rPr>
        <w:t xml:space="preserve"> </w:t>
      </w:r>
      <w:r>
        <w:rPr>
          <w:b/>
          <w:w w:val="80"/>
        </w:rPr>
        <w:t>b)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6"/>
        </w:rPr>
        <w:t xml:space="preserve"> </w:t>
      </w:r>
      <w:r>
        <w:rPr>
          <w:b/>
          <w:w w:val="80"/>
        </w:rPr>
        <w:t>zmene</w:t>
      </w:r>
      <w:r>
        <w:rPr>
          <w:b/>
          <w:spacing w:val="-2"/>
        </w:rPr>
        <w:t xml:space="preserve"> </w:t>
      </w:r>
      <w:r>
        <w:rPr>
          <w:b/>
          <w:w w:val="80"/>
        </w:rPr>
        <w:t>stavu</w:t>
      </w:r>
      <w:r>
        <w:rPr>
          <w:b/>
          <w:spacing w:val="-6"/>
        </w:rPr>
        <w:t xml:space="preserve"> </w:t>
      </w:r>
      <w:r>
        <w:rPr>
          <w:b/>
          <w:w w:val="80"/>
        </w:rPr>
        <w:t>vnútroorganizačných</w:t>
      </w:r>
      <w:r>
        <w:rPr>
          <w:b/>
          <w:spacing w:val="-3"/>
        </w:rPr>
        <w:t xml:space="preserve"> </w:t>
      </w:r>
      <w:r>
        <w:rPr>
          <w:b/>
          <w:spacing w:val="-4"/>
          <w:w w:val="80"/>
        </w:rPr>
        <w:t>zásob</w:t>
      </w:r>
    </w:p>
    <w:tbl>
      <w:tblPr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1133"/>
        <w:gridCol w:w="1257"/>
        <w:gridCol w:w="1416"/>
        <w:gridCol w:w="1135"/>
        <w:gridCol w:w="1913"/>
      </w:tblGrid>
      <w:tr w:rsidR="002F3764" w14:paraId="13C504B2" w14:textId="77777777">
        <w:trPr>
          <w:trHeight w:val="990"/>
        </w:trPr>
        <w:tc>
          <w:tcPr>
            <w:tcW w:w="2537" w:type="dxa"/>
            <w:vMerge w:val="restart"/>
            <w:tcBorders>
              <w:bottom w:val="nil"/>
            </w:tcBorders>
          </w:tcPr>
          <w:p w14:paraId="55174EB4" w14:textId="77777777" w:rsidR="002F3764" w:rsidRDefault="002F3764">
            <w:pPr>
              <w:pStyle w:val="TableParagraph"/>
              <w:rPr>
                <w:b/>
              </w:rPr>
            </w:pPr>
          </w:p>
          <w:p w14:paraId="7A3344E0" w14:textId="77777777" w:rsidR="002F3764" w:rsidRDefault="002F3764">
            <w:pPr>
              <w:pStyle w:val="TableParagraph"/>
              <w:rPr>
                <w:b/>
              </w:rPr>
            </w:pPr>
          </w:p>
          <w:p w14:paraId="1BE63E63" w14:textId="77777777" w:rsidR="002F3764" w:rsidRDefault="002F3764">
            <w:pPr>
              <w:pStyle w:val="TableParagraph"/>
              <w:spacing w:before="87"/>
              <w:rPr>
                <w:b/>
              </w:rPr>
            </w:pPr>
          </w:p>
          <w:p w14:paraId="6AF41CED" w14:textId="77777777" w:rsidR="002F3764" w:rsidRDefault="00000000">
            <w:pPr>
              <w:pStyle w:val="TableParagraph"/>
              <w:ind w:left="638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133" w:type="dxa"/>
          </w:tcPr>
          <w:p w14:paraId="32069C72" w14:textId="77777777" w:rsidR="002F3764" w:rsidRDefault="00000000">
            <w:pPr>
              <w:pStyle w:val="TableParagraph"/>
              <w:spacing w:before="114"/>
              <w:ind w:left="211" w:right="186" w:firstLine="84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Bežné </w:t>
            </w:r>
            <w:r>
              <w:rPr>
                <w:b/>
                <w:spacing w:val="-2"/>
                <w:w w:val="80"/>
              </w:rPr>
              <w:t>účtovné obdobie</w:t>
            </w:r>
          </w:p>
        </w:tc>
        <w:tc>
          <w:tcPr>
            <w:tcW w:w="2673" w:type="dxa"/>
            <w:gridSpan w:val="2"/>
          </w:tcPr>
          <w:p w14:paraId="42AC8E11" w14:textId="77777777" w:rsidR="002F3764" w:rsidRDefault="00000000">
            <w:pPr>
              <w:pStyle w:val="TableParagraph"/>
              <w:spacing w:before="114" w:line="252" w:lineRule="exact"/>
              <w:ind w:left="33" w:right="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70D2F50B" w14:textId="77777777" w:rsidR="002F3764" w:rsidRDefault="00000000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3048" w:type="dxa"/>
            <w:gridSpan w:val="2"/>
          </w:tcPr>
          <w:p w14:paraId="680FA326" w14:textId="77777777" w:rsidR="002F3764" w:rsidRDefault="00000000">
            <w:pPr>
              <w:pStyle w:val="TableParagraph"/>
              <w:spacing w:before="114" w:line="252" w:lineRule="exact"/>
              <w:ind w:left="406" w:right="371"/>
              <w:jc w:val="center"/>
              <w:rPr>
                <w:b/>
              </w:rPr>
            </w:pPr>
            <w:r>
              <w:rPr>
                <w:b/>
                <w:w w:val="80"/>
              </w:rPr>
              <w:t>Zmena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  <w:w w:val="90"/>
              </w:rPr>
              <w:t>stavu</w:t>
            </w:r>
          </w:p>
          <w:p w14:paraId="3AF2E842" w14:textId="77777777" w:rsidR="002F3764" w:rsidRDefault="00000000">
            <w:pPr>
              <w:pStyle w:val="TableParagraph"/>
              <w:ind w:left="403" w:right="371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vnútroorganizačných </w:t>
            </w:r>
            <w:r>
              <w:rPr>
                <w:b/>
                <w:spacing w:val="-4"/>
                <w:w w:val="90"/>
              </w:rPr>
              <w:t>zásob</w:t>
            </w:r>
          </w:p>
        </w:tc>
      </w:tr>
      <w:tr w:rsidR="002F3764" w14:paraId="417A04B4" w14:textId="77777777">
        <w:trPr>
          <w:trHeight w:val="885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0851D68B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6A0369D" w14:textId="77777777" w:rsidR="002F3764" w:rsidRDefault="00000000">
            <w:pPr>
              <w:pStyle w:val="TableParagraph"/>
              <w:spacing w:before="210"/>
              <w:ind w:left="197" w:hanging="17"/>
              <w:rPr>
                <w:b/>
              </w:rPr>
            </w:pPr>
            <w:r>
              <w:rPr>
                <w:b/>
                <w:spacing w:val="-2"/>
                <w:w w:val="80"/>
              </w:rPr>
              <w:t>Konečný zostatok</w:t>
            </w:r>
          </w:p>
        </w:tc>
        <w:tc>
          <w:tcPr>
            <w:tcW w:w="1257" w:type="dxa"/>
            <w:tcBorders>
              <w:bottom w:val="nil"/>
            </w:tcBorders>
          </w:tcPr>
          <w:p w14:paraId="0B5BEDA5" w14:textId="77777777" w:rsidR="002F3764" w:rsidRDefault="00000000">
            <w:pPr>
              <w:pStyle w:val="TableParagraph"/>
              <w:spacing w:before="210"/>
              <w:ind w:left="261" w:hanging="15"/>
              <w:rPr>
                <w:b/>
              </w:rPr>
            </w:pPr>
            <w:r>
              <w:rPr>
                <w:b/>
                <w:spacing w:val="-2"/>
                <w:w w:val="80"/>
              </w:rPr>
              <w:t>Konečný zostatok</w:t>
            </w:r>
          </w:p>
        </w:tc>
        <w:tc>
          <w:tcPr>
            <w:tcW w:w="1416" w:type="dxa"/>
            <w:tcBorders>
              <w:bottom w:val="nil"/>
            </w:tcBorders>
          </w:tcPr>
          <w:p w14:paraId="60B886CA" w14:textId="77777777" w:rsidR="002F3764" w:rsidRDefault="00000000">
            <w:pPr>
              <w:pStyle w:val="TableParagraph"/>
              <w:spacing w:before="210"/>
              <w:ind w:left="528" w:hanging="293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Začiatočný </w:t>
            </w:r>
            <w:r>
              <w:rPr>
                <w:b/>
                <w:spacing w:val="-4"/>
                <w:w w:val="90"/>
              </w:rPr>
              <w:t>stav</w:t>
            </w:r>
          </w:p>
        </w:tc>
        <w:tc>
          <w:tcPr>
            <w:tcW w:w="1135" w:type="dxa"/>
            <w:tcBorders>
              <w:bottom w:val="nil"/>
            </w:tcBorders>
          </w:tcPr>
          <w:p w14:paraId="2217E7E6" w14:textId="77777777" w:rsidR="002F3764" w:rsidRDefault="00000000">
            <w:pPr>
              <w:pStyle w:val="TableParagraph"/>
              <w:spacing w:before="83"/>
              <w:ind w:left="217" w:firstLine="84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Bežné </w:t>
            </w:r>
            <w:r>
              <w:rPr>
                <w:b/>
                <w:spacing w:val="-2"/>
                <w:w w:val="80"/>
              </w:rPr>
              <w:t>účtovné obdobie</w:t>
            </w:r>
          </w:p>
        </w:tc>
        <w:tc>
          <w:tcPr>
            <w:tcW w:w="1913" w:type="dxa"/>
            <w:tcBorders>
              <w:bottom w:val="nil"/>
            </w:tcBorders>
          </w:tcPr>
          <w:p w14:paraId="0A282758" w14:textId="77777777" w:rsidR="002F3764" w:rsidRDefault="00000000">
            <w:pPr>
              <w:pStyle w:val="TableParagraph"/>
              <w:spacing w:before="83"/>
              <w:ind w:left="237" w:right="199" w:firstLine="88"/>
              <w:jc w:val="both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Bezprostredne predchádzajúce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2F3764" w14:paraId="390EA9C7" w14:textId="77777777">
        <w:trPr>
          <w:trHeight w:val="296"/>
        </w:trPr>
        <w:tc>
          <w:tcPr>
            <w:tcW w:w="2537" w:type="dxa"/>
            <w:tcBorders>
              <w:top w:val="nil"/>
            </w:tcBorders>
          </w:tcPr>
          <w:p w14:paraId="01134DE7" w14:textId="77777777" w:rsidR="002F3764" w:rsidRDefault="00000000">
            <w:pPr>
              <w:pStyle w:val="TableParagraph"/>
              <w:spacing w:before="46" w:line="230" w:lineRule="exact"/>
              <w:ind w:left="2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133" w:type="dxa"/>
            <w:tcBorders>
              <w:top w:val="nil"/>
            </w:tcBorders>
          </w:tcPr>
          <w:p w14:paraId="5CA04898" w14:textId="77777777" w:rsidR="002F3764" w:rsidRDefault="00000000">
            <w:pPr>
              <w:pStyle w:val="TableParagraph"/>
              <w:spacing w:before="46" w:line="230" w:lineRule="exact"/>
              <w:ind w:left="2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257" w:type="dxa"/>
            <w:tcBorders>
              <w:top w:val="nil"/>
            </w:tcBorders>
          </w:tcPr>
          <w:p w14:paraId="0C0DD979" w14:textId="77777777" w:rsidR="002F3764" w:rsidRDefault="00000000">
            <w:pPr>
              <w:pStyle w:val="TableParagraph"/>
              <w:spacing w:before="46" w:line="230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416" w:type="dxa"/>
            <w:tcBorders>
              <w:top w:val="nil"/>
            </w:tcBorders>
          </w:tcPr>
          <w:p w14:paraId="0A5CA544" w14:textId="77777777" w:rsidR="002F3764" w:rsidRDefault="00000000">
            <w:pPr>
              <w:pStyle w:val="TableParagraph"/>
              <w:spacing w:before="46" w:line="230" w:lineRule="exact"/>
              <w:ind w:left="3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135" w:type="dxa"/>
            <w:tcBorders>
              <w:top w:val="nil"/>
            </w:tcBorders>
          </w:tcPr>
          <w:p w14:paraId="1F3CDEEC" w14:textId="77777777" w:rsidR="002F3764" w:rsidRDefault="00000000">
            <w:pPr>
              <w:pStyle w:val="TableParagraph"/>
              <w:spacing w:before="46" w:line="230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913" w:type="dxa"/>
            <w:tcBorders>
              <w:top w:val="nil"/>
            </w:tcBorders>
          </w:tcPr>
          <w:p w14:paraId="7D40C691" w14:textId="77777777" w:rsidR="002F3764" w:rsidRDefault="00000000">
            <w:pPr>
              <w:pStyle w:val="TableParagraph"/>
              <w:spacing w:before="46" w:line="230" w:lineRule="exact"/>
              <w:ind w:left="3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3435D1B6" w14:textId="77777777">
        <w:trPr>
          <w:trHeight w:val="568"/>
        </w:trPr>
        <w:tc>
          <w:tcPr>
            <w:tcW w:w="2537" w:type="dxa"/>
            <w:tcBorders>
              <w:bottom w:val="single" w:sz="4" w:space="0" w:color="000000"/>
            </w:tcBorders>
          </w:tcPr>
          <w:p w14:paraId="02940FF0" w14:textId="77777777" w:rsidR="002F3764" w:rsidRDefault="00000000">
            <w:pPr>
              <w:pStyle w:val="TableParagraph"/>
              <w:spacing w:before="32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Nedokončená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výroba</w:t>
            </w:r>
          </w:p>
          <w:p w14:paraId="05341919" w14:textId="77777777" w:rsidR="002F3764" w:rsidRDefault="00000000">
            <w:pPr>
              <w:pStyle w:val="TableParagraph"/>
              <w:spacing w:before="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polotovary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vlastnej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výroby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6" w:space="0" w:color="000000"/>
            </w:tcBorders>
          </w:tcPr>
          <w:p w14:paraId="3AB37C5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2B535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CBF9F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14:paraId="6E63B6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bottom w:val="single" w:sz="4" w:space="0" w:color="000000"/>
            </w:tcBorders>
          </w:tcPr>
          <w:p w14:paraId="02528E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DCFC032" w14:textId="77777777">
        <w:trPr>
          <w:trHeight w:val="395"/>
        </w:trPr>
        <w:tc>
          <w:tcPr>
            <w:tcW w:w="2537" w:type="dxa"/>
            <w:tcBorders>
              <w:top w:val="single" w:sz="4" w:space="0" w:color="000000"/>
              <w:bottom w:val="single" w:sz="6" w:space="0" w:color="000000"/>
            </w:tcBorders>
          </w:tcPr>
          <w:p w14:paraId="0FBB0133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Výrobky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29AF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5121B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986B0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6" w:space="0" w:color="000000"/>
            </w:tcBorders>
          </w:tcPr>
          <w:p w14:paraId="2F408F0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6" w:space="0" w:color="000000"/>
            </w:tcBorders>
          </w:tcPr>
          <w:p w14:paraId="5ABC1D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10DA82D" w14:textId="77777777">
        <w:trPr>
          <w:trHeight w:val="397"/>
        </w:trPr>
        <w:tc>
          <w:tcPr>
            <w:tcW w:w="2537" w:type="dxa"/>
            <w:tcBorders>
              <w:top w:val="single" w:sz="6" w:space="0" w:color="000000"/>
              <w:bottom w:val="single" w:sz="4" w:space="0" w:color="000000"/>
            </w:tcBorders>
          </w:tcPr>
          <w:p w14:paraId="260D3AFF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Zvieratá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9D13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90D0D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4C59E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bottom w:val="single" w:sz="4" w:space="0" w:color="000000"/>
            </w:tcBorders>
          </w:tcPr>
          <w:p w14:paraId="2C4ED05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6" w:space="0" w:color="000000"/>
              <w:bottom w:val="single" w:sz="4" w:space="0" w:color="000000"/>
            </w:tcBorders>
          </w:tcPr>
          <w:p w14:paraId="669A85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9261E34" w14:textId="77777777">
        <w:trPr>
          <w:trHeight w:val="397"/>
        </w:trPr>
        <w:tc>
          <w:tcPr>
            <w:tcW w:w="2537" w:type="dxa"/>
            <w:tcBorders>
              <w:top w:val="single" w:sz="4" w:space="0" w:color="000000"/>
              <w:bottom w:val="single" w:sz="6" w:space="0" w:color="000000"/>
            </w:tcBorders>
          </w:tcPr>
          <w:p w14:paraId="13F9B818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E1819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DA4B5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2DACD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6" w:space="0" w:color="000000"/>
            </w:tcBorders>
          </w:tcPr>
          <w:p w14:paraId="3EFFC4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6" w:space="0" w:color="000000"/>
            </w:tcBorders>
          </w:tcPr>
          <w:p w14:paraId="7525E0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4FFF7EE" w14:textId="77777777">
        <w:trPr>
          <w:trHeight w:val="392"/>
        </w:trPr>
        <w:tc>
          <w:tcPr>
            <w:tcW w:w="2537" w:type="dxa"/>
            <w:tcBorders>
              <w:top w:val="single" w:sz="6" w:space="0" w:color="000000"/>
              <w:bottom w:val="single" w:sz="4" w:space="0" w:color="000000"/>
            </w:tcBorders>
          </w:tcPr>
          <w:p w14:paraId="56619BD0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Manká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škody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35C1E" w14:textId="77777777" w:rsidR="002F3764" w:rsidRDefault="00000000">
            <w:pPr>
              <w:pStyle w:val="TableParagraph"/>
              <w:spacing w:before="73"/>
              <w:ind w:left="1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1D7C6" w14:textId="77777777" w:rsidR="002F3764" w:rsidRDefault="00000000">
            <w:pPr>
              <w:pStyle w:val="TableParagraph"/>
              <w:spacing w:before="73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8F778F" w14:textId="77777777" w:rsidR="002F3764" w:rsidRDefault="00000000">
            <w:pPr>
              <w:pStyle w:val="TableParagraph"/>
              <w:spacing w:before="73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4" w:space="0" w:color="000000"/>
            </w:tcBorders>
          </w:tcPr>
          <w:p w14:paraId="08EA7E5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6" w:space="0" w:color="000000"/>
              <w:bottom w:val="single" w:sz="4" w:space="0" w:color="000000"/>
            </w:tcBorders>
          </w:tcPr>
          <w:p w14:paraId="26FEB8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2CE0143" w14:textId="77777777">
        <w:trPr>
          <w:trHeight w:val="397"/>
        </w:trPr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 w14:paraId="3AD71D95" w14:textId="77777777" w:rsidR="002F3764" w:rsidRDefault="00000000">
            <w:pPr>
              <w:pStyle w:val="TableParagraph"/>
              <w:spacing w:before="77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Reprezentačné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6B8D7" w14:textId="77777777" w:rsidR="002F3764" w:rsidRDefault="00000000">
            <w:pPr>
              <w:pStyle w:val="TableParagraph"/>
              <w:spacing w:before="77"/>
              <w:ind w:left="1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DF688" w14:textId="77777777" w:rsidR="002F3764" w:rsidRDefault="00000000">
            <w:pPr>
              <w:pStyle w:val="TableParagraph"/>
              <w:spacing w:before="77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27A4DC" w14:textId="77777777" w:rsidR="002F3764" w:rsidRDefault="00000000">
            <w:pPr>
              <w:pStyle w:val="TableParagraph"/>
              <w:spacing w:before="77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65EC638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14:paraId="38B27F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7D6D6B4" w14:textId="77777777">
        <w:trPr>
          <w:trHeight w:val="397"/>
        </w:trPr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 w14:paraId="24132A54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Dary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B9AD5" w14:textId="77777777" w:rsidR="002F3764" w:rsidRDefault="00000000">
            <w:pPr>
              <w:pStyle w:val="TableParagraph"/>
              <w:spacing w:before="3"/>
              <w:ind w:left="1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F8758" w14:textId="77777777" w:rsidR="002F3764" w:rsidRDefault="00000000">
            <w:pPr>
              <w:pStyle w:val="TableParagraph"/>
              <w:spacing w:before="3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77E3A9" w14:textId="77777777" w:rsidR="002F3764" w:rsidRDefault="00000000">
            <w:pPr>
              <w:pStyle w:val="TableParagraph"/>
              <w:spacing w:before="3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7A656F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14:paraId="207B5E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1E6F3ED" w14:textId="77777777">
        <w:trPr>
          <w:trHeight w:val="397"/>
        </w:trPr>
        <w:tc>
          <w:tcPr>
            <w:tcW w:w="2537" w:type="dxa"/>
            <w:tcBorders>
              <w:top w:val="single" w:sz="4" w:space="0" w:color="000000"/>
            </w:tcBorders>
          </w:tcPr>
          <w:p w14:paraId="47F79281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1133" w:type="dxa"/>
            <w:tcBorders>
              <w:top w:val="single" w:sz="6" w:space="0" w:color="000000"/>
              <w:right w:val="single" w:sz="6" w:space="0" w:color="000000"/>
            </w:tcBorders>
          </w:tcPr>
          <w:p w14:paraId="7FBC33E7" w14:textId="77777777" w:rsidR="002F3764" w:rsidRDefault="00000000">
            <w:pPr>
              <w:pStyle w:val="TableParagraph"/>
              <w:spacing w:before="3"/>
              <w:ind w:left="1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202B56" w14:textId="77777777" w:rsidR="002F3764" w:rsidRDefault="00000000">
            <w:pPr>
              <w:pStyle w:val="TableParagraph"/>
              <w:spacing w:before="3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</w:tcBorders>
          </w:tcPr>
          <w:p w14:paraId="572B7D59" w14:textId="77777777" w:rsidR="002F3764" w:rsidRDefault="00000000">
            <w:pPr>
              <w:pStyle w:val="TableParagraph"/>
              <w:spacing w:before="3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 w14:paraId="3A74A9F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</w:tcBorders>
          </w:tcPr>
          <w:p w14:paraId="28A8E1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FC7F815" w14:textId="77777777">
        <w:trPr>
          <w:trHeight w:val="1012"/>
        </w:trPr>
        <w:tc>
          <w:tcPr>
            <w:tcW w:w="2537" w:type="dxa"/>
          </w:tcPr>
          <w:p w14:paraId="4428C6E1" w14:textId="77777777" w:rsidR="002F3764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Zmena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  <w:w w:val="90"/>
              </w:rPr>
              <w:t>stavu</w:t>
            </w:r>
          </w:p>
          <w:p w14:paraId="6B628246" w14:textId="77777777" w:rsidR="002F3764" w:rsidRDefault="00000000">
            <w:pPr>
              <w:pStyle w:val="TableParagraph"/>
              <w:spacing w:line="252" w:lineRule="exact"/>
              <w:ind w:left="107" w:right="26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vnútroorganizačných </w:t>
            </w:r>
            <w:r>
              <w:rPr>
                <w:b/>
                <w:w w:val="90"/>
              </w:rPr>
              <w:t>zásob vo výkaze ziskov a strát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3D2C9DC8" w14:textId="77777777" w:rsidR="002F3764" w:rsidRDefault="002F3764">
            <w:pPr>
              <w:pStyle w:val="TableParagraph"/>
              <w:spacing w:before="129"/>
              <w:rPr>
                <w:b/>
              </w:rPr>
            </w:pPr>
          </w:p>
          <w:p w14:paraId="73ADE04A" w14:textId="77777777" w:rsidR="002F3764" w:rsidRDefault="00000000">
            <w:pPr>
              <w:pStyle w:val="TableParagraph"/>
              <w:spacing w:before="1"/>
              <w:ind w:left="1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257" w:type="dxa"/>
            <w:tcBorders>
              <w:left w:val="single" w:sz="6" w:space="0" w:color="000000"/>
              <w:right w:val="single" w:sz="6" w:space="0" w:color="000000"/>
            </w:tcBorders>
          </w:tcPr>
          <w:p w14:paraId="70826087" w14:textId="77777777" w:rsidR="002F3764" w:rsidRDefault="002F3764">
            <w:pPr>
              <w:pStyle w:val="TableParagraph"/>
              <w:spacing w:before="129"/>
              <w:rPr>
                <w:b/>
              </w:rPr>
            </w:pPr>
          </w:p>
          <w:p w14:paraId="54BE1FBD" w14:textId="77777777" w:rsidR="002F3764" w:rsidRDefault="00000000">
            <w:pPr>
              <w:pStyle w:val="TableParagraph"/>
              <w:spacing w:before="1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CD489E0" w14:textId="77777777" w:rsidR="002F3764" w:rsidRDefault="002F3764">
            <w:pPr>
              <w:pStyle w:val="TableParagraph"/>
              <w:spacing w:before="129"/>
              <w:rPr>
                <w:b/>
              </w:rPr>
            </w:pPr>
          </w:p>
          <w:p w14:paraId="20BA25A7" w14:textId="77777777" w:rsidR="002F3764" w:rsidRDefault="00000000">
            <w:pPr>
              <w:pStyle w:val="TableParagraph"/>
              <w:spacing w:before="1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135" w:type="dxa"/>
          </w:tcPr>
          <w:p w14:paraId="204331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</w:tcPr>
          <w:p w14:paraId="4CDDB0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65852D92" w14:textId="77777777" w:rsidR="002F3764" w:rsidRDefault="002F3764">
      <w:pPr>
        <w:pStyle w:val="Zkladntext"/>
        <w:spacing w:before="2"/>
      </w:pPr>
    </w:p>
    <w:p w14:paraId="41322244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5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5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7"/>
        </w:rPr>
        <w:t xml:space="preserve"> </w:t>
      </w:r>
      <w:r>
        <w:rPr>
          <w:b/>
          <w:w w:val="80"/>
        </w:rPr>
        <w:t>časti</w:t>
      </w:r>
      <w:r>
        <w:rPr>
          <w:b/>
          <w:spacing w:val="-4"/>
        </w:rPr>
        <w:t xml:space="preserve"> </w:t>
      </w:r>
      <w:r>
        <w:rPr>
          <w:b/>
          <w:w w:val="80"/>
        </w:rPr>
        <w:t>H.</w:t>
      </w:r>
      <w:r>
        <w:rPr>
          <w:b/>
          <w:spacing w:val="-4"/>
        </w:rPr>
        <w:t xml:space="preserve"> </w:t>
      </w:r>
      <w:r>
        <w:rPr>
          <w:b/>
          <w:w w:val="80"/>
        </w:rPr>
        <w:t>písm.</w:t>
      </w:r>
      <w:r>
        <w:rPr>
          <w:b/>
          <w:spacing w:val="-5"/>
        </w:rPr>
        <w:t xml:space="preserve"> </w:t>
      </w:r>
      <w:r>
        <w:rPr>
          <w:b/>
          <w:w w:val="80"/>
        </w:rPr>
        <w:t>g)</w:t>
      </w:r>
      <w:r>
        <w:rPr>
          <w:b/>
          <w:spacing w:val="-5"/>
        </w:rPr>
        <w:t xml:space="preserve"> </w:t>
      </w:r>
      <w:r>
        <w:rPr>
          <w:b/>
          <w:w w:val="80"/>
        </w:rPr>
        <w:t>o</w:t>
      </w:r>
      <w:r>
        <w:rPr>
          <w:b/>
          <w:spacing w:val="-5"/>
        </w:rPr>
        <w:t xml:space="preserve"> </w:t>
      </w:r>
      <w:r>
        <w:rPr>
          <w:b/>
          <w:w w:val="80"/>
        </w:rPr>
        <w:t>čistom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obrate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1700"/>
        <w:gridCol w:w="1702"/>
      </w:tblGrid>
      <w:tr w:rsidR="002F3764" w14:paraId="6FF1C657" w14:textId="77777777">
        <w:trPr>
          <w:trHeight w:val="1006"/>
        </w:trPr>
        <w:tc>
          <w:tcPr>
            <w:tcW w:w="5886" w:type="dxa"/>
          </w:tcPr>
          <w:p w14:paraId="3B595795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6D81B08A" w14:textId="77777777" w:rsidR="002F3764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700" w:type="dxa"/>
          </w:tcPr>
          <w:p w14:paraId="235E8DEE" w14:textId="77777777" w:rsidR="002F3764" w:rsidRDefault="00000000">
            <w:pPr>
              <w:pStyle w:val="TableParagraph"/>
              <w:spacing w:before="249"/>
              <w:ind w:left="495" w:right="147" w:hanging="286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1702" w:type="dxa"/>
          </w:tcPr>
          <w:p w14:paraId="7D77973C" w14:textId="77777777" w:rsidR="002F3764" w:rsidRDefault="00000000">
            <w:pPr>
              <w:pStyle w:val="TableParagraph"/>
              <w:spacing w:before="122"/>
              <w:ind w:left="128" w:right="96" w:firstLine="88"/>
              <w:jc w:val="both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Bezprostredne predchádzajúce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2F3764" w14:paraId="75830743" w14:textId="77777777">
        <w:trPr>
          <w:trHeight w:val="368"/>
        </w:trPr>
        <w:tc>
          <w:tcPr>
            <w:tcW w:w="5886" w:type="dxa"/>
            <w:tcBorders>
              <w:bottom w:val="single" w:sz="4" w:space="0" w:color="000000"/>
            </w:tcBorders>
          </w:tcPr>
          <w:p w14:paraId="2952E707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Tržby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vlastné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výrobky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6C75AE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79C429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2E93C99" w14:textId="77777777">
        <w:trPr>
          <w:trHeight w:val="369"/>
        </w:trPr>
        <w:tc>
          <w:tcPr>
            <w:tcW w:w="5886" w:type="dxa"/>
            <w:tcBorders>
              <w:top w:val="single" w:sz="4" w:space="0" w:color="000000"/>
              <w:bottom w:val="single" w:sz="4" w:space="0" w:color="000000"/>
            </w:tcBorders>
          </w:tcPr>
          <w:p w14:paraId="3EBA850F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Tržby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predaja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služieb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148F63B3" w14:textId="06205D30" w:rsidR="002F3764" w:rsidRDefault="007F546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25424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5BF075EF" w14:textId="6D43254D" w:rsidR="002F3764" w:rsidRDefault="005235D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13406</w:t>
            </w:r>
          </w:p>
        </w:tc>
      </w:tr>
      <w:tr w:rsidR="002F3764" w14:paraId="15807BE2" w14:textId="77777777">
        <w:trPr>
          <w:trHeight w:val="369"/>
        </w:trPr>
        <w:tc>
          <w:tcPr>
            <w:tcW w:w="5886" w:type="dxa"/>
            <w:tcBorders>
              <w:top w:val="single" w:sz="4" w:space="0" w:color="000000"/>
              <w:bottom w:val="single" w:sz="4" w:space="0" w:color="000000"/>
            </w:tcBorders>
          </w:tcPr>
          <w:p w14:paraId="38C68D34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Tržby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tovar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3423D2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5D54B3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7D1D4A3D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67B60EC1" w14:textId="77777777" w:rsidR="002F3764" w:rsidRDefault="002F3764">
      <w:pPr>
        <w:pStyle w:val="Zkladntext"/>
        <w:spacing w:before="2"/>
        <w:rPr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1700"/>
        <w:gridCol w:w="1702"/>
      </w:tblGrid>
      <w:tr w:rsidR="002F3764" w14:paraId="2449753B" w14:textId="77777777">
        <w:trPr>
          <w:trHeight w:val="369"/>
        </w:trPr>
        <w:tc>
          <w:tcPr>
            <w:tcW w:w="5886" w:type="dxa"/>
            <w:tcBorders>
              <w:left w:val="single" w:sz="12" w:space="0" w:color="000000"/>
              <w:right w:val="single" w:sz="12" w:space="0" w:color="000000"/>
            </w:tcBorders>
          </w:tcPr>
          <w:p w14:paraId="4E60E10C" w14:textId="77777777" w:rsidR="002F3764" w:rsidRDefault="00000000">
            <w:pPr>
              <w:pStyle w:val="TableParagraph"/>
              <w:spacing w:before="5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Výnosy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zákazky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14:paraId="75A6688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14:paraId="0C0484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08D4A90" w14:textId="77777777">
        <w:trPr>
          <w:trHeight w:val="369"/>
        </w:trPr>
        <w:tc>
          <w:tcPr>
            <w:tcW w:w="5886" w:type="dxa"/>
            <w:tcBorders>
              <w:left w:val="single" w:sz="12" w:space="0" w:color="000000"/>
              <w:right w:val="single" w:sz="12" w:space="0" w:color="000000"/>
            </w:tcBorders>
          </w:tcPr>
          <w:p w14:paraId="312321DD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Výnosy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nehnuteľnosti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predaj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14:paraId="2BD6F5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14:paraId="70921DC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43A4930" w14:textId="77777777">
        <w:trPr>
          <w:trHeight w:val="369"/>
        </w:trPr>
        <w:tc>
          <w:tcPr>
            <w:tcW w:w="5886" w:type="dxa"/>
            <w:tcBorders>
              <w:left w:val="single" w:sz="12" w:space="0" w:color="000000"/>
              <w:right w:val="single" w:sz="12" w:space="0" w:color="000000"/>
            </w:tcBorders>
          </w:tcPr>
          <w:p w14:paraId="3772461D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Iné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výnosy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súvisiace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bežnou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činnosťou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14:paraId="35F88B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14:paraId="1AFFD9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55845E9" w14:textId="77777777">
        <w:trPr>
          <w:trHeight w:val="368"/>
        </w:trPr>
        <w:tc>
          <w:tcPr>
            <w:tcW w:w="58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16B418" w14:textId="77777777" w:rsidR="002F3764" w:rsidRDefault="00000000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  <w:w w:val="80"/>
              </w:rPr>
              <w:t>Čistý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obrat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0"/>
              </w:rPr>
              <w:t>celkom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7C7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82F7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167ECC0C" w14:textId="77777777" w:rsidR="002F3764" w:rsidRDefault="002F3764">
      <w:pPr>
        <w:pStyle w:val="Zkladntext"/>
        <w:spacing w:before="7"/>
      </w:pPr>
    </w:p>
    <w:p w14:paraId="19669804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1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3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I.</w:t>
      </w:r>
      <w:r>
        <w:rPr>
          <w:b/>
          <w:spacing w:val="-2"/>
        </w:rPr>
        <w:t xml:space="preserve"> </w:t>
      </w:r>
      <w:r>
        <w:rPr>
          <w:b/>
          <w:w w:val="80"/>
        </w:rPr>
        <w:t>o</w:t>
      </w:r>
      <w:r>
        <w:rPr>
          <w:b/>
          <w:spacing w:val="-1"/>
        </w:rPr>
        <w:t xml:space="preserve"> </w:t>
      </w:r>
      <w:r>
        <w:rPr>
          <w:b/>
          <w:w w:val="80"/>
        </w:rPr>
        <w:t>nákladoch</w:t>
      </w:r>
      <w:r>
        <w:rPr>
          <w:b/>
          <w:spacing w:val="-3"/>
        </w:rPr>
        <w:t xml:space="preserve"> </w:t>
      </w:r>
      <w:r>
        <w:rPr>
          <w:b/>
          <w:w w:val="80"/>
        </w:rPr>
        <w:t>voči</w:t>
      </w:r>
      <w:r>
        <w:rPr>
          <w:b/>
          <w:spacing w:val="-5"/>
        </w:rPr>
        <w:t xml:space="preserve"> </w:t>
      </w:r>
      <w:r>
        <w:rPr>
          <w:b/>
          <w:w w:val="80"/>
        </w:rPr>
        <w:t>audítorovi,</w:t>
      </w:r>
      <w:r>
        <w:rPr>
          <w:b/>
          <w:spacing w:val="-1"/>
        </w:rPr>
        <w:t xml:space="preserve"> </w:t>
      </w:r>
      <w:r>
        <w:rPr>
          <w:b/>
          <w:w w:val="80"/>
        </w:rPr>
        <w:t>audítorskej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spoločnosti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  <w:gridCol w:w="1846"/>
        <w:gridCol w:w="1947"/>
      </w:tblGrid>
      <w:tr w:rsidR="002F3764" w14:paraId="10E024E6" w14:textId="77777777">
        <w:trPr>
          <w:trHeight w:val="1006"/>
        </w:trPr>
        <w:tc>
          <w:tcPr>
            <w:tcW w:w="5495" w:type="dxa"/>
          </w:tcPr>
          <w:p w14:paraId="0FE29903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0314CD7A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846" w:type="dxa"/>
          </w:tcPr>
          <w:p w14:paraId="501B7C70" w14:textId="77777777" w:rsidR="002F3764" w:rsidRDefault="00000000">
            <w:pPr>
              <w:pStyle w:val="TableParagraph"/>
              <w:spacing w:before="249"/>
              <w:ind w:left="570" w:right="255" w:hanging="288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1947" w:type="dxa"/>
          </w:tcPr>
          <w:p w14:paraId="4981BA98" w14:textId="77777777" w:rsidR="002F3764" w:rsidRDefault="00000000">
            <w:pPr>
              <w:pStyle w:val="TableParagraph"/>
              <w:spacing w:before="122"/>
              <w:ind w:left="248" w:right="221" w:firstLine="88"/>
              <w:jc w:val="both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Bezprostredne predchádzajúce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2F3764" w14:paraId="088A1D36" w14:textId="77777777">
        <w:trPr>
          <w:trHeight w:val="369"/>
        </w:trPr>
        <w:tc>
          <w:tcPr>
            <w:tcW w:w="5495" w:type="dxa"/>
            <w:tcBorders>
              <w:bottom w:val="single" w:sz="4" w:space="0" w:color="000000"/>
            </w:tcBorders>
          </w:tcPr>
          <w:p w14:paraId="01F45091" w14:textId="77777777" w:rsidR="002F3764" w:rsidRDefault="00000000">
            <w:pPr>
              <w:pStyle w:val="TableParagraph"/>
              <w:spacing w:before="54"/>
              <w:ind w:left="107"/>
              <w:rPr>
                <w:b/>
              </w:rPr>
            </w:pPr>
            <w:r>
              <w:rPr>
                <w:b/>
                <w:w w:val="80"/>
              </w:rPr>
              <w:t>Náklady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voči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audítorovi,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audítorskej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spoločnosti,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4"/>
                <w:w w:val="80"/>
              </w:rPr>
              <w:t>toho:</w:t>
            </w:r>
          </w:p>
        </w:tc>
        <w:tc>
          <w:tcPr>
            <w:tcW w:w="1846" w:type="dxa"/>
            <w:tcBorders>
              <w:bottom w:val="single" w:sz="4" w:space="0" w:color="000000"/>
            </w:tcBorders>
          </w:tcPr>
          <w:p w14:paraId="14C3895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7" w:type="dxa"/>
            <w:tcBorders>
              <w:bottom w:val="single" w:sz="4" w:space="0" w:color="000000"/>
            </w:tcBorders>
          </w:tcPr>
          <w:p w14:paraId="2C77BC9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DA3275A" w14:textId="77777777">
        <w:trPr>
          <w:trHeight w:val="369"/>
        </w:trPr>
        <w:tc>
          <w:tcPr>
            <w:tcW w:w="5495" w:type="dxa"/>
            <w:tcBorders>
              <w:top w:val="single" w:sz="4" w:space="0" w:color="000000"/>
              <w:bottom w:val="single" w:sz="6" w:space="0" w:color="000000"/>
            </w:tcBorders>
          </w:tcPr>
          <w:p w14:paraId="358F50DF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náklady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overenie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individuálnej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účtovnej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závierky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6" w:space="0" w:color="000000"/>
            </w:tcBorders>
          </w:tcPr>
          <w:p w14:paraId="561E53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bottom w:val="single" w:sz="6" w:space="0" w:color="000000"/>
            </w:tcBorders>
          </w:tcPr>
          <w:p w14:paraId="6487826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2036FAE" w14:textId="77777777">
        <w:trPr>
          <w:trHeight w:val="369"/>
        </w:trPr>
        <w:tc>
          <w:tcPr>
            <w:tcW w:w="5495" w:type="dxa"/>
            <w:tcBorders>
              <w:top w:val="single" w:sz="6" w:space="0" w:color="000000"/>
              <w:bottom w:val="single" w:sz="4" w:space="0" w:color="000000"/>
            </w:tcBorders>
          </w:tcPr>
          <w:p w14:paraId="3729716D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iné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80"/>
              </w:rPr>
              <w:t>uisťovacie</w:t>
            </w:r>
            <w:proofErr w:type="spellEnd"/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audítorské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služby</w:t>
            </w:r>
          </w:p>
        </w:tc>
        <w:tc>
          <w:tcPr>
            <w:tcW w:w="1846" w:type="dxa"/>
            <w:tcBorders>
              <w:top w:val="single" w:sz="6" w:space="0" w:color="000000"/>
              <w:bottom w:val="single" w:sz="4" w:space="0" w:color="000000"/>
            </w:tcBorders>
          </w:tcPr>
          <w:p w14:paraId="4BF132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7" w:type="dxa"/>
            <w:tcBorders>
              <w:top w:val="single" w:sz="6" w:space="0" w:color="000000"/>
              <w:bottom w:val="single" w:sz="4" w:space="0" w:color="000000"/>
            </w:tcBorders>
          </w:tcPr>
          <w:p w14:paraId="7F2177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DF32A74" w14:textId="77777777">
        <w:trPr>
          <w:trHeight w:val="369"/>
        </w:trPr>
        <w:tc>
          <w:tcPr>
            <w:tcW w:w="5495" w:type="dxa"/>
            <w:tcBorders>
              <w:top w:val="single" w:sz="4" w:space="0" w:color="000000"/>
              <w:bottom w:val="single" w:sz="4" w:space="0" w:color="000000"/>
            </w:tcBorders>
          </w:tcPr>
          <w:p w14:paraId="18E04E4A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súvisiace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audítorské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služby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14:paraId="70282BD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bottom w:val="single" w:sz="4" w:space="0" w:color="000000"/>
            </w:tcBorders>
          </w:tcPr>
          <w:p w14:paraId="5026074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FDCA03A" w14:textId="77777777">
        <w:trPr>
          <w:trHeight w:val="369"/>
        </w:trPr>
        <w:tc>
          <w:tcPr>
            <w:tcW w:w="5495" w:type="dxa"/>
            <w:tcBorders>
              <w:top w:val="single" w:sz="4" w:space="0" w:color="000000"/>
              <w:bottom w:val="single" w:sz="4" w:space="0" w:color="000000"/>
            </w:tcBorders>
          </w:tcPr>
          <w:p w14:paraId="54B08C4A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daňové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poradenstvo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14:paraId="1402DF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bottom w:val="single" w:sz="4" w:space="0" w:color="000000"/>
            </w:tcBorders>
          </w:tcPr>
          <w:p w14:paraId="4D37C7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10CAFF6" w14:textId="77777777">
        <w:trPr>
          <w:trHeight w:val="366"/>
        </w:trPr>
        <w:tc>
          <w:tcPr>
            <w:tcW w:w="5495" w:type="dxa"/>
            <w:tcBorders>
              <w:top w:val="single" w:sz="4" w:space="0" w:color="000000"/>
            </w:tcBorders>
          </w:tcPr>
          <w:p w14:paraId="7DFBD517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neaudítorské</w:t>
            </w:r>
            <w:r>
              <w:rPr>
                <w:rFonts w:ascii="Microsoft Sans Serif" w:hAnsi="Microsoft Sans Serif"/>
                <w:spacing w:val="7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služby</w:t>
            </w: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14:paraId="412AD5A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7" w:type="dxa"/>
            <w:tcBorders>
              <w:top w:val="single" w:sz="4" w:space="0" w:color="000000"/>
            </w:tcBorders>
          </w:tcPr>
          <w:p w14:paraId="235363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6EC744F5" w14:textId="77777777" w:rsidR="002F3764" w:rsidRDefault="002F3764">
      <w:pPr>
        <w:pStyle w:val="Zkladntext"/>
      </w:pPr>
    </w:p>
    <w:p w14:paraId="6DAD6DFA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6"/>
        </w:rPr>
        <w:t xml:space="preserve"> </w:t>
      </w:r>
      <w:r>
        <w:rPr>
          <w:b/>
          <w:w w:val="80"/>
        </w:rPr>
        <w:t>k</w:t>
      </w:r>
      <w:r>
        <w:rPr>
          <w:b/>
          <w:spacing w:val="-5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5"/>
        </w:rPr>
        <w:t xml:space="preserve"> </w:t>
      </w:r>
      <w:r>
        <w:rPr>
          <w:b/>
          <w:w w:val="80"/>
        </w:rPr>
        <w:t>č.</w:t>
      </w:r>
      <w:r>
        <w:rPr>
          <w:b/>
          <w:spacing w:val="-5"/>
        </w:rPr>
        <w:t xml:space="preserve"> </w:t>
      </w:r>
      <w:r>
        <w:rPr>
          <w:b/>
          <w:w w:val="80"/>
        </w:rPr>
        <w:t>3</w:t>
      </w:r>
      <w:r>
        <w:rPr>
          <w:b/>
          <w:spacing w:val="-7"/>
        </w:rPr>
        <w:t xml:space="preserve"> </w:t>
      </w:r>
      <w:r>
        <w:rPr>
          <w:b/>
          <w:w w:val="80"/>
        </w:rPr>
        <w:t>časti</w:t>
      </w:r>
      <w:r>
        <w:rPr>
          <w:b/>
          <w:spacing w:val="-6"/>
        </w:rPr>
        <w:t xml:space="preserve"> </w:t>
      </w:r>
      <w:r>
        <w:rPr>
          <w:b/>
          <w:w w:val="80"/>
        </w:rPr>
        <w:t>J.</w:t>
      </w:r>
      <w:r>
        <w:rPr>
          <w:b/>
          <w:spacing w:val="-5"/>
        </w:rPr>
        <w:t xml:space="preserve"> </w:t>
      </w:r>
      <w:r>
        <w:rPr>
          <w:b/>
          <w:w w:val="80"/>
        </w:rPr>
        <w:t>písm.</w:t>
      </w:r>
      <w:r>
        <w:rPr>
          <w:b/>
          <w:spacing w:val="-5"/>
        </w:rPr>
        <w:t xml:space="preserve"> </w:t>
      </w:r>
      <w:r>
        <w:rPr>
          <w:b/>
          <w:w w:val="80"/>
        </w:rPr>
        <w:t>a)</w:t>
      </w:r>
      <w:r>
        <w:rPr>
          <w:b/>
          <w:spacing w:val="-8"/>
        </w:rPr>
        <w:t xml:space="preserve"> </w:t>
      </w:r>
      <w:r>
        <w:rPr>
          <w:b/>
          <w:w w:val="80"/>
        </w:rPr>
        <w:t>až</w:t>
      </w:r>
      <w:r>
        <w:rPr>
          <w:b/>
          <w:spacing w:val="-6"/>
        </w:rPr>
        <w:t xml:space="preserve"> </w:t>
      </w:r>
      <w:r>
        <w:rPr>
          <w:b/>
          <w:w w:val="80"/>
        </w:rPr>
        <w:t>e)</w:t>
      </w:r>
      <w:r>
        <w:rPr>
          <w:b/>
          <w:spacing w:val="-8"/>
        </w:rPr>
        <w:t xml:space="preserve"> </w:t>
      </w:r>
      <w:r>
        <w:rPr>
          <w:b/>
          <w:w w:val="80"/>
        </w:rPr>
        <w:t>o</w:t>
      </w:r>
      <w:r>
        <w:rPr>
          <w:b/>
          <w:spacing w:val="-5"/>
        </w:rPr>
        <w:t xml:space="preserve"> </w:t>
      </w:r>
      <w:r>
        <w:rPr>
          <w:b/>
          <w:w w:val="80"/>
        </w:rPr>
        <w:t>daniach</w:t>
      </w:r>
      <w:r>
        <w:rPr>
          <w:b/>
          <w:spacing w:val="-9"/>
        </w:rPr>
        <w:t xml:space="preserve"> </w:t>
      </w:r>
      <w:r>
        <w:rPr>
          <w:b/>
          <w:w w:val="80"/>
        </w:rPr>
        <w:t>z</w:t>
      </w:r>
      <w:r>
        <w:rPr>
          <w:b/>
          <w:spacing w:val="-5"/>
        </w:rPr>
        <w:t xml:space="preserve"> </w:t>
      </w:r>
      <w:r>
        <w:rPr>
          <w:b/>
          <w:spacing w:val="-2"/>
          <w:w w:val="80"/>
        </w:rPr>
        <w:t>príjmov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0"/>
        <w:gridCol w:w="1663"/>
        <w:gridCol w:w="1844"/>
      </w:tblGrid>
      <w:tr w:rsidR="002F3764" w14:paraId="0EC2DC8F" w14:textId="77777777">
        <w:trPr>
          <w:trHeight w:val="841"/>
        </w:trPr>
        <w:tc>
          <w:tcPr>
            <w:tcW w:w="5780" w:type="dxa"/>
          </w:tcPr>
          <w:p w14:paraId="3160FD24" w14:textId="77777777" w:rsidR="002F3764" w:rsidRDefault="002F3764">
            <w:pPr>
              <w:pStyle w:val="TableParagraph"/>
              <w:spacing w:before="39"/>
              <w:rPr>
                <w:b/>
              </w:rPr>
            </w:pPr>
          </w:p>
          <w:p w14:paraId="70DC2884" w14:textId="77777777" w:rsidR="002F3764" w:rsidRDefault="00000000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663" w:type="dxa"/>
          </w:tcPr>
          <w:p w14:paraId="490B3302" w14:textId="77777777" w:rsidR="002F3764" w:rsidRDefault="00000000">
            <w:pPr>
              <w:pStyle w:val="TableParagraph"/>
              <w:spacing w:before="167"/>
              <w:ind w:left="477" w:hanging="286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1844" w:type="dxa"/>
          </w:tcPr>
          <w:p w14:paraId="4DB0B2A9" w14:textId="77777777" w:rsidR="002F3764" w:rsidRDefault="00000000">
            <w:pPr>
              <w:pStyle w:val="TableParagraph"/>
              <w:spacing w:before="40"/>
              <w:ind w:left="199" w:right="167" w:firstLine="88"/>
              <w:jc w:val="both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Bezprostredne predchádzajúce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2F3764" w14:paraId="0E1AE5E2" w14:textId="77777777">
        <w:trPr>
          <w:trHeight w:val="567"/>
        </w:trPr>
        <w:tc>
          <w:tcPr>
            <w:tcW w:w="5780" w:type="dxa"/>
            <w:tcBorders>
              <w:bottom w:val="single" w:sz="8" w:space="0" w:color="000000"/>
            </w:tcBorders>
          </w:tcPr>
          <w:p w14:paraId="64940149" w14:textId="77777777" w:rsidR="002F3764" w:rsidRDefault="00000000">
            <w:pPr>
              <w:pStyle w:val="TableParagraph"/>
              <w:spacing w:before="31" w:line="244" w:lineRule="auto"/>
              <w:ind w:left="107" w:right="18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Suma odloženej daňovej pohľadávky účtovanej ako náklad alebo </w:t>
            </w:r>
            <w:r>
              <w:rPr>
                <w:rFonts w:ascii="Microsoft Sans Serif" w:hAnsi="Microsoft Sans Serif"/>
                <w:w w:val="85"/>
              </w:rPr>
              <w:t>výnos vyplývajúca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zo zmeny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sadzby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dane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 príjmov</w:t>
            </w:r>
          </w:p>
        </w:tc>
        <w:tc>
          <w:tcPr>
            <w:tcW w:w="1663" w:type="dxa"/>
            <w:tcBorders>
              <w:bottom w:val="single" w:sz="4" w:space="0" w:color="000000"/>
            </w:tcBorders>
          </w:tcPr>
          <w:p w14:paraId="1D0235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8C08E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C671D35" w14:textId="77777777">
        <w:trPr>
          <w:trHeight w:val="565"/>
        </w:trPr>
        <w:tc>
          <w:tcPr>
            <w:tcW w:w="5780" w:type="dxa"/>
            <w:tcBorders>
              <w:top w:val="single" w:sz="8" w:space="0" w:color="000000"/>
              <w:bottom w:val="single" w:sz="4" w:space="0" w:color="000000"/>
            </w:tcBorders>
          </w:tcPr>
          <w:p w14:paraId="38F1D60F" w14:textId="77777777" w:rsidR="002F3764" w:rsidRDefault="00000000">
            <w:pPr>
              <w:pStyle w:val="TableParagraph"/>
              <w:spacing w:before="32" w:line="242" w:lineRule="auto"/>
              <w:ind w:left="107" w:right="18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Suma odloženého daňového záväzku účtovaného ako náklad alebo </w:t>
            </w:r>
            <w:r>
              <w:rPr>
                <w:rFonts w:ascii="Microsoft Sans Serif" w:hAnsi="Microsoft Sans Serif"/>
                <w:w w:val="85"/>
              </w:rPr>
              <w:t>výnos vyplývajúci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zo zmeny sadzby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dane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 príjmov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</w:tcBorders>
          </w:tcPr>
          <w:p w14:paraId="30ADD7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183D22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D6276E3" w14:textId="77777777">
        <w:trPr>
          <w:trHeight w:val="1261"/>
        </w:trPr>
        <w:tc>
          <w:tcPr>
            <w:tcW w:w="5780" w:type="dxa"/>
            <w:tcBorders>
              <w:top w:val="single" w:sz="4" w:space="0" w:color="000000"/>
              <w:bottom w:val="single" w:sz="6" w:space="0" w:color="000000"/>
            </w:tcBorders>
          </w:tcPr>
          <w:p w14:paraId="1AD87178" w14:textId="77777777" w:rsidR="002F3764" w:rsidRDefault="00000000">
            <w:pPr>
              <w:pStyle w:val="TableParagraph"/>
              <w:spacing w:before="1" w:line="244" w:lineRule="auto"/>
              <w:ind w:left="107" w:right="18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Suma odloženej daňovej pohľadávky týkajúca sa umorenia daňovej </w:t>
            </w:r>
            <w:r>
              <w:rPr>
                <w:rFonts w:ascii="Microsoft Sans Serif" w:hAnsi="Microsoft Sans Serif"/>
                <w:w w:val="85"/>
              </w:rPr>
              <w:t>straty,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nevyužitých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daňových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odpočtov a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iných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nárokov,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ako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aj </w:t>
            </w:r>
            <w:r>
              <w:rPr>
                <w:rFonts w:ascii="Microsoft Sans Serif" w:hAnsi="Microsoft Sans Serif"/>
                <w:w w:val="80"/>
              </w:rPr>
              <w:t xml:space="preserve">dočasných rozdielov predchádzajúcich účtovných období, ku ktorým </w:t>
            </w:r>
            <w:r>
              <w:rPr>
                <w:rFonts w:ascii="Microsoft Sans Serif" w:hAnsi="Microsoft Sans Serif"/>
                <w:w w:val="85"/>
              </w:rPr>
              <w:t>sa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v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predchádzajúcich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účtovných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obdobiach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odložená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daňová</w:t>
            </w:r>
          </w:p>
          <w:p w14:paraId="7C85BBC4" w14:textId="77777777" w:rsidR="002F3764" w:rsidRDefault="00000000">
            <w:pPr>
              <w:pStyle w:val="TableParagraph"/>
              <w:spacing w:line="225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pohľadávka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neúčtovala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6" w:space="0" w:color="000000"/>
            </w:tcBorders>
          </w:tcPr>
          <w:p w14:paraId="318150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6" w:space="0" w:color="000000"/>
            </w:tcBorders>
          </w:tcPr>
          <w:p w14:paraId="4902D9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0C016A" w14:textId="77777777">
        <w:trPr>
          <w:trHeight w:val="1010"/>
        </w:trPr>
        <w:tc>
          <w:tcPr>
            <w:tcW w:w="5780" w:type="dxa"/>
            <w:tcBorders>
              <w:top w:val="single" w:sz="6" w:space="0" w:color="000000"/>
              <w:bottom w:val="single" w:sz="4" w:space="0" w:color="000000"/>
            </w:tcBorders>
          </w:tcPr>
          <w:p w14:paraId="15778DB4" w14:textId="77777777" w:rsidR="002F3764" w:rsidRDefault="00000000">
            <w:pPr>
              <w:pStyle w:val="TableParagraph"/>
              <w:spacing w:before="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Suma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odloženého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daňového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záväzku,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ktorý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vznikol</w:t>
            </w:r>
          </w:p>
          <w:p w14:paraId="2683DE73" w14:textId="77777777" w:rsidR="002F3764" w:rsidRDefault="00000000">
            <w:pPr>
              <w:pStyle w:val="TableParagraph"/>
              <w:spacing w:before="3" w:line="242" w:lineRule="auto"/>
              <w:ind w:left="107" w:right="18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z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dôvodu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neúčtovania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tej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časti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odloženej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daňovej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pohľadávky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v </w:t>
            </w:r>
            <w:r>
              <w:rPr>
                <w:rFonts w:ascii="Microsoft Sans Serif" w:hAnsi="Microsoft Sans Serif"/>
                <w:w w:val="80"/>
              </w:rPr>
              <w:t>bežnom účtovnom období, o ktorej sa účtovalo v predchádzajúcich</w:t>
            </w:r>
          </w:p>
          <w:p w14:paraId="2BF9B420" w14:textId="77777777" w:rsidR="002F3764" w:rsidRDefault="00000000">
            <w:pPr>
              <w:pStyle w:val="TableParagraph"/>
              <w:spacing w:before="2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účtovných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obdobiach</w:t>
            </w:r>
          </w:p>
        </w:tc>
        <w:tc>
          <w:tcPr>
            <w:tcW w:w="1663" w:type="dxa"/>
            <w:tcBorders>
              <w:top w:val="single" w:sz="6" w:space="0" w:color="000000"/>
              <w:bottom w:val="single" w:sz="4" w:space="0" w:color="000000"/>
            </w:tcBorders>
          </w:tcPr>
          <w:p w14:paraId="257FFB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6" w:space="0" w:color="000000"/>
              <w:bottom w:val="single" w:sz="4" w:space="0" w:color="000000"/>
            </w:tcBorders>
          </w:tcPr>
          <w:p w14:paraId="39CD24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09822CB" w14:textId="77777777">
        <w:trPr>
          <w:trHeight w:val="757"/>
        </w:trPr>
        <w:tc>
          <w:tcPr>
            <w:tcW w:w="5780" w:type="dxa"/>
            <w:tcBorders>
              <w:top w:val="single" w:sz="4" w:space="0" w:color="000000"/>
              <w:bottom w:val="single" w:sz="4" w:space="0" w:color="000000"/>
            </w:tcBorders>
          </w:tcPr>
          <w:p w14:paraId="7D9EEBC9" w14:textId="77777777" w:rsidR="002F3764" w:rsidRDefault="00000000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Suma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neuplatneného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umorenia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daňovej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straty,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nevyužitých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daňových</w:t>
            </w:r>
          </w:p>
          <w:p w14:paraId="54C88BA2" w14:textId="77777777" w:rsidR="002F3764" w:rsidRDefault="00000000">
            <w:pPr>
              <w:pStyle w:val="TableParagraph"/>
              <w:spacing w:line="250" w:lineRule="atLeast"/>
              <w:ind w:left="107" w:right="18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odpočtov a iných nárokov a odpočítateľných dočasných rozdielov, ku </w:t>
            </w:r>
            <w:r>
              <w:rPr>
                <w:rFonts w:ascii="Microsoft Sans Serif" w:hAnsi="Microsoft Sans Serif"/>
                <w:w w:val="85"/>
              </w:rPr>
              <w:t>ktorým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nebola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účtovaná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odložená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daňová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pohľadávka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</w:tcBorders>
          </w:tcPr>
          <w:p w14:paraId="2CA1AB6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513886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A9C8F5A" w14:textId="77777777">
        <w:trPr>
          <w:trHeight w:val="757"/>
        </w:trPr>
        <w:tc>
          <w:tcPr>
            <w:tcW w:w="5780" w:type="dxa"/>
            <w:tcBorders>
              <w:top w:val="single" w:sz="4" w:space="0" w:color="000000"/>
            </w:tcBorders>
          </w:tcPr>
          <w:p w14:paraId="677B81B0" w14:textId="77777777" w:rsidR="002F3764" w:rsidRDefault="00000000">
            <w:pPr>
              <w:pStyle w:val="TableParagraph"/>
              <w:spacing w:before="1" w:line="242" w:lineRule="auto"/>
              <w:ind w:left="107" w:right="18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Suma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odloženej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dani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príjmov,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ktorá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sa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vzťahuje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na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položky </w:t>
            </w:r>
            <w:r>
              <w:rPr>
                <w:rFonts w:ascii="Microsoft Sans Serif" w:hAnsi="Microsoft Sans Serif"/>
                <w:w w:val="80"/>
              </w:rPr>
              <w:t>účtované priamo na účty vlastného imania bez účtovania na účty</w:t>
            </w:r>
          </w:p>
          <w:p w14:paraId="082B22C5" w14:textId="77777777" w:rsidR="002F3764" w:rsidRDefault="00000000">
            <w:pPr>
              <w:pStyle w:val="TableParagraph"/>
              <w:spacing w:before="3" w:line="230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nákladov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výnosov</w:t>
            </w:r>
          </w:p>
        </w:tc>
        <w:tc>
          <w:tcPr>
            <w:tcW w:w="1663" w:type="dxa"/>
            <w:tcBorders>
              <w:top w:val="single" w:sz="4" w:space="0" w:color="000000"/>
            </w:tcBorders>
          </w:tcPr>
          <w:p w14:paraId="79E198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5EAD54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33441F8" w14:textId="77777777" w:rsidR="002F3764" w:rsidRDefault="002F3764">
      <w:pPr>
        <w:pStyle w:val="Zkladntext"/>
      </w:pPr>
    </w:p>
    <w:p w14:paraId="26D38B81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after="4"/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6"/>
        </w:rPr>
        <w:t xml:space="preserve"> </w:t>
      </w:r>
      <w:r>
        <w:rPr>
          <w:b/>
          <w:w w:val="80"/>
        </w:rPr>
        <w:t>k</w:t>
      </w:r>
      <w:r>
        <w:rPr>
          <w:b/>
          <w:spacing w:val="-6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6"/>
        </w:rPr>
        <w:t xml:space="preserve"> </w:t>
      </w:r>
      <w:r>
        <w:rPr>
          <w:b/>
          <w:w w:val="80"/>
        </w:rPr>
        <w:t>č.</w:t>
      </w:r>
      <w:r>
        <w:rPr>
          <w:b/>
          <w:spacing w:val="-6"/>
        </w:rPr>
        <w:t xml:space="preserve"> </w:t>
      </w:r>
      <w:r>
        <w:rPr>
          <w:b/>
          <w:w w:val="80"/>
        </w:rPr>
        <w:t>3</w:t>
      </w:r>
      <w:r>
        <w:rPr>
          <w:b/>
          <w:spacing w:val="48"/>
        </w:rPr>
        <w:t xml:space="preserve"> </w:t>
      </w:r>
      <w:r>
        <w:rPr>
          <w:b/>
          <w:w w:val="80"/>
        </w:rPr>
        <w:t>časti</w:t>
      </w:r>
      <w:r>
        <w:rPr>
          <w:b/>
          <w:spacing w:val="-6"/>
        </w:rPr>
        <w:t xml:space="preserve"> </w:t>
      </w:r>
      <w:r>
        <w:rPr>
          <w:b/>
          <w:w w:val="80"/>
        </w:rPr>
        <w:t>J.</w:t>
      </w:r>
      <w:r>
        <w:rPr>
          <w:b/>
          <w:spacing w:val="49"/>
        </w:rPr>
        <w:t xml:space="preserve"> </w:t>
      </w:r>
      <w:r>
        <w:rPr>
          <w:b/>
          <w:w w:val="80"/>
        </w:rPr>
        <w:t>písm.</w:t>
      </w:r>
      <w:r>
        <w:rPr>
          <w:b/>
          <w:spacing w:val="-8"/>
        </w:rPr>
        <w:t xml:space="preserve"> </w:t>
      </w:r>
      <w:r>
        <w:rPr>
          <w:b/>
          <w:w w:val="80"/>
        </w:rPr>
        <w:t>f)</w:t>
      </w:r>
      <w:r>
        <w:rPr>
          <w:b/>
          <w:spacing w:val="-6"/>
        </w:rPr>
        <w:t xml:space="preserve"> </w:t>
      </w:r>
      <w:r>
        <w:rPr>
          <w:b/>
          <w:w w:val="80"/>
        </w:rPr>
        <w:t>a</w:t>
      </w:r>
      <w:r>
        <w:rPr>
          <w:b/>
          <w:spacing w:val="-6"/>
        </w:rPr>
        <w:t xml:space="preserve"> </w:t>
      </w:r>
      <w:r>
        <w:rPr>
          <w:b/>
          <w:w w:val="80"/>
        </w:rPr>
        <w:t>g)</w:t>
      </w:r>
      <w:r>
        <w:rPr>
          <w:b/>
          <w:spacing w:val="-6"/>
        </w:rPr>
        <w:t xml:space="preserve"> </w:t>
      </w:r>
      <w:r>
        <w:rPr>
          <w:b/>
          <w:w w:val="80"/>
        </w:rPr>
        <w:t>o</w:t>
      </w:r>
      <w:r>
        <w:rPr>
          <w:b/>
          <w:spacing w:val="-6"/>
        </w:rPr>
        <w:t xml:space="preserve"> </w:t>
      </w:r>
      <w:r>
        <w:rPr>
          <w:b/>
          <w:w w:val="80"/>
        </w:rPr>
        <w:t>daniach</w:t>
      </w:r>
      <w:r>
        <w:rPr>
          <w:b/>
          <w:spacing w:val="-9"/>
        </w:rPr>
        <w:t xml:space="preserve"> </w:t>
      </w:r>
      <w:r>
        <w:rPr>
          <w:b/>
          <w:w w:val="80"/>
        </w:rPr>
        <w:t>z</w:t>
      </w:r>
      <w:r>
        <w:rPr>
          <w:b/>
          <w:spacing w:val="-6"/>
        </w:rPr>
        <w:t xml:space="preserve"> </w:t>
      </w:r>
      <w:r>
        <w:rPr>
          <w:b/>
          <w:spacing w:val="-2"/>
          <w:w w:val="80"/>
        </w:rPr>
        <w:t>príjmov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1692"/>
        <w:gridCol w:w="797"/>
        <w:gridCol w:w="665"/>
        <w:gridCol w:w="1942"/>
        <w:gridCol w:w="717"/>
        <w:gridCol w:w="664"/>
      </w:tblGrid>
      <w:tr w:rsidR="002F3764" w14:paraId="68AAB706" w14:textId="77777777">
        <w:trPr>
          <w:trHeight w:val="641"/>
        </w:trPr>
        <w:tc>
          <w:tcPr>
            <w:tcW w:w="2809" w:type="dxa"/>
            <w:vMerge w:val="restart"/>
            <w:tcBorders>
              <w:bottom w:val="nil"/>
            </w:tcBorders>
          </w:tcPr>
          <w:p w14:paraId="1C9BA77C" w14:textId="77777777" w:rsidR="002F3764" w:rsidRDefault="002F3764">
            <w:pPr>
              <w:pStyle w:val="TableParagraph"/>
              <w:spacing w:before="207"/>
              <w:rPr>
                <w:b/>
              </w:rPr>
            </w:pPr>
          </w:p>
          <w:p w14:paraId="1A750ECD" w14:textId="77777777" w:rsidR="002F3764" w:rsidRDefault="00000000">
            <w:pPr>
              <w:pStyle w:val="TableParagraph"/>
              <w:ind w:left="772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3154" w:type="dxa"/>
            <w:gridSpan w:val="3"/>
          </w:tcPr>
          <w:p w14:paraId="17C57E48" w14:textId="77777777" w:rsidR="002F3764" w:rsidRDefault="00000000">
            <w:pPr>
              <w:pStyle w:val="TableParagraph"/>
              <w:spacing w:before="191"/>
              <w:ind w:left="555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3323" w:type="dxa"/>
            <w:gridSpan w:val="3"/>
          </w:tcPr>
          <w:p w14:paraId="0E8A3F4A" w14:textId="77777777" w:rsidR="002F3764" w:rsidRDefault="00000000">
            <w:pPr>
              <w:pStyle w:val="TableParagraph"/>
              <w:spacing w:before="66"/>
              <w:ind w:left="963" w:right="291" w:hanging="644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2F3764" w14:paraId="043FBD18" w14:textId="77777777">
        <w:trPr>
          <w:trHeight w:val="522"/>
        </w:trPr>
        <w:tc>
          <w:tcPr>
            <w:tcW w:w="2809" w:type="dxa"/>
            <w:vMerge/>
            <w:tcBorders>
              <w:top w:val="nil"/>
              <w:bottom w:val="nil"/>
            </w:tcBorders>
          </w:tcPr>
          <w:p w14:paraId="783C4368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bottom w:val="nil"/>
            </w:tcBorders>
          </w:tcPr>
          <w:p w14:paraId="3AF2F201" w14:textId="77777777" w:rsidR="002F3764" w:rsidRDefault="00000000">
            <w:pPr>
              <w:pStyle w:val="TableParagraph"/>
              <w:spacing w:before="124"/>
              <w:ind w:left="30" w:right="10"/>
              <w:jc w:val="center"/>
              <w:rPr>
                <w:b/>
              </w:rPr>
            </w:pPr>
            <w:r>
              <w:rPr>
                <w:b/>
                <w:w w:val="80"/>
              </w:rPr>
              <w:t>Základ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  <w:w w:val="90"/>
              </w:rPr>
              <w:t>dane</w:t>
            </w:r>
          </w:p>
        </w:tc>
        <w:tc>
          <w:tcPr>
            <w:tcW w:w="797" w:type="dxa"/>
            <w:tcBorders>
              <w:bottom w:val="nil"/>
            </w:tcBorders>
          </w:tcPr>
          <w:p w14:paraId="153AE8B5" w14:textId="77777777" w:rsidR="002F3764" w:rsidRDefault="00000000">
            <w:pPr>
              <w:pStyle w:val="TableParagraph"/>
              <w:spacing w:before="124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Daň</w:t>
            </w:r>
          </w:p>
        </w:tc>
        <w:tc>
          <w:tcPr>
            <w:tcW w:w="665" w:type="dxa"/>
            <w:tcBorders>
              <w:bottom w:val="nil"/>
            </w:tcBorders>
          </w:tcPr>
          <w:p w14:paraId="0FFE2127" w14:textId="77777777" w:rsidR="002F3764" w:rsidRDefault="00000000">
            <w:pPr>
              <w:pStyle w:val="TableParagraph"/>
              <w:spacing w:line="252" w:lineRule="exact"/>
              <w:ind w:left="171" w:right="128" w:hanging="15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Daň </w:t>
            </w:r>
            <w:r>
              <w:rPr>
                <w:b/>
                <w:w w:val="85"/>
              </w:rPr>
              <w:t>v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10"/>
                <w:w w:val="90"/>
              </w:rPr>
              <w:t>%</w:t>
            </w:r>
          </w:p>
        </w:tc>
        <w:tc>
          <w:tcPr>
            <w:tcW w:w="1942" w:type="dxa"/>
            <w:tcBorders>
              <w:bottom w:val="nil"/>
            </w:tcBorders>
          </w:tcPr>
          <w:p w14:paraId="234A8DE4" w14:textId="77777777" w:rsidR="002F3764" w:rsidRDefault="00000000">
            <w:pPr>
              <w:pStyle w:val="TableParagraph"/>
              <w:spacing w:before="124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Základ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  <w:w w:val="90"/>
              </w:rPr>
              <w:t>dane</w:t>
            </w:r>
          </w:p>
        </w:tc>
        <w:tc>
          <w:tcPr>
            <w:tcW w:w="717" w:type="dxa"/>
            <w:tcBorders>
              <w:bottom w:val="nil"/>
            </w:tcBorders>
          </w:tcPr>
          <w:p w14:paraId="7E322A8F" w14:textId="77777777" w:rsidR="002F3764" w:rsidRDefault="00000000">
            <w:pPr>
              <w:pStyle w:val="TableParagraph"/>
              <w:spacing w:before="124"/>
              <w:ind w:left="28" w:right="2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Daň</w:t>
            </w:r>
          </w:p>
        </w:tc>
        <w:tc>
          <w:tcPr>
            <w:tcW w:w="664" w:type="dxa"/>
            <w:tcBorders>
              <w:bottom w:val="nil"/>
            </w:tcBorders>
          </w:tcPr>
          <w:p w14:paraId="65979BC5" w14:textId="77777777" w:rsidR="002F3764" w:rsidRDefault="00000000">
            <w:pPr>
              <w:pStyle w:val="TableParagraph"/>
              <w:spacing w:line="252" w:lineRule="exact"/>
              <w:ind w:left="174" w:right="124" w:hanging="15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Daň </w:t>
            </w:r>
            <w:r>
              <w:rPr>
                <w:b/>
                <w:w w:val="85"/>
              </w:rPr>
              <w:t>v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10"/>
                <w:w w:val="90"/>
              </w:rPr>
              <w:t>%</w:t>
            </w:r>
          </w:p>
        </w:tc>
      </w:tr>
      <w:tr w:rsidR="002F3764" w14:paraId="368A0414" w14:textId="77777777">
        <w:trPr>
          <w:trHeight w:val="312"/>
        </w:trPr>
        <w:tc>
          <w:tcPr>
            <w:tcW w:w="2809" w:type="dxa"/>
            <w:tcBorders>
              <w:top w:val="nil"/>
            </w:tcBorders>
          </w:tcPr>
          <w:p w14:paraId="1C46041C" w14:textId="77777777" w:rsidR="002F3764" w:rsidRDefault="00000000">
            <w:pPr>
              <w:pStyle w:val="TableParagraph"/>
              <w:spacing w:before="23"/>
              <w:ind w:left="1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692" w:type="dxa"/>
            <w:tcBorders>
              <w:top w:val="nil"/>
            </w:tcBorders>
          </w:tcPr>
          <w:p w14:paraId="4518571A" w14:textId="77777777" w:rsidR="002F3764" w:rsidRDefault="00000000">
            <w:pPr>
              <w:pStyle w:val="TableParagraph"/>
              <w:spacing w:before="23"/>
              <w:ind w:left="30" w:righ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797" w:type="dxa"/>
            <w:tcBorders>
              <w:top w:val="nil"/>
            </w:tcBorders>
          </w:tcPr>
          <w:p w14:paraId="51D24B5F" w14:textId="77777777" w:rsidR="002F3764" w:rsidRDefault="00000000">
            <w:pPr>
              <w:pStyle w:val="TableParagraph"/>
              <w:spacing w:before="23"/>
              <w:ind w:left="2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665" w:type="dxa"/>
            <w:tcBorders>
              <w:top w:val="nil"/>
            </w:tcBorders>
          </w:tcPr>
          <w:p w14:paraId="0BA26DEE" w14:textId="77777777" w:rsidR="002F3764" w:rsidRDefault="00000000">
            <w:pPr>
              <w:pStyle w:val="TableParagraph"/>
              <w:spacing w:before="23"/>
              <w:ind w:left="2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942" w:type="dxa"/>
            <w:tcBorders>
              <w:top w:val="nil"/>
            </w:tcBorders>
          </w:tcPr>
          <w:p w14:paraId="716004F2" w14:textId="77777777" w:rsidR="002F3764" w:rsidRDefault="00000000">
            <w:pPr>
              <w:pStyle w:val="TableParagraph"/>
              <w:spacing w:before="23"/>
              <w:ind w:left="30" w:right="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717" w:type="dxa"/>
            <w:tcBorders>
              <w:top w:val="nil"/>
            </w:tcBorders>
          </w:tcPr>
          <w:p w14:paraId="0BAAAEAE" w14:textId="77777777" w:rsidR="002F3764" w:rsidRDefault="00000000">
            <w:pPr>
              <w:pStyle w:val="TableParagraph"/>
              <w:spacing w:before="23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664" w:type="dxa"/>
            <w:tcBorders>
              <w:top w:val="nil"/>
            </w:tcBorders>
          </w:tcPr>
          <w:p w14:paraId="2DFBF8F1" w14:textId="77777777" w:rsidR="002F3764" w:rsidRDefault="00000000">
            <w:pPr>
              <w:pStyle w:val="TableParagraph"/>
              <w:spacing w:before="23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</w:tr>
    </w:tbl>
    <w:p w14:paraId="67CB3487" w14:textId="77777777" w:rsidR="002F3764" w:rsidRDefault="002F3764">
      <w:pPr>
        <w:pStyle w:val="TableParagraph"/>
        <w:jc w:val="center"/>
        <w:rPr>
          <w:rFonts w:ascii="Microsoft Sans Serif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79AB00E5" w14:textId="77777777" w:rsidR="002F3764" w:rsidRDefault="002F3764">
      <w:pPr>
        <w:pStyle w:val="Zkladntext"/>
        <w:rPr>
          <w:sz w:val="8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1699"/>
        <w:gridCol w:w="797"/>
        <w:gridCol w:w="665"/>
        <w:gridCol w:w="1942"/>
        <w:gridCol w:w="717"/>
        <w:gridCol w:w="664"/>
      </w:tblGrid>
      <w:tr w:rsidR="002F3764" w14:paraId="430AC714" w14:textId="77777777">
        <w:trPr>
          <w:trHeight w:val="505"/>
        </w:trPr>
        <w:tc>
          <w:tcPr>
            <w:tcW w:w="2801" w:type="dxa"/>
            <w:tcBorders>
              <w:bottom w:val="single" w:sz="4" w:space="0" w:color="000000"/>
            </w:tcBorders>
          </w:tcPr>
          <w:p w14:paraId="304E59F0" w14:textId="77777777" w:rsidR="002F3764" w:rsidRDefault="00000000">
            <w:pPr>
              <w:pStyle w:val="TableParagraph"/>
              <w:spacing w:line="254" w:lineRule="exact"/>
              <w:ind w:left="107" w:right="50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Výsledok hospodárenia pred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zdanením,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toho:</w:t>
            </w:r>
          </w:p>
        </w:tc>
        <w:tc>
          <w:tcPr>
            <w:tcW w:w="1699" w:type="dxa"/>
            <w:tcBorders>
              <w:bottom w:val="single" w:sz="4" w:space="0" w:color="000000"/>
              <w:right w:val="single" w:sz="4" w:space="0" w:color="000000"/>
            </w:tcBorders>
          </w:tcPr>
          <w:p w14:paraId="48DD12B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0D94" w14:textId="77777777" w:rsidR="002F3764" w:rsidRDefault="00000000">
            <w:pPr>
              <w:pStyle w:val="TableParagraph"/>
              <w:spacing w:before="128"/>
              <w:ind w:left="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</w:tcPr>
          <w:p w14:paraId="2FCCDB95" w14:textId="77777777" w:rsidR="002F3764" w:rsidRDefault="00000000">
            <w:pPr>
              <w:pStyle w:val="TableParagraph"/>
              <w:spacing w:before="128"/>
              <w:ind w:left="3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942" w:type="dxa"/>
            <w:tcBorders>
              <w:bottom w:val="single" w:sz="4" w:space="0" w:color="000000"/>
              <w:right w:val="single" w:sz="4" w:space="0" w:color="000000"/>
            </w:tcBorders>
          </w:tcPr>
          <w:p w14:paraId="61109D6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1E36" w14:textId="77777777" w:rsidR="002F3764" w:rsidRDefault="00000000">
            <w:pPr>
              <w:pStyle w:val="TableParagraph"/>
              <w:spacing w:before="128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14:paraId="62B7DF9F" w14:textId="77777777" w:rsidR="002F3764" w:rsidRDefault="00000000">
            <w:pPr>
              <w:pStyle w:val="TableParagraph"/>
              <w:spacing w:before="128"/>
              <w:ind w:left="3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</w:tr>
      <w:tr w:rsidR="002F3764" w14:paraId="352D10A0" w14:textId="77777777">
        <w:trPr>
          <w:trHeight w:val="393"/>
        </w:trPr>
        <w:tc>
          <w:tcPr>
            <w:tcW w:w="2801" w:type="dxa"/>
            <w:tcBorders>
              <w:top w:val="single" w:sz="4" w:space="0" w:color="000000"/>
              <w:bottom w:val="single" w:sz="6" w:space="0" w:color="000000"/>
            </w:tcBorders>
          </w:tcPr>
          <w:p w14:paraId="0F842ED3" w14:textId="77777777" w:rsidR="002F3764" w:rsidRDefault="00000000">
            <w:pPr>
              <w:pStyle w:val="TableParagraph"/>
              <w:spacing w:before="7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teoretická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90"/>
              </w:rPr>
              <w:t>daň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04FEFC" w14:textId="77777777" w:rsidR="002F3764" w:rsidRDefault="00000000">
            <w:pPr>
              <w:pStyle w:val="TableParagraph"/>
              <w:spacing w:before="71"/>
              <w:ind w:left="1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B6FB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DD8D5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74F382" w14:textId="77777777" w:rsidR="002F3764" w:rsidRDefault="00000000">
            <w:pPr>
              <w:pStyle w:val="TableParagraph"/>
              <w:spacing w:before="71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AE95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3AED4F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B3D8A49" w14:textId="77777777">
        <w:trPr>
          <w:trHeight w:val="397"/>
        </w:trPr>
        <w:tc>
          <w:tcPr>
            <w:tcW w:w="2801" w:type="dxa"/>
            <w:tcBorders>
              <w:top w:val="single" w:sz="6" w:space="0" w:color="000000"/>
              <w:bottom w:val="single" w:sz="6" w:space="0" w:color="000000"/>
            </w:tcBorders>
          </w:tcPr>
          <w:p w14:paraId="1CE39E7F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Daňovo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neuznané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náklady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4435D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D272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68A88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BA8226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3D10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DAEF0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01AD1DD" w14:textId="77777777">
        <w:trPr>
          <w:trHeight w:val="397"/>
        </w:trPr>
        <w:tc>
          <w:tcPr>
            <w:tcW w:w="2801" w:type="dxa"/>
            <w:tcBorders>
              <w:top w:val="single" w:sz="6" w:space="0" w:color="000000"/>
              <w:bottom w:val="single" w:sz="6" w:space="0" w:color="000000"/>
            </w:tcBorders>
          </w:tcPr>
          <w:p w14:paraId="22EEC386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Výnosy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nepodliehajúce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dani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CCFBD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A89E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7DCFA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391C9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F3E6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9D1C90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4A3EA16" w14:textId="77777777">
        <w:trPr>
          <w:trHeight w:val="503"/>
        </w:trPr>
        <w:tc>
          <w:tcPr>
            <w:tcW w:w="2801" w:type="dxa"/>
            <w:tcBorders>
              <w:top w:val="single" w:sz="6" w:space="0" w:color="000000"/>
              <w:bottom w:val="single" w:sz="6" w:space="0" w:color="000000"/>
            </w:tcBorders>
          </w:tcPr>
          <w:p w14:paraId="6FF1D277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Vplyv nevykázanej odloženej </w:t>
            </w:r>
            <w:r>
              <w:rPr>
                <w:rFonts w:ascii="Microsoft Sans Serif" w:hAnsi="Microsoft Sans Serif"/>
                <w:w w:val="90"/>
              </w:rPr>
              <w:t>daňovej</w:t>
            </w:r>
            <w:r>
              <w:rPr>
                <w:rFonts w:ascii="Microsoft Sans Serif" w:hAnsi="Microsoft Sans Serif"/>
                <w:spacing w:val="-4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pohľadávky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B240E8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4D144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51092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D52C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5D02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DAE59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4B1E307" w14:textId="77777777">
        <w:trPr>
          <w:trHeight w:val="396"/>
        </w:trPr>
        <w:tc>
          <w:tcPr>
            <w:tcW w:w="2801" w:type="dxa"/>
            <w:tcBorders>
              <w:top w:val="single" w:sz="6" w:space="0" w:color="000000"/>
              <w:bottom w:val="single" w:sz="4" w:space="0" w:color="000000"/>
            </w:tcBorders>
          </w:tcPr>
          <w:p w14:paraId="3F581A0B" w14:textId="77777777" w:rsidR="002F3764" w:rsidRDefault="00000000">
            <w:pPr>
              <w:pStyle w:val="TableParagraph"/>
              <w:spacing w:before="7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Umorenie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daňovej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straty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1EBFF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F8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3B9C57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8D8BAB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2A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28ADF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846AF6E" w14:textId="77777777">
        <w:trPr>
          <w:trHeight w:val="395"/>
        </w:trPr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14:paraId="475F5E95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Zmena</w:t>
            </w:r>
            <w:r>
              <w:rPr>
                <w:rFonts w:ascii="Microsoft Sans Serif"/>
                <w:spacing w:val="-1"/>
              </w:rPr>
              <w:t xml:space="preserve"> </w:t>
            </w:r>
            <w:r>
              <w:rPr>
                <w:rFonts w:ascii="Microsoft Sans Serif"/>
                <w:w w:val="80"/>
              </w:rPr>
              <w:t>sadzby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  <w:spacing w:val="-4"/>
                <w:w w:val="80"/>
              </w:rPr>
              <w:t>dane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483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D7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9A1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6F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8F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8D4C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796445" w14:textId="77777777">
        <w:trPr>
          <w:trHeight w:val="398"/>
        </w:trPr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14:paraId="0AC4D52C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B4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4F7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2DA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6E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9B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372D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CCE4F74" w14:textId="77777777">
        <w:trPr>
          <w:trHeight w:val="398"/>
        </w:trPr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14:paraId="28086D74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Spolu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D2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74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704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D5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71F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3FC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B80C810" w14:textId="77777777">
        <w:trPr>
          <w:trHeight w:val="395"/>
        </w:trPr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14:paraId="31CACEC3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Splatná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daň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príjmov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DC77" w14:textId="77777777" w:rsidR="002F3764" w:rsidRDefault="00000000">
            <w:pPr>
              <w:pStyle w:val="TableParagraph"/>
              <w:spacing w:before="73"/>
              <w:ind w:left="1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A1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A475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A5F3" w14:textId="77777777" w:rsidR="002F3764" w:rsidRDefault="00000000">
            <w:pPr>
              <w:pStyle w:val="TableParagraph"/>
              <w:spacing w:before="73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25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C8C5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9E895DF" w14:textId="77777777">
        <w:trPr>
          <w:trHeight w:val="397"/>
        </w:trPr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14:paraId="0687DB38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Odložená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daň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príjmov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98CF" w14:textId="77777777" w:rsidR="002F3764" w:rsidRDefault="00000000">
            <w:pPr>
              <w:pStyle w:val="TableParagraph"/>
              <w:spacing w:before="75"/>
              <w:ind w:left="1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10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838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F7C9" w14:textId="77777777" w:rsidR="002F3764" w:rsidRDefault="00000000">
            <w:pPr>
              <w:pStyle w:val="TableParagraph"/>
              <w:spacing w:before="75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AC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EBD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3955E34" w14:textId="77777777">
        <w:trPr>
          <w:trHeight w:val="397"/>
        </w:trPr>
        <w:tc>
          <w:tcPr>
            <w:tcW w:w="2801" w:type="dxa"/>
            <w:tcBorders>
              <w:top w:val="single" w:sz="4" w:space="0" w:color="000000"/>
            </w:tcBorders>
          </w:tcPr>
          <w:p w14:paraId="2ACA5A04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Celková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daň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príjmov</w:t>
            </w:r>
          </w:p>
        </w:tc>
        <w:tc>
          <w:tcPr>
            <w:tcW w:w="1699" w:type="dxa"/>
            <w:tcBorders>
              <w:top w:val="single" w:sz="4" w:space="0" w:color="000000"/>
              <w:right w:val="single" w:sz="4" w:space="0" w:color="000000"/>
            </w:tcBorders>
          </w:tcPr>
          <w:p w14:paraId="2FEC024D" w14:textId="77777777" w:rsidR="002F3764" w:rsidRDefault="00000000">
            <w:pPr>
              <w:pStyle w:val="TableParagraph"/>
              <w:spacing w:before="73"/>
              <w:ind w:left="1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11C5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</w:tcBorders>
          </w:tcPr>
          <w:p w14:paraId="6D4808D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right w:val="single" w:sz="4" w:space="0" w:color="000000"/>
            </w:tcBorders>
          </w:tcPr>
          <w:p w14:paraId="7F873F5F" w14:textId="77777777" w:rsidR="002F3764" w:rsidRDefault="00000000">
            <w:pPr>
              <w:pStyle w:val="TableParagraph"/>
              <w:spacing w:before="73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970C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</w:tcBorders>
          </w:tcPr>
          <w:p w14:paraId="77CE62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44BBFA4" w14:textId="77777777" w:rsidR="002F3764" w:rsidRDefault="002F3764">
      <w:pPr>
        <w:pStyle w:val="Zkladntext"/>
        <w:spacing w:before="3"/>
      </w:pPr>
    </w:p>
    <w:p w14:paraId="7903CCBE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3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4"/>
        </w:rPr>
        <w:t xml:space="preserve"> </w:t>
      </w:r>
      <w:r>
        <w:rPr>
          <w:b/>
          <w:w w:val="80"/>
        </w:rPr>
        <w:t>P.</w:t>
      </w:r>
      <w:r>
        <w:rPr>
          <w:b/>
          <w:spacing w:val="-3"/>
        </w:rPr>
        <w:t xml:space="preserve"> </w:t>
      </w:r>
      <w:r>
        <w:rPr>
          <w:b/>
          <w:w w:val="80"/>
        </w:rPr>
        <w:t>o</w:t>
      </w:r>
      <w:r>
        <w:rPr>
          <w:b/>
          <w:spacing w:val="-3"/>
        </w:rPr>
        <w:t xml:space="preserve"> </w:t>
      </w:r>
      <w:r>
        <w:rPr>
          <w:b/>
          <w:w w:val="80"/>
        </w:rPr>
        <w:t>zmenách</w:t>
      </w:r>
      <w:r>
        <w:rPr>
          <w:b/>
          <w:spacing w:val="-3"/>
        </w:rPr>
        <w:t xml:space="preserve"> </w:t>
      </w:r>
      <w:r>
        <w:rPr>
          <w:b/>
          <w:w w:val="80"/>
        </w:rPr>
        <w:t>vlastného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imania</w:t>
      </w:r>
    </w:p>
    <w:p w14:paraId="21D290E2" w14:textId="77777777" w:rsidR="002F3764" w:rsidRDefault="00000000">
      <w:pPr>
        <w:spacing w:before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19"/>
        <w:gridCol w:w="1426"/>
        <w:gridCol w:w="1429"/>
        <w:gridCol w:w="1429"/>
        <w:gridCol w:w="1426"/>
      </w:tblGrid>
      <w:tr w:rsidR="002F3764" w14:paraId="69A9B3DC" w14:textId="77777777">
        <w:trPr>
          <w:trHeight w:val="318"/>
        </w:trPr>
        <w:tc>
          <w:tcPr>
            <w:tcW w:w="2160" w:type="dxa"/>
            <w:tcBorders>
              <w:bottom w:val="nil"/>
            </w:tcBorders>
          </w:tcPr>
          <w:p w14:paraId="260CEB5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9" w:type="dxa"/>
            <w:gridSpan w:val="5"/>
          </w:tcPr>
          <w:p w14:paraId="58AC6BA0" w14:textId="77777777" w:rsidR="002F3764" w:rsidRDefault="00000000">
            <w:pPr>
              <w:pStyle w:val="TableParagraph"/>
              <w:spacing w:before="33"/>
              <w:ind w:left="22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7BE6F5F6" w14:textId="77777777">
        <w:trPr>
          <w:trHeight w:val="1029"/>
        </w:trPr>
        <w:tc>
          <w:tcPr>
            <w:tcW w:w="2160" w:type="dxa"/>
            <w:tcBorders>
              <w:top w:val="nil"/>
              <w:bottom w:val="nil"/>
            </w:tcBorders>
          </w:tcPr>
          <w:p w14:paraId="2E65FDDA" w14:textId="77777777" w:rsidR="002F3764" w:rsidRDefault="00000000">
            <w:pPr>
              <w:pStyle w:val="TableParagraph"/>
              <w:spacing w:before="78"/>
              <w:ind w:left="788" w:hanging="502"/>
              <w:rPr>
                <w:b/>
              </w:rPr>
            </w:pPr>
            <w:r>
              <w:rPr>
                <w:b/>
                <w:w w:val="80"/>
              </w:rPr>
              <w:t xml:space="preserve">Položka vlastného </w:t>
            </w:r>
            <w:r>
              <w:rPr>
                <w:b/>
                <w:spacing w:val="-2"/>
                <w:w w:val="90"/>
              </w:rPr>
              <w:t>imania</w:t>
            </w:r>
          </w:p>
        </w:tc>
        <w:tc>
          <w:tcPr>
            <w:tcW w:w="1419" w:type="dxa"/>
            <w:tcBorders>
              <w:bottom w:val="nil"/>
            </w:tcBorders>
          </w:tcPr>
          <w:p w14:paraId="19C8627F" w14:textId="77777777" w:rsidR="002F3764" w:rsidRDefault="00000000">
            <w:pPr>
              <w:pStyle w:val="TableParagraph"/>
              <w:ind w:left="347" w:firstLine="36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na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377774DC" w14:textId="77777777" w:rsidR="002F3764" w:rsidRDefault="00000000">
            <w:pPr>
              <w:pStyle w:val="TableParagraph"/>
              <w:spacing w:line="254" w:lineRule="exact"/>
              <w:ind w:left="328" w:hanging="8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426" w:type="dxa"/>
            <w:tcBorders>
              <w:bottom w:val="nil"/>
            </w:tcBorders>
          </w:tcPr>
          <w:p w14:paraId="7CCAE3C6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0E912A8E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Prírastky</w:t>
            </w:r>
          </w:p>
        </w:tc>
        <w:tc>
          <w:tcPr>
            <w:tcW w:w="1429" w:type="dxa"/>
            <w:tcBorders>
              <w:bottom w:val="nil"/>
            </w:tcBorders>
          </w:tcPr>
          <w:p w14:paraId="721A345E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7257EF7C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Úbytky</w:t>
            </w:r>
          </w:p>
        </w:tc>
        <w:tc>
          <w:tcPr>
            <w:tcW w:w="1429" w:type="dxa"/>
            <w:tcBorders>
              <w:bottom w:val="nil"/>
            </w:tcBorders>
          </w:tcPr>
          <w:p w14:paraId="328B5345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6065536" w14:textId="77777777" w:rsidR="002F3764" w:rsidRDefault="00000000">
            <w:pPr>
              <w:pStyle w:val="TableParagraph"/>
              <w:ind w:left="27" w:right="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Presuny</w:t>
            </w:r>
          </w:p>
        </w:tc>
        <w:tc>
          <w:tcPr>
            <w:tcW w:w="1426" w:type="dxa"/>
            <w:tcBorders>
              <w:bottom w:val="nil"/>
            </w:tcBorders>
          </w:tcPr>
          <w:p w14:paraId="5BFFB59C" w14:textId="77777777" w:rsidR="002F3764" w:rsidRDefault="00000000">
            <w:pPr>
              <w:pStyle w:val="TableParagraph"/>
              <w:spacing w:before="126"/>
              <w:ind w:left="27" w:right="4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</w:tr>
      <w:tr w:rsidR="002F3764" w14:paraId="5C10E052" w14:textId="77777777">
        <w:trPr>
          <w:trHeight w:val="310"/>
        </w:trPr>
        <w:tc>
          <w:tcPr>
            <w:tcW w:w="2160" w:type="dxa"/>
            <w:tcBorders>
              <w:top w:val="nil"/>
            </w:tcBorders>
          </w:tcPr>
          <w:p w14:paraId="6676EBD4" w14:textId="77777777" w:rsidR="002F3764" w:rsidRDefault="00000000">
            <w:pPr>
              <w:pStyle w:val="TableParagraph"/>
              <w:spacing w:before="22"/>
              <w:ind w:left="28" w:right="1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419" w:type="dxa"/>
            <w:tcBorders>
              <w:top w:val="nil"/>
            </w:tcBorders>
          </w:tcPr>
          <w:p w14:paraId="7B4221D1" w14:textId="77777777" w:rsidR="002F3764" w:rsidRDefault="00000000">
            <w:pPr>
              <w:pStyle w:val="TableParagraph"/>
              <w:spacing w:before="22"/>
              <w:ind w:left="65" w:right="4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426" w:type="dxa"/>
            <w:tcBorders>
              <w:top w:val="nil"/>
            </w:tcBorders>
          </w:tcPr>
          <w:p w14:paraId="33184E28" w14:textId="77777777" w:rsidR="002F3764" w:rsidRDefault="00000000">
            <w:pPr>
              <w:pStyle w:val="TableParagraph"/>
              <w:spacing w:before="22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429" w:type="dxa"/>
            <w:tcBorders>
              <w:top w:val="nil"/>
            </w:tcBorders>
          </w:tcPr>
          <w:p w14:paraId="467B187E" w14:textId="77777777" w:rsidR="002F3764" w:rsidRDefault="00000000">
            <w:pPr>
              <w:pStyle w:val="TableParagraph"/>
              <w:spacing w:before="22"/>
              <w:ind w:left="27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429" w:type="dxa"/>
            <w:tcBorders>
              <w:top w:val="nil"/>
            </w:tcBorders>
          </w:tcPr>
          <w:p w14:paraId="7B6769F2" w14:textId="77777777" w:rsidR="002F3764" w:rsidRDefault="00000000">
            <w:pPr>
              <w:pStyle w:val="TableParagraph"/>
              <w:spacing w:before="22"/>
              <w:ind w:left="27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426" w:type="dxa"/>
            <w:tcBorders>
              <w:top w:val="nil"/>
            </w:tcBorders>
          </w:tcPr>
          <w:p w14:paraId="49585064" w14:textId="77777777" w:rsidR="002F3764" w:rsidRDefault="00000000">
            <w:pPr>
              <w:pStyle w:val="TableParagraph"/>
              <w:spacing w:before="22"/>
              <w:ind w:left="27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3813A3EF" w14:textId="77777777">
        <w:trPr>
          <w:trHeight w:val="455"/>
        </w:trPr>
        <w:tc>
          <w:tcPr>
            <w:tcW w:w="2160" w:type="dxa"/>
            <w:tcBorders>
              <w:bottom w:val="single" w:sz="4" w:space="0" w:color="000000"/>
            </w:tcBorders>
          </w:tcPr>
          <w:p w14:paraId="0E7A9B62" w14:textId="77777777" w:rsidR="002F3764" w:rsidRDefault="00000000">
            <w:pPr>
              <w:pStyle w:val="TableParagraph"/>
              <w:spacing w:before="10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Základné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imanie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14:paraId="10A7C02B" w14:textId="77777777" w:rsidR="002F3764" w:rsidRDefault="00000000">
            <w:pPr>
              <w:pStyle w:val="TableParagraph"/>
              <w:spacing w:before="103"/>
              <w:ind w:left="27" w:righ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5000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E2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E6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3C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3C80E666" w14:textId="77777777" w:rsidR="002F3764" w:rsidRDefault="00000000">
            <w:pPr>
              <w:pStyle w:val="TableParagraph"/>
              <w:spacing w:before="103"/>
              <w:ind w:left="3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5000</w:t>
            </w:r>
          </w:p>
        </w:tc>
      </w:tr>
      <w:tr w:rsidR="002F3764" w14:paraId="6D0C7F7E" w14:textId="77777777">
        <w:trPr>
          <w:trHeight w:val="50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6484C93C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Vlastné akcie a vlastné </w:t>
            </w:r>
            <w:r>
              <w:rPr>
                <w:rFonts w:ascii="Microsoft Sans Serif" w:hAnsi="Microsoft Sans Serif"/>
                <w:w w:val="90"/>
              </w:rPr>
              <w:t>obchodné podiely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F2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64F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51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AE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C83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A49423C" w14:textId="77777777">
        <w:trPr>
          <w:trHeight w:val="505"/>
        </w:trPr>
        <w:tc>
          <w:tcPr>
            <w:tcW w:w="2160" w:type="dxa"/>
            <w:tcBorders>
              <w:top w:val="single" w:sz="4" w:space="0" w:color="000000"/>
              <w:bottom w:val="single" w:sz="6" w:space="0" w:color="000000"/>
            </w:tcBorders>
          </w:tcPr>
          <w:p w14:paraId="1383F16C" w14:textId="77777777" w:rsidR="002F376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Zmena základného </w:t>
            </w:r>
            <w:r>
              <w:rPr>
                <w:rFonts w:ascii="Microsoft Sans Serif" w:hAnsi="Microsoft Sans Serif"/>
                <w:spacing w:val="-2"/>
                <w:w w:val="90"/>
              </w:rPr>
              <w:t>imania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D17E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EAD1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71B3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FA01E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B27A09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CA0EC38" w14:textId="77777777">
        <w:trPr>
          <w:trHeight w:val="505"/>
        </w:trPr>
        <w:tc>
          <w:tcPr>
            <w:tcW w:w="2160" w:type="dxa"/>
            <w:tcBorders>
              <w:top w:val="single" w:sz="6" w:space="0" w:color="000000"/>
              <w:bottom w:val="single" w:sz="4" w:space="0" w:color="000000"/>
            </w:tcBorders>
          </w:tcPr>
          <w:p w14:paraId="277ECF3D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Pohľadávky za upísané </w:t>
            </w:r>
            <w:r>
              <w:rPr>
                <w:rFonts w:ascii="Microsoft Sans Serif" w:hAnsi="Microsoft Sans Serif"/>
                <w:w w:val="90"/>
              </w:rPr>
              <w:t>vlastné imanie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6E130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40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A5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1DF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2B95F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1A5923D" w14:textId="77777777">
        <w:trPr>
          <w:trHeight w:val="45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44930F3D" w14:textId="77777777" w:rsidR="002F3764" w:rsidRDefault="00000000">
            <w:pPr>
              <w:pStyle w:val="TableParagraph"/>
              <w:spacing w:before="10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Emisné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ážio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6A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EA0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DF8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DEC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9873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094977E" w14:textId="77777777">
        <w:trPr>
          <w:trHeight w:val="50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57E803A7" w14:textId="77777777" w:rsidR="002F3764" w:rsidRDefault="00000000">
            <w:pPr>
              <w:pStyle w:val="TableParagraph"/>
              <w:spacing w:line="252" w:lineRule="exact"/>
              <w:ind w:left="107" w:right="27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Ostatné kapitálové </w:t>
            </w:r>
            <w:r>
              <w:rPr>
                <w:rFonts w:ascii="Microsoft Sans Serif" w:hAnsi="Microsoft Sans Serif"/>
                <w:spacing w:val="-4"/>
                <w:w w:val="90"/>
              </w:rPr>
              <w:t>fondy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01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D7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37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EB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69E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2B03B47" w14:textId="77777777">
        <w:trPr>
          <w:trHeight w:val="757"/>
        </w:trPr>
        <w:tc>
          <w:tcPr>
            <w:tcW w:w="2160" w:type="dxa"/>
            <w:tcBorders>
              <w:top w:val="single" w:sz="4" w:space="0" w:color="000000"/>
              <w:bottom w:val="single" w:sz="6" w:space="0" w:color="000000"/>
            </w:tcBorders>
          </w:tcPr>
          <w:p w14:paraId="2F847F3C" w14:textId="77777777" w:rsidR="002F3764" w:rsidRDefault="00000000">
            <w:pPr>
              <w:pStyle w:val="TableParagraph"/>
              <w:spacing w:before="3" w:line="242" w:lineRule="auto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Zákonný rezervný fond </w:t>
            </w:r>
            <w:r>
              <w:rPr>
                <w:rFonts w:ascii="Microsoft Sans Serif" w:hAnsi="Microsoft Sans Serif"/>
                <w:w w:val="90"/>
              </w:rPr>
              <w:t>(nedeliteľný fond)</w:t>
            </w:r>
          </w:p>
          <w:p w14:paraId="0911FF0F" w14:textId="77777777" w:rsidR="002F3764" w:rsidRDefault="00000000">
            <w:pPr>
              <w:pStyle w:val="TableParagraph"/>
              <w:spacing w:before="1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kapitálových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vkladov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72A94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D415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45F4C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CB25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46C1D6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463ED4F" w14:textId="77777777">
        <w:trPr>
          <w:trHeight w:val="757"/>
        </w:trPr>
        <w:tc>
          <w:tcPr>
            <w:tcW w:w="2160" w:type="dxa"/>
            <w:tcBorders>
              <w:top w:val="single" w:sz="6" w:space="0" w:color="000000"/>
              <w:bottom w:val="single" w:sz="4" w:space="0" w:color="000000"/>
            </w:tcBorders>
          </w:tcPr>
          <w:p w14:paraId="5DDEE43D" w14:textId="77777777" w:rsidR="002F3764" w:rsidRDefault="00000000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Oceňovacie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rozdiely</w:t>
            </w:r>
          </w:p>
          <w:p w14:paraId="4AE6E302" w14:textId="77777777" w:rsidR="002F3764" w:rsidRDefault="00000000">
            <w:pPr>
              <w:pStyle w:val="TableParagraph"/>
              <w:spacing w:line="250" w:lineRule="atLeast"/>
              <w:ind w:left="107" w:right="27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 precenenia majetku </w:t>
            </w:r>
            <w:r>
              <w:rPr>
                <w:rFonts w:ascii="Microsoft Sans Serif" w:hAnsi="Microsoft Sans Serif"/>
                <w:w w:val="90"/>
              </w:rPr>
              <w:t>a záväzkov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69F9E5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540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73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B9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5F1B2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5F7D0A6" w14:textId="77777777">
        <w:trPr>
          <w:trHeight w:val="50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4893BCF3" w14:textId="77777777" w:rsidR="002F3764" w:rsidRDefault="00000000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Oceňovacie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rozdiely</w:t>
            </w:r>
          </w:p>
          <w:p w14:paraId="66C49A88" w14:textId="77777777" w:rsidR="002F3764" w:rsidRDefault="00000000">
            <w:pPr>
              <w:pStyle w:val="TableParagraph"/>
              <w:spacing w:before="3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kapitálových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účastín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2E9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59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085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F9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5BCC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2EF725A" w14:textId="77777777">
        <w:trPr>
          <w:trHeight w:val="1012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0F0C262E" w14:textId="77777777" w:rsidR="002F3764" w:rsidRDefault="00000000">
            <w:pPr>
              <w:pStyle w:val="TableParagraph"/>
              <w:spacing w:before="3" w:line="242" w:lineRule="auto"/>
              <w:ind w:left="107" w:right="35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Oceňovacie rozdiely </w:t>
            </w:r>
            <w:r>
              <w:rPr>
                <w:rFonts w:ascii="Microsoft Sans Serif" w:hAnsi="Microsoft Sans Serif"/>
                <w:w w:val="90"/>
              </w:rPr>
              <w:t>z precenenia pri zlúčení, splynutí</w:t>
            </w:r>
          </w:p>
          <w:p w14:paraId="60217D30" w14:textId="77777777" w:rsidR="002F3764" w:rsidRDefault="00000000">
            <w:pPr>
              <w:pStyle w:val="TableParagraph"/>
              <w:spacing w:before="2" w:line="233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a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rozdelení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89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34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E8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52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50B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702BEBC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1F5C1C8C" w14:textId="77777777" w:rsidR="002F3764" w:rsidRDefault="002F3764">
      <w:pPr>
        <w:pStyle w:val="Zkladntext"/>
        <w:spacing w:before="3"/>
        <w:rPr>
          <w:rFonts w:ascii="Microsoft Sans Serif"/>
          <w:b w:val="0"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3"/>
        <w:gridCol w:w="1426"/>
        <w:gridCol w:w="1425"/>
        <w:gridCol w:w="1428"/>
        <w:gridCol w:w="1428"/>
        <w:gridCol w:w="1425"/>
      </w:tblGrid>
      <w:tr w:rsidR="002F3764" w14:paraId="3A7137A4" w14:textId="77777777">
        <w:trPr>
          <w:trHeight w:val="328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BFF011" w14:textId="77777777" w:rsidR="002F3764" w:rsidRDefault="00000000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Zákonný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rezervný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fond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6" w:space="0" w:color="000000"/>
            </w:tcBorders>
          </w:tcPr>
          <w:p w14:paraId="7D698168" w14:textId="77777777" w:rsidR="002F3764" w:rsidRDefault="00000000">
            <w:pPr>
              <w:pStyle w:val="TableParagraph"/>
              <w:spacing w:before="39"/>
              <w:ind w:left="35" w:righ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  <w:w w:val="90"/>
              </w:rPr>
              <w:t>500</w:t>
            </w: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 w14:paraId="53966C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 w14:paraId="4CD48A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 w14:paraId="10C501C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6" w:space="0" w:color="000000"/>
              <w:right w:val="single" w:sz="12" w:space="0" w:color="000000"/>
            </w:tcBorders>
          </w:tcPr>
          <w:p w14:paraId="70E27361" w14:textId="77777777" w:rsidR="002F3764" w:rsidRDefault="00000000">
            <w:pPr>
              <w:pStyle w:val="TableParagraph"/>
              <w:spacing w:before="39"/>
              <w:ind w:left="4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  <w:w w:val="90"/>
              </w:rPr>
              <w:t>500</w:t>
            </w:r>
          </w:p>
        </w:tc>
      </w:tr>
      <w:tr w:rsidR="002F3764" w14:paraId="614A1047" w14:textId="77777777">
        <w:trPr>
          <w:trHeight w:val="397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705B88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Nedeliteľný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057438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</w:tcPr>
          <w:p w14:paraId="56B362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 w14:paraId="3ADDFA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 w14:paraId="70EBE79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2040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859B226" w14:textId="77777777">
        <w:trPr>
          <w:trHeight w:val="505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15F5426" w14:textId="77777777" w:rsidR="002F3764" w:rsidRDefault="00000000">
            <w:pPr>
              <w:pStyle w:val="TableParagraph"/>
              <w:spacing w:line="254" w:lineRule="exact"/>
              <w:ind w:left="107" w:right="68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Štatutárne</w:t>
            </w:r>
            <w:r>
              <w:rPr>
                <w:rFonts w:ascii="Microsoft Sans Serif" w:hAnsi="Microsoft Sans Serif"/>
                <w:spacing w:val="-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 xml:space="preserve">fondy </w:t>
            </w:r>
            <w:r>
              <w:rPr>
                <w:rFonts w:ascii="Microsoft Sans Serif" w:hAnsi="Microsoft Sans Serif"/>
                <w:spacing w:val="-2"/>
                <w:w w:val="90"/>
              </w:rPr>
              <w:t>a</w:t>
            </w:r>
            <w:r>
              <w:rPr>
                <w:rFonts w:ascii="Microsoft Sans Serif" w:hAnsi="Microsoft Sans Serif"/>
                <w:spacing w:val="-7"/>
                <w:w w:val="9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ostatné</w:t>
            </w:r>
            <w:r>
              <w:rPr>
                <w:rFonts w:ascii="Microsoft Sans Serif" w:hAnsi="Microsoft Sans Serif"/>
                <w:spacing w:val="-7"/>
                <w:w w:val="9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</w:tcBorders>
          </w:tcPr>
          <w:p w14:paraId="712C2645" w14:textId="77777777" w:rsidR="002F3764" w:rsidRDefault="002F3764">
            <w:pPr>
              <w:pStyle w:val="TableParagraph"/>
              <w:spacing w:before="128"/>
              <w:ind w:left="35" w:right="16"/>
              <w:jc w:val="center"/>
              <w:rPr>
                <w:rFonts w:ascii="Microsoft Sans Serif"/>
              </w:rPr>
            </w:pPr>
          </w:p>
        </w:tc>
        <w:tc>
          <w:tcPr>
            <w:tcW w:w="1425" w:type="dxa"/>
            <w:tcBorders>
              <w:top w:val="single" w:sz="6" w:space="0" w:color="000000"/>
            </w:tcBorders>
          </w:tcPr>
          <w:p w14:paraId="45C517A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</w:tcBorders>
          </w:tcPr>
          <w:p w14:paraId="352871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</w:tcBorders>
          </w:tcPr>
          <w:p w14:paraId="6B9158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6" w:space="0" w:color="000000"/>
              <w:right w:val="single" w:sz="12" w:space="0" w:color="000000"/>
            </w:tcBorders>
          </w:tcPr>
          <w:p w14:paraId="420942EF" w14:textId="77777777" w:rsidR="002F3764" w:rsidRDefault="002F3764">
            <w:pPr>
              <w:pStyle w:val="TableParagraph"/>
              <w:spacing w:before="128"/>
              <w:ind w:left="42"/>
              <w:jc w:val="center"/>
              <w:rPr>
                <w:rFonts w:ascii="Microsoft Sans Serif"/>
              </w:rPr>
            </w:pPr>
          </w:p>
        </w:tc>
      </w:tr>
      <w:tr w:rsidR="002F3764" w14:paraId="49ED4153" w14:textId="77777777">
        <w:trPr>
          <w:trHeight w:val="501"/>
        </w:trPr>
        <w:tc>
          <w:tcPr>
            <w:tcW w:w="2153" w:type="dxa"/>
            <w:tcBorders>
              <w:left w:val="single" w:sz="12" w:space="0" w:color="000000"/>
              <w:right w:val="single" w:sz="12" w:space="0" w:color="000000"/>
            </w:tcBorders>
          </w:tcPr>
          <w:p w14:paraId="24144827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Nerozdelený</w:t>
            </w:r>
            <w:r>
              <w:rPr>
                <w:rFonts w:ascii="Microsoft Sans Serif" w:hAnsi="Microsoft Sans Serif"/>
                <w:spacing w:val="-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 xml:space="preserve">zisk </w:t>
            </w:r>
            <w:r>
              <w:rPr>
                <w:rFonts w:ascii="Microsoft Sans Serif" w:hAnsi="Microsoft Sans Serif"/>
                <w:w w:val="90"/>
              </w:rPr>
              <w:t>minulých rokov</w:t>
            </w:r>
          </w:p>
        </w:tc>
        <w:tc>
          <w:tcPr>
            <w:tcW w:w="1426" w:type="dxa"/>
            <w:tcBorders>
              <w:left w:val="single" w:sz="12" w:space="0" w:color="000000"/>
            </w:tcBorders>
          </w:tcPr>
          <w:p w14:paraId="3920CCD2" w14:textId="4AA7A1E9" w:rsidR="002F3764" w:rsidRDefault="00000000">
            <w:pPr>
              <w:pStyle w:val="TableParagraph"/>
              <w:spacing w:before="126"/>
              <w:ind w:left="35" w:righ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56</w:t>
            </w:r>
            <w:r w:rsidR="007F5469">
              <w:rPr>
                <w:rFonts w:ascii="Microsoft Sans Serif"/>
                <w:spacing w:val="-4"/>
                <w:w w:val="90"/>
              </w:rPr>
              <w:t>49</w:t>
            </w:r>
          </w:p>
        </w:tc>
        <w:tc>
          <w:tcPr>
            <w:tcW w:w="1425" w:type="dxa"/>
          </w:tcPr>
          <w:p w14:paraId="3A5E67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52A865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2151E9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right w:val="single" w:sz="12" w:space="0" w:color="000000"/>
            </w:tcBorders>
          </w:tcPr>
          <w:p w14:paraId="5E890763" w14:textId="3CF5D61D" w:rsidR="002F3764" w:rsidRDefault="00000000">
            <w:pPr>
              <w:pStyle w:val="TableParagraph"/>
              <w:spacing w:before="126"/>
              <w:ind w:left="4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56</w:t>
            </w:r>
            <w:r w:rsidR="007F5469">
              <w:rPr>
                <w:rFonts w:ascii="Microsoft Sans Serif"/>
                <w:spacing w:val="-4"/>
                <w:w w:val="90"/>
              </w:rPr>
              <w:t>52</w:t>
            </w:r>
          </w:p>
        </w:tc>
      </w:tr>
      <w:tr w:rsidR="002F3764" w14:paraId="410AA864" w14:textId="77777777">
        <w:trPr>
          <w:trHeight w:val="503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DEFD742" w14:textId="77777777" w:rsidR="002F3764" w:rsidRDefault="00000000">
            <w:pPr>
              <w:pStyle w:val="TableParagraph"/>
              <w:spacing w:line="247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Neuhradená</w:t>
            </w:r>
          </w:p>
          <w:p w14:paraId="6521CB1A" w14:textId="77777777" w:rsidR="002F3764" w:rsidRDefault="00000000">
            <w:pPr>
              <w:pStyle w:val="TableParagraph"/>
              <w:spacing w:before="5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strata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rokov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6" w:space="0" w:color="000000"/>
            </w:tcBorders>
          </w:tcPr>
          <w:p w14:paraId="5C7993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 w14:paraId="3F1363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 w14:paraId="65EF6A9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 w14:paraId="2CD873C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6" w:space="0" w:color="000000"/>
              <w:right w:val="single" w:sz="12" w:space="0" w:color="000000"/>
            </w:tcBorders>
          </w:tcPr>
          <w:p w14:paraId="06DF569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029F2CB" w14:textId="77777777">
        <w:trPr>
          <w:trHeight w:val="757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EAD89F" w14:textId="77777777" w:rsidR="002F3764" w:rsidRDefault="00000000">
            <w:pPr>
              <w:pStyle w:val="TableParagraph"/>
              <w:spacing w:line="252" w:lineRule="exact"/>
              <w:ind w:left="107" w:right="17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 xml:space="preserve">Výsledok </w:t>
            </w:r>
            <w:r>
              <w:rPr>
                <w:rFonts w:ascii="Microsoft Sans Serif" w:hAnsi="Microsoft Sans Serif"/>
                <w:w w:val="80"/>
              </w:rPr>
              <w:t xml:space="preserve">hospodárenia bežného </w:t>
            </w:r>
            <w:r>
              <w:rPr>
                <w:rFonts w:ascii="Microsoft Sans Serif" w:hAnsi="Microsoft Sans Serif"/>
                <w:w w:val="90"/>
              </w:rPr>
              <w:t>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</w:tcBorders>
          </w:tcPr>
          <w:p w14:paraId="5C8532DD" w14:textId="04F6B858" w:rsidR="002F3764" w:rsidRDefault="007F546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-18668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</w:tcBorders>
          </w:tcPr>
          <w:p w14:paraId="7CFD1FB9" w14:textId="4E8F6943" w:rsidR="002F3764" w:rsidRDefault="007F546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340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</w:tcBorders>
          </w:tcPr>
          <w:p w14:paraId="15B6FB70" w14:textId="170C2FAA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</w:tcBorders>
          </w:tcPr>
          <w:p w14:paraId="27D8BBA6" w14:textId="62F6AD6F" w:rsidR="002F3764" w:rsidRDefault="007F546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337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</w:tcPr>
          <w:p w14:paraId="40A39F7A" w14:textId="6CF3C8B0" w:rsidR="002F3764" w:rsidRDefault="007F546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340</w:t>
            </w:r>
          </w:p>
        </w:tc>
      </w:tr>
      <w:tr w:rsidR="002F3764" w14:paraId="3455312E" w14:textId="77777777">
        <w:trPr>
          <w:trHeight w:val="504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14:paraId="44545007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Ostatné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položky </w:t>
            </w:r>
            <w:r>
              <w:rPr>
                <w:rFonts w:ascii="Microsoft Sans Serif" w:hAnsi="Microsoft Sans Serif"/>
                <w:w w:val="80"/>
              </w:rPr>
              <w:t>vlastného</w:t>
            </w:r>
            <w:r>
              <w:rPr>
                <w:rFonts w:ascii="Microsoft Sans Serif" w:hAnsi="Microsoft Sans Serif"/>
                <w:spacing w:val="-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</w:tcBorders>
          </w:tcPr>
          <w:p w14:paraId="718F07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8" w:space="0" w:color="000000"/>
            </w:tcBorders>
          </w:tcPr>
          <w:p w14:paraId="1712C2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</w:tcBorders>
          </w:tcPr>
          <w:p w14:paraId="45B501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</w:tcBorders>
          </w:tcPr>
          <w:p w14:paraId="4C0688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8" w:space="0" w:color="000000"/>
              <w:right w:val="single" w:sz="12" w:space="0" w:color="000000"/>
            </w:tcBorders>
          </w:tcPr>
          <w:p w14:paraId="31B629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9583438" w14:textId="77777777">
        <w:trPr>
          <w:trHeight w:val="760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C8927" w14:textId="77777777" w:rsidR="002F376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 xml:space="preserve">Účet 491 - Vlastné </w:t>
            </w:r>
            <w:r>
              <w:rPr>
                <w:rFonts w:ascii="Microsoft Sans Serif" w:hAnsi="Microsoft Sans Serif"/>
                <w:w w:val="80"/>
              </w:rPr>
              <w:t xml:space="preserve">imanie fyzickej osoby- </w:t>
            </w:r>
            <w:r>
              <w:rPr>
                <w:rFonts w:ascii="Microsoft Sans Serif" w:hAnsi="Microsoft Sans Serif"/>
                <w:spacing w:val="-2"/>
                <w:w w:val="90"/>
              </w:rPr>
              <w:t>podnikateľa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</w:tcBorders>
          </w:tcPr>
          <w:p w14:paraId="6A36760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12" w:space="0" w:color="000000"/>
            </w:tcBorders>
          </w:tcPr>
          <w:p w14:paraId="465AFB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12" w:space="0" w:color="000000"/>
            </w:tcBorders>
          </w:tcPr>
          <w:p w14:paraId="2B5F16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12" w:space="0" w:color="000000"/>
            </w:tcBorders>
          </w:tcPr>
          <w:p w14:paraId="79FD0C0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12" w:space="0" w:color="000000"/>
              <w:right w:val="single" w:sz="12" w:space="0" w:color="000000"/>
            </w:tcBorders>
          </w:tcPr>
          <w:p w14:paraId="7BC255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77D8453F" w14:textId="77777777" w:rsidR="002F3764" w:rsidRDefault="002F3764">
      <w:pPr>
        <w:pStyle w:val="Zkladntext"/>
        <w:spacing w:before="17"/>
        <w:rPr>
          <w:rFonts w:ascii="Microsoft Sans Serif"/>
          <w:b w:val="0"/>
        </w:rPr>
      </w:pPr>
    </w:p>
    <w:p w14:paraId="3EE57A39" w14:textId="77777777" w:rsidR="002F3764" w:rsidRDefault="00000000">
      <w:pPr>
        <w:spacing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19"/>
        <w:gridCol w:w="1426"/>
        <w:gridCol w:w="1429"/>
        <w:gridCol w:w="1429"/>
        <w:gridCol w:w="1426"/>
      </w:tblGrid>
      <w:tr w:rsidR="002F3764" w14:paraId="2D7FAC8B" w14:textId="77777777">
        <w:trPr>
          <w:trHeight w:val="394"/>
        </w:trPr>
        <w:tc>
          <w:tcPr>
            <w:tcW w:w="2160" w:type="dxa"/>
            <w:tcBorders>
              <w:bottom w:val="nil"/>
            </w:tcBorders>
          </w:tcPr>
          <w:p w14:paraId="048EAB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9" w:type="dxa"/>
            <w:gridSpan w:val="5"/>
          </w:tcPr>
          <w:p w14:paraId="705FFD27" w14:textId="77777777" w:rsidR="002F3764" w:rsidRDefault="00000000">
            <w:pPr>
              <w:pStyle w:val="TableParagraph"/>
              <w:spacing w:before="69"/>
              <w:ind w:left="22" w:right="6"/>
              <w:jc w:val="center"/>
              <w:rPr>
                <w:b/>
              </w:rPr>
            </w:pPr>
            <w:r>
              <w:rPr>
                <w:b/>
                <w:w w:val="80"/>
              </w:rPr>
              <w:t>Bezprostredne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2EDB6DE3" w14:textId="77777777">
        <w:trPr>
          <w:trHeight w:val="1028"/>
        </w:trPr>
        <w:tc>
          <w:tcPr>
            <w:tcW w:w="2160" w:type="dxa"/>
            <w:tcBorders>
              <w:top w:val="nil"/>
              <w:bottom w:val="nil"/>
            </w:tcBorders>
          </w:tcPr>
          <w:p w14:paraId="160B0F37" w14:textId="77777777" w:rsidR="002F3764" w:rsidRDefault="00000000">
            <w:pPr>
              <w:pStyle w:val="TableParagraph"/>
              <w:spacing w:before="38"/>
              <w:ind w:left="788" w:hanging="502"/>
              <w:rPr>
                <w:b/>
              </w:rPr>
            </w:pPr>
            <w:r>
              <w:rPr>
                <w:b/>
                <w:w w:val="80"/>
              </w:rPr>
              <w:t xml:space="preserve">Položka vlastného </w:t>
            </w:r>
            <w:r>
              <w:rPr>
                <w:b/>
                <w:spacing w:val="-2"/>
                <w:w w:val="90"/>
              </w:rPr>
              <w:t>imania</w:t>
            </w:r>
          </w:p>
        </w:tc>
        <w:tc>
          <w:tcPr>
            <w:tcW w:w="1419" w:type="dxa"/>
            <w:tcBorders>
              <w:bottom w:val="nil"/>
            </w:tcBorders>
          </w:tcPr>
          <w:p w14:paraId="415365BB" w14:textId="77777777" w:rsidR="002F3764" w:rsidRDefault="00000000">
            <w:pPr>
              <w:pStyle w:val="TableParagraph"/>
              <w:ind w:left="345" w:firstLine="36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na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37728BFA" w14:textId="77777777" w:rsidR="002F3764" w:rsidRDefault="00000000">
            <w:pPr>
              <w:pStyle w:val="TableParagraph"/>
              <w:spacing w:line="252" w:lineRule="exact"/>
              <w:ind w:left="325" w:hanging="8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426" w:type="dxa"/>
            <w:tcBorders>
              <w:bottom w:val="nil"/>
            </w:tcBorders>
          </w:tcPr>
          <w:p w14:paraId="4070D5E1" w14:textId="77777777" w:rsidR="002F3764" w:rsidRDefault="002F3764">
            <w:pPr>
              <w:pStyle w:val="TableParagraph"/>
              <w:spacing w:before="129"/>
              <w:rPr>
                <w:rFonts w:ascii="Microsoft Sans Serif"/>
              </w:rPr>
            </w:pPr>
          </w:p>
          <w:p w14:paraId="43C9ED55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Prírastky</w:t>
            </w:r>
          </w:p>
        </w:tc>
        <w:tc>
          <w:tcPr>
            <w:tcW w:w="1429" w:type="dxa"/>
            <w:tcBorders>
              <w:bottom w:val="nil"/>
            </w:tcBorders>
          </w:tcPr>
          <w:p w14:paraId="34A2B27E" w14:textId="77777777" w:rsidR="002F3764" w:rsidRDefault="002F3764">
            <w:pPr>
              <w:pStyle w:val="TableParagraph"/>
              <w:spacing w:before="129"/>
              <w:rPr>
                <w:rFonts w:ascii="Microsoft Sans Serif"/>
              </w:rPr>
            </w:pPr>
          </w:p>
          <w:p w14:paraId="60A652BB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Úbytky</w:t>
            </w:r>
          </w:p>
        </w:tc>
        <w:tc>
          <w:tcPr>
            <w:tcW w:w="1429" w:type="dxa"/>
            <w:tcBorders>
              <w:bottom w:val="nil"/>
            </w:tcBorders>
          </w:tcPr>
          <w:p w14:paraId="67C0AA4C" w14:textId="77777777" w:rsidR="002F3764" w:rsidRDefault="002F3764">
            <w:pPr>
              <w:pStyle w:val="TableParagraph"/>
              <w:spacing w:before="129"/>
              <w:rPr>
                <w:rFonts w:ascii="Microsoft Sans Serif"/>
              </w:rPr>
            </w:pPr>
          </w:p>
          <w:p w14:paraId="655201B2" w14:textId="77777777" w:rsidR="002F3764" w:rsidRDefault="00000000">
            <w:pPr>
              <w:pStyle w:val="TableParagraph"/>
              <w:ind w:left="27" w:right="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Presuny</w:t>
            </w:r>
          </w:p>
        </w:tc>
        <w:tc>
          <w:tcPr>
            <w:tcW w:w="1426" w:type="dxa"/>
            <w:tcBorders>
              <w:bottom w:val="nil"/>
            </w:tcBorders>
          </w:tcPr>
          <w:p w14:paraId="1617EC93" w14:textId="77777777" w:rsidR="002F3764" w:rsidRDefault="00000000">
            <w:pPr>
              <w:pStyle w:val="TableParagraph"/>
              <w:spacing w:before="126"/>
              <w:ind w:left="27" w:right="4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</w:tr>
      <w:tr w:rsidR="002F3764" w14:paraId="35CD0DD5" w14:textId="77777777">
        <w:trPr>
          <w:trHeight w:val="312"/>
        </w:trPr>
        <w:tc>
          <w:tcPr>
            <w:tcW w:w="2160" w:type="dxa"/>
            <w:tcBorders>
              <w:top w:val="nil"/>
            </w:tcBorders>
          </w:tcPr>
          <w:p w14:paraId="331376EE" w14:textId="77777777" w:rsidR="002F3764" w:rsidRDefault="00000000">
            <w:pPr>
              <w:pStyle w:val="TableParagraph"/>
              <w:spacing w:before="23"/>
              <w:ind w:left="28" w:right="1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419" w:type="dxa"/>
            <w:tcBorders>
              <w:top w:val="nil"/>
            </w:tcBorders>
          </w:tcPr>
          <w:p w14:paraId="0CC65DA8" w14:textId="77777777" w:rsidR="002F3764" w:rsidRDefault="00000000">
            <w:pPr>
              <w:pStyle w:val="TableParagraph"/>
              <w:spacing w:before="23"/>
              <w:ind w:left="1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426" w:type="dxa"/>
            <w:tcBorders>
              <w:top w:val="nil"/>
            </w:tcBorders>
          </w:tcPr>
          <w:p w14:paraId="3103BDAA" w14:textId="77777777" w:rsidR="002F3764" w:rsidRDefault="00000000">
            <w:pPr>
              <w:pStyle w:val="TableParagraph"/>
              <w:spacing w:before="23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429" w:type="dxa"/>
            <w:tcBorders>
              <w:top w:val="nil"/>
            </w:tcBorders>
          </w:tcPr>
          <w:p w14:paraId="778FEF1B" w14:textId="77777777" w:rsidR="002F3764" w:rsidRDefault="00000000">
            <w:pPr>
              <w:pStyle w:val="TableParagraph"/>
              <w:spacing w:before="23"/>
              <w:ind w:left="27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429" w:type="dxa"/>
            <w:tcBorders>
              <w:top w:val="nil"/>
            </w:tcBorders>
          </w:tcPr>
          <w:p w14:paraId="67D4E288" w14:textId="77777777" w:rsidR="002F3764" w:rsidRDefault="00000000">
            <w:pPr>
              <w:pStyle w:val="TableParagraph"/>
              <w:spacing w:before="23"/>
              <w:ind w:left="27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426" w:type="dxa"/>
            <w:tcBorders>
              <w:top w:val="nil"/>
            </w:tcBorders>
          </w:tcPr>
          <w:p w14:paraId="6D0361D5" w14:textId="77777777" w:rsidR="002F3764" w:rsidRDefault="00000000">
            <w:pPr>
              <w:pStyle w:val="TableParagraph"/>
              <w:spacing w:before="23"/>
              <w:ind w:left="27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07642799" w14:textId="77777777">
        <w:trPr>
          <w:trHeight w:val="398"/>
        </w:trPr>
        <w:tc>
          <w:tcPr>
            <w:tcW w:w="2160" w:type="dxa"/>
            <w:tcBorders>
              <w:bottom w:val="single" w:sz="4" w:space="0" w:color="000000"/>
            </w:tcBorders>
          </w:tcPr>
          <w:p w14:paraId="16987C1F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Základné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imanie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14:paraId="72DE7FA2" w14:textId="77777777" w:rsidR="002F3764" w:rsidRDefault="00000000">
            <w:pPr>
              <w:pStyle w:val="TableParagraph"/>
              <w:spacing w:before="75"/>
              <w:ind w:left="148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5000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69E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AD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33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4A61075C" w14:textId="77777777" w:rsidR="002F3764" w:rsidRDefault="00000000">
            <w:pPr>
              <w:pStyle w:val="TableParagraph"/>
              <w:spacing w:before="75"/>
              <w:ind w:left="163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5000</w:t>
            </w:r>
          </w:p>
        </w:tc>
      </w:tr>
      <w:tr w:rsidR="002F3764" w14:paraId="237B87BF" w14:textId="77777777">
        <w:trPr>
          <w:trHeight w:val="505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284FBD86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Vlastné akcie a vlastné </w:t>
            </w:r>
            <w:r>
              <w:rPr>
                <w:rFonts w:ascii="Microsoft Sans Serif" w:hAnsi="Microsoft Sans Serif"/>
                <w:w w:val="90"/>
              </w:rPr>
              <w:t>obchodné podiely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863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98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28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BA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A2F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C680A7F" w14:textId="77777777">
        <w:trPr>
          <w:trHeight w:val="50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551380A1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Zmena základného </w:t>
            </w:r>
            <w:r>
              <w:rPr>
                <w:rFonts w:ascii="Microsoft Sans Serif" w:hAnsi="Microsoft Sans Serif"/>
                <w:spacing w:val="-2"/>
                <w:w w:val="90"/>
              </w:rPr>
              <w:t>imania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7C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55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170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36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76B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1AB8352" w14:textId="77777777">
        <w:trPr>
          <w:trHeight w:val="505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2E677FEE" w14:textId="77777777" w:rsidR="002F3764" w:rsidRDefault="00000000">
            <w:pPr>
              <w:pStyle w:val="TableParagraph"/>
              <w:spacing w:line="25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Pohľadávky za upísané </w:t>
            </w:r>
            <w:r>
              <w:rPr>
                <w:rFonts w:ascii="Microsoft Sans Serif" w:hAnsi="Microsoft Sans Serif"/>
                <w:w w:val="90"/>
              </w:rPr>
              <w:t>vlastné imanie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A6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68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34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35E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69E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7B7F5C1" w14:textId="77777777">
        <w:trPr>
          <w:trHeight w:val="39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4BD9AD11" w14:textId="77777777" w:rsidR="002F3764" w:rsidRDefault="00000000">
            <w:pPr>
              <w:pStyle w:val="TableParagraph"/>
              <w:spacing w:before="7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Emisné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ážio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3B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14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F4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2D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CAA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CB12025" w14:textId="77777777">
        <w:trPr>
          <w:trHeight w:val="505"/>
        </w:trPr>
        <w:tc>
          <w:tcPr>
            <w:tcW w:w="2160" w:type="dxa"/>
            <w:tcBorders>
              <w:top w:val="single" w:sz="4" w:space="0" w:color="000000"/>
              <w:bottom w:val="single" w:sz="8" w:space="0" w:color="000000"/>
            </w:tcBorders>
          </w:tcPr>
          <w:p w14:paraId="275BBC50" w14:textId="77777777" w:rsidR="002F3764" w:rsidRDefault="00000000">
            <w:pPr>
              <w:pStyle w:val="TableParagraph"/>
              <w:spacing w:line="254" w:lineRule="exact"/>
              <w:ind w:left="107" w:right="27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Ostatné kapitálové </w:t>
            </w:r>
            <w:r>
              <w:rPr>
                <w:rFonts w:ascii="Microsoft Sans Serif" w:hAnsi="Microsoft Sans Serif"/>
                <w:spacing w:val="-4"/>
                <w:w w:val="90"/>
              </w:rPr>
              <w:t>fondy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5422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C329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2E41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9671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88D38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975A527" w14:textId="77777777">
        <w:trPr>
          <w:trHeight w:val="756"/>
        </w:trPr>
        <w:tc>
          <w:tcPr>
            <w:tcW w:w="2160" w:type="dxa"/>
            <w:tcBorders>
              <w:top w:val="single" w:sz="8" w:space="0" w:color="000000"/>
              <w:bottom w:val="single" w:sz="4" w:space="0" w:color="000000"/>
            </w:tcBorders>
          </w:tcPr>
          <w:p w14:paraId="522AE057" w14:textId="77777777" w:rsidR="002F3764" w:rsidRDefault="00000000">
            <w:pPr>
              <w:pStyle w:val="TableParagraph"/>
              <w:spacing w:line="242" w:lineRule="auto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Zákonný rezervný fond </w:t>
            </w:r>
            <w:r>
              <w:rPr>
                <w:rFonts w:ascii="Microsoft Sans Serif" w:hAnsi="Microsoft Sans Serif"/>
                <w:w w:val="90"/>
              </w:rPr>
              <w:t>(nedeliteľný fond)</w:t>
            </w:r>
          </w:p>
          <w:p w14:paraId="51ED4C96" w14:textId="77777777" w:rsidR="002F3764" w:rsidRDefault="00000000">
            <w:pPr>
              <w:pStyle w:val="TableParagraph"/>
              <w:spacing w:before="2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kapitálových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vkladov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9FEE5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22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D59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DF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3DC8BF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82EE70F" w14:textId="77777777">
        <w:trPr>
          <w:trHeight w:val="748"/>
        </w:trPr>
        <w:tc>
          <w:tcPr>
            <w:tcW w:w="2160" w:type="dxa"/>
            <w:tcBorders>
              <w:top w:val="single" w:sz="4" w:space="0" w:color="000000"/>
              <w:bottom w:val="nil"/>
            </w:tcBorders>
          </w:tcPr>
          <w:p w14:paraId="114DAC87" w14:textId="77777777" w:rsidR="002F3764" w:rsidRDefault="00000000">
            <w:pPr>
              <w:pStyle w:val="TableParagraph"/>
              <w:spacing w:line="252" w:lineRule="exact"/>
              <w:ind w:left="107" w:right="27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Oceňovacie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rozdiely </w:t>
            </w:r>
            <w:r>
              <w:rPr>
                <w:rFonts w:ascii="Microsoft Sans Serif" w:hAnsi="Microsoft Sans Serif"/>
                <w:w w:val="80"/>
              </w:rPr>
              <w:t xml:space="preserve">z precenenia majetku </w:t>
            </w:r>
            <w:r>
              <w:rPr>
                <w:rFonts w:ascii="Microsoft Sans Serif" w:hAnsi="Microsoft Sans Serif"/>
                <w:w w:val="90"/>
              </w:rPr>
              <w:t>a záväzkov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64F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8B9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C46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093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886F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FE9C277" w14:textId="77777777">
        <w:trPr>
          <w:trHeight w:val="496"/>
        </w:trPr>
        <w:tc>
          <w:tcPr>
            <w:tcW w:w="2160" w:type="dxa"/>
            <w:tcBorders>
              <w:top w:val="nil"/>
              <w:bottom w:val="single" w:sz="4" w:space="0" w:color="000000"/>
            </w:tcBorders>
          </w:tcPr>
          <w:p w14:paraId="4A62F3CE" w14:textId="77777777" w:rsidR="002F3764" w:rsidRDefault="00000000">
            <w:pPr>
              <w:pStyle w:val="TableParagraph"/>
              <w:spacing w:line="240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Oceňovacie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rozdiely</w:t>
            </w:r>
          </w:p>
          <w:p w14:paraId="512FF901" w14:textId="77777777" w:rsidR="002F3764" w:rsidRDefault="00000000">
            <w:pPr>
              <w:pStyle w:val="TableParagraph"/>
              <w:spacing w:before="5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kapitálových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účastín</w:t>
            </w:r>
          </w:p>
        </w:tc>
        <w:tc>
          <w:tcPr>
            <w:tcW w:w="141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8708D08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3470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7FEF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C618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F97717E" w14:textId="77777777" w:rsidR="002F3764" w:rsidRDefault="002F3764">
            <w:pPr>
              <w:rPr>
                <w:sz w:val="2"/>
                <w:szCs w:val="2"/>
              </w:rPr>
            </w:pPr>
          </w:p>
        </w:tc>
      </w:tr>
      <w:tr w:rsidR="002F3764" w14:paraId="152CAB9D" w14:textId="77777777">
        <w:trPr>
          <w:trHeight w:val="1010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45D64B50" w14:textId="77777777" w:rsidR="002F3764" w:rsidRDefault="00000000">
            <w:pPr>
              <w:pStyle w:val="TableParagraph"/>
              <w:spacing w:before="1" w:line="242" w:lineRule="auto"/>
              <w:ind w:left="107" w:right="35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Oceňovacie rozdiely </w:t>
            </w:r>
            <w:r>
              <w:rPr>
                <w:rFonts w:ascii="Microsoft Sans Serif" w:hAnsi="Microsoft Sans Serif"/>
                <w:w w:val="90"/>
              </w:rPr>
              <w:t>z precenenia pri zlúčení, splynutí</w:t>
            </w:r>
          </w:p>
          <w:p w14:paraId="49140E1C" w14:textId="77777777" w:rsidR="002F3764" w:rsidRDefault="00000000">
            <w:pPr>
              <w:pStyle w:val="TableParagraph"/>
              <w:spacing w:before="4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a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rozdelení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1E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459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8C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A2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0B1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3A8DCA7" w14:textId="77777777">
        <w:trPr>
          <w:trHeight w:val="328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6DC06C3E" w14:textId="77777777" w:rsidR="002F3764" w:rsidRDefault="00000000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Zákonný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rezervný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fond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67EF" w14:textId="77777777" w:rsidR="002F3764" w:rsidRDefault="00000000">
            <w:pPr>
              <w:pStyle w:val="TableParagraph"/>
              <w:spacing w:before="39"/>
              <w:ind w:left="148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  <w:w w:val="9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F4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A5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69E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25DE5" w14:textId="77777777" w:rsidR="002F3764" w:rsidRDefault="00000000">
            <w:pPr>
              <w:pStyle w:val="TableParagraph"/>
              <w:spacing w:before="39"/>
              <w:ind w:left="163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  <w:w w:val="90"/>
              </w:rPr>
              <w:t>500</w:t>
            </w:r>
          </w:p>
        </w:tc>
      </w:tr>
      <w:tr w:rsidR="002F3764" w14:paraId="5AFFEA0D" w14:textId="77777777">
        <w:trPr>
          <w:trHeight w:val="331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4025D0EE" w14:textId="77777777" w:rsidR="002F3764" w:rsidRDefault="00000000">
            <w:pPr>
              <w:pStyle w:val="TableParagraph"/>
              <w:spacing w:before="4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Nedeliteľný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fond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01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80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461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35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72C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DED51F7" w14:textId="77777777">
        <w:trPr>
          <w:trHeight w:val="505"/>
        </w:trPr>
        <w:tc>
          <w:tcPr>
            <w:tcW w:w="2160" w:type="dxa"/>
            <w:tcBorders>
              <w:top w:val="single" w:sz="4" w:space="0" w:color="000000"/>
              <w:bottom w:val="single" w:sz="6" w:space="0" w:color="000000"/>
            </w:tcBorders>
          </w:tcPr>
          <w:p w14:paraId="26C2EC89" w14:textId="77777777" w:rsidR="002F3764" w:rsidRDefault="00000000">
            <w:pPr>
              <w:pStyle w:val="TableParagraph"/>
              <w:spacing w:line="252" w:lineRule="exact"/>
              <w:ind w:left="107" w:right="69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Štatutárne</w:t>
            </w:r>
            <w:r>
              <w:rPr>
                <w:rFonts w:ascii="Microsoft Sans Serif" w:hAnsi="Microsoft Sans Serif"/>
                <w:spacing w:val="-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 xml:space="preserve">fondy </w:t>
            </w:r>
            <w:r>
              <w:rPr>
                <w:rFonts w:ascii="Microsoft Sans Serif" w:hAnsi="Microsoft Sans Serif"/>
                <w:spacing w:val="-2"/>
                <w:w w:val="90"/>
              </w:rPr>
              <w:t>a</w:t>
            </w:r>
            <w:r>
              <w:rPr>
                <w:rFonts w:ascii="Microsoft Sans Serif" w:hAnsi="Microsoft Sans Serif"/>
                <w:spacing w:val="-7"/>
                <w:w w:val="9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ostatné</w:t>
            </w:r>
            <w:r>
              <w:rPr>
                <w:rFonts w:ascii="Microsoft Sans Serif" w:hAnsi="Microsoft Sans Serif"/>
                <w:spacing w:val="-7"/>
                <w:w w:val="9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fondy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F9084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BE80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49158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CB65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50F7A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46E2A5A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015B8C53" w14:textId="77777777" w:rsidR="002F3764" w:rsidRDefault="002F3764">
      <w:pPr>
        <w:pStyle w:val="Zkladntext"/>
        <w:spacing w:before="6"/>
        <w:rPr>
          <w:rFonts w:ascii="Microsoft Sans Serif"/>
          <w:b w:val="0"/>
          <w:sz w:val="7"/>
        </w:rPr>
      </w:pPr>
    </w:p>
    <w:tbl>
      <w:tblPr>
        <w:tblW w:w="0" w:type="auto"/>
        <w:tblInd w:w="1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3"/>
        <w:gridCol w:w="1426"/>
        <w:gridCol w:w="1425"/>
        <w:gridCol w:w="1428"/>
        <w:gridCol w:w="1428"/>
        <w:gridCol w:w="1425"/>
      </w:tblGrid>
      <w:tr w:rsidR="002F3764" w14:paraId="6022286B" w14:textId="77777777">
        <w:trPr>
          <w:trHeight w:val="503"/>
        </w:trPr>
        <w:tc>
          <w:tcPr>
            <w:tcW w:w="2153" w:type="dxa"/>
            <w:tcBorders>
              <w:left w:val="single" w:sz="12" w:space="0" w:color="000000"/>
              <w:right w:val="single" w:sz="12" w:space="0" w:color="000000"/>
            </w:tcBorders>
          </w:tcPr>
          <w:p w14:paraId="30230686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Nerozdelený</w:t>
            </w:r>
            <w:r>
              <w:rPr>
                <w:rFonts w:ascii="Microsoft Sans Serif" w:hAnsi="Microsoft Sans Serif"/>
                <w:spacing w:val="-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 xml:space="preserve">zisk </w:t>
            </w:r>
            <w:r>
              <w:rPr>
                <w:rFonts w:ascii="Microsoft Sans Serif" w:hAnsi="Microsoft Sans Serif"/>
                <w:w w:val="90"/>
              </w:rPr>
              <w:t>minulých rokov</w:t>
            </w:r>
          </w:p>
        </w:tc>
        <w:tc>
          <w:tcPr>
            <w:tcW w:w="1426" w:type="dxa"/>
            <w:tcBorders>
              <w:left w:val="single" w:sz="12" w:space="0" w:color="000000"/>
              <w:right w:val="single" w:sz="4" w:space="0" w:color="000000"/>
            </w:tcBorders>
          </w:tcPr>
          <w:p w14:paraId="4ABE0943" w14:textId="77777777" w:rsidR="002F3764" w:rsidRDefault="002F3764">
            <w:pPr>
              <w:pStyle w:val="TableParagraph"/>
              <w:spacing w:before="128"/>
              <w:ind w:left="155"/>
              <w:rPr>
                <w:rFonts w:ascii="Microsoft Sans Serif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777638B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14:paraId="0D6B10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14:paraId="5F681C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12" w:space="0" w:color="000000"/>
            </w:tcBorders>
          </w:tcPr>
          <w:p w14:paraId="38103085" w14:textId="77777777" w:rsidR="002F3764" w:rsidRDefault="002F3764">
            <w:pPr>
              <w:pStyle w:val="TableParagraph"/>
              <w:spacing w:before="128"/>
              <w:ind w:left="166"/>
              <w:rPr>
                <w:rFonts w:ascii="Microsoft Sans Serif"/>
              </w:rPr>
            </w:pPr>
          </w:p>
        </w:tc>
      </w:tr>
      <w:tr w:rsidR="002F3764" w14:paraId="24A833FC" w14:textId="77777777">
        <w:trPr>
          <w:trHeight w:val="505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75835D" w14:textId="77777777" w:rsidR="002F3764" w:rsidRDefault="00000000">
            <w:pPr>
              <w:pStyle w:val="TableParagraph"/>
              <w:spacing w:before="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Neuhradená</w:t>
            </w:r>
          </w:p>
          <w:p w14:paraId="4C3D4F3E" w14:textId="77777777" w:rsidR="002F3764" w:rsidRDefault="00000000">
            <w:pPr>
              <w:pStyle w:val="TableParagraph"/>
              <w:spacing w:before="3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strata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rokov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15C9CC" w14:textId="77777777" w:rsidR="002F3764" w:rsidRDefault="00000000">
            <w:pPr>
              <w:pStyle w:val="TableParagraph"/>
              <w:spacing w:before="128"/>
              <w:ind w:left="155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5652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3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6F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63B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3746E9" w14:textId="5875BB1B" w:rsidR="002F3764" w:rsidRDefault="00000000">
            <w:pPr>
              <w:pStyle w:val="TableParagraph"/>
              <w:spacing w:before="128"/>
              <w:ind w:left="166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56</w:t>
            </w:r>
            <w:r w:rsidR="007F5469">
              <w:rPr>
                <w:rFonts w:ascii="Microsoft Sans Serif"/>
                <w:spacing w:val="-4"/>
                <w:w w:val="90"/>
              </w:rPr>
              <w:t>49</w:t>
            </w:r>
          </w:p>
        </w:tc>
      </w:tr>
      <w:tr w:rsidR="002F3764" w14:paraId="3B55EC26" w14:textId="77777777">
        <w:trPr>
          <w:trHeight w:val="757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3DF0E21" w14:textId="77777777" w:rsidR="002F3764" w:rsidRDefault="00000000">
            <w:pPr>
              <w:pStyle w:val="TableParagraph"/>
              <w:spacing w:before="1" w:line="242" w:lineRule="auto"/>
              <w:ind w:left="107" w:right="17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Výsledok </w:t>
            </w:r>
            <w:proofErr w:type="spellStart"/>
            <w:r>
              <w:rPr>
                <w:rFonts w:ascii="Microsoft Sans Serif" w:hAnsi="Microsoft Sans Serif"/>
                <w:w w:val="80"/>
              </w:rPr>
              <w:t>hospodá</w:t>
            </w:r>
            <w:proofErr w:type="spellEnd"/>
            <w:r>
              <w:rPr>
                <w:rFonts w:ascii="Microsoft Sans Serif" w:hAnsi="Microsoft Sans Serif"/>
                <w:w w:val="80"/>
              </w:rPr>
              <w:t xml:space="preserve">- </w:t>
            </w:r>
            <w:proofErr w:type="spellStart"/>
            <w:r>
              <w:rPr>
                <w:rFonts w:ascii="Microsoft Sans Serif" w:hAnsi="Microsoft Sans Serif"/>
                <w:w w:val="90"/>
              </w:rPr>
              <w:t>renia</w:t>
            </w:r>
            <w:proofErr w:type="spellEnd"/>
            <w:r>
              <w:rPr>
                <w:rFonts w:ascii="Microsoft Sans Serif" w:hAnsi="Microsoft Sans Serif"/>
                <w:w w:val="90"/>
              </w:rPr>
              <w:t xml:space="preserve"> bežného</w:t>
            </w:r>
          </w:p>
          <w:p w14:paraId="7F2E020B" w14:textId="77777777" w:rsidR="002F3764" w:rsidRDefault="00000000">
            <w:pPr>
              <w:pStyle w:val="TableParagraph"/>
              <w:spacing w:before="3" w:line="230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účtovného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23115C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063D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6AFB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4FB99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3A8FD7C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BACB149" w14:textId="77777777">
        <w:trPr>
          <w:trHeight w:val="503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513522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Ostatné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položky </w:t>
            </w:r>
            <w:r>
              <w:rPr>
                <w:rFonts w:ascii="Microsoft Sans Serif" w:hAnsi="Microsoft Sans Serif"/>
                <w:w w:val="80"/>
              </w:rPr>
              <w:t>vlastného</w:t>
            </w:r>
            <w:r>
              <w:rPr>
                <w:rFonts w:ascii="Microsoft Sans Serif" w:hAnsi="Microsoft Sans Serif"/>
                <w:spacing w:val="-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7056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736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27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634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B3E6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660F942" w14:textId="77777777">
        <w:trPr>
          <w:trHeight w:val="759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A00CD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Účet</w:t>
            </w:r>
            <w:r>
              <w:rPr>
                <w:rFonts w:ascii="Microsoft Sans Serif" w:hAnsi="Microsoft Sans Serif"/>
                <w:spacing w:val="-10"/>
                <w:w w:val="9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5"/>
              </w:rPr>
              <w:t>491</w:t>
            </w:r>
            <w:r>
              <w:rPr>
                <w:rFonts w:ascii="Microsoft Sans Serif" w:hAnsi="Microsoft Sans Serif"/>
                <w:spacing w:val="-10"/>
                <w:w w:val="9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5"/>
              </w:rPr>
              <w:t>-</w:t>
            </w:r>
            <w:r>
              <w:rPr>
                <w:rFonts w:ascii="Microsoft Sans Serif" w:hAnsi="Microsoft Sans Serif"/>
                <w:spacing w:val="-10"/>
                <w:w w:val="9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5"/>
              </w:rPr>
              <w:t xml:space="preserve">Vlastné </w:t>
            </w:r>
            <w:r>
              <w:rPr>
                <w:rFonts w:ascii="Microsoft Sans Serif" w:hAnsi="Microsoft Sans Serif"/>
                <w:spacing w:val="-2"/>
                <w:w w:val="85"/>
              </w:rPr>
              <w:t>imanie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fyzickej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osoby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– </w:t>
            </w:r>
            <w:r>
              <w:rPr>
                <w:rFonts w:ascii="Microsoft Sans Serif" w:hAnsi="Microsoft Sans Serif"/>
                <w:spacing w:val="-2"/>
                <w:w w:val="95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F9DBD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694F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0C23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B094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42CA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71472CBE" w14:textId="77777777" w:rsidR="002F3764" w:rsidRDefault="002F3764"/>
    <w:sectPr w:rsidR="002F3764">
      <w:pgSz w:w="11910" w:h="16840"/>
      <w:pgMar w:top="1320" w:right="850" w:bottom="960" w:left="1133" w:header="708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50799" w14:textId="77777777" w:rsidR="00490675" w:rsidRDefault="00490675">
      <w:r>
        <w:separator/>
      </w:r>
    </w:p>
  </w:endnote>
  <w:endnote w:type="continuationSeparator" w:id="0">
    <w:p w14:paraId="2CAB1F25" w14:textId="77777777" w:rsidR="00490675" w:rsidRDefault="0049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DE295" w14:textId="77777777" w:rsidR="002F3764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0FDFF807" wp14:editId="1E3AEFB3">
              <wp:simplePos x="0" y="0"/>
              <wp:positionH relativeFrom="page">
                <wp:posOffset>3518535</wp:posOffset>
              </wp:positionH>
              <wp:positionV relativeFrom="page">
                <wp:posOffset>10067925</wp:posOffset>
              </wp:positionV>
              <wp:extent cx="523875" cy="18669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7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C3E538" w14:textId="77777777" w:rsidR="002F3764" w:rsidRDefault="00000000">
                          <w:pPr>
                            <w:spacing w:before="23"/>
                            <w:ind w:left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w w:val="80"/>
                            </w:rPr>
                            <w:t>Strana</w:t>
                          </w:r>
                          <w:r>
                            <w:rPr>
                              <w:rFonts w:ascii="Microsoft Sans Seri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5"/>
                              <w:w w:val="8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w w:val="8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w w:val="8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5"/>
                              <w:w w:val="85"/>
                            </w:rPr>
                            <w:t>10</w:t>
                          </w:r>
                          <w:r>
                            <w:rPr>
                              <w:rFonts w:ascii="Microsoft Sans Serif"/>
                              <w:spacing w:val="-5"/>
                              <w:w w:val="8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FF80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277.05pt;margin-top:792.75pt;width:41.25pt;height:14.7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" filled="f" stroked="f">
              <v:textbox inset="0,0,0,0">
                <w:txbxContent>
                  <w:p w14:paraId="4FC3E538" w14:textId="77777777" w:rsidR="002F3764" w:rsidRDefault="00000000">
                    <w:pPr>
                      <w:spacing w:before="23"/>
                      <w:ind w:left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w w:val="80"/>
                      </w:rPr>
                      <w:t>Strana</w:t>
                    </w:r>
                    <w:r>
                      <w:rPr>
                        <w:rFonts w:ascii="Microsoft Sans Serif"/>
                        <w:spacing w:val="-1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5"/>
                        <w:w w:val="85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w w:val="8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w w:val="85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5"/>
                        <w:w w:val="85"/>
                      </w:rPr>
                      <w:t>10</w:t>
                    </w:r>
                    <w:r>
                      <w:rPr>
                        <w:rFonts w:ascii="Microsoft Sans Serif"/>
                        <w:spacing w:val="-5"/>
                        <w:w w:val="8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33982" w14:textId="77777777" w:rsidR="00490675" w:rsidRDefault="00490675">
      <w:r>
        <w:separator/>
      </w:r>
    </w:p>
  </w:footnote>
  <w:footnote w:type="continuationSeparator" w:id="0">
    <w:p w14:paraId="23B29225" w14:textId="77777777" w:rsidR="00490675" w:rsidRDefault="00490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1D43" w14:textId="77777777" w:rsidR="002F3764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4FCCA6AC" wp14:editId="7923009A">
              <wp:simplePos x="0" y="0"/>
              <wp:positionH relativeFrom="page">
                <wp:posOffset>888365</wp:posOffset>
              </wp:positionH>
              <wp:positionV relativeFrom="page">
                <wp:posOffset>448945</wp:posOffset>
              </wp:positionV>
              <wp:extent cx="1805305" cy="17399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5305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05305" h="173990">
                            <a:moveTo>
                              <a:pt x="1798561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7640"/>
                            </a:lnTo>
                            <a:lnTo>
                              <a:pt x="0" y="173736"/>
                            </a:lnTo>
                            <a:lnTo>
                              <a:pt x="6096" y="173736"/>
                            </a:lnTo>
                            <a:lnTo>
                              <a:pt x="1798561" y="173736"/>
                            </a:lnTo>
                            <a:lnTo>
                              <a:pt x="1798561" y="167640"/>
                            </a:lnTo>
                            <a:lnTo>
                              <a:pt x="6096" y="167640"/>
                            </a:lnTo>
                            <a:lnTo>
                              <a:pt x="6096" y="6096"/>
                            </a:lnTo>
                            <a:lnTo>
                              <a:pt x="1798561" y="6096"/>
                            </a:lnTo>
                            <a:lnTo>
                              <a:pt x="1798561" y="0"/>
                            </a:lnTo>
                            <a:close/>
                          </a:path>
                          <a:path w="1805305" h="173990">
                            <a:moveTo>
                              <a:pt x="1804746" y="0"/>
                            </a:moveTo>
                            <a:lnTo>
                              <a:pt x="1798650" y="0"/>
                            </a:lnTo>
                            <a:lnTo>
                              <a:pt x="1798650" y="6096"/>
                            </a:lnTo>
                            <a:lnTo>
                              <a:pt x="1798650" y="167640"/>
                            </a:lnTo>
                            <a:lnTo>
                              <a:pt x="1798650" y="173736"/>
                            </a:lnTo>
                            <a:lnTo>
                              <a:pt x="1804746" y="173736"/>
                            </a:lnTo>
                            <a:lnTo>
                              <a:pt x="1804746" y="167640"/>
                            </a:lnTo>
                            <a:lnTo>
                              <a:pt x="1804746" y="6096"/>
                            </a:lnTo>
                            <a:lnTo>
                              <a:pt x="18047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E5D7E0" id="Graphic 1" o:spid="_x0000_s1026" style="position:absolute;margin-left:69.95pt;margin-top:35.35pt;width:142.15pt;height:13.7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530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" path="m1798561,l6096,,,,,6096,,167640r,6096l6096,173736r1792465,l1798561,167640r-1792465,l6096,6096r1792465,l1798561,xem1804746,r-6096,l1798650,6096r,161544l1798650,173736r6096,l1804746,167640r,-161544l1804746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4EDB1845" wp14:editId="463EE083">
              <wp:simplePos x="0" y="0"/>
              <wp:positionH relativeFrom="page">
                <wp:posOffset>923290</wp:posOffset>
              </wp:positionH>
              <wp:positionV relativeFrom="page">
                <wp:posOffset>442595</wp:posOffset>
              </wp:positionV>
              <wp:extent cx="1339215" cy="18669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21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1A3413" w14:textId="77777777" w:rsidR="002F3764" w:rsidRDefault="00000000">
                          <w:pPr>
                            <w:spacing w:before="2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80"/>
                            </w:rPr>
                            <w:t>POD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8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8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DB184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.7pt;margin-top:34.85pt;width:105.45pt;height:14.7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" filled="f" stroked="f">
              <v:textbox inset="0,0,0,0">
                <w:txbxContent>
                  <w:p w14:paraId="071A3413" w14:textId="77777777" w:rsidR="002F3764" w:rsidRDefault="00000000">
                    <w:pPr>
                      <w:spacing w:before="2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w w:val="8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-3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w w:val="8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80"/>
                      </w:rPr>
                      <w:t>POD</w:t>
                    </w:r>
                    <w:r>
                      <w:rPr>
                        <w:rFonts w:ascii="Microsoft Sans Serif" w:hAnsi="Microsoft Sans Serif"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8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8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-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537EC6F" wp14:editId="7D765F46">
              <wp:simplePos x="0" y="0"/>
              <wp:positionH relativeFrom="page">
                <wp:posOffset>3482340</wp:posOffset>
              </wp:positionH>
              <wp:positionV relativeFrom="page">
                <wp:posOffset>442595</wp:posOffset>
              </wp:positionV>
              <wp:extent cx="868045" cy="18669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044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46E484" w14:textId="77777777" w:rsidR="002F3764" w:rsidRDefault="00000000">
                          <w:pPr>
                            <w:spacing w:before="2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0"/>
                            </w:rPr>
                            <w:t>IČO:</w:t>
                          </w:r>
                          <w:r>
                            <w:rPr>
                              <w:rFonts w:ascii="Microsoft Sans Serif" w:hAnsi="Microsoft Sans Serif"/>
                              <w:spacing w:val="5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w w:val="85"/>
                            </w:rPr>
                            <w:t>47473398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37EC6F" id="Textbox 3" o:spid="_x0000_s1028" type="#_x0000_t202" style="position:absolute;margin-left:274.2pt;margin-top:34.85pt;width:68.35pt;height:14.7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" filled="f" stroked="f">
              <v:textbox inset="0,0,0,0">
                <w:txbxContent>
                  <w:p w14:paraId="7446E484" w14:textId="77777777" w:rsidR="002F3764" w:rsidRDefault="00000000">
                    <w:pPr>
                      <w:spacing w:before="2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w w:val="90"/>
                      </w:rPr>
                      <w:t>IČO:</w:t>
                    </w:r>
                    <w:r>
                      <w:rPr>
                        <w:rFonts w:ascii="Microsoft Sans Serif" w:hAnsi="Microsoft Sans Serif"/>
                        <w:spacing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w w:val="85"/>
                      </w:rPr>
                      <w:t>47473398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131F17F" wp14:editId="340A72B9">
              <wp:simplePos x="0" y="0"/>
              <wp:positionH relativeFrom="page">
                <wp:posOffset>4898390</wp:posOffset>
              </wp:positionH>
              <wp:positionV relativeFrom="page">
                <wp:posOffset>442595</wp:posOffset>
              </wp:positionV>
              <wp:extent cx="923290" cy="18669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329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42D6D" w14:textId="77777777" w:rsidR="002F3764" w:rsidRDefault="00000000">
                          <w:pPr>
                            <w:spacing w:before="2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80"/>
                            </w:rPr>
                            <w:t>DIČ: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w w:val="80"/>
                            </w:rPr>
                            <w:t>2023901572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31F17F" id="Textbox 4" o:spid="_x0000_s1029" type="#_x0000_t202" style="position:absolute;margin-left:385.7pt;margin-top:34.85pt;width:72.7pt;height:14.7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" filled="f" stroked="f">
              <v:textbox inset="0,0,0,0">
                <w:txbxContent>
                  <w:p w14:paraId="0D642D6D" w14:textId="77777777" w:rsidR="002F3764" w:rsidRDefault="00000000">
                    <w:pPr>
                      <w:spacing w:before="2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w w:val="80"/>
                      </w:rPr>
                      <w:t>DIČ:</w:t>
                    </w:r>
                    <w:r>
                      <w:rPr>
                        <w:rFonts w:ascii="Microsoft Sans Serif" w:hAnsi="Microsoft Sans Serif"/>
                        <w:spacing w:val="-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w w:val="80"/>
                      </w:rPr>
                      <w:t>2023901572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645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53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10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38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66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CF092B84"/>
    <w:multiLevelType w:val="multilevel"/>
    <w:tmpl w:val="CF092B84"/>
    <w:lvl w:ilvl="0">
      <w:start w:val="2"/>
      <w:numFmt w:val="lowerLetter"/>
      <w:lvlText w:val="%1)"/>
      <w:lvlJc w:val="left"/>
      <w:pPr>
        <w:ind w:left="497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442" w:hanging="212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384" w:hanging="21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27" w:hanging="21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69" w:hanging="21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11" w:hanging="21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54" w:hanging="21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96" w:hanging="21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38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upperLetter"/>
      <w:lvlText w:val="%1."/>
      <w:lvlJc w:val="left"/>
      <w:pPr>
        <w:ind w:left="466" w:hanging="181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81"/>
        <w:sz w:val="20"/>
        <w:szCs w:val="20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336" w:hanging="212"/>
        <w:jc w:val="left"/>
      </w:pPr>
      <w:rPr>
        <w:rFonts w:hint="default"/>
        <w:spacing w:val="0"/>
        <w:w w:val="82"/>
        <w:lang w:val="sk-SK" w:eastAsia="en-US" w:bidi="ar-SA"/>
      </w:rPr>
    </w:lvl>
    <w:lvl w:ilvl="2">
      <w:start w:val="1"/>
      <w:numFmt w:val="decimal"/>
      <w:lvlText w:val="%3."/>
      <w:lvlJc w:val="left"/>
      <w:pPr>
        <w:ind w:left="487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500" w:hanging="20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846" w:hanging="20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192" w:hanging="20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538" w:hanging="20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884" w:hanging="20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31" w:hanging="202"/>
      </w:pPr>
      <w:rPr>
        <w:rFonts w:hint="default"/>
        <w:lang w:val="sk-SK" w:eastAsia="en-US" w:bidi="ar-SA"/>
      </w:rPr>
    </w:lvl>
  </w:abstractNum>
  <w:abstractNum w:abstractNumId="3" w15:restartNumberingAfterBreak="0">
    <w:nsid w:val="59ADCABA"/>
    <w:multiLevelType w:val="multilevel"/>
    <w:tmpl w:val="59ADCABA"/>
    <w:lvl w:ilvl="0">
      <w:numFmt w:val="bullet"/>
      <w:lvlText w:val=""/>
      <w:lvlJc w:val="left"/>
      <w:pPr>
        <w:ind w:left="6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53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10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38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66" w:hanging="360"/>
      </w:pPr>
      <w:rPr>
        <w:rFonts w:hint="default"/>
        <w:lang w:val="sk-SK" w:eastAsia="en-US" w:bidi="ar-SA"/>
      </w:rPr>
    </w:lvl>
  </w:abstractNum>
  <w:num w:numId="1" w16cid:durableId="90248543">
    <w:abstractNumId w:val="2"/>
  </w:num>
  <w:num w:numId="2" w16cid:durableId="1011687017">
    <w:abstractNumId w:val="1"/>
  </w:num>
  <w:num w:numId="3" w16cid:durableId="1380127520">
    <w:abstractNumId w:val="3"/>
  </w:num>
  <w:num w:numId="4" w16cid:durableId="113606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3764"/>
    <w:rsid w:val="002F3764"/>
    <w:rsid w:val="00490675"/>
    <w:rsid w:val="005235DF"/>
    <w:rsid w:val="00674B39"/>
    <w:rsid w:val="007F5469"/>
    <w:rsid w:val="008461FB"/>
    <w:rsid w:val="00947562"/>
    <w:rsid w:val="00BC6E0A"/>
    <w:rsid w:val="6D57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B559"/>
  <w15:docId w15:val="{74AEEAD3-9578-4B9C-8E91-8364AD97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b/>
      <w:bCs/>
    </w:rPr>
  </w:style>
  <w:style w:type="character" w:styleId="Vrazn">
    <w:name w:val="Strong"/>
    <w:basedOn w:val="Predvolenpsmoodseku"/>
    <w:qFormat/>
    <w:rPr>
      <w:b/>
      <w:bCs/>
    </w:rPr>
  </w:style>
  <w:style w:type="paragraph" w:styleId="Nzov">
    <w:name w:val="Title"/>
    <w:basedOn w:val="Normlny"/>
    <w:uiPriority w:val="1"/>
    <w:qFormat/>
    <w:pPr>
      <w:spacing w:before="16"/>
      <w:ind w:left="1" w:right="1"/>
      <w:jc w:val="center"/>
    </w:pPr>
    <w:rPr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pPr>
      <w:ind w:left="645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26</Pages>
  <Words>4479</Words>
  <Characters>25534</Characters>
  <Application>Microsoft Office Word</Application>
  <DocSecurity>0</DocSecurity>
  <Lines>212</Lines>
  <Paragraphs>59</Paragraphs>
  <ScaleCrop>false</ScaleCrop>
  <Company/>
  <LinksUpToDate>false</LinksUpToDate>
  <CharactersWithSpaces>29954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Helena Rényi</cp:lastModifiedBy>
  <cp:revision>2</cp:revision>
  <dcterms:created xsi:type="dcterms:W3CDTF">2025-03-04T14:07:00Z</dcterms:created>
  <dcterms:modified xsi:type="dcterms:W3CDTF">2026-01-27T11:46:00Z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Skúšobná verzia aplikácie Microsoft® Word 2010</vt:lpwstr>
  </property>
  <property fmtid="{D5CDD505-2E9C-101B-9397-08002B2CF9AE}" pid="4" name="LastSaved">
    <vt:filetime>2025-03-04T00:00:00Z</vt:filetime>
  </property>
  <property fmtid="{D5CDD505-2E9C-101B-9397-08002B2CF9AE}" pid="5" name="Producer">
    <vt:lpwstr>Skúšobná verzia aplikácie Microsoft® Word 2010</vt:lpwstr>
  </property>
  <property fmtid="{D5CDD505-2E9C-101B-9397-08002B2CF9AE}" pid="6" name="KSOProductBuildVer">
    <vt:lpwstr>1033-12.2.0.20323</vt:lpwstr>
  </property>
  <property fmtid="{D5CDD505-2E9C-101B-9397-08002B2CF9AE}" pid="7" name="ICV">
    <vt:lpwstr>3C1C889AD06A41F8947443CF83C1EC39_13</vt:lpwstr>
  </property>
</Properties>
</file>