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0982" w14:textId="77777777" w:rsidR="00E001E4" w:rsidRDefault="00000000">
      <w:pPr>
        <w:ind w:left="1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B0A0EE0" wp14:editId="2B0A0EE1">
                <wp:extent cx="3604895" cy="250190"/>
                <wp:effectExtent l="0" t="0" r="0" b="0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895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60"/>
                              <w:gridCol w:w="2606"/>
                            </w:tblGrid>
                            <w:tr w:rsidR="00E001E4" w14:paraId="2B0A0F3B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060" w:type="dxa"/>
                                </w:tcPr>
                                <w:p w14:paraId="2B0A0F39" w14:textId="77777777" w:rsidR="00E001E4" w:rsidRDefault="00000000">
                                  <w:pPr>
                                    <w:pStyle w:val="TableParagraph"/>
                                    <w:spacing w:before="3"/>
                                    <w:ind w:left="107"/>
                                    <w:rPr>
                                      <w:rFonts w:ascii="Microsoft Sans Serif" w:hAnsi="Microsoft Sans Serif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w w:val="85"/>
                                    </w:rPr>
                                    <w:t>Poznámky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w w:val="85"/>
                                    </w:rPr>
                                    <w:t>(Úč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w w:val="85"/>
                                    </w:rPr>
                                    <w:t>NUJ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w w:val="8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w w:val="85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5"/>
                                      <w:w w:val="85"/>
                                    </w:rPr>
                                    <w:t>01)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B0A0F3A" w14:textId="77777777" w:rsidR="00E001E4" w:rsidRDefault="00000000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IČO</w:t>
                                  </w:r>
                                </w:p>
                              </w:tc>
                            </w:tr>
                          </w:tbl>
                          <w:p w14:paraId="2B0A0F3C" w14:textId="77777777" w:rsidR="00E001E4" w:rsidRDefault="00E001E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0A0EE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83.8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60"/>
                        <w:gridCol w:w="2606"/>
                      </w:tblGrid>
                      <w:tr w:rsidR="00E001E4" w14:paraId="2B0A0F3B" w14:textId="77777777">
                        <w:trPr>
                          <w:trHeight w:val="374"/>
                        </w:trPr>
                        <w:tc>
                          <w:tcPr>
                            <w:tcW w:w="3060" w:type="dxa"/>
                          </w:tcPr>
                          <w:p w14:paraId="2B0A0F39" w14:textId="77777777" w:rsidR="00E001E4" w:rsidRDefault="00000000">
                            <w:pPr>
                              <w:pStyle w:val="TableParagraph"/>
                              <w:spacing w:before="3"/>
                              <w:ind w:left="10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5"/>
                              </w:rPr>
                              <w:t>(Úč</w:t>
                            </w:r>
                            <w:r>
                              <w:rPr>
                                <w:rFonts w:ascii="Microsoft Sans Serif" w:hAnsi="Microsoft Sans Serif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5"/>
                              </w:rPr>
                              <w:t>NUJ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5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5"/>
                              </w:rPr>
                              <w:t>–</w:t>
                            </w:r>
                            <w:r>
                              <w:rPr>
                                <w:rFonts w:ascii="Microsoft Sans Serif" w:hAnsi="Microsoft Sans Serif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c>
                        <w:tc>
                          <w:tcPr>
                            <w:tcW w:w="260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B0A0F3A" w14:textId="77777777" w:rsidR="00E001E4" w:rsidRDefault="00000000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IČO</w:t>
                            </w:r>
                          </w:p>
                        </w:tc>
                      </w:tr>
                    </w:tbl>
                    <w:p w14:paraId="2B0A0F3C" w14:textId="77777777" w:rsidR="00E001E4" w:rsidRDefault="00E001E4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B0A0EE2" wp14:editId="2B0A0EE3">
                <wp:extent cx="2597150" cy="250190"/>
                <wp:effectExtent l="0" t="0" r="0" b="0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</w:tblGrid>
                            <w:tr w:rsidR="00E001E4" w14:paraId="2B0A0F49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B0A0F3D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106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3E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104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3F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101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B0A0F40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97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41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96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42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92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B0A0F43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44" w14:textId="77777777" w:rsidR="00E001E4" w:rsidRDefault="00000000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rFonts w:ascii="Courier New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45" w14:textId="77777777" w:rsidR="00E001E4" w:rsidRDefault="00E001E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B0A0F46" w14:textId="77777777" w:rsidR="00E001E4" w:rsidRDefault="00E001E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47" w14:textId="77777777" w:rsidR="00E001E4" w:rsidRDefault="00E001E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B0A0F48" w14:textId="77777777" w:rsidR="00E001E4" w:rsidRDefault="00E001E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0A0F4A" w14:textId="77777777" w:rsidR="00E001E4" w:rsidRDefault="00E001E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0A0EE2" id="Textbox 3" o:spid="_x0000_s1027" type="#_x0000_t202" style="width:204.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</w:tblGrid>
                      <w:tr w:rsidR="00E001E4" w14:paraId="2B0A0F49" w14:textId="77777777">
                        <w:trPr>
                          <w:trHeight w:val="374"/>
                        </w:trPr>
                        <w:tc>
                          <w:tcPr>
                            <w:tcW w:w="338" w:type="dxa"/>
                          </w:tcPr>
                          <w:p w14:paraId="2B0A0F3D" w14:textId="77777777" w:rsidR="00E001E4" w:rsidRDefault="00000000">
                            <w:pPr>
                              <w:pStyle w:val="TableParagraph"/>
                              <w:spacing w:before="31"/>
                              <w:ind w:left="106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B0A0F3E" w14:textId="77777777" w:rsidR="00E001E4" w:rsidRDefault="00000000">
                            <w:pPr>
                              <w:pStyle w:val="TableParagraph"/>
                              <w:spacing w:before="31"/>
                              <w:ind w:left="104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B0A0F3F" w14:textId="77777777" w:rsidR="00E001E4" w:rsidRDefault="00000000">
                            <w:pPr>
                              <w:pStyle w:val="TableParagraph"/>
                              <w:spacing w:before="31"/>
                              <w:ind w:left="101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B0A0F40" w14:textId="77777777" w:rsidR="00E001E4" w:rsidRDefault="00000000">
                            <w:pPr>
                              <w:pStyle w:val="TableParagraph"/>
                              <w:spacing w:before="31"/>
                              <w:ind w:left="97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B0A0F41" w14:textId="77777777" w:rsidR="00E001E4" w:rsidRDefault="00000000">
                            <w:pPr>
                              <w:pStyle w:val="TableParagraph"/>
                              <w:spacing w:before="31"/>
                              <w:ind w:left="96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B0A0F42" w14:textId="77777777" w:rsidR="00E001E4" w:rsidRDefault="00000000">
                            <w:pPr>
                              <w:pStyle w:val="TableParagraph"/>
                              <w:spacing w:before="31"/>
                              <w:ind w:left="92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B0A0F43" w14:textId="77777777" w:rsidR="00E001E4" w:rsidRDefault="00000000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B0A0F44" w14:textId="77777777" w:rsidR="00E001E4" w:rsidRDefault="00000000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rFonts w:ascii="Courier New"/>
                                <w:sz w:val="28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B0A0F45" w14:textId="77777777" w:rsidR="00E001E4" w:rsidRDefault="00E001E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B0A0F46" w14:textId="77777777" w:rsidR="00E001E4" w:rsidRDefault="00E001E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2B0A0F47" w14:textId="77777777" w:rsidR="00E001E4" w:rsidRDefault="00E001E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2B0A0F48" w14:textId="77777777" w:rsidR="00E001E4" w:rsidRDefault="00E001E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B0A0F4A" w14:textId="77777777" w:rsidR="00E001E4" w:rsidRDefault="00E001E4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0A0983" w14:textId="77777777" w:rsidR="00E001E4" w:rsidRDefault="00E001E4">
      <w:pPr>
        <w:pStyle w:val="Zkladntext"/>
        <w:spacing w:before="137"/>
        <w:rPr>
          <w:rFonts w:ascii="Times New Roman"/>
        </w:rPr>
      </w:pPr>
    </w:p>
    <w:p w14:paraId="2B0A0984" w14:textId="77777777" w:rsidR="00E001E4" w:rsidRDefault="00000000">
      <w:pPr>
        <w:spacing w:line="252" w:lineRule="exact"/>
        <w:ind w:left="101" w:right="10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10"/>
          <w:w w:val="85"/>
        </w:rPr>
        <w:t>I</w:t>
      </w:r>
    </w:p>
    <w:p w14:paraId="2B0A0985" w14:textId="77777777" w:rsidR="00E001E4" w:rsidRDefault="00000000">
      <w:pPr>
        <w:spacing w:line="252" w:lineRule="exact"/>
        <w:ind w:left="103" w:right="103"/>
        <w:jc w:val="center"/>
        <w:rPr>
          <w:rFonts w:ascii="Arial" w:hAnsi="Arial"/>
          <w:b/>
        </w:rPr>
      </w:pPr>
      <w:bookmarkStart w:id="0" w:name="Všeobecné_informácie"/>
      <w:bookmarkEnd w:id="0"/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14:paraId="2B0A0986" w14:textId="77777777" w:rsidR="00E001E4" w:rsidRDefault="00000000">
      <w:pPr>
        <w:pStyle w:val="Odsekzoznamu"/>
        <w:numPr>
          <w:ilvl w:val="0"/>
          <w:numId w:val="1"/>
        </w:numPr>
        <w:tabs>
          <w:tab w:val="left" w:pos="445"/>
        </w:tabs>
        <w:spacing w:before="122" w:line="244" w:lineRule="auto"/>
        <w:ind w:right="142" w:firstLine="0"/>
      </w:pPr>
      <w:r>
        <w:rPr>
          <w:w w:val="85"/>
        </w:rPr>
        <w:t>Meno</w:t>
      </w:r>
      <w:r>
        <w:rPr>
          <w:spacing w:val="-3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priezvisko</w:t>
      </w:r>
      <w:r>
        <w:rPr>
          <w:spacing w:val="-2"/>
        </w:rPr>
        <w:t xml:space="preserve"> </w:t>
      </w:r>
      <w:r>
        <w:rPr>
          <w:w w:val="85"/>
        </w:rPr>
        <w:t>fyzickej</w:t>
      </w:r>
      <w:r>
        <w:t xml:space="preserve"> </w:t>
      </w:r>
      <w:r>
        <w:rPr>
          <w:w w:val="85"/>
        </w:rPr>
        <w:t>osoby</w:t>
      </w:r>
      <w:r>
        <w:t xml:space="preserve"> </w:t>
      </w:r>
      <w:r>
        <w:rPr>
          <w:w w:val="85"/>
        </w:rPr>
        <w:t>alebo</w:t>
      </w:r>
      <w:r>
        <w:t xml:space="preserve"> </w:t>
      </w:r>
      <w:r>
        <w:rPr>
          <w:w w:val="85"/>
        </w:rPr>
        <w:t>názov</w:t>
      </w:r>
      <w:r>
        <w:t xml:space="preserve"> </w:t>
      </w:r>
      <w:r>
        <w:rPr>
          <w:w w:val="85"/>
        </w:rPr>
        <w:t>právnickej</w:t>
      </w:r>
      <w:r>
        <w:t xml:space="preserve"> </w:t>
      </w:r>
      <w:r>
        <w:rPr>
          <w:w w:val="85"/>
        </w:rPr>
        <w:t>osoby,</w:t>
      </w:r>
      <w:r>
        <w:t xml:space="preserve"> </w:t>
      </w:r>
      <w:r>
        <w:rPr>
          <w:w w:val="85"/>
        </w:rPr>
        <w:t>ktorá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zakladateľom</w:t>
      </w:r>
      <w:r>
        <w:t xml:space="preserve"> </w:t>
      </w:r>
      <w:r>
        <w:rPr>
          <w:w w:val="85"/>
        </w:rPr>
        <w:t>alebo</w:t>
      </w:r>
      <w:r>
        <w:t xml:space="preserve"> </w:t>
      </w:r>
      <w:r>
        <w:rPr>
          <w:w w:val="85"/>
        </w:rPr>
        <w:t>zriaďovateľom</w:t>
      </w:r>
      <w:r>
        <w:t xml:space="preserve"> </w:t>
      </w:r>
      <w:r>
        <w:rPr>
          <w:w w:val="85"/>
        </w:rPr>
        <w:t>účtovnej jednotky,</w:t>
      </w:r>
      <w:r>
        <w:rPr>
          <w:spacing w:val="-6"/>
          <w:w w:val="85"/>
        </w:rPr>
        <w:t xml:space="preserve"> </w:t>
      </w:r>
      <w:r>
        <w:rPr>
          <w:w w:val="85"/>
        </w:rPr>
        <w:t>dátum</w:t>
      </w:r>
      <w:r>
        <w:rPr>
          <w:spacing w:val="-6"/>
          <w:w w:val="85"/>
        </w:rPr>
        <w:t xml:space="preserve"> </w:t>
      </w:r>
      <w:r>
        <w:rPr>
          <w:w w:val="85"/>
        </w:rPr>
        <w:t>založenia</w:t>
      </w:r>
      <w:r>
        <w:rPr>
          <w:spacing w:val="-5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zriadenia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jednotky.</w:t>
      </w:r>
    </w:p>
    <w:p w14:paraId="2B0A0987" w14:textId="77777777" w:rsidR="00E001E4" w:rsidRDefault="00E001E4">
      <w:pPr>
        <w:pStyle w:val="Zkladntext"/>
        <w:spacing w:before="2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7190"/>
      </w:tblGrid>
      <w:tr w:rsidR="00E001E4" w14:paraId="2B0A098A" w14:textId="77777777">
        <w:trPr>
          <w:trHeight w:val="340"/>
        </w:trPr>
        <w:tc>
          <w:tcPr>
            <w:tcW w:w="2863" w:type="dxa"/>
            <w:vMerge w:val="restart"/>
            <w:shd w:val="clear" w:color="auto" w:fill="D9D9D9"/>
          </w:tcPr>
          <w:p w14:paraId="2B0A0988" w14:textId="77777777" w:rsidR="00E001E4" w:rsidRDefault="00000000">
            <w:pPr>
              <w:pStyle w:val="TableParagraph"/>
              <w:spacing w:before="133" w:line="242" w:lineRule="auto"/>
              <w:ind w:left="35" w:right="9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Meno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priezvisko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 xml:space="preserve">fyzickej </w:t>
            </w:r>
            <w:r>
              <w:rPr>
                <w:rFonts w:ascii="Microsoft Sans Serif" w:hAnsi="Microsoft Sans Serif"/>
                <w:w w:val="80"/>
              </w:rPr>
              <w:t xml:space="preserve">osoby alebo názov právnickej </w:t>
            </w:r>
            <w:r>
              <w:rPr>
                <w:rFonts w:ascii="Microsoft Sans Serif" w:hAnsi="Microsoft Sans Serif"/>
                <w:spacing w:val="-4"/>
                <w:w w:val="90"/>
              </w:rPr>
              <w:t>osoby</w:t>
            </w:r>
          </w:p>
        </w:tc>
        <w:tc>
          <w:tcPr>
            <w:tcW w:w="7190" w:type="dxa"/>
          </w:tcPr>
          <w:p w14:paraId="2B0A0989" w14:textId="77777777" w:rsidR="00E001E4" w:rsidRDefault="00000000">
            <w:pPr>
              <w:pStyle w:val="TableParagraph"/>
              <w:spacing w:before="62"/>
              <w:ind w:lef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OZ</w:t>
            </w:r>
            <w:r>
              <w:rPr>
                <w:rFonts w:asci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sz w:val="20"/>
              </w:rPr>
              <w:t>Batania</w:t>
            </w:r>
          </w:p>
        </w:tc>
      </w:tr>
      <w:tr w:rsidR="00E001E4" w14:paraId="2B0A098D" w14:textId="77777777">
        <w:trPr>
          <w:trHeight w:val="337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B0A098B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B0A098C" w14:textId="77777777" w:rsidR="00E001E4" w:rsidRDefault="00000000">
            <w:pPr>
              <w:pStyle w:val="TableParagraph"/>
              <w:spacing w:before="66"/>
              <w:ind w:left="5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Nám.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SNP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200/22,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958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01</w:t>
            </w:r>
            <w:r>
              <w:rPr>
                <w:rFonts w:ascii="Microsoft Sans Serif" w:hAnsi="Microsoft Sans Serif"/>
                <w:spacing w:val="5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Partizánske</w:t>
            </w:r>
          </w:p>
        </w:tc>
      </w:tr>
      <w:tr w:rsidR="00E001E4" w14:paraId="2B0A0990" w14:textId="77777777">
        <w:trPr>
          <w:trHeight w:val="340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B0A098E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B0A098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93" w14:textId="77777777">
        <w:trPr>
          <w:trHeight w:val="340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B0A0991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B0A099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96" w14:textId="77777777">
        <w:trPr>
          <w:trHeight w:val="340"/>
        </w:trPr>
        <w:tc>
          <w:tcPr>
            <w:tcW w:w="2863" w:type="dxa"/>
            <w:vMerge/>
            <w:tcBorders>
              <w:top w:val="nil"/>
            </w:tcBorders>
            <w:shd w:val="clear" w:color="auto" w:fill="D9D9D9"/>
          </w:tcPr>
          <w:p w14:paraId="2B0A0994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90" w:type="dxa"/>
          </w:tcPr>
          <w:p w14:paraId="2B0A099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99" w14:textId="77777777">
        <w:trPr>
          <w:trHeight w:val="506"/>
        </w:trPr>
        <w:tc>
          <w:tcPr>
            <w:tcW w:w="2863" w:type="dxa"/>
            <w:shd w:val="clear" w:color="auto" w:fill="D9D9D9"/>
          </w:tcPr>
          <w:p w14:paraId="2B0A0997" w14:textId="77777777" w:rsidR="00E001E4" w:rsidRDefault="00000000">
            <w:pPr>
              <w:pStyle w:val="TableParagraph"/>
              <w:spacing w:line="250" w:lineRule="atLeast"/>
              <w:ind w:left="35" w:right="98"/>
              <w:rPr>
                <w:rFonts w:ascii="Microsoft Sans Serif" w:hAnsi="Microsoft Sans Serif"/>
              </w:rPr>
            </w:pPr>
            <w:r>
              <w:rPr>
                <w:b/>
                <w:w w:val="90"/>
              </w:rPr>
              <w:t>Dátum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založenia</w:t>
            </w:r>
            <w:r>
              <w:rPr>
                <w:rFonts w:ascii="Microsoft Sans Serif" w:hAnsi="Microsoft Sans Serif"/>
                <w:spacing w:val="-8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 xml:space="preserve">alebo </w:t>
            </w:r>
            <w:r>
              <w:rPr>
                <w:rFonts w:ascii="Microsoft Sans Serif" w:hAnsi="Microsoft Sans Serif"/>
                <w:w w:val="80"/>
              </w:rPr>
              <w:t>zriadenia účtovnej jednotky</w:t>
            </w:r>
          </w:p>
        </w:tc>
        <w:tc>
          <w:tcPr>
            <w:tcW w:w="7190" w:type="dxa"/>
          </w:tcPr>
          <w:p w14:paraId="2B0A0998" w14:textId="77777777" w:rsidR="00E001E4" w:rsidRDefault="00000000">
            <w:pPr>
              <w:pStyle w:val="TableParagraph"/>
              <w:spacing w:before="147"/>
              <w:ind w:lef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16.09.2015</w:t>
            </w:r>
          </w:p>
        </w:tc>
      </w:tr>
    </w:tbl>
    <w:p w14:paraId="2B0A099A" w14:textId="77777777" w:rsidR="00E001E4" w:rsidRDefault="00E001E4">
      <w:pPr>
        <w:pStyle w:val="Zkladntext"/>
        <w:spacing w:before="128"/>
      </w:pPr>
    </w:p>
    <w:p w14:paraId="2B0A099B" w14:textId="77777777" w:rsidR="00E001E4" w:rsidRDefault="00000000">
      <w:pPr>
        <w:pStyle w:val="Odsekzoznamu"/>
        <w:numPr>
          <w:ilvl w:val="0"/>
          <w:numId w:val="1"/>
        </w:numPr>
        <w:tabs>
          <w:tab w:val="left" w:pos="436"/>
        </w:tabs>
        <w:spacing w:before="1" w:line="242" w:lineRule="auto"/>
        <w:ind w:right="139" w:firstLine="0"/>
      </w:pPr>
      <w:r>
        <w:rPr>
          <w:w w:val="85"/>
        </w:rPr>
        <w:t>Informácie</w:t>
      </w:r>
      <w:r>
        <w:rPr>
          <w:spacing w:val="-9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členoch</w:t>
      </w:r>
      <w:r>
        <w:rPr>
          <w:spacing w:val="-1"/>
          <w:w w:val="85"/>
        </w:rPr>
        <w:t xml:space="preserve"> </w:t>
      </w:r>
      <w:r>
        <w:rPr>
          <w:w w:val="85"/>
        </w:rPr>
        <w:t>štatutárnych</w:t>
      </w:r>
      <w:r>
        <w:rPr>
          <w:spacing w:val="-9"/>
        </w:rPr>
        <w:t xml:space="preserve"> </w:t>
      </w:r>
      <w:r>
        <w:rPr>
          <w:w w:val="85"/>
        </w:rPr>
        <w:t>orgánov,</w:t>
      </w:r>
      <w:r>
        <w:rPr>
          <w:spacing w:val="-9"/>
        </w:rPr>
        <w:t xml:space="preserve"> </w:t>
      </w:r>
      <w:r>
        <w:rPr>
          <w:w w:val="85"/>
        </w:rPr>
        <w:t>dozorných</w:t>
      </w:r>
      <w:r>
        <w:rPr>
          <w:spacing w:val="-1"/>
          <w:w w:val="85"/>
        </w:rPr>
        <w:t xml:space="preserve"> </w:t>
      </w:r>
      <w:r>
        <w:rPr>
          <w:w w:val="85"/>
        </w:rPr>
        <w:t>orgánov</w:t>
      </w:r>
      <w:r>
        <w:rPr>
          <w:spacing w:val="43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iných</w:t>
      </w:r>
      <w:r>
        <w:rPr>
          <w:spacing w:val="-5"/>
        </w:rPr>
        <w:t xml:space="preserve"> </w:t>
      </w:r>
      <w:r>
        <w:rPr>
          <w:w w:val="85"/>
        </w:rPr>
        <w:t>orgánov</w:t>
      </w:r>
      <w:r>
        <w:rPr>
          <w:spacing w:val="-5"/>
        </w:rPr>
        <w:t xml:space="preserve"> </w:t>
      </w:r>
      <w:r>
        <w:rPr>
          <w:w w:val="85"/>
        </w:rPr>
        <w:t>účtovnej</w:t>
      </w:r>
      <w:r>
        <w:rPr>
          <w:spacing w:val="-7"/>
        </w:rPr>
        <w:t xml:space="preserve"> </w:t>
      </w:r>
      <w:r>
        <w:rPr>
          <w:w w:val="85"/>
        </w:rPr>
        <w:t>jednotky;</w:t>
      </w:r>
      <w:r>
        <w:rPr>
          <w:spacing w:val="-7"/>
        </w:rPr>
        <w:t xml:space="preserve"> </w:t>
      </w:r>
      <w:r>
        <w:rPr>
          <w:w w:val="85"/>
        </w:rPr>
        <w:t>uvádzajú</w:t>
      </w:r>
      <w:r>
        <w:rPr>
          <w:spacing w:val="-7"/>
        </w:rPr>
        <w:t xml:space="preserve"> </w:t>
      </w:r>
      <w:r>
        <w:rPr>
          <w:w w:val="85"/>
        </w:rPr>
        <w:t xml:space="preserve">sa mená </w:t>
      </w:r>
      <w:r>
        <w:rPr>
          <w:spacing w:val="-2"/>
          <w:w w:val="85"/>
        </w:rPr>
        <w:t>a priezviská členov štatutárnych orgánov, dozorných orgánov a iných orgánov účtovnej jednotky.</w:t>
      </w:r>
    </w:p>
    <w:p w14:paraId="2B0A099C" w14:textId="77777777" w:rsidR="00E001E4" w:rsidRDefault="00E001E4">
      <w:pPr>
        <w:pStyle w:val="Zkladntext"/>
        <w:spacing w:before="4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4"/>
        <w:gridCol w:w="3670"/>
        <w:gridCol w:w="3480"/>
      </w:tblGrid>
      <w:tr w:rsidR="00E001E4" w14:paraId="2B0A09A0" w14:textId="77777777">
        <w:trPr>
          <w:trHeight w:val="340"/>
        </w:trPr>
        <w:tc>
          <w:tcPr>
            <w:tcW w:w="2904" w:type="dxa"/>
            <w:vMerge w:val="restart"/>
            <w:shd w:val="clear" w:color="auto" w:fill="D9D9D9"/>
          </w:tcPr>
          <w:p w14:paraId="2B0A099D" w14:textId="77777777" w:rsidR="00E001E4" w:rsidRDefault="00000000">
            <w:pPr>
              <w:pStyle w:val="TableParagraph"/>
              <w:spacing w:line="244" w:lineRule="auto"/>
              <w:ind w:left="115" w:right="317"/>
              <w:rPr>
                <w:rFonts w:ascii="Microsoft Sans Serif" w:hAnsi="Microsoft Sans Serif"/>
              </w:rPr>
            </w:pPr>
            <w:r>
              <w:rPr>
                <w:b/>
                <w:w w:val="90"/>
              </w:rPr>
              <w:t>Štatutárne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orgány: </w:t>
            </w:r>
            <w:r>
              <w:rPr>
                <w:rFonts w:ascii="Microsoft Sans Serif" w:hAnsi="Microsoft Sans Serif"/>
                <w:w w:val="80"/>
              </w:rPr>
              <w:t xml:space="preserve">(Štatutár, správna rada, </w:t>
            </w:r>
            <w:r>
              <w:rPr>
                <w:rFonts w:ascii="Microsoft Sans Serif" w:hAnsi="Microsoft Sans Serif"/>
                <w:spacing w:val="-2"/>
                <w:w w:val="90"/>
              </w:rPr>
              <w:t>predsedníctvo)</w:t>
            </w:r>
          </w:p>
        </w:tc>
        <w:tc>
          <w:tcPr>
            <w:tcW w:w="3670" w:type="dxa"/>
          </w:tcPr>
          <w:p w14:paraId="2B0A099E" w14:textId="77777777" w:rsidR="00E001E4" w:rsidRDefault="00000000">
            <w:pPr>
              <w:pStyle w:val="TableParagraph"/>
              <w:spacing w:before="58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Štatutár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:</w:t>
            </w:r>
          </w:p>
        </w:tc>
        <w:tc>
          <w:tcPr>
            <w:tcW w:w="3480" w:type="dxa"/>
          </w:tcPr>
          <w:p w14:paraId="2B0A099F" w14:textId="77777777" w:rsidR="00E001E4" w:rsidRDefault="00000000">
            <w:pPr>
              <w:pStyle w:val="TableParagraph"/>
              <w:spacing w:before="63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Členovia:</w:t>
            </w:r>
          </w:p>
        </w:tc>
      </w:tr>
      <w:tr w:rsidR="00E001E4" w14:paraId="2B0A09A4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A1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A2" w14:textId="77777777" w:rsidR="00E001E4" w:rsidRDefault="00000000">
            <w:pPr>
              <w:pStyle w:val="TableParagraph"/>
              <w:spacing w:before="67"/>
              <w:ind w:left="5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Silvia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Horváthová,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predseda</w:t>
            </w:r>
          </w:p>
        </w:tc>
        <w:tc>
          <w:tcPr>
            <w:tcW w:w="3480" w:type="dxa"/>
          </w:tcPr>
          <w:p w14:paraId="2B0A09A3" w14:textId="77777777" w:rsidR="00E001E4" w:rsidRDefault="00000000">
            <w:pPr>
              <w:pStyle w:val="TableParagraph"/>
              <w:spacing w:before="63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Jana </w:t>
            </w:r>
            <w:r>
              <w:rPr>
                <w:rFonts w:ascii="Microsoft Sans Serif" w:hAnsi="Microsoft Sans Serif"/>
                <w:spacing w:val="-2"/>
                <w:sz w:val="20"/>
              </w:rPr>
              <w:t>Hanusová</w:t>
            </w:r>
          </w:p>
        </w:tc>
      </w:tr>
      <w:tr w:rsidR="00E001E4" w14:paraId="2B0A09A8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A5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A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</w:tcPr>
          <w:p w14:paraId="2B0A09A7" w14:textId="77777777" w:rsidR="00E001E4" w:rsidRDefault="00000000">
            <w:pPr>
              <w:pStyle w:val="TableParagraph"/>
              <w:spacing w:before="58"/>
              <w:ind w:lef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Branislav</w:t>
            </w:r>
            <w:r>
              <w:rPr>
                <w:rFonts w:asci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sz w:val="20"/>
              </w:rPr>
              <w:t>Filip</w:t>
            </w:r>
          </w:p>
        </w:tc>
      </w:tr>
      <w:tr w:rsidR="00E001E4" w14:paraId="2B0A09AC" w14:textId="77777777">
        <w:trPr>
          <w:trHeight w:val="338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A9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AA" w14:textId="77777777" w:rsidR="00E001E4" w:rsidRDefault="00000000">
            <w:pPr>
              <w:pStyle w:val="TableParagraph"/>
              <w:spacing w:before="56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Členovia:</w:t>
            </w:r>
          </w:p>
        </w:tc>
        <w:tc>
          <w:tcPr>
            <w:tcW w:w="3480" w:type="dxa"/>
          </w:tcPr>
          <w:p w14:paraId="2B0A09AB" w14:textId="77777777" w:rsidR="00E001E4" w:rsidRDefault="00000000">
            <w:pPr>
              <w:pStyle w:val="TableParagraph"/>
              <w:spacing w:before="49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Zuzana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Dvončová</w:t>
            </w:r>
          </w:p>
        </w:tc>
      </w:tr>
      <w:tr w:rsidR="00E001E4" w14:paraId="2B0A09B0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AD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AE" w14:textId="77777777" w:rsidR="00E001E4" w:rsidRDefault="00000000">
            <w:pPr>
              <w:pStyle w:val="TableParagraph"/>
              <w:spacing w:before="49"/>
              <w:ind w:left="36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z w:val="20"/>
              </w:rPr>
              <w:t xml:space="preserve">Henrieta </w:t>
            </w:r>
            <w:r>
              <w:rPr>
                <w:rFonts w:ascii="Microsoft Sans Serif" w:hAnsi="Microsoft Sans Serif" w:cs="Microsoft Sans Serif"/>
                <w:spacing w:val="-2"/>
                <w:sz w:val="20"/>
              </w:rPr>
              <w:t>Jonek</w:t>
            </w:r>
          </w:p>
        </w:tc>
        <w:tc>
          <w:tcPr>
            <w:tcW w:w="3480" w:type="dxa"/>
          </w:tcPr>
          <w:p w14:paraId="2B0A09AF" w14:textId="77777777" w:rsidR="00E001E4" w:rsidRDefault="00000000">
            <w:pPr>
              <w:pStyle w:val="TableParagraph"/>
              <w:spacing w:before="82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Mária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Michalíková</w:t>
            </w:r>
          </w:p>
        </w:tc>
      </w:tr>
      <w:tr w:rsidR="00E001E4" w14:paraId="2B0A09B4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B1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B2" w14:textId="77777777" w:rsidR="00E001E4" w:rsidRDefault="00000000">
            <w:pPr>
              <w:pStyle w:val="TableParagraph"/>
              <w:spacing w:before="49"/>
              <w:ind w:left="36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w w:val="110"/>
                <w:sz w:val="20"/>
              </w:rPr>
              <w:t>Kristína</w:t>
            </w:r>
            <w:r>
              <w:rPr>
                <w:rFonts w:ascii="Microsoft Sans Serif" w:hAnsi="Microsoft Sans Serif" w:cs="Microsoft Sans Serif"/>
                <w:spacing w:val="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2"/>
                <w:w w:val="110"/>
                <w:sz w:val="20"/>
              </w:rPr>
              <w:t>Svoradová</w:t>
            </w:r>
          </w:p>
        </w:tc>
        <w:tc>
          <w:tcPr>
            <w:tcW w:w="3480" w:type="dxa"/>
          </w:tcPr>
          <w:p w14:paraId="2B0A09B3" w14:textId="77777777" w:rsidR="00E001E4" w:rsidRDefault="00000000">
            <w:pPr>
              <w:pStyle w:val="TableParagraph"/>
              <w:spacing w:before="77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Marta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Bajlová</w:t>
            </w:r>
          </w:p>
        </w:tc>
      </w:tr>
      <w:tr w:rsidR="00E001E4" w14:paraId="2B0A09B8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B5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B6" w14:textId="77777777" w:rsidR="00E001E4" w:rsidRDefault="00000000">
            <w:pPr>
              <w:pStyle w:val="TableParagraph"/>
              <w:spacing w:before="62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Marianna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Pisárová</w:t>
            </w:r>
          </w:p>
        </w:tc>
        <w:tc>
          <w:tcPr>
            <w:tcW w:w="3480" w:type="dxa"/>
          </w:tcPr>
          <w:p w14:paraId="2B0A09B7" w14:textId="77777777" w:rsidR="00E001E4" w:rsidRDefault="00000000">
            <w:pPr>
              <w:pStyle w:val="TableParagraph"/>
              <w:spacing w:before="59"/>
              <w:ind w:left="32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w w:val="110"/>
                <w:sz w:val="20"/>
              </w:rPr>
              <w:t>Katarína</w:t>
            </w:r>
            <w:r>
              <w:rPr>
                <w:rFonts w:ascii="Microsoft Sans Serif" w:hAnsi="Microsoft Sans Serif" w:cs="Microsoft Sans Serif"/>
                <w:spacing w:val="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2"/>
                <w:w w:val="110"/>
                <w:sz w:val="20"/>
              </w:rPr>
              <w:t>Piterková</w:t>
            </w:r>
          </w:p>
        </w:tc>
      </w:tr>
      <w:tr w:rsidR="00E001E4" w14:paraId="2B0A09BD" w14:textId="77777777">
        <w:trPr>
          <w:trHeight w:val="340"/>
        </w:trPr>
        <w:tc>
          <w:tcPr>
            <w:tcW w:w="2904" w:type="dxa"/>
            <w:vMerge w:val="restart"/>
            <w:shd w:val="clear" w:color="auto" w:fill="D9D9D9"/>
          </w:tcPr>
          <w:p w14:paraId="2B0A09B9" w14:textId="77777777" w:rsidR="00E001E4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  <w:w w:val="80"/>
              </w:rPr>
              <w:t>Dozorný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90"/>
              </w:rPr>
              <w:t>orgán:</w:t>
            </w:r>
          </w:p>
          <w:p w14:paraId="2B0A09BA" w14:textId="77777777" w:rsidR="00E001E4" w:rsidRDefault="00000000">
            <w:pPr>
              <w:pStyle w:val="TableParagraph"/>
              <w:spacing w:before="2"/>
              <w:ind w:left="11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(Dozorná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rada,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revízor)</w:t>
            </w:r>
          </w:p>
        </w:tc>
        <w:tc>
          <w:tcPr>
            <w:tcW w:w="3670" w:type="dxa"/>
          </w:tcPr>
          <w:p w14:paraId="2B0A09BB" w14:textId="77777777" w:rsidR="00E001E4" w:rsidRDefault="00000000">
            <w:pPr>
              <w:pStyle w:val="TableParagraph"/>
              <w:spacing w:before="58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Mariana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Pirťanová</w:t>
            </w:r>
          </w:p>
        </w:tc>
        <w:tc>
          <w:tcPr>
            <w:tcW w:w="3480" w:type="dxa"/>
          </w:tcPr>
          <w:p w14:paraId="2B0A09BC" w14:textId="77777777" w:rsidR="00E001E4" w:rsidRDefault="00000000">
            <w:pPr>
              <w:pStyle w:val="TableParagraph"/>
              <w:spacing w:before="63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Katarína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Škultétyová</w:t>
            </w:r>
          </w:p>
        </w:tc>
      </w:tr>
      <w:tr w:rsidR="00E001E4" w14:paraId="2B0A09C1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BE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BF" w14:textId="77777777" w:rsidR="00E001E4" w:rsidRDefault="00000000">
            <w:pPr>
              <w:pStyle w:val="TableParagraph"/>
              <w:spacing w:before="49"/>
              <w:ind w:left="36"/>
              <w:rPr>
                <w:rFonts w:ascii="SimSun" w:hAnsi="SimSun"/>
                <w:sz w:val="20"/>
              </w:rPr>
            </w:pPr>
            <w:r>
              <w:rPr>
                <w:rFonts w:ascii="Microsoft Sans Serif" w:hAnsi="Microsoft Sans Serif" w:cs="Microsoft Sans Serif"/>
                <w:sz w:val="20"/>
              </w:rPr>
              <w:t xml:space="preserve">Marta </w:t>
            </w:r>
            <w:r>
              <w:rPr>
                <w:rFonts w:ascii="Microsoft Sans Serif" w:hAnsi="Microsoft Sans Serif" w:cs="Microsoft Sans Serif"/>
                <w:spacing w:val="-2"/>
                <w:sz w:val="20"/>
              </w:rPr>
              <w:t>Bratkovičová</w:t>
            </w:r>
          </w:p>
        </w:tc>
        <w:tc>
          <w:tcPr>
            <w:tcW w:w="3480" w:type="dxa"/>
          </w:tcPr>
          <w:p w14:paraId="2B0A09C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C5" w14:textId="77777777">
        <w:trPr>
          <w:trHeight w:val="340"/>
        </w:trPr>
        <w:tc>
          <w:tcPr>
            <w:tcW w:w="2904" w:type="dxa"/>
            <w:vMerge/>
            <w:tcBorders>
              <w:top w:val="nil"/>
            </w:tcBorders>
            <w:shd w:val="clear" w:color="auto" w:fill="D9D9D9"/>
          </w:tcPr>
          <w:p w14:paraId="2B0A09C2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</w:tcPr>
          <w:p w14:paraId="2B0A09C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0" w:type="dxa"/>
          </w:tcPr>
          <w:p w14:paraId="2B0A09C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9C6" w14:textId="77777777" w:rsidR="00E001E4" w:rsidRDefault="00E001E4">
      <w:pPr>
        <w:pStyle w:val="Zkladntext"/>
        <w:spacing w:before="129"/>
      </w:pPr>
    </w:p>
    <w:p w14:paraId="2B0A09C7" w14:textId="77777777" w:rsidR="00E001E4" w:rsidRDefault="00000000">
      <w:pPr>
        <w:pStyle w:val="Odsekzoznamu"/>
        <w:numPr>
          <w:ilvl w:val="0"/>
          <w:numId w:val="1"/>
        </w:numPr>
        <w:tabs>
          <w:tab w:val="left" w:pos="141"/>
          <w:tab w:val="left" w:pos="423"/>
        </w:tabs>
        <w:spacing w:before="1" w:line="242" w:lineRule="auto"/>
        <w:ind w:left="141" w:right="139" w:hanging="1"/>
      </w:pPr>
      <w:r>
        <w:rPr>
          <w:spacing w:val="-2"/>
          <w:w w:val="85"/>
        </w:rPr>
        <w:t>Opis činnosti, na účel ktorej bola účtovná jednotka zriadená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opis druhu podnikateľskej činnosti, ak ju účtovná jednotka </w:t>
      </w:r>
      <w:r>
        <w:rPr>
          <w:spacing w:val="-2"/>
          <w:w w:val="90"/>
        </w:rPr>
        <w:t>vykonáva.</w:t>
      </w:r>
    </w:p>
    <w:p w14:paraId="2B0A09C8" w14:textId="77777777" w:rsidR="00E001E4" w:rsidRDefault="00E001E4">
      <w:pPr>
        <w:pStyle w:val="Zkladntext"/>
        <w:spacing w:before="4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7171"/>
      </w:tblGrid>
      <w:tr w:rsidR="00E001E4" w14:paraId="2B0A09CB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9C9" w14:textId="77777777" w:rsidR="00E001E4" w:rsidRDefault="00000000">
            <w:pPr>
              <w:pStyle w:val="TableParagraph"/>
              <w:spacing w:before="2"/>
              <w:ind w:left="35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90"/>
              </w:rPr>
              <w:t>činnosť:</w:t>
            </w:r>
          </w:p>
        </w:tc>
        <w:tc>
          <w:tcPr>
            <w:tcW w:w="7171" w:type="dxa"/>
          </w:tcPr>
          <w:p w14:paraId="2B0A09CA" w14:textId="77777777" w:rsidR="00E001E4" w:rsidRDefault="00000000">
            <w:pPr>
              <w:pStyle w:val="TableParagraph"/>
              <w:spacing w:before="58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Napĺňať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potreby detí Cirkevnej základnej školy s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materskou </w:t>
            </w:r>
            <w:r>
              <w:rPr>
                <w:rFonts w:ascii="Microsoft Sans Serif" w:hAnsi="Microsoft Sans Serif"/>
                <w:spacing w:val="-2"/>
                <w:sz w:val="20"/>
              </w:rPr>
              <w:t>školou</w:t>
            </w:r>
          </w:p>
        </w:tc>
      </w:tr>
      <w:tr w:rsidR="00E001E4" w14:paraId="2B0A09C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CC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CD" w14:textId="77777777" w:rsidR="00E001E4" w:rsidRDefault="00000000">
            <w:pPr>
              <w:pStyle w:val="TableParagraph"/>
              <w:spacing w:before="58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Jána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Krstiteľa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Partizánske</w:t>
            </w:r>
          </w:p>
        </w:tc>
      </w:tr>
      <w:tr w:rsidR="00E001E4" w14:paraId="2B0A09D1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CF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D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D4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D2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D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D7" w14:textId="77777777">
        <w:trPr>
          <w:trHeight w:val="338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D5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D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DA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D8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D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DD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9DB" w14:textId="77777777" w:rsidR="00E001E4" w:rsidRDefault="00000000">
            <w:pPr>
              <w:pStyle w:val="TableParagraph"/>
              <w:ind w:left="35"/>
              <w:rPr>
                <w:b/>
              </w:rPr>
            </w:pPr>
            <w:r>
              <w:rPr>
                <w:b/>
                <w:w w:val="80"/>
              </w:rPr>
              <w:t>Podnikateľská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činnosť:</w:t>
            </w:r>
          </w:p>
        </w:tc>
        <w:tc>
          <w:tcPr>
            <w:tcW w:w="7171" w:type="dxa"/>
          </w:tcPr>
          <w:p w14:paraId="2B0A09D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E0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DE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D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9E3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9E1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9E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9E4" w14:textId="77777777" w:rsidR="00E001E4" w:rsidRDefault="00E001E4">
      <w:pPr>
        <w:pStyle w:val="TableParagraph"/>
        <w:rPr>
          <w:rFonts w:ascii="Times New Roman"/>
          <w:sz w:val="20"/>
        </w:rPr>
        <w:sectPr w:rsidR="00E001E4">
          <w:footerReference w:type="default" r:id="rId8"/>
          <w:type w:val="continuous"/>
          <w:pgSz w:w="11910" w:h="16840"/>
          <w:pgMar w:top="1720" w:right="708" w:bottom="1380" w:left="850" w:header="0" w:footer="1182" w:gutter="0"/>
          <w:pgNumType w:start="7"/>
          <w:cols w:space="720"/>
        </w:sectPr>
      </w:pPr>
    </w:p>
    <w:p w14:paraId="2B0A09E5" w14:textId="77777777" w:rsidR="00E001E4" w:rsidRDefault="00000000">
      <w:pPr>
        <w:pStyle w:val="Odsekzoznamu"/>
        <w:numPr>
          <w:ilvl w:val="0"/>
          <w:numId w:val="1"/>
        </w:numPr>
        <w:tabs>
          <w:tab w:val="left" w:pos="407"/>
        </w:tabs>
        <w:spacing w:before="83" w:line="242" w:lineRule="auto"/>
        <w:ind w:right="139" w:firstLine="0"/>
        <w:jc w:val="both"/>
      </w:pPr>
      <w:r>
        <w:rPr>
          <w:w w:val="80"/>
        </w:rPr>
        <w:lastRenderedPageBreak/>
        <w:t>Priemerný prepočítaný počet zamestnancov, a z</w:t>
      </w:r>
      <w:r>
        <w:t xml:space="preserve"> </w:t>
      </w:r>
      <w:r>
        <w:rPr>
          <w:w w:val="80"/>
        </w:rPr>
        <w:t>toho počet vedúcich zamestnancov účtovnej jednotky za účtovné obdobie,</w:t>
      </w:r>
      <w:r>
        <w:rPr>
          <w:spacing w:val="40"/>
        </w:rPr>
        <w:t xml:space="preserve"> </w:t>
      </w:r>
      <w:r>
        <w:rPr>
          <w:w w:val="80"/>
        </w:rPr>
        <w:t>za ktoré sa zostavuje účtovná závierka (ďalej len „bežné účtovné obdobie“). Počet dobrovoľníkov vyslaných účtovnou jednotkou</w:t>
      </w:r>
      <w:r>
        <w:rPr>
          <w:spacing w:val="40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počet</w:t>
      </w:r>
      <w:r>
        <w:t xml:space="preserve"> </w:t>
      </w:r>
      <w:r>
        <w:rPr>
          <w:w w:val="80"/>
        </w:rPr>
        <w:t>dobrovoľníkov,</w:t>
      </w:r>
      <w:r>
        <w:t xml:space="preserve"> </w:t>
      </w:r>
      <w:r>
        <w:rPr>
          <w:w w:val="80"/>
        </w:rPr>
        <w:t>ktorí</w:t>
      </w:r>
      <w:r>
        <w:t xml:space="preserve"> </w:t>
      </w:r>
      <w:r>
        <w:rPr>
          <w:w w:val="80"/>
        </w:rPr>
        <w:t>vykonávali</w:t>
      </w:r>
      <w:r>
        <w:t xml:space="preserve"> </w:t>
      </w:r>
      <w:r>
        <w:rPr>
          <w:w w:val="80"/>
        </w:rPr>
        <w:t>dobrovoľnícku</w:t>
      </w:r>
      <w:r>
        <w:t xml:space="preserve"> </w:t>
      </w:r>
      <w:r>
        <w:rPr>
          <w:w w:val="80"/>
        </w:rPr>
        <w:t>činnosť</w:t>
      </w:r>
      <w:r>
        <w:t xml:space="preserve"> </w:t>
      </w:r>
      <w:r>
        <w:rPr>
          <w:w w:val="80"/>
        </w:rPr>
        <w:t>pre</w:t>
      </w:r>
      <w:r>
        <w:t xml:space="preserve"> </w:t>
      </w:r>
      <w:r>
        <w:rPr>
          <w:w w:val="80"/>
        </w:rPr>
        <w:t>účtovnú</w:t>
      </w:r>
      <w:r>
        <w:t xml:space="preserve"> </w:t>
      </w:r>
      <w:r>
        <w:rPr>
          <w:w w:val="80"/>
        </w:rPr>
        <w:t>jednotku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bežného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obdobia.</w:t>
      </w:r>
    </w:p>
    <w:p w14:paraId="2B0A09E6" w14:textId="77777777" w:rsidR="00E001E4" w:rsidRDefault="00E001E4">
      <w:pPr>
        <w:pStyle w:val="Zkladntext"/>
        <w:spacing w:before="5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9"/>
        <w:gridCol w:w="1915"/>
        <w:gridCol w:w="2359"/>
      </w:tblGrid>
      <w:tr w:rsidR="00E001E4" w14:paraId="2B0A09EB" w14:textId="77777777">
        <w:trPr>
          <w:trHeight w:val="757"/>
        </w:trPr>
        <w:tc>
          <w:tcPr>
            <w:tcW w:w="5779" w:type="dxa"/>
            <w:shd w:val="clear" w:color="auto" w:fill="D9D9D9"/>
          </w:tcPr>
          <w:p w14:paraId="2B0A09E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5" w:type="dxa"/>
            <w:shd w:val="clear" w:color="auto" w:fill="D9D9D9"/>
          </w:tcPr>
          <w:p w14:paraId="2B0A09E8" w14:textId="77777777" w:rsidR="00E001E4" w:rsidRDefault="00000000">
            <w:pPr>
              <w:pStyle w:val="TableParagraph"/>
              <w:spacing w:before="127" w:line="252" w:lineRule="exact"/>
              <w:ind w:left="15" w:right="6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účtovné</w:t>
            </w:r>
          </w:p>
          <w:p w14:paraId="2B0A09E9" w14:textId="77777777" w:rsidR="00E001E4" w:rsidRDefault="00000000">
            <w:pPr>
              <w:pStyle w:val="TableParagraph"/>
              <w:spacing w:line="252" w:lineRule="exact"/>
              <w:ind w:left="15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359" w:type="dxa"/>
            <w:shd w:val="clear" w:color="auto" w:fill="D9D9D9"/>
          </w:tcPr>
          <w:p w14:paraId="2B0A09EA" w14:textId="77777777" w:rsidR="00E001E4" w:rsidRDefault="00000000">
            <w:pPr>
              <w:pStyle w:val="TableParagraph"/>
              <w:spacing w:line="252" w:lineRule="exact"/>
              <w:ind w:left="53" w:right="36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Počet hodín </w:t>
            </w:r>
            <w:r>
              <w:rPr>
                <w:b/>
                <w:spacing w:val="-2"/>
                <w:w w:val="90"/>
              </w:rPr>
              <w:t xml:space="preserve">vykonávania </w:t>
            </w:r>
            <w:r>
              <w:rPr>
                <w:b/>
                <w:w w:val="80"/>
              </w:rPr>
              <w:t>dobrovoľníckej činnosti</w:t>
            </w:r>
          </w:p>
        </w:tc>
      </w:tr>
      <w:tr w:rsidR="00E001E4" w14:paraId="2B0A09EF" w14:textId="77777777">
        <w:trPr>
          <w:trHeight w:val="340"/>
        </w:trPr>
        <w:tc>
          <w:tcPr>
            <w:tcW w:w="5779" w:type="dxa"/>
          </w:tcPr>
          <w:p w14:paraId="2B0A09EC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Priemerný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prepočítaný</w:t>
            </w:r>
            <w:r>
              <w:rPr>
                <w:rFonts w:ascii="Microsoft Sans Serif" w:hAnsi="Microsoft Sans Serif"/>
                <w:spacing w:val="9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zamestnancov</w:t>
            </w:r>
          </w:p>
        </w:tc>
        <w:tc>
          <w:tcPr>
            <w:tcW w:w="1915" w:type="dxa"/>
          </w:tcPr>
          <w:p w14:paraId="2B0A09ED" w14:textId="77777777" w:rsidR="00E001E4" w:rsidRDefault="00000000">
            <w:pPr>
              <w:pStyle w:val="TableParagraph"/>
              <w:spacing w:before="62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359" w:type="dxa"/>
          </w:tcPr>
          <w:p w14:paraId="2B0A09EE" w14:textId="77777777" w:rsidR="00E001E4" w:rsidRDefault="00000000">
            <w:pPr>
              <w:pStyle w:val="TableParagraph"/>
              <w:spacing w:before="49"/>
              <w:ind w:left="53" w:right="4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</w:tr>
      <w:tr w:rsidR="00E001E4" w14:paraId="2B0A09F3" w14:textId="77777777">
        <w:trPr>
          <w:trHeight w:val="340"/>
        </w:trPr>
        <w:tc>
          <w:tcPr>
            <w:tcW w:w="5779" w:type="dxa"/>
          </w:tcPr>
          <w:p w14:paraId="2B0A09F0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toho</w:t>
            </w:r>
            <w:r>
              <w:rPr>
                <w:rFonts w:ascii="Microsoft Sans Serif" w:hAnsi="Microsoft Sans Serif"/>
                <w:spacing w:val="5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vedúcich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zamestnancov</w:t>
            </w:r>
          </w:p>
        </w:tc>
        <w:tc>
          <w:tcPr>
            <w:tcW w:w="1915" w:type="dxa"/>
          </w:tcPr>
          <w:p w14:paraId="2B0A09F1" w14:textId="77777777" w:rsidR="00E001E4" w:rsidRDefault="00000000">
            <w:pPr>
              <w:pStyle w:val="TableParagraph"/>
              <w:spacing w:before="52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359" w:type="dxa"/>
          </w:tcPr>
          <w:p w14:paraId="2B0A09F2" w14:textId="77777777" w:rsidR="00E001E4" w:rsidRDefault="00000000">
            <w:pPr>
              <w:pStyle w:val="TableParagraph"/>
              <w:spacing w:before="46"/>
              <w:ind w:left="53" w:right="4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</w:tr>
      <w:tr w:rsidR="00E001E4" w14:paraId="2B0A09F7" w14:textId="77777777">
        <w:trPr>
          <w:trHeight w:val="340"/>
        </w:trPr>
        <w:tc>
          <w:tcPr>
            <w:tcW w:w="5779" w:type="dxa"/>
          </w:tcPr>
          <w:p w14:paraId="2B0A09F4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dobrovoľníkov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vyslaných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účtovnou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jednotkou</w:t>
            </w:r>
          </w:p>
        </w:tc>
        <w:tc>
          <w:tcPr>
            <w:tcW w:w="1915" w:type="dxa"/>
          </w:tcPr>
          <w:p w14:paraId="2B0A09F5" w14:textId="77777777" w:rsidR="00E001E4" w:rsidRDefault="00000000">
            <w:pPr>
              <w:pStyle w:val="TableParagraph"/>
              <w:spacing w:before="62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  <w:tc>
          <w:tcPr>
            <w:tcW w:w="2359" w:type="dxa"/>
          </w:tcPr>
          <w:p w14:paraId="2B0A09F6" w14:textId="77777777" w:rsidR="00E001E4" w:rsidRDefault="00000000">
            <w:pPr>
              <w:pStyle w:val="TableParagraph"/>
              <w:spacing w:before="62"/>
              <w:ind w:left="53" w:right="3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E001E4" w14:paraId="2B0A09FB" w14:textId="77777777">
        <w:trPr>
          <w:trHeight w:val="503"/>
        </w:trPr>
        <w:tc>
          <w:tcPr>
            <w:tcW w:w="5779" w:type="dxa"/>
          </w:tcPr>
          <w:p w14:paraId="2B0A09F8" w14:textId="77777777" w:rsidR="00E001E4" w:rsidRDefault="00000000">
            <w:pPr>
              <w:pStyle w:val="TableParagraph"/>
              <w:spacing w:line="250" w:lineRule="atLeast"/>
              <w:ind w:left="107" w:right="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Počet dobrovoľníkov, ktorí vykonávali dobrovoľnícku činnosť pre </w:t>
            </w:r>
            <w:r>
              <w:rPr>
                <w:rFonts w:ascii="Microsoft Sans Serif" w:hAnsi="Microsoft Sans Serif"/>
                <w:w w:val="85"/>
              </w:rPr>
              <w:t>účtovnú jednotku počas účtovného obdobia</w:t>
            </w:r>
          </w:p>
        </w:tc>
        <w:tc>
          <w:tcPr>
            <w:tcW w:w="1915" w:type="dxa"/>
          </w:tcPr>
          <w:p w14:paraId="2B0A09F9" w14:textId="4106A06C" w:rsidR="00E001E4" w:rsidRDefault="00E60ED6">
            <w:pPr>
              <w:pStyle w:val="TableParagraph"/>
              <w:spacing w:before="133"/>
              <w:ind w:left="15" w:right="2"/>
              <w:jc w:val="center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pacing w:val="-5"/>
                <w:sz w:val="20"/>
              </w:rPr>
              <w:t>39</w:t>
            </w:r>
          </w:p>
        </w:tc>
        <w:tc>
          <w:tcPr>
            <w:tcW w:w="2359" w:type="dxa"/>
          </w:tcPr>
          <w:p w14:paraId="2B0A09FA" w14:textId="5A74F883" w:rsidR="00E001E4" w:rsidRDefault="00000000">
            <w:pPr>
              <w:pStyle w:val="TableParagraph"/>
              <w:spacing w:before="133"/>
              <w:ind w:left="53" w:right="38"/>
              <w:jc w:val="center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pacing w:val="-4"/>
                <w:sz w:val="20"/>
              </w:rPr>
              <w:t>1</w:t>
            </w:r>
            <w:r w:rsidR="00894FD8">
              <w:rPr>
                <w:rFonts w:ascii="Microsoft Sans Serif" w:hAnsi="Microsoft Sans Serif" w:cs="Microsoft Sans Serif"/>
                <w:spacing w:val="-4"/>
                <w:sz w:val="20"/>
              </w:rPr>
              <w:t>56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0</w:t>
            </w:r>
          </w:p>
        </w:tc>
      </w:tr>
    </w:tbl>
    <w:p w14:paraId="2B0A09FC" w14:textId="77777777" w:rsidR="00E001E4" w:rsidRDefault="00E001E4">
      <w:pPr>
        <w:pStyle w:val="Zkladntext"/>
        <w:spacing w:before="129"/>
      </w:pPr>
    </w:p>
    <w:p w14:paraId="2B0A09FD" w14:textId="77777777" w:rsidR="00E001E4" w:rsidRDefault="00000000">
      <w:pPr>
        <w:pStyle w:val="Odsekzoznamu"/>
        <w:numPr>
          <w:ilvl w:val="0"/>
          <w:numId w:val="1"/>
        </w:numPr>
        <w:tabs>
          <w:tab w:val="left" w:pos="410"/>
        </w:tabs>
        <w:ind w:left="410" w:hanging="269"/>
        <w:jc w:val="both"/>
      </w:pPr>
      <w:r>
        <w:rPr>
          <w:w w:val="80"/>
        </w:rPr>
        <w:t>Organizačná</w:t>
      </w:r>
      <w:r>
        <w:rPr>
          <w:spacing w:val="4"/>
        </w:rPr>
        <w:t xml:space="preserve"> </w:t>
      </w:r>
      <w:r>
        <w:rPr>
          <w:w w:val="80"/>
        </w:rPr>
        <w:t>štruktúra</w:t>
      </w:r>
      <w:r>
        <w:rPr>
          <w:spacing w:val="5"/>
        </w:rPr>
        <w:t xml:space="preserve"> </w:t>
      </w:r>
      <w:r>
        <w:rPr>
          <w:w w:val="80"/>
        </w:rPr>
        <w:t>účtovnej</w:t>
      </w:r>
      <w:r>
        <w:rPr>
          <w:spacing w:val="4"/>
        </w:rPr>
        <w:t xml:space="preserve"> </w:t>
      </w:r>
      <w:r>
        <w:rPr>
          <w:spacing w:val="-2"/>
          <w:w w:val="80"/>
        </w:rPr>
        <w:t>jednotky.</w:t>
      </w:r>
    </w:p>
    <w:p w14:paraId="2B0A09FE" w14:textId="77777777" w:rsidR="00E001E4" w:rsidRDefault="00E001E4">
      <w:pPr>
        <w:pStyle w:val="Zkladntext"/>
        <w:spacing w:before="8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7171"/>
      </w:tblGrid>
      <w:tr w:rsidR="00E001E4" w14:paraId="2B0A0A02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9FF" w14:textId="77777777" w:rsidR="00E001E4" w:rsidRDefault="00000000">
            <w:pPr>
              <w:pStyle w:val="TableParagraph"/>
              <w:ind w:left="35"/>
              <w:rPr>
                <w:b/>
              </w:rPr>
            </w:pPr>
            <w:r>
              <w:rPr>
                <w:b/>
                <w:w w:val="80"/>
              </w:rPr>
              <w:t>Orgány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jednotky:</w:t>
            </w:r>
          </w:p>
          <w:p w14:paraId="2B0A0A00" w14:textId="77777777" w:rsidR="00E001E4" w:rsidRDefault="00000000">
            <w:pPr>
              <w:pStyle w:val="TableParagraph"/>
              <w:spacing w:before="5"/>
              <w:ind w:left="3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(riadiace,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štatutárne,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kontrolné)</w:t>
            </w:r>
          </w:p>
        </w:tc>
        <w:tc>
          <w:tcPr>
            <w:tcW w:w="7171" w:type="dxa"/>
          </w:tcPr>
          <w:p w14:paraId="2B0A0A01" w14:textId="77777777" w:rsidR="00E001E4" w:rsidRDefault="00000000">
            <w:pPr>
              <w:pStyle w:val="TableParagraph"/>
              <w:spacing w:before="58"/>
              <w:ind w:left="3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Predseda, </w:t>
            </w:r>
            <w:r>
              <w:rPr>
                <w:rFonts w:ascii="Microsoft Sans Serif" w:hAnsi="Microsoft Sans Serif"/>
                <w:spacing w:val="-2"/>
                <w:sz w:val="20"/>
              </w:rPr>
              <w:t>členovia</w:t>
            </w:r>
          </w:p>
        </w:tc>
      </w:tr>
      <w:tr w:rsidR="00E001E4" w14:paraId="2B0A0A05" w14:textId="77777777">
        <w:trPr>
          <w:trHeight w:val="337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03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0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08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06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0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0B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A09" w14:textId="77777777" w:rsidR="00E001E4" w:rsidRDefault="00000000">
            <w:pPr>
              <w:pStyle w:val="TableParagraph"/>
              <w:spacing w:line="242" w:lineRule="auto"/>
              <w:ind w:left="35"/>
              <w:rPr>
                <w:rFonts w:ascii="Microsoft Sans Serif" w:hAnsi="Microsoft Sans Serif"/>
              </w:rPr>
            </w:pPr>
            <w:r>
              <w:rPr>
                <w:b/>
                <w:w w:val="90"/>
              </w:rPr>
              <w:t>Organizačné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útvary: </w:t>
            </w:r>
            <w:r>
              <w:rPr>
                <w:rFonts w:ascii="Microsoft Sans Serif" w:hAnsi="Microsoft Sans Serif"/>
                <w:w w:val="85"/>
              </w:rPr>
              <w:t xml:space="preserve">(zabezpečujúce hlavnú činnosť, </w:t>
            </w:r>
            <w:r>
              <w:rPr>
                <w:rFonts w:ascii="Microsoft Sans Serif" w:hAnsi="Microsoft Sans Serif"/>
                <w:w w:val="90"/>
              </w:rPr>
              <w:t>prípadne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ekonomickú,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 xml:space="preserve">resp. </w:t>
            </w:r>
            <w:r>
              <w:rPr>
                <w:rFonts w:ascii="Microsoft Sans Serif" w:hAnsi="Microsoft Sans Serif"/>
                <w:w w:val="80"/>
              </w:rPr>
              <w:t xml:space="preserve">podnikateľskú činnosť a obslužné </w:t>
            </w:r>
            <w:r>
              <w:rPr>
                <w:rFonts w:ascii="Microsoft Sans Serif" w:hAnsi="Microsoft Sans Serif"/>
                <w:spacing w:val="-2"/>
                <w:w w:val="90"/>
              </w:rPr>
              <w:t>činnosti)</w:t>
            </w:r>
          </w:p>
        </w:tc>
        <w:tc>
          <w:tcPr>
            <w:tcW w:w="7171" w:type="dxa"/>
          </w:tcPr>
          <w:p w14:paraId="2B0A0A0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0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0C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0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11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0F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1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14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12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1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17" w14:textId="77777777">
        <w:trPr>
          <w:trHeight w:val="338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15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1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1A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18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1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A1B" w14:textId="77777777" w:rsidR="00E001E4" w:rsidRDefault="00E001E4">
      <w:pPr>
        <w:pStyle w:val="Zkladntext"/>
        <w:spacing w:before="132"/>
      </w:pPr>
    </w:p>
    <w:p w14:paraId="2B0A0A1C" w14:textId="77777777" w:rsidR="00E001E4" w:rsidRDefault="00000000">
      <w:pPr>
        <w:pStyle w:val="Odsekzoznamu"/>
        <w:numPr>
          <w:ilvl w:val="0"/>
          <w:numId w:val="1"/>
        </w:numPr>
        <w:tabs>
          <w:tab w:val="left" w:pos="748"/>
          <w:tab w:val="left" w:pos="762"/>
        </w:tabs>
        <w:spacing w:line="242" w:lineRule="auto"/>
        <w:ind w:left="748" w:right="3543" w:hanging="607"/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2B0A0EE4" wp14:editId="2B0A0EE5">
            <wp:simplePos x="0" y="0"/>
            <wp:positionH relativeFrom="page">
              <wp:posOffset>777875</wp:posOffset>
            </wp:positionH>
            <wp:positionV relativeFrom="paragraph">
              <wp:posOffset>-90805</wp:posOffset>
            </wp:positionV>
            <wp:extent cx="228600" cy="461645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46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Informácia</w:t>
      </w:r>
      <w:r>
        <w:t xml:space="preserve"> </w:t>
      </w:r>
      <w:r>
        <w:rPr>
          <w:w w:val="80"/>
        </w:rPr>
        <w:t xml:space="preserve">o organizáciách v zriaďovateľskej pôsobnosti účtovnej jednotky.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nemá</w:t>
      </w:r>
      <w:r>
        <w:rPr>
          <w:spacing w:val="-6"/>
          <w:w w:val="85"/>
        </w:rPr>
        <w:t xml:space="preserve"> </w:t>
      </w:r>
      <w:r>
        <w:rPr>
          <w:w w:val="85"/>
        </w:rPr>
        <w:t>organizácie</w:t>
      </w:r>
      <w:r>
        <w:rPr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spacing w:val="-6"/>
          <w:w w:val="85"/>
        </w:rPr>
        <w:t xml:space="preserve"> </w:t>
      </w:r>
      <w:r>
        <w:rPr>
          <w:w w:val="85"/>
        </w:rPr>
        <w:t>svojej</w:t>
      </w:r>
      <w:r>
        <w:rPr>
          <w:spacing w:val="-6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-5"/>
          <w:w w:val="85"/>
        </w:rPr>
        <w:t xml:space="preserve"> </w:t>
      </w:r>
      <w:r>
        <w:rPr>
          <w:w w:val="85"/>
        </w:rPr>
        <w:t>pôsobnosti.</w:t>
      </w:r>
    </w:p>
    <w:p w14:paraId="2B0A0A1D" w14:textId="77777777" w:rsidR="00E001E4" w:rsidRDefault="00E001E4">
      <w:pPr>
        <w:pStyle w:val="Zkladntext"/>
        <w:spacing w:before="4"/>
        <w:rPr>
          <w:sz w:val="10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4584"/>
        <w:gridCol w:w="4246"/>
      </w:tblGrid>
      <w:tr w:rsidR="00E001E4" w14:paraId="2B0A0A21" w14:textId="77777777">
        <w:trPr>
          <w:trHeight w:val="340"/>
        </w:trPr>
        <w:tc>
          <w:tcPr>
            <w:tcW w:w="1186" w:type="dxa"/>
            <w:shd w:val="clear" w:color="auto" w:fill="D9D9D9"/>
          </w:tcPr>
          <w:p w14:paraId="2B0A0A1E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spacing w:val="-5"/>
                <w:w w:val="90"/>
              </w:rPr>
              <w:t>IČO</w:t>
            </w:r>
          </w:p>
        </w:tc>
        <w:tc>
          <w:tcPr>
            <w:tcW w:w="4584" w:type="dxa"/>
            <w:shd w:val="clear" w:color="auto" w:fill="D9D9D9"/>
          </w:tcPr>
          <w:p w14:paraId="2B0A0A1F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5"/>
              </w:rPr>
              <w:t>organizácie</w:t>
            </w:r>
          </w:p>
        </w:tc>
        <w:tc>
          <w:tcPr>
            <w:tcW w:w="4246" w:type="dxa"/>
            <w:shd w:val="clear" w:color="auto" w:fill="D9D9D9"/>
          </w:tcPr>
          <w:p w14:paraId="2B0A0A20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Právna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90"/>
              </w:rPr>
              <w:t>forma</w:t>
            </w:r>
          </w:p>
        </w:tc>
      </w:tr>
      <w:tr w:rsidR="00E001E4" w14:paraId="2B0A0A25" w14:textId="77777777">
        <w:trPr>
          <w:trHeight w:val="340"/>
        </w:trPr>
        <w:tc>
          <w:tcPr>
            <w:tcW w:w="1186" w:type="dxa"/>
          </w:tcPr>
          <w:p w14:paraId="2B0A0A2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2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2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29" w14:textId="77777777">
        <w:trPr>
          <w:trHeight w:val="337"/>
        </w:trPr>
        <w:tc>
          <w:tcPr>
            <w:tcW w:w="1186" w:type="dxa"/>
          </w:tcPr>
          <w:p w14:paraId="2B0A0A2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2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2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2D" w14:textId="77777777">
        <w:trPr>
          <w:trHeight w:val="340"/>
        </w:trPr>
        <w:tc>
          <w:tcPr>
            <w:tcW w:w="1186" w:type="dxa"/>
          </w:tcPr>
          <w:p w14:paraId="2B0A0A2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2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2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31" w14:textId="77777777">
        <w:trPr>
          <w:trHeight w:val="340"/>
        </w:trPr>
        <w:tc>
          <w:tcPr>
            <w:tcW w:w="1186" w:type="dxa"/>
          </w:tcPr>
          <w:p w14:paraId="2B0A0A2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2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3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35" w14:textId="77777777">
        <w:trPr>
          <w:trHeight w:val="340"/>
        </w:trPr>
        <w:tc>
          <w:tcPr>
            <w:tcW w:w="1186" w:type="dxa"/>
          </w:tcPr>
          <w:p w14:paraId="2B0A0A3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3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3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39" w14:textId="77777777">
        <w:trPr>
          <w:trHeight w:val="340"/>
        </w:trPr>
        <w:tc>
          <w:tcPr>
            <w:tcW w:w="1186" w:type="dxa"/>
          </w:tcPr>
          <w:p w14:paraId="2B0A0A3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3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3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3D" w14:textId="77777777">
        <w:trPr>
          <w:trHeight w:val="340"/>
        </w:trPr>
        <w:tc>
          <w:tcPr>
            <w:tcW w:w="1186" w:type="dxa"/>
          </w:tcPr>
          <w:p w14:paraId="2B0A0A3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3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3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41" w14:textId="77777777">
        <w:trPr>
          <w:trHeight w:val="340"/>
        </w:trPr>
        <w:tc>
          <w:tcPr>
            <w:tcW w:w="1186" w:type="dxa"/>
          </w:tcPr>
          <w:p w14:paraId="2B0A0A3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84" w:type="dxa"/>
          </w:tcPr>
          <w:p w14:paraId="2B0A0A3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</w:tcPr>
          <w:p w14:paraId="2B0A0A4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A42" w14:textId="77777777" w:rsidR="00E001E4" w:rsidRDefault="00E001E4">
      <w:pPr>
        <w:pStyle w:val="Zkladntext"/>
        <w:spacing w:before="6"/>
      </w:pPr>
    </w:p>
    <w:p w14:paraId="2B0A0A43" w14:textId="77777777" w:rsidR="00E001E4" w:rsidRDefault="00000000">
      <w:pPr>
        <w:spacing w:before="1" w:line="252" w:lineRule="exact"/>
        <w:ind w:left="101" w:right="104"/>
        <w:jc w:val="center"/>
        <w:rPr>
          <w:rFonts w:ascii="Arial" w:hAnsi="Arial"/>
          <w:b/>
        </w:rPr>
      </w:pPr>
      <w:bookmarkStart w:id="1" w:name="Čl._II"/>
      <w:bookmarkStart w:id="2" w:name="Informácie_o_účtovných_zásadách_a_účtovn"/>
      <w:bookmarkEnd w:id="1"/>
      <w:bookmarkEnd w:id="2"/>
      <w:r>
        <w:rPr>
          <w:rFonts w:ascii="Arial" w:hAnsi="Arial"/>
          <w:b/>
          <w:w w:val="80"/>
          <w:sz w:val="20"/>
        </w:rPr>
        <w:t>Čl.</w:t>
      </w:r>
      <w:r>
        <w:rPr>
          <w:rFonts w:ascii="Arial" w:hAnsi="Arial"/>
          <w:b/>
          <w:spacing w:val="-3"/>
          <w:w w:val="90"/>
          <w:sz w:val="20"/>
        </w:rPr>
        <w:t xml:space="preserve"> </w:t>
      </w:r>
      <w:r>
        <w:rPr>
          <w:rFonts w:ascii="Arial" w:hAnsi="Arial"/>
          <w:b/>
          <w:spacing w:val="-5"/>
          <w:w w:val="90"/>
        </w:rPr>
        <w:t>II</w:t>
      </w:r>
    </w:p>
    <w:p w14:paraId="2B0A0A44" w14:textId="77777777" w:rsidR="00E001E4" w:rsidRDefault="00000000">
      <w:pPr>
        <w:spacing w:line="252" w:lineRule="exact"/>
        <w:ind w:left="103" w:right="10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14:paraId="2B0A0A45" w14:textId="77777777" w:rsidR="00E001E4" w:rsidRDefault="00000000">
      <w:pPr>
        <w:pStyle w:val="Odsekzoznamu"/>
        <w:numPr>
          <w:ilvl w:val="0"/>
          <w:numId w:val="2"/>
        </w:numPr>
        <w:tabs>
          <w:tab w:val="left" w:pos="409"/>
        </w:tabs>
        <w:spacing w:before="144" w:line="213" w:lineRule="auto"/>
        <w:ind w:right="312" w:firstLine="0"/>
      </w:pPr>
      <w:r>
        <w:rPr>
          <w:w w:val="80"/>
        </w:rPr>
        <w:t>Informácia,</w:t>
      </w:r>
      <w:r>
        <w:t xml:space="preserve"> </w:t>
      </w:r>
      <w:r>
        <w:rPr>
          <w:w w:val="80"/>
        </w:rPr>
        <w:t>či</w:t>
      </w:r>
      <w: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závierka</w:t>
      </w:r>
      <w:r>
        <w:t xml:space="preserve"> </w:t>
      </w:r>
      <w:r>
        <w:rPr>
          <w:w w:val="80"/>
        </w:rPr>
        <w:t>zostavená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splnenia</w:t>
      </w:r>
      <w:r>
        <w:t xml:space="preserve"> </w:t>
      </w:r>
      <w:r>
        <w:rPr>
          <w:w w:val="80"/>
        </w:rPr>
        <w:t>predpokladu,</w:t>
      </w:r>
      <w:r>
        <w:t xml:space="preserve"> </w:t>
      </w:r>
      <w:r>
        <w:rPr>
          <w:w w:val="80"/>
        </w:rPr>
        <w:t>že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bude</w:t>
      </w:r>
      <w:r>
        <w:t xml:space="preserve"> </w:t>
      </w:r>
      <w:r>
        <w:rPr>
          <w:w w:val="80"/>
        </w:rPr>
        <w:t>nepretržite</w:t>
      </w:r>
      <w:r>
        <w:t xml:space="preserve"> </w:t>
      </w:r>
      <w:r>
        <w:rPr>
          <w:w w:val="80"/>
        </w:rPr>
        <w:t xml:space="preserve">pokračovať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svojej</w:t>
      </w:r>
      <w:r>
        <w:rPr>
          <w:spacing w:val="-6"/>
          <w:w w:val="90"/>
        </w:rPr>
        <w:t xml:space="preserve"> </w:t>
      </w:r>
      <w:r>
        <w:rPr>
          <w:w w:val="90"/>
        </w:rPr>
        <w:t>činnosti.</w:t>
      </w:r>
      <w:r>
        <w:rPr>
          <w:spacing w:val="80"/>
        </w:rPr>
        <w:t xml:space="preserve"> </w:t>
      </w:r>
      <w:r>
        <w:rPr>
          <w:noProof/>
          <w:spacing w:val="-7"/>
          <w:position w:val="-11"/>
        </w:rPr>
        <w:drawing>
          <wp:inline distT="0" distB="0" distL="0" distR="0" wp14:anchorId="2B0A0EE6" wp14:editId="2B0A0EE7">
            <wp:extent cx="228600" cy="22860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</w:rPr>
        <w:t xml:space="preserve"> </w:t>
      </w:r>
      <w:r>
        <w:rPr>
          <w:w w:val="90"/>
        </w:rPr>
        <w:t>ÁNO</w:t>
      </w:r>
      <w:r>
        <w:rPr>
          <w:spacing w:val="40"/>
        </w:rPr>
        <w:t xml:space="preserve"> </w:t>
      </w:r>
      <w:r>
        <w:rPr>
          <w:noProof/>
          <w:spacing w:val="-4"/>
          <w:position w:val="-12"/>
        </w:rPr>
        <w:drawing>
          <wp:inline distT="0" distB="0" distL="0" distR="0" wp14:anchorId="2B0A0EE8" wp14:editId="2B0A0EE9">
            <wp:extent cx="228600" cy="22860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</w:rPr>
        <w:t xml:space="preserve"> </w:t>
      </w:r>
      <w:r>
        <w:rPr>
          <w:w w:val="90"/>
        </w:rPr>
        <w:t>NIE</w:t>
      </w:r>
    </w:p>
    <w:p w14:paraId="2B0A0A46" w14:textId="77777777" w:rsidR="00E001E4" w:rsidRDefault="00000000">
      <w:pPr>
        <w:pStyle w:val="Odsekzoznamu"/>
        <w:numPr>
          <w:ilvl w:val="0"/>
          <w:numId w:val="2"/>
        </w:numPr>
        <w:tabs>
          <w:tab w:val="left" w:pos="446"/>
        </w:tabs>
        <w:spacing w:line="308" w:lineRule="exact"/>
        <w:ind w:left="446" w:hanging="301"/>
      </w:pPr>
      <w:r>
        <w:rPr>
          <w:noProof/>
          <w:spacing w:val="24"/>
          <w:position w:val="-7"/>
        </w:rPr>
        <w:drawing>
          <wp:inline distT="0" distB="0" distL="0" distR="0" wp14:anchorId="2B0A0EEA" wp14:editId="2B0A0EEB">
            <wp:extent cx="228600" cy="22860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</w:rPr>
        <w:t>Zmeny</w:t>
      </w:r>
      <w:r>
        <w:rPr>
          <w:spacing w:val="5"/>
        </w:rPr>
        <w:t xml:space="preserve"> </w:t>
      </w:r>
      <w:r>
        <w:rPr>
          <w:w w:val="80"/>
        </w:rPr>
        <w:t>účtovných</w:t>
      </w:r>
      <w:r>
        <w:rPr>
          <w:spacing w:val="5"/>
        </w:rPr>
        <w:t xml:space="preserve"> </w:t>
      </w:r>
      <w:r>
        <w:rPr>
          <w:w w:val="80"/>
        </w:rPr>
        <w:t>zásad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zmeny</w:t>
      </w:r>
      <w:r>
        <w:rPr>
          <w:spacing w:val="6"/>
        </w:rPr>
        <w:t xml:space="preserve"> </w:t>
      </w:r>
      <w:r>
        <w:rPr>
          <w:w w:val="80"/>
        </w:rPr>
        <w:t>účtovných</w:t>
      </w:r>
      <w:r>
        <w:rPr>
          <w:spacing w:val="6"/>
        </w:rPr>
        <w:t xml:space="preserve"> </w:t>
      </w:r>
      <w:r>
        <w:rPr>
          <w:w w:val="80"/>
        </w:rPr>
        <w:t>metód</w:t>
      </w:r>
      <w:r>
        <w:rPr>
          <w:spacing w:val="23"/>
        </w:rPr>
        <w:t xml:space="preserve"> </w:t>
      </w:r>
      <w:r>
        <w:rPr>
          <w:w w:val="80"/>
        </w:rPr>
        <w:t>s</w:t>
      </w:r>
      <w:r>
        <w:rPr>
          <w:spacing w:val="-12"/>
        </w:rPr>
        <w:t xml:space="preserve"> </w:t>
      </w:r>
      <w:r>
        <w:rPr>
          <w:w w:val="80"/>
        </w:rPr>
        <w:t>uvedením</w:t>
      </w:r>
      <w:r>
        <w:rPr>
          <w:spacing w:val="5"/>
        </w:rPr>
        <w:t xml:space="preserve"> </w:t>
      </w:r>
      <w:r>
        <w:rPr>
          <w:w w:val="80"/>
        </w:rPr>
        <w:t>dôvodu</w:t>
      </w:r>
      <w:r>
        <w:rPr>
          <w:spacing w:val="5"/>
        </w:rPr>
        <w:t xml:space="preserve"> </w:t>
      </w:r>
      <w:r>
        <w:rPr>
          <w:w w:val="80"/>
        </w:rPr>
        <w:t>týchto</w:t>
      </w:r>
      <w:r>
        <w:rPr>
          <w:spacing w:val="5"/>
        </w:rPr>
        <w:t xml:space="preserve"> </w:t>
      </w:r>
      <w:r>
        <w:rPr>
          <w:w w:val="80"/>
        </w:rPr>
        <w:t>zmien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vyčíslením</w:t>
      </w:r>
      <w:r>
        <w:rPr>
          <w:spacing w:val="7"/>
        </w:rPr>
        <w:t xml:space="preserve"> </w:t>
      </w:r>
      <w:r>
        <w:rPr>
          <w:w w:val="80"/>
        </w:rPr>
        <w:t>ich</w:t>
      </w:r>
      <w:r>
        <w:rPr>
          <w:spacing w:val="6"/>
        </w:rPr>
        <w:t xml:space="preserve"> </w:t>
      </w:r>
      <w:r>
        <w:rPr>
          <w:w w:val="80"/>
        </w:rPr>
        <w:t>vplyvu</w:t>
      </w:r>
      <w:r>
        <w:rPr>
          <w:spacing w:val="6"/>
        </w:rPr>
        <w:t xml:space="preserve"> </w:t>
      </w:r>
      <w:r>
        <w:rPr>
          <w:spacing w:val="-5"/>
          <w:w w:val="80"/>
        </w:rPr>
        <w:t>na</w:t>
      </w:r>
    </w:p>
    <w:p w14:paraId="2B0A0A47" w14:textId="77777777" w:rsidR="00E001E4" w:rsidRDefault="00000000">
      <w:pPr>
        <w:pStyle w:val="Zkladntext"/>
        <w:spacing w:line="235" w:lineRule="exact"/>
        <w:ind w:left="144"/>
      </w:pPr>
      <w:r>
        <w:rPr>
          <w:w w:val="80"/>
        </w:rPr>
        <w:t>finančnú</w:t>
      </w:r>
      <w:r>
        <w:rPr>
          <w:spacing w:val="9"/>
        </w:rPr>
        <w:t xml:space="preserve"> </w:t>
      </w:r>
      <w:r>
        <w:rPr>
          <w:w w:val="80"/>
        </w:rPr>
        <w:t>hodnotu</w:t>
      </w:r>
      <w:r>
        <w:rPr>
          <w:spacing w:val="8"/>
        </w:rPr>
        <w:t xml:space="preserve"> </w:t>
      </w:r>
      <w:r>
        <w:rPr>
          <w:w w:val="80"/>
        </w:rPr>
        <w:t>majetku,</w:t>
      </w:r>
      <w:r>
        <w:rPr>
          <w:spacing w:val="8"/>
        </w:rPr>
        <w:t xml:space="preserve"> </w:t>
      </w:r>
      <w:r>
        <w:rPr>
          <w:w w:val="80"/>
        </w:rPr>
        <w:t>záväzkov,</w:t>
      </w:r>
      <w:r>
        <w:rPr>
          <w:spacing w:val="8"/>
        </w:rPr>
        <w:t xml:space="preserve"> </w:t>
      </w:r>
      <w:r>
        <w:rPr>
          <w:w w:val="80"/>
        </w:rPr>
        <w:t>základného</w:t>
      </w:r>
      <w:r>
        <w:rPr>
          <w:spacing w:val="8"/>
        </w:rPr>
        <w:t xml:space="preserve"> </w:t>
      </w:r>
      <w:r>
        <w:rPr>
          <w:w w:val="80"/>
        </w:rPr>
        <w:t>imania</w:t>
      </w:r>
      <w:r>
        <w:rPr>
          <w:spacing w:val="8"/>
        </w:rPr>
        <w:t xml:space="preserve"> </w:t>
      </w:r>
      <w:r>
        <w:rPr>
          <w:w w:val="80"/>
        </w:rPr>
        <w:t>a</w:t>
      </w:r>
      <w:r>
        <w:rPr>
          <w:spacing w:val="8"/>
        </w:rPr>
        <w:t xml:space="preserve"> </w:t>
      </w:r>
      <w:r>
        <w:rPr>
          <w:w w:val="80"/>
        </w:rPr>
        <w:t>výsledku</w:t>
      </w:r>
      <w:r>
        <w:rPr>
          <w:spacing w:val="8"/>
        </w:rPr>
        <w:t xml:space="preserve"> </w:t>
      </w:r>
      <w:r>
        <w:rPr>
          <w:w w:val="80"/>
        </w:rPr>
        <w:t>hospodárenia</w:t>
      </w:r>
      <w:r>
        <w:rPr>
          <w:spacing w:val="8"/>
        </w:rPr>
        <w:t xml:space="preserve"> </w:t>
      </w:r>
      <w:r>
        <w:rPr>
          <w:w w:val="80"/>
        </w:rPr>
        <w:t>účtovnej</w:t>
      </w:r>
      <w:r>
        <w:rPr>
          <w:spacing w:val="8"/>
        </w:rPr>
        <w:t xml:space="preserve"> </w:t>
      </w:r>
      <w:r>
        <w:rPr>
          <w:spacing w:val="-2"/>
          <w:w w:val="80"/>
        </w:rPr>
        <w:t>jednotky.</w:t>
      </w:r>
    </w:p>
    <w:p w14:paraId="2B0A0A48" w14:textId="77777777" w:rsidR="00E001E4" w:rsidRDefault="00000000">
      <w:pPr>
        <w:pStyle w:val="Zkladntext"/>
        <w:spacing w:before="90"/>
        <w:ind w:left="864"/>
      </w:pPr>
      <w:r>
        <w:rPr>
          <w:noProof/>
        </w:rPr>
        <w:drawing>
          <wp:anchor distT="0" distB="0" distL="0" distR="0" simplePos="0" relativeHeight="251650560" behindDoc="0" locked="0" layoutInCell="1" allowOverlap="1" wp14:anchorId="2B0A0EEC" wp14:editId="2B0A0EED">
            <wp:simplePos x="0" y="0"/>
            <wp:positionH relativeFrom="page">
              <wp:posOffset>834390</wp:posOffset>
            </wp:positionH>
            <wp:positionV relativeFrom="paragraph">
              <wp:posOffset>28575</wp:posOffset>
            </wp:positionV>
            <wp:extent cx="228600" cy="228600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Bez</w:t>
      </w:r>
      <w:r>
        <w:rPr>
          <w:spacing w:val="-2"/>
        </w:rPr>
        <w:t xml:space="preserve"> </w:t>
      </w:r>
      <w:r>
        <w:rPr>
          <w:spacing w:val="-2"/>
          <w:w w:val="90"/>
        </w:rPr>
        <w:t>zmien.</w:t>
      </w:r>
    </w:p>
    <w:p w14:paraId="2B0A0A49" w14:textId="77777777" w:rsidR="00E001E4" w:rsidRDefault="00E001E4">
      <w:pPr>
        <w:pStyle w:val="Zkladntext"/>
        <w:sectPr w:rsidR="00E001E4">
          <w:pgSz w:w="11910" w:h="16840"/>
          <w:pgMar w:top="1320" w:right="708" w:bottom="1380" w:left="850" w:header="0" w:footer="1182" w:gutter="0"/>
          <w:cols w:space="720"/>
        </w:sect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3332"/>
        <w:gridCol w:w="3351"/>
      </w:tblGrid>
      <w:tr w:rsidR="00E001E4" w14:paraId="2B0A0A4F" w14:textId="77777777">
        <w:trPr>
          <w:trHeight w:val="758"/>
        </w:trPr>
        <w:tc>
          <w:tcPr>
            <w:tcW w:w="3334" w:type="dxa"/>
            <w:shd w:val="clear" w:color="auto" w:fill="D9D9D9"/>
          </w:tcPr>
          <w:p w14:paraId="2B0A0A4A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A4B" w14:textId="77777777" w:rsidR="00E001E4" w:rsidRDefault="00000000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  <w:w w:val="90"/>
              </w:rPr>
              <w:t>zmeny</w:t>
            </w:r>
          </w:p>
        </w:tc>
        <w:tc>
          <w:tcPr>
            <w:tcW w:w="3332" w:type="dxa"/>
            <w:shd w:val="clear" w:color="auto" w:fill="D9D9D9"/>
          </w:tcPr>
          <w:p w14:paraId="2B0A0A4C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A4D" w14:textId="77777777" w:rsidR="00E001E4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Dôvod</w:t>
            </w:r>
          </w:p>
        </w:tc>
        <w:tc>
          <w:tcPr>
            <w:tcW w:w="3351" w:type="dxa"/>
            <w:shd w:val="clear" w:color="auto" w:fill="D9D9D9"/>
          </w:tcPr>
          <w:p w14:paraId="2B0A0A4E" w14:textId="77777777" w:rsidR="00E001E4" w:rsidRDefault="00000000">
            <w:pPr>
              <w:pStyle w:val="TableParagraph"/>
              <w:spacing w:line="252" w:lineRule="exact"/>
              <w:ind w:left="425" w:right="414" w:hanging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Vplyv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na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hodnotu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majetku, </w:t>
            </w:r>
            <w:r>
              <w:rPr>
                <w:b/>
                <w:w w:val="80"/>
              </w:rPr>
              <w:t xml:space="preserve">záväzkov, základného imania </w:t>
            </w:r>
            <w:r>
              <w:rPr>
                <w:b/>
                <w:spacing w:val="-2"/>
                <w:w w:val="90"/>
              </w:rPr>
              <w:t>a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výsledku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hospodárenia</w:t>
            </w:r>
          </w:p>
        </w:tc>
      </w:tr>
      <w:tr w:rsidR="00E001E4" w14:paraId="2B0A0A53" w14:textId="77777777">
        <w:trPr>
          <w:trHeight w:val="337"/>
        </w:trPr>
        <w:tc>
          <w:tcPr>
            <w:tcW w:w="3334" w:type="dxa"/>
          </w:tcPr>
          <w:p w14:paraId="2B0A0A5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2" w:type="dxa"/>
          </w:tcPr>
          <w:p w14:paraId="2B0A0A5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1" w:type="dxa"/>
          </w:tcPr>
          <w:p w14:paraId="2B0A0A5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A57" w14:textId="77777777">
        <w:trPr>
          <w:trHeight w:val="340"/>
        </w:trPr>
        <w:tc>
          <w:tcPr>
            <w:tcW w:w="3334" w:type="dxa"/>
          </w:tcPr>
          <w:p w14:paraId="2B0A0A5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2" w:type="dxa"/>
          </w:tcPr>
          <w:p w14:paraId="2B0A0A5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1" w:type="dxa"/>
          </w:tcPr>
          <w:p w14:paraId="2B0A0A5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A58" w14:textId="77777777" w:rsidR="00E001E4" w:rsidRDefault="00E001E4">
      <w:pPr>
        <w:pStyle w:val="Zkladntext"/>
        <w:spacing w:before="29"/>
      </w:pPr>
    </w:p>
    <w:p w14:paraId="2B0A0A59" w14:textId="77777777" w:rsidR="00E001E4" w:rsidRDefault="00000000">
      <w:pPr>
        <w:pStyle w:val="Odsekzoznamu"/>
        <w:numPr>
          <w:ilvl w:val="0"/>
          <w:numId w:val="2"/>
        </w:numPr>
        <w:tabs>
          <w:tab w:val="left" w:pos="410"/>
        </w:tabs>
        <w:spacing w:before="1"/>
        <w:ind w:left="410" w:hanging="269"/>
      </w:pPr>
      <w:r>
        <w:rPr>
          <w:w w:val="80"/>
        </w:rPr>
        <w:t>Spôsoby</w:t>
      </w:r>
      <w:r>
        <w:rPr>
          <w:spacing w:val="2"/>
        </w:rPr>
        <w:t xml:space="preserve"> </w:t>
      </w:r>
      <w:r>
        <w:rPr>
          <w:w w:val="80"/>
        </w:rPr>
        <w:t>ocenenia</w:t>
      </w:r>
      <w:r>
        <w:rPr>
          <w:spacing w:val="2"/>
        </w:rPr>
        <w:t xml:space="preserve"> </w:t>
      </w:r>
      <w:r>
        <w:rPr>
          <w:w w:val="80"/>
        </w:rPr>
        <w:t>jednotlivých</w:t>
      </w:r>
      <w:r>
        <w:rPr>
          <w:spacing w:val="-1"/>
        </w:rPr>
        <w:t xml:space="preserve"> </w:t>
      </w:r>
      <w:r>
        <w:rPr>
          <w:w w:val="80"/>
        </w:rPr>
        <w:t>položiek</w:t>
      </w:r>
      <w:r>
        <w:rPr>
          <w:spacing w:val="2"/>
        </w:rPr>
        <w:t xml:space="preserve"> </w:t>
      </w:r>
      <w:r>
        <w:rPr>
          <w:w w:val="80"/>
        </w:rPr>
        <w:t>majetku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spacing w:val="-2"/>
          <w:w w:val="80"/>
        </w:rPr>
        <w:t>záväzkov.</w:t>
      </w:r>
    </w:p>
    <w:p w14:paraId="2B0A0A5A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6"/>
        <w:gridCol w:w="4099"/>
      </w:tblGrid>
      <w:tr w:rsidR="00E001E4" w14:paraId="2B0A0A5D" w14:textId="77777777">
        <w:trPr>
          <w:trHeight w:val="340"/>
        </w:trPr>
        <w:tc>
          <w:tcPr>
            <w:tcW w:w="5916" w:type="dxa"/>
            <w:shd w:val="clear" w:color="auto" w:fill="D9D9D9"/>
          </w:tcPr>
          <w:p w14:paraId="2B0A0A5B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Majetok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záväzky</w:t>
            </w:r>
          </w:p>
        </w:tc>
        <w:tc>
          <w:tcPr>
            <w:tcW w:w="4099" w:type="dxa"/>
            <w:shd w:val="clear" w:color="auto" w:fill="D9D9D9"/>
          </w:tcPr>
          <w:p w14:paraId="2B0A0A5C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Spôsob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90"/>
              </w:rPr>
              <w:t>oceňovania</w:t>
            </w:r>
          </w:p>
        </w:tc>
      </w:tr>
      <w:tr w:rsidR="00E001E4" w14:paraId="2B0A0A60" w14:textId="77777777">
        <w:trPr>
          <w:trHeight w:val="337"/>
        </w:trPr>
        <w:tc>
          <w:tcPr>
            <w:tcW w:w="5916" w:type="dxa"/>
          </w:tcPr>
          <w:p w14:paraId="2B0A0A5E" w14:textId="77777777" w:rsidR="00E001E4" w:rsidRDefault="00000000">
            <w:pPr>
              <w:pStyle w:val="TableParagraph"/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a)</w:t>
            </w:r>
            <w:r>
              <w:rPr>
                <w:rFonts w:ascii="Microsoft Sans Serif" w:hAnsi="Microsoft Sans Serif"/>
                <w:spacing w:val="53"/>
              </w:rPr>
              <w:t xml:space="preserve"> 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obstaraný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kúpou</w:t>
            </w:r>
          </w:p>
        </w:tc>
        <w:tc>
          <w:tcPr>
            <w:tcW w:w="4099" w:type="dxa"/>
          </w:tcPr>
          <w:p w14:paraId="2B0A0A5F" w14:textId="77777777" w:rsidR="00E001E4" w:rsidRDefault="00000000">
            <w:pPr>
              <w:pStyle w:val="TableParagraph"/>
              <w:spacing w:before="56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63" w14:textId="77777777">
        <w:trPr>
          <w:trHeight w:val="340"/>
        </w:trPr>
        <w:tc>
          <w:tcPr>
            <w:tcW w:w="5916" w:type="dxa"/>
          </w:tcPr>
          <w:p w14:paraId="2B0A0A61" w14:textId="77777777" w:rsidR="00E001E4" w:rsidRDefault="00000000">
            <w:pPr>
              <w:pStyle w:val="TableParagraph"/>
              <w:spacing w:before="5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b)</w:t>
            </w:r>
            <w:r>
              <w:rPr>
                <w:rFonts w:ascii="Microsoft Sans Serif" w:hAnsi="Microsoft Sans Serif"/>
                <w:spacing w:val="54"/>
              </w:rPr>
              <w:t xml:space="preserve"> 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vlastnou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činnosťou</w:t>
            </w:r>
          </w:p>
        </w:tc>
        <w:tc>
          <w:tcPr>
            <w:tcW w:w="4099" w:type="dxa"/>
          </w:tcPr>
          <w:p w14:paraId="2B0A0A62" w14:textId="77777777" w:rsidR="00E001E4" w:rsidRDefault="00000000">
            <w:pPr>
              <w:pStyle w:val="TableParagraph"/>
              <w:spacing w:before="54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66" w14:textId="77777777">
        <w:trPr>
          <w:trHeight w:val="340"/>
        </w:trPr>
        <w:tc>
          <w:tcPr>
            <w:tcW w:w="5916" w:type="dxa"/>
          </w:tcPr>
          <w:p w14:paraId="2B0A0A64" w14:textId="77777777" w:rsidR="00E001E4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c)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nehmotný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obstaraný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iným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spôsobom</w:t>
            </w:r>
          </w:p>
        </w:tc>
        <w:tc>
          <w:tcPr>
            <w:tcW w:w="4099" w:type="dxa"/>
          </w:tcPr>
          <w:p w14:paraId="2B0A0A65" w14:textId="77777777" w:rsidR="00E001E4" w:rsidRDefault="00000000">
            <w:pPr>
              <w:pStyle w:val="TableParagraph"/>
              <w:spacing w:before="59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68" w14:textId="77777777">
        <w:trPr>
          <w:trHeight w:val="340"/>
        </w:trPr>
        <w:tc>
          <w:tcPr>
            <w:tcW w:w="10015" w:type="dxa"/>
            <w:gridSpan w:val="2"/>
            <w:tcBorders>
              <w:bottom w:val="nil"/>
            </w:tcBorders>
          </w:tcPr>
          <w:p w14:paraId="2B0A0A67" w14:textId="77777777" w:rsidR="00E001E4" w:rsidRDefault="00000000">
            <w:pPr>
              <w:pStyle w:val="TableParagraph"/>
              <w:tabs>
                <w:tab w:val="left" w:pos="5928"/>
              </w:tabs>
              <w:spacing w:before="3"/>
              <w:ind w:left="465"/>
              <w:rPr>
                <w:rFonts w:ascii="Microsoft Sans Serif" w:hAnsi="Microsoft Sans Serif"/>
                <w:position w:val="-5"/>
                <w:sz w:val="20"/>
              </w:rPr>
            </w:pPr>
            <w:r>
              <w:rPr>
                <w:rFonts w:ascii="Microsoft Sans Serif" w:hAnsi="Microsoft Sans Serif"/>
                <w:noProof/>
                <w:position w:val="-5"/>
                <w:sz w:val="20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2B0A0EEE" wp14:editId="2B0A0EEF">
                      <wp:simplePos x="0" y="0"/>
                      <wp:positionH relativeFrom="column">
                        <wp:posOffset>6154420</wp:posOffset>
                      </wp:positionH>
                      <wp:positionV relativeFrom="paragraph">
                        <wp:posOffset>33655</wp:posOffset>
                      </wp:positionV>
                      <wp:extent cx="165100" cy="18097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7FF939" id="Group 9" o:spid="_x0000_s1026" style="position:absolute;margin-left:484.6pt;margin-top:2.65pt;width:13pt;height:14.25pt;z-index:-251660800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w w:val="80"/>
              </w:rPr>
              <w:t>d)</w:t>
            </w:r>
            <w:r>
              <w:rPr>
                <w:rFonts w:ascii="Microsoft Sans Serif" w:hAnsi="Microsoft Sans Serif"/>
                <w:spacing w:val="54"/>
              </w:rPr>
              <w:t xml:space="preserve"> 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kúpou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spacing w:val="-2"/>
                <w:w w:val="95"/>
                <w:position w:val="-5"/>
                <w:sz w:val="20"/>
              </w:rPr>
              <w:t>žiaden</w:t>
            </w:r>
          </w:p>
        </w:tc>
      </w:tr>
      <w:tr w:rsidR="00E001E4" w14:paraId="2B0A0A6B" w14:textId="77777777">
        <w:trPr>
          <w:trHeight w:val="340"/>
        </w:trPr>
        <w:tc>
          <w:tcPr>
            <w:tcW w:w="5916" w:type="dxa"/>
          </w:tcPr>
          <w:p w14:paraId="2B0A0A69" w14:textId="77777777" w:rsidR="00E001E4" w:rsidRDefault="00000000">
            <w:pPr>
              <w:pStyle w:val="TableParagraph"/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e)</w:t>
            </w:r>
            <w:r>
              <w:rPr>
                <w:rFonts w:ascii="Microsoft Sans Serif" w:hAnsi="Microsoft Sans Serif"/>
                <w:spacing w:val="55"/>
              </w:rPr>
              <w:t xml:space="preserve"> 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vlastnou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činnosťou</w:t>
            </w:r>
          </w:p>
        </w:tc>
        <w:tc>
          <w:tcPr>
            <w:tcW w:w="4099" w:type="dxa"/>
            <w:tcBorders>
              <w:top w:val="nil"/>
            </w:tcBorders>
          </w:tcPr>
          <w:p w14:paraId="2B0A0A6A" w14:textId="77777777" w:rsidR="00E001E4" w:rsidRDefault="00000000">
            <w:pPr>
              <w:pStyle w:val="TableParagraph"/>
              <w:spacing w:before="50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5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6E" w14:textId="77777777">
        <w:trPr>
          <w:trHeight w:val="340"/>
        </w:trPr>
        <w:tc>
          <w:tcPr>
            <w:tcW w:w="5916" w:type="dxa"/>
          </w:tcPr>
          <w:p w14:paraId="2B0A0A6C" w14:textId="77777777" w:rsidR="00E001E4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f)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obstaraný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iným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spôsobom</w:t>
            </w:r>
          </w:p>
        </w:tc>
        <w:tc>
          <w:tcPr>
            <w:tcW w:w="4099" w:type="dxa"/>
          </w:tcPr>
          <w:p w14:paraId="2B0A0A6D" w14:textId="77777777" w:rsidR="00E001E4" w:rsidRDefault="00000000">
            <w:pPr>
              <w:pStyle w:val="TableParagraph"/>
              <w:spacing w:before="67"/>
              <w:ind w:left="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2B0A0EF0" wp14:editId="2B0A0EF1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27940</wp:posOffset>
                      </wp:positionV>
                      <wp:extent cx="165100" cy="180975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A7533" id="Group 11" o:spid="_x0000_s1026" style="position:absolute;margin-left:188.8pt;margin-top:2.2pt;width:13pt;height:14.25pt;z-index:-251659776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">
                      <v:shape id="Image 12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20"/>
              </w:rPr>
              <w:t>žiaden</w:t>
            </w:r>
          </w:p>
        </w:tc>
      </w:tr>
      <w:tr w:rsidR="00E001E4" w14:paraId="2B0A0A71" w14:textId="77777777">
        <w:trPr>
          <w:trHeight w:val="337"/>
        </w:trPr>
        <w:tc>
          <w:tcPr>
            <w:tcW w:w="5916" w:type="dxa"/>
          </w:tcPr>
          <w:p w14:paraId="2B0A0A6F" w14:textId="77777777" w:rsidR="00E001E4" w:rsidRDefault="00000000">
            <w:pPr>
              <w:pStyle w:val="TableParagraph"/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g)</w:t>
            </w:r>
            <w:r>
              <w:rPr>
                <w:rFonts w:ascii="Microsoft Sans Serif" w:hAnsi="Microsoft Sans Serif"/>
                <w:spacing w:val="56"/>
                <w:w w:val="150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dlhodobý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finančný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majetok</w:t>
            </w:r>
          </w:p>
        </w:tc>
        <w:tc>
          <w:tcPr>
            <w:tcW w:w="4099" w:type="dxa"/>
          </w:tcPr>
          <w:p w14:paraId="2B0A0A70" w14:textId="77777777" w:rsidR="00E001E4" w:rsidRDefault="00000000">
            <w:pPr>
              <w:pStyle w:val="TableParagraph"/>
              <w:spacing w:before="72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5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74" w14:textId="77777777">
        <w:trPr>
          <w:trHeight w:val="340"/>
        </w:trPr>
        <w:tc>
          <w:tcPr>
            <w:tcW w:w="5916" w:type="dxa"/>
          </w:tcPr>
          <w:p w14:paraId="2B0A0A72" w14:textId="77777777" w:rsidR="00E001E4" w:rsidRDefault="00000000">
            <w:pPr>
              <w:pStyle w:val="TableParagraph"/>
              <w:spacing w:before="5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h)</w:t>
            </w:r>
            <w:r>
              <w:rPr>
                <w:rFonts w:ascii="Microsoft Sans Serif" w:hAnsi="Microsoft Sans Serif"/>
                <w:spacing w:val="56"/>
                <w:w w:val="150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zásoby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obstarané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5"/>
              </w:rPr>
              <w:t>kúpou</w:t>
            </w:r>
          </w:p>
        </w:tc>
        <w:tc>
          <w:tcPr>
            <w:tcW w:w="4099" w:type="dxa"/>
          </w:tcPr>
          <w:p w14:paraId="2B0A0A73" w14:textId="77777777" w:rsidR="00E001E4" w:rsidRDefault="00000000">
            <w:pPr>
              <w:pStyle w:val="TableParagraph"/>
              <w:spacing w:before="44"/>
              <w:ind w:left="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1584" behindDoc="0" locked="0" layoutInCell="1" allowOverlap="1" wp14:anchorId="2B0A0EF2" wp14:editId="2B0A0EF3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10160</wp:posOffset>
                      </wp:positionV>
                      <wp:extent cx="165100" cy="180975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BF81E" id="Group 13" o:spid="_x0000_s1026" style="position:absolute;margin-left:188.8pt;margin-top:.8pt;width:13pt;height:14.25pt;z-index:251651584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">
                      <v:shape id="Image 14" o:spid="_x0000_s1027" type="#_x0000_t75" style="position:absolute;width:165100;height:18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20"/>
              </w:rPr>
              <w:t>obstarávacia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hodnota</w:t>
            </w:r>
          </w:p>
        </w:tc>
      </w:tr>
      <w:tr w:rsidR="00E001E4" w14:paraId="2B0A0A77" w14:textId="77777777">
        <w:trPr>
          <w:trHeight w:val="340"/>
        </w:trPr>
        <w:tc>
          <w:tcPr>
            <w:tcW w:w="5916" w:type="dxa"/>
          </w:tcPr>
          <w:p w14:paraId="2B0A0A75" w14:textId="77777777" w:rsidR="00E001E4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0"/>
              </w:rPr>
              <w:t>zásoby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vytvorené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vlastnou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činnosťou</w:t>
            </w:r>
          </w:p>
        </w:tc>
        <w:tc>
          <w:tcPr>
            <w:tcW w:w="4099" w:type="dxa"/>
          </w:tcPr>
          <w:p w14:paraId="2B0A0A76" w14:textId="77777777" w:rsidR="00E001E4" w:rsidRDefault="00000000">
            <w:pPr>
              <w:pStyle w:val="TableParagraph"/>
              <w:spacing w:before="64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7A" w14:textId="77777777">
        <w:trPr>
          <w:trHeight w:val="340"/>
        </w:trPr>
        <w:tc>
          <w:tcPr>
            <w:tcW w:w="5916" w:type="dxa"/>
          </w:tcPr>
          <w:p w14:paraId="2B0A0A78" w14:textId="77777777" w:rsidR="00E001E4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j)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0"/>
              </w:rPr>
              <w:t>zásoby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iným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spôsobom</w:t>
            </w:r>
          </w:p>
        </w:tc>
        <w:tc>
          <w:tcPr>
            <w:tcW w:w="4099" w:type="dxa"/>
          </w:tcPr>
          <w:p w14:paraId="2B0A0A79" w14:textId="77777777" w:rsidR="00E001E4" w:rsidRDefault="00000000">
            <w:pPr>
              <w:pStyle w:val="TableParagraph"/>
              <w:spacing w:before="70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7D" w14:textId="77777777">
        <w:trPr>
          <w:trHeight w:val="340"/>
        </w:trPr>
        <w:tc>
          <w:tcPr>
            <w:tcW w:w="5916" w:type="dxa"/>
          </w:tcPr>
          <w:p w14:paraId="2B0A0A7B" w14:textId="77777777" w:rsidR="00E001E4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k)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spacing w:val="-2"/>
                <w:w w:val="90"/>
              </w:rPr>
              <w:t>pohľadávky</w:t>
            </w:r>
          </w:p>
        </w:tc>
        <w:tc>
          <w:tcPr>
            <w:tcW w:w="4099" w:type="dxa"/>
          </w:tcPr>
          <w:p w14:paraId="2B0A0A7C" w14:textId="77777777" w:rsidR="00E001E4" w:rsidRDefault="00000000">
            <w:pPr>
              <w:pStyle w:val="TableParagraph"/>
              <w:spacing w:before="71"/>
              <w:ind w:left="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2B0A0EF4" wp14:editId="2B0A0EF5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27305</wp:posOffset>
                      </wp:positionV>
                      <wp:extent cx="165100" cy="180975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AC24D" id="Group 15" o:spid="_x0000_s1026" style="position:absolute;margin-left:188.8pt;margin-top:2.15pt;width:13pt;height:14.25pt;z-index:-251658752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">
                      <v:shape id="Image 16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20"/>
              </w:rPr>
              <w:t>obstarávacia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hodnota</w:t>
            </w:r>
          </w:p>
        </w:tc>
      </w:tr>
      <w:tr w:rsidR="00E001E4" w14:paraId="2B0A0A80" w14:textId="77777777">
        <w:trPr>
          <w:trHeight w:val="340"/>
        </w:trPr>
        <w:tc>
          <w:tcPr>
            <w:tcW w:w="5916" w:type="dxa"/>
          </w:tcPr>
          <w:p w14:paraId="2B0A0A7E" w14:textId="77777777" w:rsidR="00E001E4" w:rsidRDefault="00000000">
            <w:pPr>
              <w:pStyle w:val="TableParagraph"/>
              <w:tabs>
                <w:tab w:val="left" w:pos="825"/>
              </w:tabs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l)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0"/>
              </w:rPr>
              <w:t>krátkodobý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majetok</w:t>
            </w:r>
          </w:p>
        </w:tc>
        <w:tc>
          <w:tcPr>
            <w:tcW w:w="4099" w:type="dxa"/>
          </w:tcPr>
          <w:p w14:paraId="2B0A0A7F" w14:textId="77777777" w:rsidR="00E001E4" w:rsidRDefault="00000000">
            <w:pPr>
              <w:pStyle w:val="TableParagraph"/>
              <w:spacing w:before="61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83" w14:textId="77777777">
        <w:trPr>
          <w:trHeight w:val="338"/>
        </w:trPr>
        <w:tc>
          <w:tcPr>
            <w:tcW w:w="5916" w:type="dxa"/>
          </w:tcPr>
          <w:p w14:paraId="2B0A0A81" w14:textId="77777777" w:rsidR="00E001E4" w:rsidRDefault="00000000">
            <w:pPr>
              <w:pStyle w:val="TableParagraph"/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85"/>
              </w:rPr>
              <w:t>m)</w:t>
            </w:r>
            <w:r>
              <w:rPr>
                <w:rFonts w:ascii="Microsoft Sans Serif" w:hAnsi="Microsoft Sans Serif"/>
                <w:spacing w:val="7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časové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rozlíšenie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na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strane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aktív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súvahy</w:t>
            </w:r>
          </w:p>
        </w:tc>
        <w:tc>
          <w:tcPr>
            <w:tcW w:w="4099" w:type="dxa"/>
          </w:tcPr>
          <w:p w14:paraId="2B0A0A82" w14:textId="77777777" w:rsidR="00E001E4" w:rsidRDefault="00000000">
            <w:pPr>
              <w:pStyle w:val="TableParagraph"/>
              <w:spacing w:before="56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86" w14:textId="77777777">
        <w:trPr>
          <w:trHeight w:val="340"/>
        </w:trPr>
        <w:tc>
          <w:tcPr>
            <w:tcW w:w="5916" w:type="dxa"/>
          </w:tcPr>
          <w:p w14:paraId="2B0A0A84" w14:textId="77777777" w:rsidR="00E001E4" w:rsidRDefault="00000000">
            <w:pPr>
              <w:pStyle w:val="TableParagraph"/>
              <w:spacing w:before="5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n)</w:t>
            </w:r>
            <w:r>
              <w:rPr>
                <w:rFonts w:ascii="Microsoft Sans Serif" w:hAnsi="Microsoft Sans Serif"/>
                <w:spacing w:val="51"/>
              </w:rPr>
              <w:t xml:space="preserve">  </w:t>
            </w:r>
            <w:r>
              <w:rPr>
                <w:rFonts w:ascii="Microsoft Sans Serif" w:hAnsi="Microsoft Sans Serif"/>
                <w:w w:val="80"/>
              </w:rPr>
              <w:t>záväzky,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vrátane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dlhopisov,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pôžičiek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úverov</w:t>
            </w:r>
          </w:p>
        </w:tc>
        <w:tc>
          <w:tcPr>
            <w:tcW w:w="4099" w:type="dxa"/>
          </w:tcPr>
          <w:p w14:paraId="2B0A0A85" w14:textId="77777777" w:rsidR="00E001E4" w:rsidRDefault="00000000">
            <w:pPr>
              <w:pStyle w:val="TableParagraph"/>
              <w:spacing w:before="49"/>
              <w:ind w:left="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2608" behindDoc="0" locked="0" layoutInCell="1" allowOverlap="1" wp14:anchorId="2B0A0EF6" wp14:editId="2B0A0EF7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13335</wp:posOffset>
                      </wp:positionV>
                      <wp:extent cx="165100" cy="180975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838F4" id="Group 17" o:spid="_x0000_s1026" style="position:absolute;margin-left:188.8pt;margin-top:1.05pt;width:13pt;height:14.25pt;z-index:251652608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">
                      <v:shape id="Image 18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20"/>
              </w:rPr>
              <w:t>obstarávacia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hodnota</w:t>
            </w:r>
          </w:p>
        </w:tc>
      </w:tr>
      <w:tr w:rsidR="00E001E4" w14:paraId="2B0A0A89" w14:textId="77777777">
        <w:trPr>
          <w:trHeight w:val="340"/>
        </w:trPr>
        <w:tc>
          <w:tcPr>
            <w:tcW w:w="5916" w:type="dxa"/>
          </w:tcPr>
          <w:p w14:paraId="2B0A0A87" w14:textId="77777777" w:rsidR="00E001E4" w:rsidRDefault="00000000">
            <w:pPr>
              <w:pStyle w:val="TableParagraph"/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o)</w:t>
            </w:r>
            <w:r>
              <w:rPr>
                <w:rFonts w:ascii="Microsoft Sans Serif" w:hAnsi="Microsoft Sans Serif"/>
                <w:spacing w:val="73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časové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rozlíšenie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strane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pasív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súvahy</w:t>
            </w:r>
          </w:p>
        </w:tc>
        <w:tc>
          <w:tcPr>
            <w:tcW w:w="4099" w:type="dxa"/>
            <w:tcBorders>
              <w:bottom w:val="nil"/>
            </w:tcBorders>
          </w:tcPr>
          <w:p w14:paraId="2B0A0A88" w14:textId="77777777" w:rsidR="00E001E4" w:rsidRDefault="00000000">
            <w:pPr>
              <w:pStyle w:val="TableParagraph"/>
              <w:spacing w:before="70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8B" w14:textId="77777777">
        <w:trPr>
          <w:trHeight w:val="340"/>
        </w:trPr>
        <w:tc>
          <w:tcPr>
            <w:tcW w:w="10015" w:type="dxa"/>
            <w:gridSpan w:val="2"/>
            <w:tcBorders>
              <w:top w:val="nil"/>
            </w:tcBorders>
          </w:tcPr>
          <w:p w14:paraId="2B0A0A8A" w14:textId="77777777" w:rsidR="00E001E4" w:rsidRDefault="00000000">
            <w:pPr>
              <w:pStyle w:val="TableParagraph"/>
              <w:tabs>
                <w:tab w:val="left" w:pos="5948"/>
              </w:tabs>
              <w:spacing w:before="5"/>
              <w:ind w:left="46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position w:val="1"/>
              </w:rPr>
              <w:t>p)</w:t>
            </w:r>
            <w:r>
              <w:rPr>
                <w:rFonts w:ascii="Microsoft Sans Serif" w:hAnsi="Microsoft Sans Serif"/>
                <w:spacing w:val="74"/>
                <w:w w:val="150"/>
                <w:position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position w:val="1"/>
              </w:rPr>
              <w:t>deriváty</w:t>
            </w:r>
            <w:r>
              <w:rPr>
                <w:rFonts w:ascii="Microsoft Sans Serif" w:hAnsi="Microsoft Sans Serif"/>
                <w:position w:val="1"/>
              </w:rPr>
              <w:tab/>
            </w:r>
            <w:r>
              <w:rPr>
                <w:rFonts w:ascii="Microsoft Sans Serif" w:hAnsi="Microsoft Sans Serif"/>
                <w:spacing w:val="-84"/>
                <w:w w:val="183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81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83"/>
                <w:sz w:val="20"/>
              </w:rPr>
              <w:t>aden</w:t>
            </w:r>
          </w:p>
        </w:tc>
      </w:tr>
      <w:tr w:rsidR="00E001E4" w14:paraId="2B0A0A8E" w14:textId="77777777">
        <w:trPr>
          <w:trHeight w:val="340"/>
        </w:trPr>
        <w:tc>
          <w:tcPr>
            <w:tcW w:w="5916" w:type="dxa"/>
          </w:tcPr>
          <w:p w14:paraId="2B0A0A8C" w14:textId="77777777" w:rsidR="00E001E4" w:rsidRDefault="00000000">
            <w:pPr>
              <w:pStyle w:val="TableParagraph"/>
              <w:spacing w:before="3"/>
              <w:ind w:left="46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q)</w:t>
            </w:r>
            <w:r>
              <w:rPr>
                <w:rFonts w:ascii="Microsoft Sans Serif" w:hAnsi="Microsoft Sans Serif"/>
                <w:spacing w:val="51"/>
              </w:rPr>
              <w:t xml:space="preserve">  </w:t>
            </w: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záväzky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zabezpečené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derivátmi</w:t>
            </w:r>
          </w:p>
        </w:tc>
        <w:tc>
          <w:tcPr>
            <w:tcW w:w="4099" w:type="dxa"/>
          </w:tcPr>
          <w:p w14:paraId="2B0A0A8D" w14:textId="77777777" w:rsidR="00E001E4" w:rsidRDefault="00000000">
            <w:pPr>
              <w:pStyle w:val="TableParagraph"/>
              <w:spacing w:before="81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84"/>
                <w:w w:val="198"/>
                <w:sz w:val="20"/>
              </w:rPr>
              <w:t>ž</w:t>
            </w:r>
            <w:r>
              <w:rPr>
                <w:rFonts w:ascii="Microsoft Sans Serif" w:hAnsi="Microsoft Sans Serif"/>
                <w:spacing w:val="16"/>
                <w:w w:val="96"/>
                <w:sz w:val="20"/>
              </w:rPr>
              <w:t>i</w:t>
            </w:r>
            <w:r>
              <w:rPr>
                <w:rFonts w:ascii="Microsoft Sans Serif" w:hAnsi="Microsoft Sans Serif"/>
                <w:spacing w:val="14"/>
                <w:w w:val="98"/>
                <w:sz w:val="20"/>
              </w:rPr>
              <w:t>aden</w:t>
            </w:r>
          </w:p>
        </w:tc>
      </w:tr>
      <w:tr w:rsidR="00E001E4" w14:paraId="2B0A0A91" w14:textId="77777777">
        <w:trPr>
          <w:trHeight w:val="503"/>
        </w:trPr>
        <w:tc>
          <w:tcPr>
            <w:tcW w:w="5916" w:type="dxa"/>
          </w:tcPr>
          <w:p w14:paraId="2B0A0A8F" w14:textId="77777777" w:rsidR="00E001E4" w:rsidRDefault="00000000">
            <w:pPr>
              <w:pStyle w:val="TableParagraph"/>
              <w:tabs>
                <w:tab w:val="left" w:pos="825"/>
              </w:tabs>
              <w:spacing w:line="250" w:lineRule="atLeast"/>
              <w:ind w:left="825" w:right="96" w:hanging="3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6"/>
                <w:w w:val="90"/>
              </w:rPr>
              <w:t>r)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0"/>
              </w:rPr>
              <w:t xml:space="preserve">prenajatý majetok a majetok obstaraný na základe finančného </w:t>
            </w:r>
            <w:r>
              <w:rPr>
                <w:rFonts w:ascii="Microsoft Sans Serif" w:hAnsi="Microsoft Sans Serif"/>
                <w:spacing w:val="-2"/>
                <w:w w:val="90"/>
              </w:rPr>
              <w:t>prenájmu</w:t>
            </w:r>
          </w:p>
        </w:tc>
        <w:tc>
          <w:tcPr>
            <w:tcW w:w="4099" w:type="dxa"/>
          </w:tcPr>
          <w:p w14:paraId="2B0A0A90" w14:textId="77777777" w:rsidR="00E001E4" w:rsidRDefault="00000000">
            <w:pPr>
              <w:pStyle w:val="TableParagraph"/>
              <w:spacing w:before="140"/>
              <w:ind w:left="1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3632" behindDoc="0" locked="0" layoutInCell="1" allowOverlap="1" wp14:anchorId="2B0A0EF8" wp14:editId="2B0A0EF9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74295</wp:posOffset>
                      </wp:positionV>
                      <wp:extent cx="165100" cy="180975"/>
                      <wp:effectExtent l="0" t="0" r="0" b="0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80975"/>
                                <a:chOff x="0" y="0"/>
                                <a:chExt cx="16510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8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B3A60" id="Group 19" o:spid="_x0000_s1026" style="position:absolute;margin-left:188.8pt;margin-top:5.85pt;width:13pt;height:14.25pt;z-index:251653632;mso-wrap-distance-left:0;mso-wrap-distance-right:0" coordsize="16510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">
                      <v:shape id="Image 20" o:spid="_x0000_s1027" type="#_x0000_t75" style="position:absolute;width:165100;height:18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20"/>
              </w:rPr>
              <w:t>žiaden</w:t>
            </w:r>
          </w:p>
        </w:tc>
      </w:tr>
    </w:tbl>
    <w:p w14:paraId="2B0A0A92" w14:textId="77777777" w:rsidR="00E001E4" w:rsidRDefault="00E001E4">
      <w:pPr>
        <w:pStyle w:val="Zkladntext"/>
        <w:spacing w:before="137"/>
      </w:pPr>
    </w:p>
    <w:p w14:paraId="2B0A0A93" w14:textId="77777777" w:rsidR="00E001E4" w:rsidRDefault="00000000">
      <w:pPr>
        <w:pStyle w:val="Odsekzoznamu"/>
        <w:numPr>
          <w:ilvl w:val="0"/>
          <w:numId w:val="2"/>
        </w:numPr>
        <w:tabs>
          <w:tab w:val="left" w:pos="448"/>
        </w:tabs>
        <w:spacing w:line="242" w:lineRule="auto"/>
        <w:ind w:right="139" w:firstLine="0"/>
      </w:pPr>
      <w:r>
        <w:rPr>
          <w:w w:val="85"/>
        </w:rPr>
        <w:t>Spôsob</w:t>
      </w:r>
      <w:r>
        <w:rPr>
          <w:spacing w:val="-1"/>
        </w:rPr>
        <w:t xml:space="preserve"> </w:t>
      </w:r>
      <w:r>
        <w:rPr>
          <w:w w:val="85"/>
        </w:rPr>
        <w:t>zostavenia</w:t>
      </w:r>
      <w:r>
        <w:rPr>
          <w:spacing w:val="-3"/>
        </w:rPr>
        <w:t xml:space="preserve"> </w:t>
      </w:r>
      <w:r>
        <w:rPr>
          <w:w w:val="85"/>
        </w:rPr>
        <w:t>odpisového</w:t>
      </w:r>
      <w:r>
        <w:rPr>
          <w:spacing w:val="-2"/>
        </w:rPr>
        <w:t xml:space="preserve"> </w:t>
      </w:r>
      <w:r>
        <w:rPr>
          <w:w w:val="85"/>
        </w:rPr>
        <w:t>plánu</w:t>
      </w:r>
      <w:r>
        <w:rPr>
          <w:spacing w:val="-1"/>
        </w:rPr>
        <w:t xml:space="preserve"> </w:t>
      </w:r>
      <w:r>
        <w:rPr>
          <w:w w:val="85"/>
        </w:rPr>
        <w:t>pre</w:t>
      </w:r>
      <w:r>
        <w:rPr>
          <w:spacing w:val="-2"/>
        </w:rPr>
        <w:t xml:space="preserve"> </w:t>
      </w:r>
      <w:r>
        <w:rPr>
          <w:w w:val="85"/>
        </w:rPr>
        <w:t>jednotlivé</w:t>
      </w:r>
      <w:r>
        <w:rPr>
          <w:spacing w:val="-2"/>
        </w:rPr>
        <w:t xml:space="preserve"> </w:t>
      </w:r>
      <w:r>
        <w:rPr>
          <w:w w:val="85"/>
        </w:rPr>
        <w:t>druhy</w:t>
      </w:r>
      <w:r>
        <w:rPr>
          <w:spacing w:val="-1"/>
        </w:rPr>
        <w:t xml:space="preserve"> </w:t>
      </w:r>
      <w:r>
        <w:rPr>
          <w:w w:val="85"/>
        </w:rPr>
        <w:t>dlhodobého</w:t>
      </w:r>
      <w:r>
        <w:rPr>
          <w:spacing w:val="-3"/>
        </w:rPr>
        <w:t xml:space="preserve"> </w:t>
      </w:r>
      <w:r>
        <w:rPr>
          <w:w w:val="85"/>
        </w:rPr>
        <w:t>hmotného</w:t>
      </w:r>
      <w:r>
        <w:rPr>
          <w:spacing w:val="-2"/>
        </w:rPr>
        <w:t xml:space="preserve"> </w:t>
      </w:r>
      <w:r>
        <w:rPr>
          <w:w w:val="85"/>
        </w:rPr>
        <w:t>majetku</w:t>
      </w:r>
      <w:r>
        <w:rPr>
          <w:spacing w:val="-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</w:rPr>
        <w:t xml:space="preserve"> </w:t>
      </w:r>
      <w:r>
        <w:rPr>
          <w:w w:val="85"/>
        </w:rPr>
        <w:t xml:space="preserve">nehmotného </w:t>
      </w:r>
      <w:r>
        <w:rPr>
          <w:spacing w:val="-2"/>
          <w:w w:val="85"/>
        </w:rPr>
        <w:t>majetku, pričom sa uvádza doba odpisovania, použité sadzby odpisov a odpisové metódy pri určení odpisov.</w:t>
      </w:r>
    </w:p>
    <w:p w14:paraId="2B0A0A94" w14:textId="77777777" w:rsidR="00E001E4" w:rsidRDefault="00E001E4">
      <w:pPr>
        <w:pStyle w:val="Zkladntext"/>
        <w:spacing w:before="1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513"/>
        <w:gridCol w:w="2513"/>
        <w:gridCol w:w="2513"/>
      </w:tblGrid>
      <w:tr w:rsidR="00E001E4" w14:paraId="2B0A0A99" w14:textId="77777777">
        <w:trPr>
          <w:trHeight w:val="340"/>
        </w:trPr>
        <w:tc>
          <w:tcPr>
            <w:tcW w:w="2515" w:type="dxa"/>
            <w:shd w:val="clear" w:color="auto" w:fill="D9D9D9"/>
          </w:tcPr>
          <w:p w14:paraId="2B0A0A95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dlhodobého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majetku</w:t>
            </w:r>
          </w:p>
        </w:tc>
        <w:tc>
          <w:tcPr>
            <w:tcW w:w="2513" w:type="dxa"/>
            <w:shd w:val="clear" w:color="auto" w:fill="D9D9D9"/>
          </w:tcPr>
          <w:p w14:paraId="2B0A0A96" w14:textId="77777777" w:rsidR="00E001E4" w:rsidRDefault="00000000">
            <w:pPr>
              <w:pStyle w:val="TableParagraph"/>
              <w:spacing w:before="43"/>
              <w:ind w:left="480"/>
              <w:rPr>
                <w:b/>
              </w:rPr>
            </w:pPr>
            <w:r>
              <w:rPr>
                <w:b/>
                <w:w w:val="80"/>
              </w:rPr>
              <w:t>Doba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odpisovania</w:t>
            </w:r>
          </w:p>
        </w:tc>
        <w:tc>
          <w:tcPr>
            <w:tcW w:w="2513" w:type="dxa"/>
            <w:shd w:val="clear" w:color="auto" w:fill="D9D9D9"/>
          </w:tcPr>
          <w:p w14:paraId="2B0A0A97" w14:textId="77777777" w:rsidR="00E001E4" w:rsidRDefault="00000000">
            <w:pPr>
              <w:pStyle w:val="TableParagraph"/>
              <w:spacing w:before="43"/>
              <w:ind w:left="568"/>
              <w:rPr>
                <w:b/>
              </w:rPr>
            </w:pPr>
            <w:r>
              <w:rPr>
                <w:b/>
                <w:w w:val="80"/>
              </w:rPr>
              <w:t>Sadzba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90"/>
              </w:rPr>
              <w:t>odpisov</w:t>
            </w:r>
          </w:p>
        </w:tc>
        <w:tc>
          <w:tcPr>
            <w:tcW w:w="2513" w:type="dxa"/>
            <w:shd w:val="clear" w:color="auto" w:fill="D9D9D9"/>
          </w:tcPr>
          <w:p w14:paraId="2B0A0A98" w14:textId="77777777" w:rsidR="00E001E4" w:rsidRDefault="00000000">
            <w:pPr>
              <w:pStyle w:val="TableParagraph"/>
              <w:spacing w:before="43"/>
              <w:ind w:left="498"/>
              <w:rPr>
                <w:b/>
              </w:rPr>
            </w:pPr>
            <w:r>
              <w:rPr>
                <w:b/>
                <w:w w:val="80"/>
              </w:rPr>
              <w:t>Odpisová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90"/>
              </w:rPr>
              <w:t>metóda</w:t>
            </w:r>
          </w:p>
        </w:tc>
      </w:tr>
      <w:tr w:rsidR="00E001E4" w14:paraId="2B0A0A9E" w14:textId="77777777">
        <w:trPr>
          <w:trHeight w:val="340"/>
        </w:trPr>
        <w:tc>
          <w:tcPr>
            <w:tcW w:w="2515" w:type="dxa"/>
          </w:tcPr>
          <w:p w14:paraId="2B0A0A9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9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9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9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AA3" w14:textId="77777777">
        <w:trPr>
          <w:trHeight w:val="340"/>
        </w:trPr>
        <w:tc>
          <w:tcPr>
            <w:tcW w:w="2515" w:type="dxa"/>
          </w:tcPr>
          <w:p w14:paraId="2B0A0A9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AA8" w14:textId="77777777">
        <w:trPr>
          <w:trHeight w:val="338"/>
        </w:trPr>
        <w:tc>
          <w:tcPr>
            <w:tcW w:w="2515" w:type="dxa"/>
          </w:tcPr>
          <w:p w14:paraId="2B0A0AA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AAD" w14:textId="77777777">
        <w:trPr>
          <w:trHeight w:val="340"/>
        </w:trPr>
        <w:tc>
          <w:tcPr>
            <w:tcW w:w="2515" w:type="dxa"/>
          </w:tcPr>
          <w:p w14:paraId="2B0A0AA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AB2" w14:textId="77777777">
        <w:trPr>
          <w:trHeight w:val="340"/>
        </w:trPr>
        <w:tc>
          <w:tcPr>
            <w:tcW w:w="2515" w:type="dxa"/>
          </w:tcPr>
          <w:p w14:paraId="2B0A0AA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A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B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3" w:type="dxa"/>
          </w:tcPr>
          <w:p w14:paraId="2B0A0AB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AB3" w14:textId="77777777" w:rsidR="00E001E4" w:rsidRDefault="00E001E4">
      <w:pPr>
        <w:pStyle w:val="Zkladntext"/>
        <w:spacing w:before="8"/>
      </w:pPr>
    </w:p>
    <w:p w14:paraId="2B0A0AB4" w14:textId="77777777" w:rsidR="00E001E4" w:rsidRDefault="00000000">
      <w:pPr>
        <w:pStyle w:val="Odsekzoznamu"/>
        <w:numPr>
          <w:ilvl w:val="0"/>
          <w:numId w:val="2"/>
        </w:numPr>
        <w:tabs>
          <w:tab w:val="left" w:pos="142"/>
          <w:tab w:val="left" w:pos="411"/>
          <w:tab w:val="left" w:pos="1371"/>
          <w:tab w:val="left" w:pos="2449"/>
        </w:tabs>
        <w:spacing w:line="360" w:lineRule="auto"/>
        <w:ind w:left="142" w:right="949" w:hanging="1"/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2B0A0EFA" wp14:editId="2B0A0EFB">
            <wp:simplePos x="0" y="0"/>
            <wp:positionH relativeFrom="page">
              <wp:posOffset>1136650</wp:posOffset>
            </wp:positionH>
            <wp:positionV relativeFrom="paragraph">
              <wp:posOffset>183515</wp:posOffset>
            </wp:positionV>
            <wp:extent cx="228600" cy="228600"/>
            <wp:effectExtent l="0" t="0" r="0" b="0"/>
            <wp:wrapNone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1" locked="0" layoutInCell="1" allowOverlap="1" wp14:anchorId="2B0A0EFC" wp14:editId="2B0A0EFD">
            <wp:simplePos x="0" y="0"/>
            <wp:positionH relativeFrom="page">
              <wp:posOffset>1821815</wp:posOffset>
            </wp:positionH>
            <wp:positionV relativeFrom="paragraph">
              <wp:posOffset>196850</wp:posOffset>
            </wp:positionV>
            <wp:extent cx="228600" cy="228600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Zásady pre zohľadnenie zníženia hodnoty majetku. Uvádza sa, či účtovná jednotka uplatňuje opravné položky a</w:t>
      </w:r>
      <w:r>
        <w:rPr>
          <w:spacing w:val="80"/>
        </w:rPr>
        <w:t xml:space="preserve"> </w:t>
      </w:r>
      <w:r>
        <w:rPr>
          <w:spacing w:val="-2"/>
          <w:w w:val="90"/>
        </w:rPr>
        <w:t>rezervy.</w:t>
      </w:r>
      <w:r>
        <w:tab/>
      </w:r>
      <w:r>
        <w:rPr>
          <w:spacing w:val="-4"/>
          <w:w w:val="90"/>
        </w:rPr>
        <w:t>ÁNO</w:t>
      </w:r>
      <w:r>
        <w:tab/>
      </w:r>
      <w:r>
        <w:rPr>
          <w:spacing w:val="-4"/>
          <w:w w:val="90"/>
        </w:rPr>
        <w:t>NIE</w:t>
      </w:r>
    </w:p>
    <w:p w14:paraId="2B0A0AB5" w14:textId="77777777" w:rsidR="00E001E4" w:rsidRDefault="00E001E4">
      <w:pPr>
        <w:pStyle w:val="Odsekzoznamu"/>
        <w:spacing w:line="360" w:lineRule="auto"/>
        <w:sectPr w:rsidR="00E001E4">
          <w:pgSz w:w="11910" w:h="16840"/>
          <w:pgMar w:top="1380" w:right="708" w:bottom="1380" w:left="850" w:header="0" w:footer="118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7171"/>
      </w:tblGrid>
      <w:tr w:rsidR="00E001E4" w14:paraId="2B0A0AB8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AB6" w14:textId="77777777" w:rsidR="00E001E4" w:rsidRDefault="00000000">
            <w:pPr>
              <w:pStyle w:val="TableParagraph"/>
              <w:spacing w:before="2"/>
              <w:ind w:left="35"/>
              <w:rPr>
                <w:b/>
              </w:rPr>
            </w:pPr>
            <w:r>
              <w:rPr>
                <w:b/>
                <w:w w:val="80"/>
              </w:rPr>
              <w:lastRenderedPageBreak/>
              <w:t>Opravné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položky:</w:t>
            </w:r>
          </w:p>
        </w:tc>
        <w:tc>
          <w:tcPr>
            <w:tcW w:w="7171" w:type="dxa"/>
          </w:tcPr>
          <w:p w14:paraId="2B0A0AB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BB" w14:textId="77777777">
        <w:trPr>
          <w:trHeight w:val="337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B9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B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B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BC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B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C1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ABF" w14:textId="77777777" w:rsidR="00E001E4" w:rsidRDefault="00000000">
            <w:pPr>
              <w:pStyle w:val="TableParagraph"/>
              <w:ind w:left="35"/>
              <w:rPr>
                <w:b/>
              </w:rPr>
            </w:pPr>
            <w:r>
              <w:rPr>
                <w:b/>
                <w:spacing w:val="-2"/>
                <w:w w:val="90"/>
              </w:rPr>
              <w:t>Rezervy:</w:t>
            </w:r>
          </w:p>
        </w:tc>
        <w:tc>
          <w:tcPr>
            <w:tcW w:w="7171" w:type="dxa"/>
          </w:tcPr>
          <w:p w14:paraId="2B0A0AC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C4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C2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C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C7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AC5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AC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AC8" w14:textId="77777777" w:rsidR="00E001E4" w:rsidRDefault="00E001E4">
      <w:pPr>
        <w:pStyle w:val="Zkladntext"/>
        <w:spacing w:before="149"/>
      </w:pPr>
    </w:p>
    <w:p w14:paraId="2B0A0AC9" w14:textId="77777777" w:rsidR="00E001E4" w:rsidRDefault="00000000">
      <w:pPr>
        <w:pStyle w:val="Odsekzoznamu"/>
        <w:numPr>
          <w:ilvl w:val="0"/>
          <w:numId w:val="2"/>
        </w:numPr>
        <w:tabs>
          <w:tab w:val="left" w:pos="413"/>
        </w:tabs>
        <w:spacing w:line="244" w:lineRule="auto"/>
        <w:ind w:right="139" w:firstLine="0"/>
        <w:jc w:val="both"/>
      </w:pPr>
      <w:r>
        <w:rPr>
          <w:w w:val="80"/>
        </w:rPr>
        <w:t>Informácie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účtovaní</w:t>
      </w:r>
      <w:r>
        <w:t xml:space="preserve"> </w:t>
      </w:r>
      <w:r>
        <w:rPr>
          <w:w w:val="80"/>
        </w:rPr>
        <w:t>opráv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chýb</w:t>
      </w:r>
      <w:r>
        <w:t xml:space="preserve"> </w:t>
      </w:r>
      <w:r>
        <w:rPr>
          <w:w w:val="80"/>
        </w:rPr>
        <w:t>minulých</w:t>
      </w:r>
      <w:r>
        <w:t xml:space="preserve"> </w:t>
      </w:r>
      <w:r>
        <w:rPr>
          <w:w w:val="80"/>
        </w:rPr>
        <w:t>účtovných</w:t>
      </w:r>
      <w:r>
        <w:t xml:space="preserve"> </w:t>
      </w:r>
      <w:r>
        <w:rPr>
          <w:w w:val="80"/>
        </w:rPr>
        <w:t>období</w:t>
      </w:r>
      <w:r>
        <w:t xml:space="preserve"> </w:t>
      </w:r>
      <w:r>
        <w:rPr>
          <w:w w:val="80"/>
        </w:rPr>
        <w:t>v bežnom</w:t>
      </w:r>
      <w:r>
        <w:t xml:space="preserve"> </w:t>
      </w:r>
      <w:r>
        <w:rPr>
          <w:w w:val="80"/>
        </w:rPr>
        <w:t>účtovnom</w:t>
      </w:r>
      <w:r>
        <w:t xml:space="preserve"> </w:t>
      </w:r>
      <w:r>
        <w:rPr>
          <w:w w:val="80"/>
        </w:rPr>
        <w:t>období</w:t>
      </w:r>
      <w:r>
        <w:t xml:space="preserve"> </w:t>
      </w:r>
      <w:r>
        <w:rPr>
          <w:w w:val="80"/>
        </w:rPr>
        <w:t>s</w:t>
      </w:r>
      <w:r>
        <w:t xml:space="preserve"> </w:t>
      </w:r>
      <w:r>
        <w:rPr>
          <w:w w:val="80"/>
        </w:rPr>
        <w:t>uvedením</w:t>
      </w:r>
      <w:r>
        <w:t xml:space="preserve"> </w:t>
      </w:r>
      <w:r>
        <w:rPr>
          <w:w w:val="80"/>
        </w:rPr>
        <w:t xml:space="preserve">vplyvu </w:t>
      </w:r>
      <w:r>
        <w:rPr>
          <w:w w:val="85"/>
        </w:rPr>
        <w:t>na výsledok hospodárenia minulých rokov; súčasne sa môže uviesť aj informácia o účtovaní opráv nevýznamných chýb minulých</w:t>
      </w:r>
      <w:r>
        <w:rPr>
          <w:spacing w:val="-6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bežnom</w:t>
      </w:r>
      <w:r>
        <w:rPr>
          <w:spacing w:val="-1"/>
          <w:w w:val="85"/>
        </w:rPr>
        <w:t xml:space="preserve"> </w:t>
      </w:r>
      <w:r>
        <w:rPr>
          <w:w w:val="85"/>
        </w:rPr>
        <w:t>účtovnom období s</w:t>
      </w:r>
      <w:r>
        <w:rPr>
          <w:spacing w:val="-6"/>
          <w:w w:val="85"/>
        </w:rPr>
        <w:t xml:space="preserve"> </w:t>
      </w:r>
      <w:r>
        <w:rPr>
          <w:w w:val="85"/>
        </w:rPr>
        <w:t>uvedením vplyvu na výsledok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hospodárenia bežného účtovného </w:t>
      </w:r>
      <w:r>
        <w:rPr>
          <w:spacing w:val="-2"/>
          <w:w w:val="90"/>
        </w:rPr>
        <w:t>obdobia.</w:t>
      </w:r>
    </w:p>
    <w:p w14:paraId="2B0A0ACA" w14:textId="77777777" w:rsidR="00E001E4" w:rsidRDefault="00E001E4">
      <w:pPr>
        <w:pStyle w:val="Zkladntext"/>
        <w:spacing w:before="9"/>
        <w:rPr>
          <w:sz w:val="9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3341"/>
        <w:gridCol w:w="3341"/>
      </w:tblGrid>
      <w:tr w:rsidR="00E001E4" w14:paraId="2B0A0ACE" w14:textId="77777777">
        <w:trPr>
          <w:trHeight w:val="503"/>
        </w:trPr>
        <w:tc>
          <w:tcPr>
            <w:tcW w:w="3334" w:type="dxa"/>
            <w:shd w:val="clear" w:color="auto" w:fill="D9D9D9"/>
          </w:tcPr>
          <w:p w14:paraId="2B0A0ACB" w14:textId="77777777" w:rsidR="00E001E4" w:rsidRDefault="00000000">
            <w:pPr>
              <w:pStyle w:val="TableParagraph"/>
              <w:spacing w:line="252" w:lineRule="exact"/>
              <w:ind w:left="1365" w:hanging="1145"/>
              <w:rPr>
                <w:b/>
              </w:rPr>
            </w:pPr>
            <w:r>
              <w:rPr>
                <w:b/>
                <w:w w:val="80"/>
              </w:rPr>
              <w:t xml:space="preserve">Opravy chýb minulých účtovných </w:t>
            </w:r>
            <w:r>
              <w:rPr>
                <w:b/>
                <w:spacing w:val="-2"/>
                <w:w w:val="90"/>
              </w:rPr>
              <w:t>období</w:t>
            </w:r>
          </w:p>
        </w:tc>
        <w:tc>
          <w:tcPr>
            <w:tcW w:w="3341" w:type="dxa"/>
            <w:shd w:val="clear" w:color="auto" w:fill="D9D9D9"/>
          </w:tcPr>
          <w:p w14:paraId="2B0A0ACC" w14:textId="77777777" w:rsidR="00E001E4" w:rsidRDefault="00000000">
            <w:pPr>
              <w:pStyle w:val="TableParagraph"/>
              <w:spacing w:line="252" w:lineRule="exact"/>
              <w:ind w:left="947" w:hanging="677"/>
              <w:rPr>
                <w:b/>
              </w:rPr>
            </w:pPr>
            <w:r>
              <w:rPr>
                <w:b/>
                <w:w w:val="80"/>
              </w:rPr>
              <w:t xml:space="preserve">Vplyv na výsledok hospodárenia </w:t>
            </w:r>
            <w:r>
              <w:rPr>
                <w:b/>
                <w:w w:val="90"/>
              </w:rPr>
              <w:t>minulých období</w:t>
            </w:r>
          </w:p>
        </w:tc>
        <w:tc>
          <w:tcPr>
            <w:tcW w:w="3341" w:type="dxa"/>
            <w:shd w:val="clear" w:color="auto" w:fill="D9D9D9"/>
          </w:tcPr>
          <w:p w14:paraId="2B0A0ACD" w14:textId="77777777" w:rsidR="00E001E4" w:rsidRDefault="00000000">
            <w:pPr>
              <w:pStyle w:val="TableParagraph"/>
              <w:spacing w:line="252" w:lineRule="exact"/>
              <w:ind w:left="445" w:hanging="176"/>
              <w:rPr>
                <w:b/>
              </w:rPr>
            </w:pPr>
            <w:r>
              <w:rPr>
                <w:b/>
                <w:w w:val="80"/>
              </w:rPr>
              <w:t xml:space="preserve">Vplyv na výsledok hospodárenia </w:t>
            </w:r>
            <w:r>
              <w:rPr>
                <w:b/>
                <w:w w:val="85"/>
              </w:rPr>
              <w:t>bežného účtovného obdobia</w:t>
            </w:r>
          </w:p>
        </w:tc>
      </w:tr>
      <w:tr w:rsidR="00E001E4" w14:paraId="2B0A0AD2" w14:textId="77777777">
        <w:trPr>
          <w:trHeight w:val="340"/>
        </w:trPr>
        <w:tc>
          <w:tcPr>
            <w:tcW w:w="3334" w:type="dxa"/>
          </w:tcPr>
          <w:p w14:paraId="2B0A0AC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1" w:type="dxa"/>
          </w:tcPr>
          <w:p w14:paraId="2B0A0AD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1" w:type="dxa"/>
          </w:tcPr>
          <w:p w14:paraId="2B0A0AD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D6" w14:textId="77777777">
        <w:trPr>
          <w:trHeight w:val="340"/>
        </w:trPr>
        <w:tc>
          <w:tcPr>
            <w:tcW w:w="3334" w:type="dxa"/>
          </w:tcPr>
          <w:p w14:paraId="2B0A0AD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1" w:type="dxa"/>
          </w:tcPr>
          <w:p w14:paraId="2B0A0AD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1" w:type="dxa"/>
          </w:tcPr>
          <w:p w14:paraId="2B0A0AD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DA" w14:textId="77777777">
        <w:trPr>
          <w:trHeight w:val="340"/>
        </w:trPr>
        <w:tc>
          <w:tcPr>
            <w:tcW w:w="3334" w:type="dxa"/>
          </w:tcPr>
          <w:p w14:paraId="2B0A0AD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1" w:type="dxa"/>
          </w:tcPr>
          <w:p w14:paraId="2B0A0AD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1" w:type="dxa"/>
          </w:tcPr>
          <w:p w14:paraId="2B0A0AD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ADB" w14:textId="77777777" w:rsidR="00E001E4" w:rsidRDefault="00E001E4">
      <w:pPr>
        <w:pStyle w:val="Zkladntext"/>
        <w:spacing w:before="124"/>
      </w:pPr>
    </w:p>
    <w:p w14:paraId="2B0A0ADC" w14:textId="77777777" w:rsidR="00E001E4" w:rsidRDefault="00000000">
      <w:pPr>
        <w:spacing w:line="252" w:lineRule="exact"/>
        <w:ind w:left="101" w:right="104"/>
        <w:jc w:val="center"/>
        <w:rPr>
          <w:rFonts w:ascii="Arial" w:hAnsi="Arial"/>
          <w:b/>
        </w:rPr>
      </w:pPr>
      <w:bookmarkStart w:id="3" w:name="Čl._III"/>
      <w:bookmarkEnd w:id="3"/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14:paraId="2B0A0ADD" w14:textId="77777777" w:rsidR="00E001E4" w:rsidRDefault="00000000">
      <w:pPr>
        <w:spacing w:line="252" w:lineRule="exact"/>
        <w:ind w:left="101" w:right="204"/>
        <w:jc w:val="center"/>
        <w:rPr>
          <w:rFonts w:ascii="Arial" w:hAnsi="Arial"/>
          <w:b/>
        </w:rPr>
      </w:pPr>
      <w:bookmarkStart w:id="4" w:name="Informácie,_ktoré_dopĺňajú_a_vysvetľujú_"/>
      <w:bookmarkEnd w:id="4"/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14:paraId="2B0A0ADE" w14:textId="77777777" w:rsidR="00E001E4" w:rsidRDefault="00000000">
      <w:pPr>
        <w:pStyle w:val="Odsekzoznamu"/>
        <w:numPr>
          <w:ilvl w:val="0"/>
          <w:numId w:val="3"/>
        </w:numPr>
        <w:tabs>
          <w:tab w:val="left" w:pos="409"/>
        </w:tabs>
        <w:spacing w:before="125"/>
        <w:ind w:left="409" w:hanging="268"/>
        <w:jc w:val="both"/>
      </w:pPr>
      <w:r>
        <w:rPr>
          <w:w w:val="80"/>
        </w:rPr>
        <w:t>Významné</w:t>
      </w:r>
      <w:r>
        <w:rPr>
          <w:spacing w:val="7"/>
        </w:rPr>
        <w:t xml:space="preserve"> </w:t>
      </w:r>
      <w:r>
        <w:rPr>
          <w:w w:val="80"/>
        </w:rPr>
        <w:t>sumy</w:t>
      </w:r>
      <w:r>
        <w:rPr>
          <w:spacing w:val="5"/>
        </w:rPr>
        <w:t xml:space="preserve"> </w:t>
      </w:r>
      <w:r>
        <w:rPr>
          <w:w w:val="80"/>
        </w:rPr>
        <w:t>prírastkov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úbytkov</w:t>
      </w:r>
      <w:r>
        <w:rPr>
          <w:spacing w:val="7"/>
        </w:rPr>
        <w:t xml:space="preserve"> </w:t>
      </w:r>
      <w:r>
        <w:rPr>
          <w:w w:val="80"/>
        </w:rPr>
        <w:t>dlhodobého</w:t>
      </w:r>
      <w:r>
        <w:rPr>
          <w:spacing w:val="8"/>
        </w:rPr>
        <w:t xml:space="preserve"> </w:t>
      </w:r>
      <w:r>
        <w:rPr>
          <w:w w:val="80"/>
        </w:rPr>
        <w:t>nehmotného</w:t>
      </w:r>
      <w:r>
        <w:rPr>
          <w:spacing w:val="8"/>
        </w:rPr>
        <w:t xml:space="preserve"> </w:t>
      </w:r>
      <w:r>
        <w:rPr>
          <w:w w:val="80"/>
        </w:rPr>
        <w:t>majetku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7"/>
        </w:rPr>
        <w:t xml:space="preserve"> </w:t>
      </w:r>
      <w:r>
        <w:rPr>
          <w:w w:val="80"/>
        </w:rPr>
        <w:t>dlhodobého</w:t>
      </w:r>
      <w:r>
        <w:rPr>
          <w:spacing w:val="7"/>
        </w:rPr>
        <w:t xml:space="preserve"> </w:t>
      </w:r>
      <w:r>
        <w:rPr>
          <w:w w:val="80"/>
        </w:rPr>
        <w:t>hmotného</w:t>
      </w:r>
      <w:r>
        <w:rPr>
          <w:spacing w:val="4"/>
        </w:rPr>
        <w:t xml:space="preserve"> </w:t>
      </w:r>
      <w:r>
        <w:rPr>
          <w:spacing w:val="-2"/>
          <w:w w:val="80"/>
        </w:rPr>
        <w:t>majetku.</w:t>
      </w:r>
    </w:p>
    <w:p w14:paraId="2B0A0ADF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  <w:gridCol w:w="2757"/>
        <w:gridCol w:w="2757"/>
      </w:tblGrid>
      <w:tr w:rsidR="00E001E4" w14:paraId="2B0A0AE3" w14:textId="77777777">
        <w:trPr>
          <w:trHeight w:val="340"/>
        </w:trPr>
        <w:tc>
          <w:tcPr>
            <w:tcW w:w="4538" w:type="dxa"/>
            <w:shd w:val="clear" w:color="auto" w:fill="D9D9D9"/>
          </w:tcPr>
          <w:p w14:paraId="2B0A0AE0" w14:textId="77777777" w:rsidR="00E001E4" w:rsidRDefault="00000000">
            <w:pPr>
              <w:pStyle w:val="TableParagraph"/>
              <w:spacing w:before="43"/>
              <w:ind w:left="1029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nehmotný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2757" w:type="dxa"/>
            <w:shd w:val="clear" w:color="auto" w:fill="D9D9D9"/>
          </w:tcPr>
          <w:p w14:paraId="2B0A0AE1" w14:textId="77777777" w:rsidR="00E001E4" w:rsidRDefault="00000000">
            <w:pPr>
              <w:pStyle w:val="TableParagraph"/>
              <w:spacing w:before="43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2757" w:type="dxa"/>
            <w:shd w:val="clear" w:color="auto" w:fill="D9D9D9"/>
          </w:tcPr>
          <w:p w14:paraId="2B0A0AE2" w14:textId="77777777" w:rsidR="00E001E4" w:rsidRDefault="00000000">
            <w:pPr>
              <w:pStyle w:val="TableParagraph"/>
              <w:spacing w:before="43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</w:tr>
      <w:tr w:rsidR="00E001E4" w14:paraId="2B0A0AE7" w14:textId="77777777">
        <w:trPr>
          <w:trHeight w:val="340"/>
        </w:trPr>
        <w:tc>
          <w:tcPr>
            <w:tcW w:w="4538" w:type="dxa"/>
          </w:tcPr>
          <w:p w14:paraId="2B0A0AE4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80"/>
              </w:rPr>
              <w:t>Nehmotné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výsledky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vývojovej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a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obdobnej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činnosti</w:t>
            </w:r>
          </w:p>
        </w:tc>
        <w:tc>
          <w:tcPr>
            <w:tcW w:w="2757" w:type="dxa"/>
          </w:tcPr>
          <w:p w14:paraId="2B0A0AE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AE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EB" w14:textId="77777777">
        <w:trPr>
          <w:trHeight w:val="338"/>
        </w:trPr>
        <w:tc>
          <w:tcPr>
            <w:tcW w:w="4538" w:type="dxa"/>
          </w:tcPr>
          <w:p w14:paraId="2B0A0AE8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Softvér</w:t>
            </w:r>
          </w:p>
        </w:tc>
        <w:tc>
          <w:tcPr>
            <w:tcW w:w="2757" w:type="dxa"/>
          </w:tcPr>
          <w:p w14:paraId="2B0A0AE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AE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EF" w14:textId="77777777">
        <w:trPr>
          <w:trHeight w:val="340"/>
        </w:trPr>
        <w:tc>
          <w:tcPr>
            <w:tcW w:w="4538" w:type="dxa"/>
          </w:tcPr>
          <w:p w14:paraId="2B0A0AEC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Oceniteľné</w:t>
            </w:r>
            <w:r>
              <w:rPr>
                <w:rFonts w:ascii="Microsoft Sans Serif" w:hAnsi="Microsoft Sans Serif"/>
                <w:spacing w:val="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práva</w:t>
            </w:r>
          </w:p>
        </w:tc>
        <w:tc>
          <w:tcPr>
            <w:tcW w:w="2757" w:type="dxa"/>
          </w:tcPr>
          <w:p w14:paraId="2B0A0AE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AE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F3" w14:textId="77777777">
        <w:trPr>
          <w:trHeight w:val="340"/>
        </w:trPr>
        <w:tc>
          <w:tcPr>
            <w:tcW w:w="4538" w:type="dxa"/>
          </w:tcPr>
          <w:p w14:paraId="2B0A0AF0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Ostatný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nehmotný</w:t>
            </w:r>
            <w:r>
              <w:rPr>
                <w:rFonts w:ascii="Microsoft Sans Serif" w:hAnsi="Microsoft Sans Serif"/>
                <w:spacing w:val="-2"/>
                <w:w w:val="80"/>
              </w:rPr>
              <w:t xml:space="preserve"> majetok</w:t>
            </w:r>
          </w:p>
        </w:tc>
        <w:tc>
          <w:tcPr>
            <w:tcW w:w="2757" w:type="dxa"/>
          </w:tcPr>
          <w:p w14:paraId="2B0A0AF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AF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F7" w14:textId="77777777">
        <w:trPr>
          <w:trHeight w:val="340"/>
        </w:trPr>
        <w:tc>
          <w:tcPr>
            <w:tcW w:w="4538" w:type="dxa"/>
          </w:tcPr>
          <w:p w14:paraId="2B0A0AF4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Obstaranie</w:t>
            </w:r>
            <w:r>
              <w:rPr>
                <w:rFonts w:ascii="Microsoft Sans Serif" w:hAnsi="Microsoft Sans Serif"/>
                <w:spacing w:val="-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dlhodobého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nehmotného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majetku</w:t>
            </w:r>
          </w:p>
        </w:tc>
        <w:tc>
          <w:tcPr>
            <w:tcW w:w="2757" w:type="dxa"/>
          </w:tcPr>
          <w:p w14:paraId="2B0A0AF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AF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FB" w14:textId="77777777">
        <w:trPr>
          <w:trHeight w:val="503"/>
        </w:trPr>
        <w:tc>
          <w:tcPr>
            <w:tcW w:w="4538" w:type="dxa"/>
          </w:tcPr>
          <w:p w14:paraId="2B0A0AF8" w14:textId="77777777" w:rsidR="00E001E4" w:rsidRDefault="00000000">
            <w:pPr>
              <w:pStyle w:val="TableParagraph"/>
              <w:spacing w:line="250" w:lineRule="atLeast"/>
              <w:ind w:left="107" w:right="20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Poskytnuté preddavky na dlhodobý nehmotný </w:t>
            </w:r>
            <w:r>
              <w:rPr>
                <w:rFonts w:ascii="Microsoft Sans Serif" w:hAnsi="Microsoft Sans Serif"/>
                <w:spacing w:val="-2"/>
                <w:w w:val="90"/>
              </w:rPr>
              <w:t>majetok</w:t>
            </w:r>
          </w:p>
        </w:tc>
        <w:tc>
          <w:tcPr>
            <w:tcW w:w="2757" w:type="dxa"/>
          </w:tcPr>
          <w:p w14:paraId="2B0A0AF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AF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AFF" w14:textId="77777777">
        <w:trPr>
          <w:trHeight w:val="340"/>
        </w:trPr>
        <w:tc>
          <w:tcPr>
            <w:tcW w:w="4538" w:type="dxa"/>
            <w:shd w:val="clear" w:color="auto" w:fill="D9D9D9"/>
          </w:tcPr>
          <w:p w14:paraId="2B0A0AFC" w14:textId="77777777" w:rsidR="00E001E4" w:rsidRDefault="00000000">
            <w:pPr>
              <w:pStyle w:val="TableParagraph"/>
              <w:spacing w:before="45"/>
              <w:ind w:left="1135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hmotný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2757" w:type="dxa"/>
            <w:shd w:val="clear" w:color="auto" w:fill="D9D9D9"/>
          </w:tcPr>
          <w:p w14:paraId="2B0A0AFD" w14:textId="77777777" w:rsidR="00E001E4" w:rsidRDefault="00000000">
            <w:pPr>
              <w:pStyle w:val="TableParagraph"/>
              <w:spacing w:before="45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2757" w:type="dxa"/>
            <w:shd w:val="clear" w:color="auto" w:fill="D9D9D9"/>
          </w:tcPr>
          <w:p w14:paraId="2B0A0AFE" w14:textId="77777777" w:rsidR="00E001E4" w:rsidRDefault="00000000">
            <w:pPr>
              <w:pStyle w:val="TableParagraph"/>
              <w:spacing w:before="45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</w:tr>
      <w:tr w:rsidR="00E001E4" w14:paraId="2B0A0B03" w14:textId="77777777">
        <w:trPr>
          <w:trHeight w:val="340"/>
        </w:trPr>
        <w:tc>
          <w:tcPr>
            <w:tcW w:w="4538" w:type="dxa"/>
          </w:tcPr>
          <w:p w14:paraId="2B0A0B00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Pozemky</w:t>
            </w:r>
          </w:p>
        </w:tc>
        <w:tc>
          <w:tcPr>
            <w:tcW w:w="2757" w:type="dxa"/>
          </w:tcPr>
          <w:p w14:paraId="2B0A0B0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0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07" w14:textId="77777777">
        <w:trPr>
          <w:trHeight w:val="340"/>
        </w:trPr>
        <w:tc>
          <w:tcPr>
            <w:tcW w:w="4538" w:type="dxa"/>
          </w:tcPr>
          <w:p w14:paraId="2B0A0B04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Umelecké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diela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zbierky</w:t>
            </w:r>
          </w:p>
        </w:tc>
        <w:tc>
          <w:tcPr>
            <w:tcW w:w="2757" w:type="dxa"/>
          </w:tcPr>
          <w:p w14:paraId="2B0A0B0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0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0B" w14:textId="77777777">
        <w:trPr>
          <w:trHeight w:val="340"/>
        </w:trPr>
        <w:tc>
          <w:tcPr>
            <w:tcW w:w="4538" w:type="dxa"/>
          </w:tcPr>
          <w:p w14:paraId="2B0A0B08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Stavby</w:t>
            </w:r>
          </w:p>
        </w:tc>
        <w:tc>
          <w:tcPr>
            <w:tcW w:w="2757" w:type="dxa"/>
          </w:tcPr>
          <w:p w14:paraId="2B0A0B0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0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0F" w14:textId="77777777">
        <w:trPr>
          <w:trHeight w:val="340"/>
        </w:trPr>
        <w:tc>
          <w:tcPr>
            <w:tcW w:w="4538" w:type="dxa"/>
          </w:tcPr>
          <w:p w14:paraId="2B0A0B0C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Samostatné</w:t>
            </w:r>
            <w:r>
              <w:rPr>
                <w:rFonts w:ascii="Microsoft Sans Serif" w:hAnsi="Microsoft Sans Serif"/>
                <w:spacing w:val="49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hnuteľné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veci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súbory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hnuteľných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vecí</w:t>
            </w:r>
          </w:p>
        </w:tc>
        <w:tc>
          <w:tcPr>
            <w:tcW w:w="2757" w:type="dxa"/>
          </w:tcPr>
          <w:p w14:paraId="2B0A0B0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0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13" w14:textId="77777777">
        <w:trPr>
          <w:trHeight w:val="338"/>
        </w:trPr>
        <w:tc>
          <w:tcPr>
            <w:tcW w:w="4538" w:type="dxa"/>
          </w:tcPr>
          <w:p w14:paraId="2B0A0B10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Dopravné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prostriedky</w:t>
            </w:r>
          </w:p>
        </w:tc>
        <w:tc>
          <w:tcPr>
            <w:tcW w:w="2757" w:type="dxa"/>
          </w:tcPr>
          <w:p w14:paraId="2B0A0B1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1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17" w14:textId="77777777">
        <w:trPr>
          <w:trHeight w:val="340"/>
        </w:trPr>
        <w:tc>
          <w:tcPr>
            <w:tcW w:w="4538" w:type="dxa"/>
          </w:tcPr>
          <w:p w14:paraId="2B0A0B14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Pestovateľské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celky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trvalých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porastov</w:t>
            </w:r>
          </w:p>
        </w:tc>
        <w:tc>
          <w:tcPr>
            <w:tcW w:w="2757" w:type="dxa"/>
          </w:tcPr>
          <w:p w14:paraId="2B0A0B1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1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1B" w14:textId="77777777">
        <w:trPr>
          <w:trHeight w:val="340"/>
        </w:trPr>
        <w:tc>
          <w:tcPr>
            <w:tcW w:w="4538" w:type="dxa"/>
          </w:tcPr>
          <w:p w14:paraId="2B0A0B18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stádo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ťažné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zvieratá</w:t>
            </w:r>
          </w:p>
        </w:tc>
        <w:tc>
          <w:tcPr>
            <w:tcW w:w="2757" w:type="dxa"/>
          </w:tcPr>
          <w:p w14:paraId="2B0A0B1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1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1F" w14:textId="77777777">
        <w:trPr>
          <w:trHeight w:val="340"/>
        </w:trPr>
        <w:tc>
          <w:tcPr>
            <w:tcW w:w="4538" w:type="dxa"/>
          </w:tcPr>
          <w:p w14:paraId="2B0A0B1C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Drobný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majetok</w:t>
            </w:r>
          </w:p>
        </w:tc>
        <w:tc>
          <w:tcPr>
            <w:tcW w:w="2757" w:type="dxa"/>
          </w:tcPr>
          <w:p w14:paraId="2B0A0B1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1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23" w14:textId="77777777">
        <w:trPr>
          <w:trHeight w:val="340"/>
        </w:trPr>
        <w:tc>
          <w:tcPr>
            <w:tcW w:w="4538" w:type="dxa"/>
          </w:tcPr>
          <w:p w14:paraId="2B0A0B20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Obstaranie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dlhodobého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hmotného</w:t>
            </w:r>
            <w:r>
              <w:rPr>
                <w:rFonts w:ascii="Microsoft Sans Serif" w:hAnsi="Microsoft Sans Serif"/>
                <w:spacing w:val="-1"/>
                <w:w w:val="8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majetku</w:t>
            </w:r>
          </w:p>
        </w:tc>
        <w:tc>
          <w:tcPr>
            <w:tcW w:w="2757" w:type="dxa"/>
          </w:tcPr>
          <w:p w14:paraId="2B0A0B2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2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27" w14:textId="77777777">
        <w:trPr>
          <w:trHeight w:val="340"/>
        </w:trPr>
        <w:tc>
          <w:tcPr>
            <w:tcW w:w="4538" w:type="dxa"/>
          </w:tcPr>
          <w:p w14:paraId="2B0A0B24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Poskytnuté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preddavky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majetok</w:t>
            </w:r>
          </w:p>
        </w:tc>
        <w:tc>
          <w:tcPr>
            <w:tcW w:w="2757" w:type="dxa"/>
          </w:tcPr>
          <w:p w14:paraId="2B0A0B2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14:paraId="2B0A0B2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B28" w14:textId="77777777" w:rsidR="00E001E4" w:rsidRDefault="00E001E4">
      <w:pPr>
        <w:pStyle w:val="TableParagraph"/>
        <w:rPr>
          <w:rFonts w:ascii="Times New Roman"/>
        </w:rPr>
        <w:sectPr w:rsidR="00E001E4">
          <w:pgSz w:w="11910" w:h="16840"/>
          <w:pgMar w:top="1380" w:right="708" w:bottom="1380" w:left="850" w:header="0" w:footer="1182" w:gutter="0"/>
          <w:cols w:space="720"/>
        </w:sectPr>
      </w:pPr>
    </w:p>
    <w:p w14:paraId="2B0A0B29" w14:textId="77777777" w:rsidR="00E001E4" w:rsidRDefault="00000000">
      <w:pPr>
        <w:pStyle w:val="Odsekzoznamu"/>
        <w:numPr>
          <w:ilvl w:val="0"/>
          <w:numId w:val="3"/>
        </w:numPr>
        <w:tabs>
          <w:tab w:val="left" w:pos="382"/>
        </w:tabs>
        <w:spacing w:before="30" w:after="41" w:line="216" w:lineRule="auto"/>
        <w:ind w:left="140" w:right="678" w:firstLine="0"/>
        <w:jc w:val="left"/>
      </w:pPr>
      <w:r>
        <w:rPr>
          <w:noProof/>
          <w:spacing w:val="-35"/>
          <w:position w:val="-1"/>
        </w:rPr>
        <w:lastRenderedPageBreak/>
        <w:drawing>
          <wp:inline distT="0" distB="0" distL="0" distR="0" wp14:anchorId="2B0A0EFE" wp14:editId="2B0A0EFF">
            <wp:extent cx="228600" cy="228600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80"/>
        </w:rPr>
        <w:t>Prehľad dlhodobého majetku, na ktorý je zriadené záložné právo a prehľad dlhodobého majetku, pri ktorom má</w:t>
      </w:r>
      <w:r>
        <w:rPr>
          <w:spacing w:val="40"/>
        </w:rPr>
        <w:t xml:space="preserve"> </w:t>
      </w:r>
      <w:r>
        <w:rPr>
          <w:w w:val="85"/>
        </w:rPr>
        <w:t>účtovná jednotka obmedzené právo s ním nakladať.</w:t>
      </w:r>
      <w:r>
        <w:rPr>
          <w:spacing w:val="-9"/>
          <w:w w:val="85"/>
        </w:rPr>
        <w:t xml:space="preserve"> </w:t>
      </w:r>
      <w:r>
        <w:rPr>
          <w:noProof/>
          <w:spacing w:val="-20"/>
          <w:position w:val="-12"/>
        </w:rPr>
        <w:drawing>
          <wp:inline distT="0" distB="0" distL="0" distR="0" wp14:anchorId="2B0A0F00" wp14:editId="2B0A0F01">
            <wp:extent cx="228600" cy="228600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</w:rPr>
        <w:t>Žiaden.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7171"/>
      </w:tblGrid>
      <w:tr w:rsidR="00E001E4" w14:paraId="2B0A0B2C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B2A" w14:textId="77777777" w:rsidR="00E001E4" w:rsidRDefault="00000000">
            <w:pPr>
              <w:pStyle w:val="TableParagraph"/>
              <w:spacing w:before="2"/>
              <w:ind w:left="35"/>
              <w:rPr>
                <w:b/>
              </w:rPr>
            </w:pPr>
            <w:r>
              <w:rPr>
                <w:b/>
                <w:w w:val="80"/>
              </w:rPr>
              <w:t xml:space="preserve">Majetok, na ktorý je zriadené </w:t>
            </w:r>
            <w:r>
              <w:rPr>
                <w:b/>
                <w:w w:val="90"/>
              </w:rPr>
              <w:t>záložné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právo:</w:t>
            </w:r>
          </w:p>
        </w:tc>
        <w:tc>
          <w:tcPr>
            <w:tcW w:w="7171" w:type="dxa"/>
          </w:tcPr>
          <w:p w14:paraId="2B0A0B2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2F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2D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2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32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30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3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35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B33" w14:textId="77777777" w:rsidR="00E001E4" w:rsidRDefault="00000000">
            <w:pPr>
              <w:pStyle w:val="TableParagraph"/>
              <w:ind w:left="35" w:right="86"/>
              <w:rPr>
                <w:b/>
              </w:rPr>
            </w:pPr>
            <w:r>
              <w:rPr>
                <w:b/>
                <w:w w:val="80"/>
              </w:rPr>
              <w:t xml:space="preserve">Majetok s obmedzeným právom </w:t>
            </w:r>
            <w:r>
              <w:rPr>
                <w:b/>
                <w:w w:val="90"/>
              </w:rPr>
              <w:t>s ním nakladať:</w:t>
            </w:r>
          </w:p>
        </w:tc>
        <w:tc>
          <w:tcPr>
            <w:tcW w:w="7171" w:type="dxa"/>
          </w:tcPr>
          <w:p w14:paraId="2B0A0B3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38" w14:textId="77777777">
        <w:trPr>
          <w:trHeight w:val="337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36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3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3B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39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3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B3C" w14:textId="77777777" w:rsidR="00E001E4" w:rsidRDefault="00E001E4">
      <w:pPr>
        <w:pStyle w:val="Zkladntext"/>
        <w:spacing w:before="34"/>
      </w:pPr>
    </w:p>
    <w:p w14:paraId="2B0A0B3D" w14:textId="77777777" w:rsidR="00E001E4" w:rsidRDefault="00000000">
      <w:pPr>
        <w:pStyle w:val="Odsekzoznamu"/>
        <w:numPr>
          <w:ilvl w:val="0"/>
          <w:numId w:val="3"/>
        </w:numPr>
        <w:tabs>
          <w:tab w:val="left" w:pos="457"/>
        </w:tabs>
        <w:spacing w:before="1" w:after="47" w:line="211" w:lineRule="auto"/>
        <w:ind w:left="141" w:right="463" w:firstLine="0"/>
        <w:jc w:val="left"/>
      </w:pPr>
      <w:r>
        <w:rPr>
          <w:noProof/>
          <w:spacing w:val="-20"/>
          <w:position w:val="-3"/>
        </w:rPr>
        <w:drawing>
          <wp:inline distT="0" distB="0" distL="0" distR="0" wp14:anchorId="2B0A0F02" wp14:editId="2B0A0F03">
            <wp:extent cx="228600" cy="228600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</w:rPr>
        <w:t xml:space="preserve"> </w:t>
      </w:r>
      <w:r>
        <w:rPr>
          <w:w w:val="80"/>
        </w:rPr>
        <w:t>Údaje o štruktúre dlhodobého finančného majetku za bežné účtovné obdobie a jeho umiestnenie v členení podľa</w:t>
      </w:r>
      <w:r>
        <w:rPr>
          <w:spacing w:val="40"/>
        </w:rPr>
        <w:t xml:space="preserve"> </w:t>
      </w:r>
      <w:r>
        <w:rPr>
          <w:w w:val="85"/>
        </w:rPr>
        <w:t>položiek súvahy v riadkoch 022 a 023.</w:t>
      </w:r>
      <w:r>
        <w:rPr>
          <w:noProof/>
          <w:spacing w:val="12"/>
          <w:position w:val="-11"/>
        </w:rPr>
        <w:drawing>
          <wp:inline distT="0" distB="0" distL="0" distR="0" wp14:anchorId="2B0A0F04" wp14:editId="2B0A0F05">
            <wp:extent cx="228600" cy="228600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5"/>
        </w:rPr>
        <w:t>Žiadne.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2416"/>
        <w:gridCol w:w="2702"/>
      </w:tblGrid>
      <w:tr w:rsidR="00E001E4" w14:paraId="2B0A0B43" w14:textId="77777777">
        <w:trPr>
          <w:trHeight w:val="997"/>
        </w:trPr>
        <w:tc>
          <w:tcPr>
            <w:tcW w:w="4934" w:type="dxa"/>
            <w:shd w:val="clear" w:color="auto" w:fill="D9D9D9"/>
          </w:tcPr>
          <w:p w14:paraId="2B0A0B3E" w14:textId="77777777" w:rsidR="00E001E4" w:rsidRDefault="00E001E4">
            <w:pPr>
              <w:pStyle w:val="TableParagraph"/>
              <w:spacing w:before="62"/>
              <w:rPr>
                <w:rFonts w:ascii="Microsoft Sans Serif"/>
              </w:rPr>
            </w:pPr>
          </w:p>
          <w:p w14:paraId="2B0A0B3F" w14:textId="77777777" w:rsidR="00E001E4" w:rsidRDefault="00000000">
            <w:pPr>
              <w:pStyle w:val="TableParagraph"/>
              <w:spacing w:before="1"/>
              <w:ind w:left="1408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jednotky</w:t>
            </w:r>
          </w:p>
        </w:tc>
        <w:tc>
          <w:tcPr>
            <w:tcW w:w="2416" w:type="dxa"/>
            <w:shd w:val="clear" w:color="auto" w:fill="D9D9D9"/>
          </w:tcPr>
          <w:p w14:paraId="2B0A0B40" w14:textId="77777777" w:rsidR="00E001E4" w:rsidRDefault="00000000">
            <w:pPr>
              <w:pStyle w:val="TableParagraph"/>
              <w:spacing w:before="187"/>
              <w:ind w:left="732" w:right="301" w:hanging="418"/>
              <w:rPr>
                <w:b/>
              </w:rPr>
            </w:pPr>
            <w:r>
              <w:rPr>
                <w:b/>
                <w:w w:val="80"/>
              </w:rPr>
              <w:t xml:space="preserve">Podiel na základnom </w:t>
            </w:r>
            <w:r>
              <w:rPr>
                <w:b/>
                <w:w w:val="90"/>
              </w:rPr>
              <w:t>imaní (v %)</w:t>
            </w:r>
          </w:p>
        </w:tc>
        <w:tc>
          <w:tcPr>
            <w:tcW w:w="2702" w:type="dxa"/>
            <w:shd w:val="clear" w:color="auto" w:fill="D9D9D9"/>
          </w:tcPr>
          <w:p w14:paraId="2B0A0B41" w14:textId="77777777" w:rsidR="00E001E4" w:rsidRDefault="00000000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 účtovnej jednotky na </w:t>
            </w:r>
            <w:r>
              <w:rPr>
                <w:b/>
                <w:w w:val="90"/>
              </w:rPr>
              <w:t>hlasovacích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právach</w:t>
            </w:r>
          </w:p>
          <w:p w14:paraId="2B0A0B42" w14:textId="77777777" w:rsidR="00E001E4" w:rsidRDefault="00000000">
            <w:pPr>
              <w:pStyle w:val="TableParagraph"/>
              <w:spacing w:before="118"/>
              <w:ind w:left="12"/>
              <w:jc w:val="center"/>
              <w:rPr>
                <w:b/>
              </w:rPr>
            </w:pPr>
            <w:r>
              <w:rPr>
                <w:b/>
                <w:w w:val="80"/>
              </w:rPr>
              <w:t>(v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5"/>
                <w:w w:val="90"/>
              </w:rPr>
              <w:t>%)</w:t>
            </w:r>
          </w:p>
        </w:tc>
      </w:tr>
      <w:tr w:rsidR="00E001E4" w14:paraId="2B0A0B47" w14:textId="77777777">
        <w:trPr>
          <w:trHeight w:val="337"/>
        </w:trPr>
        <w:tc>
          <w:tcPr>
            <w:tcW w:w="4934" w:type="dxa"/>
          </w:tcPr>
          <w:p w14:paraId="2B0A0B4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6" w:type="dxa"/>
          </w:tcPr>
          <w:p w14:paraId="2B0A0B4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</w:tcPr>
          <w:p w14:paraId="2B0A0B4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4B" w14:textId="77777777">
        <w:trPr>
          <w:trHeight w:val="340"/>
        </w:trPr>
        <w:tc>
          <w:tcPr>
            <w:tcW w:w="4934" w:type="dxa"/>
          </w:tcPr>
          <w:p w14:paraId="2B0A0B4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6" w:type="dxa"/>
          </w:tcPr>
          <w:p w14:paraId="2B0A0B4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2" w:type="dxa"/>
          </w:tcPr>
          <w:p w14:paraId="2B0A0B4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B4C" w14:textId="77777777" w:rsidR="00E001E4" w:rsidRDefault="00000000">
      <w:pPr>
        <w:pStyle w:val="Odsekzoznamu"/>
        <w:numPr>
          <w:ilvl w:val="0"/>
          <w:numId w:val="3"/>
        </w:numPr>
        <w:tabs>
          <w:tab w:val="left" w:pos="141"/>
          <w:tab w:val="left" w:pos="392"/>
        </w:tabs>
        <w:spacing w:before="78" w:after="40" w:line="196" w:lineRule="auto"/>
        <w:ind w:left="141" w:right="600" w:hanging="1"/>
        <w:jc w:val="left"/>
      </w:pPr>
      <w:r>
        <w:rPr>
          <w:noProof/>
          <w:spacing w:val="-25"/>
          <w:position w:val="-7"/>
        </w:rPr>
        <w:drawing>
          <wp:inline distT="0" distB="0" distL="0" distR="0" wp14:anchorId="2B0A0F06" wp14:editId="2B0A0F07">
            <wp:extent cx="228600" cy="228600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Údaje o štruktúre dlhodobého finančného majetku a krátkodobého finančného majetku v členení podľa položiek</w:t>
      </w:r>
      <w:r>
        <w:rPr>
          <w:spacing w:val="40"/>
        </w:rPr>
        <w:t xml:space="preserve"> </w:t>
      </w:r>
      <w:r>
        <w:rPr>
          <w:w w:val="90"/>
        </w:rPr>
        <w:t>súvahy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13"/>
          <w:w w:val="90"/>
        </w:rPr>
        <w:t xml:space="preserve"> </w:t>
      </w:r>
      <w:r>
        <w:rPr>
          <w:w w:val="90"/>
        </w:rPr>
        <w:t>riadkoch</w:t>
      </w:r>
      <w:r>
        <w:rPr>
          <w:spacing w:val="-9"/>
          <w:w w:val="90"/>
        </w:rPr>
        <w:t xml:space="preserve"> </w:t>
      </w:r>
      <w:r>
        <w:rPr>
          <w:w w:val="90"/>
        </w:rPr>
        <w:t>024,</w:t>
      </w:r>
      <w:r>
        <w:rPr>
          <w:spacing w:val="-9"/>
          <w:w w:val="90"/>
        </w:rPr>
        <w:t xml:space="preserve"> </w:t>
      </w:r>
      <w:r>
        <w:rPr>
          <w:w w:val="90"/>
        </w:rPr>
        <w:t>026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055.</w:t>
      </w:r>
      <w:r>
        <w:rPr>
          <w:spacing w:val="14"/>
        </w:rPr>
        <w:t xml:space="preserve"> </w:t>
      </w:r>
      <w:r>
        <w:rPr>
          <w:noProof/>
          <w:spacing w:val="-4"/>
          <w:position w:val="-12"/>
        </w:rPr>
        <w:drawing>
          <wp:inline distT="0" distB="0" distL="0" distR="0" wp14:anchorId="2B0A0F08" wp14:editId="2B0A0F09">
            <wp:extent cx="228600" cy="228600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3"/>
        </w:rPr>
        <w:t xml:space="preserve"> </w:t>
      </w:r>
      <w:r>
        <w:rPr>
          <w:w w:val="90"/>
        </w:rPr>
        <w:t>Žiadne.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3351"/>
        <w:gridCol w:w="3351"/>
      </w:tblGrid>
      <w:tr w:rsidR="00E001E4" w14:paraId="2B0A0B52" w14:textId="77777777">
        <w:trPr>
          <w:trHeight w:val="998"/>
        </w:trPr>
        <w:tc>
          <w:tcPr>
            <w:tcW w:w="3353" w:type="dxa"/>
            <w:shd w:val="clear" w:color="auto" w:fill="D9D9D9"/>
          </w:tcPr>
          <w:p w14:paraId="2B0A0B4D" w14:textId="77777777" w:rsidR="00E001E4" w:rsidRDefault="00E001E4">
            <w:pPr>
              <w:pStyle w:val="TableParagraph"/>
              <w:spacing w:before="122"/>
              <w:rPr>
                <w:rFonts w:ascii="Microsoft Sans Serif"/>
              </w:rPr>
            </w:pPr>
          </w:p>
          <w:p w14:paraId="2B0A0B4E" w14:textId="77777777" w:rsidR="00E001E4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w w:val="80"/>
              </w:rPr>
              <w:t>Opis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druhu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finančného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majetku</w:t>
            </w:r>
          </w:p>
        </w:tc>
        <w:tc>
          <w:tcPr>
            <w:tcW w:w="3351" w:type="dxa"/>
            <w:shd w:val="clear" w:color="auto" w:fill="D9D9D9"/>
          </w:tcPr>
          <w:p w14:paraId="2B0A0B4F" w14:textId="77777777" w:rsidR="00E001E4" w:rsidRDefault="00000000">
            <w:pPr>
              <w:pStyle w:val="TableParagraph"/>
              <w:spacing w:before="120"/>
              <w:ind w:left="400" w:right="392" w:firstLine="2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 xml:space="preserve">predchádzajúceho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3351" w:type="dxa"/>
            <w:shd w:val="clear" w:color="auto" w:fill="D9D9D9"/>
          </w:tcPr>
          <w:p w14:paraId="2B0A0B50" w14:textId="77777777" w:rsidR="00E001E4" w:rsidRDefault="00000000">
            <w:pPr>
              <w:pStyle w:val="TableParagraph"/>
              <w:spacing w:before="247" w:line="252" w:lineRule="exact"/>
              <w:ind w:left="9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účtovného</w:t>
            </w:r>
          </w:p>
          <w:p w14:paraId="2B0A0B51" w14:textId="77777777" w:rsidR="00E001E4" w:rsidRDefault="00000000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B56" w14:textId="77777777">
        <w:trPr>
          <w:trHeight w:val="337"/>
        </w:trPr>
        <w:tc>
          <w:tcPr>
            <w:tcW w:w="3353" w:type="dxa"/>
          </w:tcPr>
          <w:p w14:paraId="2B0A0B5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B0A0B5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B0A0B5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5A" w14:textId="77777777">
        <w:trPr>
          <w:trHeight w:val="340"/>
        </w:trPr>
        <w:tc>
          <w:tcPr>
            <w:tcW w:w="3353" w:type="dxa"/>
          </w:tcPr>
          <w:p w14:paraId="2B0A0B5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B0A0B5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14:paraId="2B0A0B5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B5B" w14:textId="77777777" w:rsidR="00E001E4" w:rsidRDefault="00000000">
      <w:pPr>
        <w:pStyle w:val="Odsekzoznamu"/>
        <w:numPr>
          <w:ilvl w:val="0"/>
          <w:numId w:val="3"/>
        </w:numPr>
        <w:tabs>
          <w:tab w:val="left" w:pos="488"/>
        </w:tabs>
        <w:spacing w:before="55"/>
        <w:ind w:left="488" w:hanging="347"/>
        <w:jc w:val="left"/>
      </w:pPr>
      <w:r>
        <w:rPr>
          <w:noProof/>
          <w:spacing w:val="11"/>
          <w:position w:val="-8"/>
        </w:rPr>
        <w:drawing>
          <wp:inline distT="0" distB="0" distL="0" distR="0" wp14:anchorId="2B0A0F0A" wp14:editId="2B0A0F0B">
            <wp:extent cx="228600" cy="228600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</w:rPr>
        <w:t>Údaje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štruktúre</w:t>
      </w:r>
      <w:r>
        <w:rPr>
          <w:spacing w:val="-6"/>
          <w:w w:val="85"/>
        </w:rPr>
        <w:t xml:space="preserve"> </w:t>
      </w:r>
      <w:r>
        <w:rPr>
          <w:w w:val="85"/>
        </w:rPr>
        <w:t>dlhodobých</w:t>
      </w:r>
      <w:r>
        <w:rPr>
          <w:spacing w:val="-6"/>
          <w:w w:val="85"/>
        </w:rPr>
        <w:t xml:space="preserve"> </w:t>
      </w:r>
      <w:r>
        <w:rPr>
          <w:w w:val="85"/>
        </w:rPr>
        <w:t>pôžičiek.</w:t>
      </w:r>
      <w:r>
        <w:rPr>
          <w:spacing w:val="14"/>
        </w:rPr>
        <w:t xml:space="preserve"> </w:t>
      </w:r>
      <w:r>
        <w:rPr>
          <w:noProof/>
          <w:spacing w:val="-5"/>
          <w:position w:val="-8"/>
        </w:rPr>
        <w:drawing>
          <wp:inline distT="0" distB="0" distL="0" distR="0" wp14:anchorId="2B0A0F0C" wp14:editId="2B0A0F0D">
            <wp:extent cx="228600" cy="228600"/>
            <wp:effectExtent l="0" t="0" r="0" b="0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2"/>
          <w:w w:val="85"/>
        </w:rPr>
        <w:t>Žiadne.</w:t>
      </w:r>
    </w:p>
    <w:p w14:paraId="2B0A0B5C" w14:textId="77777777" w:rsidR="00E001E4" w:rsidRDefault="00E001E4">
      <w:pPr>
        <w:pStyle w:val="Zkladntext"/>
        <w:spacing w:before="1"/>
        <w:rPr>
          <w:sz w:val="7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3350"/>
        <w:gridCol w:w="3352"/>
      </w:tblGrid>
      <w:tr w:rsidR="00E001E4" w14:paraId="2B0A0B62" w14:textId="77777777">
        <w:trPr>
          <w:trHeight w:val="995"/>
        </w:trPr>
        <w:tc>
          <w:tcPr>
            <w:tcW w:w="3350" w:type="dxa"/>
            <w:shd w:val="clear" w:color="auto" w:fill="D9D9D9"/>
          </w:tcPr>
          <w:p w14:paraId="2B0A0B5D" w14:textId="77777777" w:rsidR="00E001E4" w:rsidRDefault="00E001E4">
            <w:pPr>
              <w:pStyle w:val="TableParagraph"/>
              <w:spacing w:before="122"/>
              <w:rPr>
                <w:rFonts w:ascii="Microsoft Sans Serif"/>
              </w:rPr>
            </w:pPr>
          </w:p>
          <w:p w14:paraId="2B0A0B5E" w14:textId="77777777" w:rsidR="00E001E4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w w:val="80"/>
              </w:rPr>
              <w:t>Poskytnuté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dlhodobé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pôžičky</w:t>
            </w:r>
          </w:p>
        </w:tc>
        <w:tc>
          <w:tcPr>
            <w:tcW w:w="3350" w:type="dxa"/>
            <w:shd w:val="clear" w:color="auto" w:fill="D9D9D9"/>
          </w:tcPr>
          <w:p w14:paraId="2B0A0B5F" w14:textId="77777777" w:rsidR="00E001E4" w:rsidRDefault="00000000">
            <w:pPr>
              <w:pStyle w:val="TableParagraph"/>
              <w:spacing w:before="120"/>
              <w:ind w:left="403" w:right="388" w:hanging="3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 xml:space="preserve">predchádzajúceho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3352" w:type="dxa"/>
            <w:shd w:val="clear" w:color="auto" w:fill="D9D9D9"/>
          </w:tcPr>
          <w:p w14:paraId="2B0A0B60" w14:textId="77777777" w:rsidR="00E001E4" w:rsidRDefault="00000000">
            <w:pPr>
              <w:pStyle w:val="TableParagraph"/>
              <w:spacing w:before="244"/>
              <w:ind w:left="16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účtovného</w:t>
            </w:r>
          </w:p>
          <w:p w14:paraId="2B0A0B61" w14:textId="77777777" w:rsidR="00E001E4" w:rsidRDefault="00000000">
            <w:pPr>
              <w:pStyle w:val="TableParagraph"/>
              <w:spacing w:before="2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B66" w14:textId="77777777">
        <w:trPr>
          <w:trHeight w:val="340"/>
        </w:trPr>
        <w:tc>
          <w:tcPr>
            <w:tcW w:w="3350" w:type="dxa"/>
          </w:tcPr>
          <w:p w14:paraId="2B0A0B6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14:paraId="2B0A0B6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2" w:type="dxa"/>
          </w:tcPr>
          <w:p w14:paraId="2B0A0B6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6A" w14:textId="77777777">
        <w:trPr>
          <w:trHeight w:val="340"/>
        </w:trPr>
        <w:tc>
          <w:tcPr>
            <w:tcW w:w="3350" w:type="dxa"/>
          </w:tcPr>
          <w:p w14:paraId="2B0A0B6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14:paraId="2B0A0B6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2" w:type="dxa"/>
          </w:tcPr>
          <w:p w14:paraId="2B0A0B6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B6B" w14:textId="77777777" w:rsidR="00E001E4" w:rsidRDefault="00000000">
      <w:pPr>
        <w:pStyle w:val="Odsekzoznamu"/>
        <w:numPr>
          <w:ilvl w:val="0"/>
          <w:numId w:val="3"/>
        </w:numPr>
        <w:tabs>
          <w:tab w:val="left" w:pos="913"/>
          <w:tab w:val="left" w:pos="8821"/>
        </w:tabs>
        <w:spacing w:before="124"/>
        <w:ind w:left="913" w:hanging="772"/>
        <w:jc w:val="left"/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2B0A0F0E" wp14:editId="2B0A0F0F">
            <wp:simplePos x="0" y="0"/>
            <wp:positionH relativeFrom="page">
              <wp:posOffset>837565</wp:posOffset>
            </wp:positionH>
            <wp:positionV relativeFrom="paragraph">
              <wp:posOffset>41275</wp:posOffset>
            </wp:positionV>
            <wp:extent cx="228600" cy="228600"/>
            <wp:effectExtent l="0" t="0" r="0" b="0"/>
            <wp:wrapNone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824" behindDoc="1" locked="0" layoutInCell="1" allowOverlap="1" wp14:anchorId="2B0A0F10" wp14:editId="2B0A0F11">
            <wp:simplePos x="0" y="0"/>
            <wp:positionH relativeFrom="page">
              <wp:posOffset>5778500</wp:posOffset>
            </wp:positionH>
            <wp:positionV relativeFrom="paragraph">
              <wp:posOffset>48260</wp:posOffset>
            </wp:positionV>
            <wp:extent cx="228600" cy="228600"/>
            <wp:effectExtent l="0" t="0" r="0" b="0"/>
            <wp:wrapNone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Prehľad</w:t>
      </w:r>
      <w:r>
        <w:rPr>
          <w:spacing w:val="67"/>
        </w:rPr>
        <w:t xml:space="preserve"> </w:t>
      </w:r>
      <w:r>
        <w:rPr>
          <w:w w:val="80"/>
        </w:rPr>
        <w:t>o</w:t>
      </w:r>
      <w:r>
        <w:rPr>
          <w:spacing w:val="4"/>
        </w:rPr>
        <w:t xml:space="preserve"> </w:t>
      </w:r>
      <w:r>
        <w:rPr>
          <w:w w:val="80"/>
        </w:rPr>
        <w:t>vývoji</w:t>
      </w:r>
      <w:r>
        <w:rPr>
          <w:spacing w:val="6"/>
        </w:rPr>
        <w:t xml:space="preserve"> </w:t>
      </w:r>
      <w:r>
        <w:rPr>
          <w:w w:val="80"/>
        </w:rPr>
        <w:t>významných</w:t>
      </w:r>
      <w:r>
        <w:rPr>
          <w:spacing w:val="5"/>
        </w:rPr>
        <w:t xml:space="preserve"> </w:t>
      </w:r>
      <w:r>
        <w:rPr>
          <w:w w:val="80"/>
        </w:rPr>
        <w:t>súm</w:t>
      </w:r>
      <w:r>
        <w:rPr>
          <w:spacing w:val="5"/>
        </w:rPr>
        <w:t xml:space="preserve"> </w:t>
      </w:r>
      <w:r>
        <w:rPr>
          <w:w w:val="80"/>
        </w:rPr>
        <w:t>opravných</w:t>
      </w:r>
      <w:r>
        <w:rPr>
          <w:spacing w:val="5"/>
        </w:rPr>
        <w:t xml:space="preserve"> </w:t>
      </w:r>
      <w:r>
        <w:rPr>
          <w:w w:val="80"/>
        </w:rPr>
        <w:t>položiek</w:t>
      </w:r>
      <w:r>
        <w:rPr>
          <w:spacing w:val="4"/>
        </w:rPr>
        <w:t xml:space="preserve"> </w:t>
      </w:r>
      <w:r>
        <w:rPr>
          <w:w w:val="80"/>
        </w:rPr>
        <w:t>podľa</w:t>
      </w:r>
      <w:r>
        <w:rPr>
          <w:spacing w:val="5"/>
        </w:rPr>
        <w:t xml:space="preserve"> </w:t>
      </w:r>
      <w:r>
        <w:rPr>
          <w:w w:val="80"/>
        </w:rPr>
        <w:t>jednotlivých</w:t>
      </w:r>
      <w:r>
        <w:rPr>
          <w:spacing w:val="5"/>
        </w:rPr>
        <w:t xml:space="preserve"> </w:t>
      </w:r>
      <w:r>
        <w:rPr>
          <w:w w:val="80"/>
        </w:rPr>
        <w:t>druhov</w:t>
      </w:r>
      <w:r>
        <w:rPr>
          <w:spacing w:val="5"/>
        </w:rPr>
        <w:t xml:space="preserve"> </w:t>
      </w:r>
      <w:r>
        <w:rPr>
          <w:spacing w:val="-2"/>
          <w:w w:val="80"/>
        </w:rPr>
        <w:t>majetku.</w:t>
      </w:r>
      <w:r>
        <w:tab/>
      </w:r>
      <w:r>
        <w:rPr>
          <w:spacing w:val="-2"/>
          <w:w w:val="90"/>
        </w:rPr>
        <w:t>Bezvýznamné.</w:t>
      </w:r>
    </w:p>
    <w:p w14:paraId="2B0A0B6C" w14:textId="77777777" w:rsidR="00E001E4" w:rsidRDefault="00E001E4">
      <w:pPr>
        <w:pStyle w:val="Zkladntext"/>
        <w:spacing w:before="6" w:after="1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1968"/>
        <w:gridCol w:w="1829"/>
        <w:gridCol w:w="1968"/>
        <w:gridCol w:w="2110"/>
      </w:tblGrid>
      <w:tr w:rsidR="00E001E4" w14:paraId="2B0A0B76" w14:textId="77777777">
        <w:trPr>
          <w:trHeight w:val="1262"/>
        </w:trPr>
        <w:tc>
          <w:tcPr>
            <w:tcW w:w="2179" w:type="dxa"/>
            <w:shd w:val="clear" w:color="auto" w:fill="D9D9D9"/>
          </w:tcPr>
          <w:p w14:paraId="2B0A0B6D" w14:textId="77777777" w:rsidR="00E001E4" w:rsidRDefault="00E001E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2B0A0B6E" w14:textId="77777777" w:rsidR="00E001E4" w:rsidRDefault="00000000">
            <w:pPr>
              <w:pStyle w:val="TableParagraph"/>
              <w:ind w:left="376" w:right="345" w:hanging="22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Druh majetku, ku </w:t>
            </w:r>
            <w:r>
              <w:rPr>
                <w:b/>
                <w:spacing w:val="-2"/>
                <w:w w:val="85"/>
              </w:rPr>
              <w:t>ktorému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sa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tvorí </w:t>
            </w:r>
            <w:r>
              <w:rPr>
                <w:b/>
                <w:w w:val="80"/>
              </w:rPr>
              <w:t>opravná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položka</w:t>
            </w:r>
          </w:p>
        </w:tc>
        <w:tc>
          <w:tcPr>
            <w:tcW w:w="1968" w:type="dxa"/>
            <w:shd w:val="clear" w:color="auto" w:fill="D9D9D9"/>
          </w:tcPr>
          <w:p w14:paraId="2B0A0B6F" w14:textId="77777777" w:rsidR="00E001E4" w:rsidRDefault="00000000">
            <w:pPr>
              <w:pStyle w:val="TableParagraph"/>
              <w:ind w:left="192" w:right="177" w:firstLine="2"/>
              <w:jc w:val="center"/>
              <w:rPr>
                <w:b/>
              </w:rPr>
            </w:pPr>
            <w:r>
              <w:rPr>
                <w:b/>
                <w:w w:val="90"/>
              </w:rPr>
              <w:t>Stav opravnej položky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konci </w:t>
            </w:r>
            <w:r>
              <w:rPr>
                <w:b/>
                <w:spacing w:val="-2"/>
                <w:w w:val="90"/>
              </w:rPr>
              <w:t>bezprostredne</w:t>
            </w:r>
          </w:p>
          <w:p w14:paraId="2B0A0B70" w14:textId="77777777" w:rsidR="00E001E4" w:rsidRDefault="00000000">
            <w:pPr>
              <w:pStyle w:val="TableParagraph"/>
              <w:spacing w:line="252" w:lineRule="exact"/>
              <w:ind w:left="153" w:right="136" w:hanging="3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predchádzajúceho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0"/>
              </w:rPr>
              <w:t>obdobia</w:t>
            </w:r>
          </w:p>
        </w:tc>
        <w:tc>
          <w:tcPr>
            <w:tcW w:w="1829" w:type="dxa"/>
            <w:shd w:val="clear" w:color="auto" w:fill="D9D9D9"/>
          </w:tcPr>
          <w:p w14:paraId="2B0A0B71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B72" w14:textId="77777777" w:rsidR="00E001E4" w:rsidRDefault="00000000">
            <w:pPr>
              <w:pStyle w:val="TableParagraph"/>
              <w:ind w:left="120" w:right="100" w:firstLine="93"/>
              <w:rPr>
                <w:b/>
              </w:rPr>
            </w:pPr>
            <w:r>
              <w:rPr>
                <w:b/>
                <w:w w:val="85"/>
              </w:rPr>
              <w:t xml:space="preserve">Tvorba opravnej </w:t>
            </w:r>
            <w:r>
              <w:rPr>
                <w:b/>
                <w:w w:val="80"/>
              </w:rPr>
              <w:t>položky (zvýšenie)</w:t>
            </w:r>
          </w:p>
        </w:tc>
        <w:tc>
          <w:tcPr>
            <w:tcW w:w="1968" w:type="dxa"/>
            <w:shd w:val="clear" w:color="auto" w:fill="D9D9D9"/>
          </w:tcPr>
          <w:p w14:paraId="2B0A0B73" w14:textId="77777777" w:rsidR="00E001E4" w:rsidRDefault="00E001E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2B0A0B74" w14:textId="77777777" w:rsidR="00E001E4" w:rsidRDefault="00000000">
            <w:pPr>
              <w:pStyle w:val="TableParagraph"/>
              <w:ind w:left="165" w:right="153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Zúčtovanie </w:t>
            </w:r>
            <w:r>
              <w:rPr>
                <w:b/>
                <w:w w:val="90"/>
              </w:rPr>
              <w:t>opravnej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položky </w:t>
            </w:r>
            <w:r>
              <w:rPr>
                <w:b/>
                <w:w w:val="80"/>
              </w:rPr>
              <w:t>(použitie, zrušenie)</w:t>
            </w:r>
          </w:p>
        </w:tc>
        <w:tc>
          <w:tcPr>
            <w:tcW w:w="2110" w:type="dxa"/>
            <w:shd w:val="clear" w:color="auto" w:fill="D9D9D9"/>
          </w:tcPr>
          <w:p w14:paraId="2B0A0B75" w14:textId="77777777" w:rsidR="00E001E4" w:rsidRDefault="00000000">
            <w:pPr>
              <w:pStyle w:val="TableParagraph"/>
              <w:spacing w:before="127"/>
              <w:ind w:left="206" w:right="195" w:hanging="3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opravnej položky na konci </w:t>
            </w: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B7C" w14:textId="77777777">
        <w:trPr>
          <w:trHeight w:val="339"/>
        </w:trPr>
        <w:tc>
          <w:tcPr>
            <w:tcW w:w="2179" w:type="dxa"/>
          </w:tcPr>
          <w:p w14:paraId="2B0A0B7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B0A0B7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2B0A0B7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B0A0B7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</w:tcPr>
          <w:p w14:paraId="2B0A0B7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82" w14:textId="77777777">
        <w:trPr>
          <w:trHeight w:val="340"/>
        </w:trPr>
        <w:tc>
          <w:tcPr>
            <w:tcW w:w="2179" w:type="dxa"/>
          </w:tcPr>
          <w:p w14:paraId="2B0A0B7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B0A0B7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2B0A0B7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B0A0B8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</w:tcPr>
          <w:p w14:paraId="2B0A0B8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B88" w14:textId="77777777">
        <w:trPr>
          <w:trHeight w:val="340"/>
        </w:trPr>
        <w:tc>
          <w:tcPr>
            <w:tcW w:w="2179" w:type="dxa"/>
          </w:tcPr>
          <w:p w14:paraId="2B0A0B8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B0A0B8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9" w:type="dxa"/>
          </w:tcPr>
          <w:p w14:paraId="2B0A0B8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14:paraId="2B0A0B8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</w:tcPr>
          <w:p w14:paraId="2B0A0B8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B89" w14:textId="77777777" w:rsidR="00E001E4" w:rsidRDefault="00E001E4">
      <w:pPr>
        <w:pStyle w:val="TableParagraph"/>
        <w:rPr>
          <w:rFonts w:ascii="Times New Roman"/>
        </w:rPr>
        <w:sectPr w:rsidR="00E001E4">
          <w:pgSz w:w="11910" w:h="16840"/>
          <w:pgMar w:top="1260" w:right="708" w:bottom="1380" w:left="850" w:header="0" w:footer="1182" w:gutter="0"/>
          <w:cols w:space="720"/>
        </w:sectPr>
      </w:pPr>
    </w:p>
    <w:p w14:paraId="2B0A0B8A" w14:textId="77777777" w:rsidR="00E001E4" w:rsidRDefault="00000000">
      <w:pPr>
        <w:pStyle w:val="Odsekzoznamu"/>
        <w:numPr>
          <w:ilvl w:val="0"/>
          <w:numId w:val="3"/>
        </w:numPr>
        <w:tabs>
          <w:tab w:val="left" w:pos="435"/>
        </w:tabs>
        <w:spacing w:before="11" w:after="18" w:line="228" w:lineRule="auto"/>
        <w:ind w:left="141" w:right="1124" w:firstLine="0"/>
        <w:jc w:val="left"/>
      </w:pPr>
      <w:r>
        <w:rPr>
          <w:noProof/>
          <w:spacing w:val="17"/>
          <w:position w:val="-4"/>
        </w:rPr>
        <w:lastRenderedPageBreak/>
        <w:drawing>
          <wp:inline distT="0" distB="0" distL="0" distR="0" wp14:anchorId="2B0A0F12" wp14:editId="2B0A0F13">
            <wp:extent cx="228600" cy="228600"/>
            <wp:effectExtent l="0" t="0" r="0" b="0"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</w:rPr>
        <w:t>Opis významných</w:t>
      </w:r>
      <w:r>
        <w:rPr>
          <w:spacing w:val="36"/>
        </w:rPr>
        <w:t xml:space="preserve"> </w:t>
      </w:r>
      <w:r>
        <w:rPr>
          <w:w w:val="80"/>
        </w:rPr>
        <w:t>súm pohľadávok v nadväznosti na položky súvahy, v členení na pohľadávky za hlavnú</w:t>
      </w:r>
      <w:r>
        <w:t xml:space="preserve"> </w:t>
      </w:r>
      <w:r>
        <w:rPr>
          <w:w w:val="85"/>
        </w:rPr>
        <w:t>nezdaňovanú</w:t>
      </w:r>
      <w:r>
        <w:rPr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zdaňovanú</w:t>
      </w:r>
      <w:r>
        <w:rPr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3"/>
          <w:w w:val="85"/>
        </w:rPr>
        <w:t xml:space="preserve"> </w:t>
      </w:r>
      <w:r>
        <w:rPr>
          <w:w w:val="85"/>
        </w:rPr>
        <w:t>bežné</w:t>
      </w:r>
      <w:r>
        <w:rPr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obdobie.</w:t>
      </w:r>
      <w:r>
        <w:rPr>
          <w:spacing w:val="80"/>
        </w:rPr>
        <w:t xml:space="preserve"> </w:t>
      </w:r>
      <w:r>
        <w:rPr>
          <w:noProof/>
          <w:spacing w:val="-7"/>
          <w:position w:val="-14"/>
        </w:rPr>
        <w:drawing>
          <wp:inline distT="0" distB="0" distL="0" distR="0" wp14:anchorId="2B0A0F14" wp14:editId="2B0A0F15">
            <wp:extent cx="228600" cy="228600"/>
            <wp:effectExtent l="0" t="0" r="0" b="0"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</w:rPr>
        <w:t xml:space="preserve"> </w:t>
      </w:r>
      <w:r>
        <w:rPr>
          <w:w w:val="85"/>
        </w:rPr>
        <w:t>Bezvýznamné.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3074"/>
        <w:gridCol w:w="2779"/>
      </w:tblGrid>
      <w:tr w:rsidR="00E001E4" w14:paraId="2B0A0B8E" w14:textId="77777777">
        <w:trPr>
          <w:trHeight w:val="340"/>
        </w:trPr>
        <w:tc>
          <w:tcPr>
            <w:tcW w:w="4200" w:type="dxa"/>
            <w:shd w:val="clear" w:color="auto" w:fill="D9D9D9"/>
          </w:tcPr>
          <w:p w14:paraId="2B0A0B8B" w14:textId="77777777" w:rsidR="00E001E4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pohľadávok</w:t>
            </w:r>
          </w:p>
        </w:tc>
        <w:tc>
          <w:tcPr>
            <w:tcW w:w="3074" w:type="dxa"/>
            <w:shd w:val="clear" w:color="auto" w:fill="D9D9D9"/>
          </w:tcPr>
          <w:p w14:paraId="2B0A0B8C" w14:textId="77777777" w:rsidR="00E001E4" w:rsidRDefault="00000000">
            <w:pPr>
              <w:pStyle w:val="TableParagraph"/>
              <w:spacing w:before="45"/>
              <w:ind w:left="285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nezdaňovaná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činnosť</w:t>
            </w:r>
          </w:p>
        </w:tc>
        <w:tc>
          <w:tcPr>
            <w:tcW w:w="2779" w:type="dxa"/>
            <w:shd w:val="clear" w:color="auto" w:fill="D9D9D9"/>
          </w:tcPr>
          <w:p w14:paraId="2B0A0B8D" w14:textId="77777777" w:rsidR="00E001E4" w:rsidRDefault="00000000">
            <w:pPr>
              <w:pStyle w:val="TableParagraph"/>
              <w:spacing w:before="45"/>
              <w:ind w:left="554"/>
              <w:rPr>
                <w:b/>
              </w:rPr>
            </w:pPr>
            <w:r>
              <w:rPr>
                <w:b/>
                <w:w w:val="80"/>
              </w:rPr>
              <w:t>Zdaňovaná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90"/>
              </w:rPr>
              <w:t>činnosť</w:t>
            </w:r>
          </w:p>
        </w:tc>
      </w:tr>
      <w:tr w:rsidR="00E001E4" w14:paraId="2B0A0B92" w14:textId="77777777">
        <w:trPr>
          <w:trHeight w:val="340"/>
        </w:trPr>
        <w:tc>
          <w:tcPr>
            <w:tcW w:w="4200" w:type="dxa"/>
          </w:tcPr>
          <w:p w14:paraId="2B0A0B8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4" w:type="dxa"/>
          </w:tcPr>
          <w:p w14:paraId="2B0A0B9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9" w:type="dxa"/>
          </w:tcPr>
          <w:p w14:paraId="2B0A0B9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96" w14:textId="77777777">
        <w:trPr>
          <w:trHeight w:val="340"/>
        </w:trPr>
        <w:tc>
          <w:tcPr>
            <w:tcW w:w="4200" w:type="dxa"/>
          </w:tcPr>
          <w:p w14:paraId="2B0A0B9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4" w:type="dxa"/>
          </w:tcPr>
          <w:p w14:paraId="2B0A0B9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9" w:type="dxa"/>
          </w:tcPr>
          <w:p w14:paraId="2B0A0B9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9A" w14:textId="77777777">
        <w:trPr>
          <w:trHeight w:val="340"/>
        </w:trPr>
        <w:tc>
          <w:tcPr>
            <w:tcW w:w="4200" w:type="dxa"/>
          </w:tcPr>
          <w:p w14:paraId="2B0A0B9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74" w:type="dxa"/>
          </w:tcPr>
          <w:p w14:paraId="2B0A0B9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9" w:type="dxa"/>
          </w:tcPr>
          <w:p w14:paraId="2B0A0B9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B9B" w14:textId="77777777" w:rsidR="00E001E4" w:rsidRDefault="00000000">
      <w:pPr>
        <w:pStyle w:val="Odsekzoznamu"/>
        <w:numPr>
          <w:ilvl w:val="0"/>
          <w:numId w:val="3"/>
        </w:numPr>
        <w:tabs>
          <w:tab w:val="left" w:pos="410"/>
        </w:tabs>
        <w:spacing w:before="124"/>
        <w:ind w:left="410" w:hanging="269"/>
        <w:jc w:val="left"/>
      </w:pPr>
      <w:r>
        <w:rPr>
          <w:w w:val="80"/>
        </w:rPr>
        <w:t>Prehľad</w:t>
      </w:r>
      <w:r>
        <w:rPr>
          <w:spacing w:val="1"/>
        </w:rPr>
        <w:t xml:space="preserve"> </w:t>
      </w:r>
      <w:r>
        <w:rPr>
          <w:w w:val="80"/>
        </w:rPr>
        <w:t>pohľadávok</w:t>
      </w:r>
      <w:r>
        <w:rPr>
          <w:spacing w:val="1"/>
        </w:rPr>
        <w:t xml:space="preserve"> </w:t>
      </w:r>
      <w:r>
        <w:rPr>
          <w:w w:val="80"/>
        </w:rPr>
        <w:t>do</w:t>
      </w:r>
      <w:r>
        <w:rPr>
          <w:spacing w:val="2"/>
        </w:rPr>
        <w:t xml:space="preserve"> </w:t>
      </w:r>
      <w:r>
        <w:rPr>
          <w:w w:val="80"/>
        </w:rPr>
        <w:t>uplynutia</w:t>
      </w:r>
      <w:r>
        <w:rPr>
          <w:spacing w:val="1"/>
        </w:rPr>
        <w:t xml:space="preserve"> </w:t>
      </w:r>
      <w:r>
        <w:rPr>
          <w:w w:val="80"/>
        </w:rPr>
        <w:t>lehoty</w:t>
      </w:r>
      <w:r>
        <w:rPr>
          <w:spacing w:val="-1"/>
        </w:rPr>
        <w:t xml:space="preserve"> </w:t>
      </w:r>
      <w:r>
        <w:rPr>
          <w:w w:val="80"/>
        </w:rPr>
        <w:t>splatnosti</w:t>
      </w:r>
      <w:r>
        <w:rPr>
          <w:spacing w:val="2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po</w:t>
      </w:r>
      <w:r>
        <w:rPr>
          <w:spacing w:val="-2"/>
        </w:rPr>
        <w:t xml:space="preserve"> </w:t>
      </w:r>
      <w:r>
        <w:rPr>
          <w:w w:val="80"/>
        </w:rPr>
        <w:t>uplynutí</w:t>
      </w:r>
      <w:r>
        <w:rPr>
          <w:spacing w:val="2"/>
        </w:rPr>
        <w:t xml:space="preserve"> </w:t>
      </w:r>
      <w:r>
        <w:rPr>
          <w:w w:val="80"/>
        </w:rPr>
        <w:t>lehoty</w:t>
      </w:r>
      <w:r>
        <w:rPr>
          <w:spacing w:val="-1"/>
        </w:rPr>
        <w:t xml:space="preserve"> </w:t>
      </w:r>
      <w:r>
        <w:rPr>
          <w:spacing w:val="-2"/>
          <w:w w:val="80"/>
        </w:rPr>
        <w:t>splatnosti.</w:t>
      </w:r>
    </w:p>
    <w:p w14:paraId="2B0A0B9C" w14:textId="77777777" w:rsidR="00E001E4" w:rsidRDefault="00E001E4">
      <w:pPr>
        <w:pStyle w:val="Zkladntext"/>
        <w:spacing w:before="7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3689"/>
        <w:gridCol w:w="3600"/>
      </w:tblGrid>
      <w:tr w:rsidR="00E001E4" w14:paraId="2B0A0BA1" w14:textId="77777777">
        <w:trPr>
          <w:trHeight w:val="503"/>
        </w:trPr>
        <w:tc>
          <w:tcPr>
            <w:tcW w:w="2765" w:type="dxa"/>
            <w:shd w:val="clear" w:color="auto" w:fill="D9D9D9"/>
          </w:tcPr>
          <w:p w14:paraId="2B0A0B9D" w14:textId="77777777" w:rsidR="00E001E4" w:rsidRDefault="00000000">
            <w:pPr>
              <w:pStyle w:val="TableParagraph"/>
              <w:spacing w:before="127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  <w:tc>
          <w:tcPr>
            <w:tcW w:w="3689" w:type="dxa"/>
            <w:shd w:val="clear" w:color="auto" w:fill="D9D9D9"/>
          </w:tcPr>
          <w:p w14:paraId="2B0A0B9E" w14:textId="77777777" w:rsidR="00E001E4" w:rsidRDefault="00000000">
            <w:pPr>
              <w:pStyle w:val="TableParagraph"/>
              <w:spacing w:line="252" w:lineRule="exact"/>
              <w:ind w:left="196" w:firstLine="420"/>
              <w:rPr>
                <w:b/>
              </w:rPr>
            </w:pPr>
            <w:r>
              <w:rPr>
                <w:b/>
                <w:w w:val="85"/>
              </w:rPr>
              <w:t xml:space="preserve">Stav na konci bezprostredne </w:t>
            </w:r>
            <w:r>
              <w:rPr>
                <w:b/>
                <w:w w:val="80"/>
              </w:rPr>
              <w:t>predchádzajúceho účtovného obdobia</w:t>
            </w:r>
          </w:p>
        </w:tc>
        <w:tc>
          <w:tcPr>
            <w:tcW w:w="3600" w:type="dxa"/>
            <w:shd w:val="clear" w:color="auto" w:fill="D9D9D9"/>
          </w:tcPr>
          <w:p w14:paraId="2B0A0B9F" w14:textId="77777777" w:rsidR="00E001E4" w:rsidRDefault="00000000">
            <w:pPr>
              <w:pStyle w:val="TableParagraph"/>
              <w:spacing w:line="252" w:lineRule="exact"/>
              <w:ind w:left="15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účtovného</w:t>
            </w:r>
          </w:p>
          <w:p w14:paraId="2B0A0BA0" w14:textId="77777777" w:rsidR="00E001E4" w:rsidRDefault="00000000">
            <w:pPr>
              <w:pStyle w:val="TableParagraph"/>
              <w:spacing w:line="23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BA5" w14:textId="77777777">
        <w:trPr>
          <w:trHeight w:val="340"/>
        </w:trPr>
        <w:tc>
          <w:tcPr>
            <w:tcW w:w="2765" w:type="dxa"/>
          </w:tcPr>
          <w:p w14:paraId="2B0A0BA2" w14:textId="77777777" w:rsidR="00E001E4" w:rsidRDefault="00000000">
            <w:pPr>
              <w:pStyle w:val="TableParagraph"/>
              <w:spacing w:before="48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-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  <w:w w:val="80"/>
              </w:rPr>
              <w:t>do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  <w:w w:val="80"/>
              </w:rPr>
              <w:t>uplynutia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  <w:w w:val="80"/>
              </w:rPr>
              <w:t>lehoty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</w:rPr>
              <w:t>splatnosti</w:t>
            </w:r>
          </w:p>
        </w:tc>
        <w:tc>
          <w:tcPr>
            <w:tcW w:w="3689" w:type="dxa"/>
          </w:tcPr>
          <w:p w14:paraId="2B0A0BA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2B0A0BA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A9" w14:textId="77777777">
        <w:trPr>
          <w:trHeight w:val="340"/>
        </w:trPr>
        <w:tc>
          <w:tcPr>
            <w:tcW w:w="2765" w:type="dxa"/>
          </w:tcPr>
          <w:p w14:paraId="2B0A0BA6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uplynutí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lehoty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splatnosti</w:t>
            </w:r>
          </w:p>
        </w:tc>
        <w:tc>
          <w:tcPr>
            <w:tcW w:w="3689" w:type="dxa"/>
          </w:tcPr>
          <w:p w14:paraId="2B0A0BA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2B0A0BA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AD" w14:textId="77777777">
        <w:trPr>
          <w:trHeight w:val="340"/>
        </w:trPr>
        <w:tc>
          <w:tcPr>
            <w:tcW w:w="2765" w:type="dxa"/>
          </w:tcPr>
          <w:p w14:paraId="2B0A0BAA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3689" w:type="dxa"/>
          </w:tcPr>
          <w:p w14:paraId="2B0A0BAB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3600" w:type="dxa"/>
          </w:tcPr>
          <w:p w14:paraId="2B0A0BAC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</w:tbl>
    <w:p w14:paraId="2B0A0BAE" w14:textId="77777777" w:rsidR="00E001E4" w:rsidRDefault="00000000">
      <w:pPr>
        <w:pStyle w:val="Odsekzoznamu"/>
        <w:numPr>
          <w:ilvl w:val="0"/>
          <w:numId w:val="3"/>
        </w:numPr>
        <w:tabs>
          <w:tab w:val="left" w:pos="410"/>
        </w:tabs>
        <w:spacing w:before="125"/>
        <w:ind w:left="410" w:hanging="269"/>
        <w:jc w:val="left"/>
      </w:pPr>
      <w:r>
        <w:rPr>
          <w:w w:val="80"/>
        </w:rPr>
        <w:t>Prehľad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w w:val="80"/>
        </w:rPr>
        <w:t>významných</w:t>
      </w:r>
      <w:r>
        <w:rPr>
          <w:spacing w:val="-7"/>
        </w:rPr>
        <w:t xml:space="preserve"> </w:t>
      </w:r>
      <w:r>
        <w:rPr>
          <w:w w:val="80"/>
        </w:rPr>
        <w:t>položkách</w:t>
      </w:r>
      <w:r>
        <w:rPr>
          <w:spacing w:val="-6"/>
        </w:rPr>
        <w:t xml:space="preserve"> </w:t>
      </w:r>
      <w:r>
        <w:rPr>
          <w:w w:val="80"/>
        </w:rPr>
        <w:t>časového</w:t>
      </w:r>
      <w:r>
        <w:rPr>
          <w:spacing w:val="-10"/>
        </w:rPr>
        <w:t xml:space="preserve"> </w:t>
      </w:r>
      <w:r>
        <w:rPr>
          <w:w w:val="80"/>
        </w:rPr>
        <w:t>rozlíšenia</w:t>
      </w:r>
      <w:r>
        <w:rPr>
          <w:spacing w:val="-7"/>
        </w:rPr>
        <w:t xml:space="preserve"> </w:t>
      </w:r>
      <w:r>
        <w:rPr>
          <w:w w:val="80"/>
        </w:rPr>
        <w:t>nákladov</w:t>
      </w:r>
      <w:r>
        <w:rPr>
          <w:spacing w:val="-6"/>
        </w:rPr>
        <w:t xml:space="preserve"> </w:t>
      </w:r>
      <w:r>
        <w:rPr>
          <w:w w:val="80"/>
        </w:rPr>
        <w:t>budúcich</w:t>
      </w:r>
      <w:r>
        <w:rPr>
          <w:spacing w:val="-11"/>
        </w:rPr>
        <w:t xml:space="preserve"> </w:t>
      </w:r>
      <w:r>
        <w:rPr>
          <w:w w:val="80"/>
        </w:rPr>
        <w:t>období</w:t>
      </w:r>
      <w:r>
        <w:rPr>
          <w:spacing w:val="-10"/>
        </w:rPr>
        <w:t xml:space="preserve"> </w:t>
      </w:r>
      <w:r>
        <w:rPr>
          <w:w w:val="80"/>
        </w:rPr>
        <w:t>a</w:t>
      </w:r>
      <w:r>
        <w:rPr>
          <w:spacing w:val="8"/>
        </w:rPr>
        <w:t xml:space="preserve"> </w:t>
      </w:r>
      <w:r>
        <w:rPr>
          <w:w w:val="80"/>
        </w:rPr>
        <w:t>príjmov</w:t>
      </w:r>
      <w:r>
        <w:rPr>
          <w:spacing w:val="-9"/>
        </w:rPr>
        <w:t xml:space="preserve"> </w:t>
      </w:r>
      <w:r>
        <w:rPr>
          <w:w w:val="80"/>
        </w:rPr>
        <w:t>budúcich</w:t>
      </w:r>
      <w:r>
        <w:rPr>
          <w:spacing w:val="-10"/>
        </w:rPr>
        <w:t xml:space="preserve"> </w:t>
      </w:r>
      <w:r>
        <w:rPr>
          <w:w w:val="80"/>
        </w:rPr>
        <w:t>období.</w:t>
      </w:r>
      <w:r>
        <w:rPr>
          <w:spacing w:val="-6"/>
        </w:rPr>
        <w:t xml:space="preserve"> </w:t>
      </w:r>
      <w:r>
        <w:rPr>
          <w:spacing w:val="-2"/>
          <w:w w:val="80"/>
        </w:rPr>
        <w:t>Bezvýznamné.</w:t>
      </w:r>
    </w:p>
    <w:p w14:paraId="2B0A0BAF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7171"/>
      </w:tblGrid>
      <w:tr w:rsidR="00E001E4" w14:paraId="2B0A0BB2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BB0" w14:textId="77777777" w:rsidR="00E001E4" w:rsidRDefault="00000000">
            <w:pPr>
              <w:pStyle w:val="TableParagraph"/>
              <w:spacing w:before="2"/>
              <w:ind w:left="35"/>
              <w:rPr>
                <w:b/>
              </w:rPr>
            </w:pPr>
            <w:r>
              <w:rPr>
                <w:b/>
                <w:w w:val="80"/>
              </w:rPr>
              <w:t>Náklady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budúcich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období</w:t>
            </w:r>
          </w:p>
        </w:tc>
        <w:tc>
          <w:tcPr>
            <w:tcW w:w="7171" w:type="dxa"/>
          </w:tcPr>
          <w:p w14:paraId="2B0A0BB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B5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B3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B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B8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B6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B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BB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BB9" w14:textId="77777777" w:rsidR="00E001E4" w:rsidRDefault="00000000">
            <w:pPr>
              <w:pStyle w:val="TableParagraph"/>
              <w:ind w:left="35"/>
              <w:rPr>
                <w:b/>
              </w:rPr>
            </w:pPr>
            <w:r>
              <w:rPr>
                <w:b/>
                <w:w w:val="80"/>
              </w:rPr>
              <w:t>Príjmy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budúcich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období</w:t>
            </w:r>
          </w:p>
        </w:tc>
        <w:tc>
          <w:tcPr>
            <w:tcW w:w="7171" w:type="dxa"/>
          </w:tcPr>
          <w:p w14:paraId="2B0A0BB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BBE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BBC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BB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BBF" w14:textId="77777777" w:rsidR="00E001E4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125"/>
        <w:ind w:left="511" w:hanging="370"/>
        <w:jc w:val="left"/>
      </w:pPr>
      <w:r>
        <w:rPr>
          <w:w w:val="80"/>
        </w:rPr>
        <w:t>Opis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výška</w:t>
      </w:r>
      <w:r>
        <w:rPr>
          <w:spacing w:val="1"/>
        </w:rPr>
        <w:t xml:space="preserve"> </w:t>
      </w:r>
      <w:r>
        <w:rPr>
          <w:w w:val="80"/>
        </w:rPr>
        <w:t>zmien</w:t>
      </w:r>
      <w:r>
        <w:rPr>
          <w:spacing w:val="-2"/>
        </w:rPr>
        <w:t xml:space="preserve"> </w:t>
      </w:r>
      <w:r>
        <w:rPr>
          <w:w w:val="80"/>
        </w:rPr>
        <w:t>vlastného</w:t>
      </w:r>
      <w:r>
        <w:rPr>
          <w:spacing w:val="-2"/>
        </w:rPr>
        <w:t xml:space="preserve"> </w:t>
      </w:r>
      <w:r>
        <w:rPr>
          <w:w w:val="80"/>
        </w:rPr>
        <w:t>imania</w:t>
      </w:r>
      <w:r>
        <w:rPr>
          <w:spacing w:val="1"/>
        </w:rPr>
        <w:t xml:space="preserve"> </w:t>
      </w:r>
      <w:r>
        <w:rPr>
          <w:w w:val="80"/>
        </w:rPr>
        <w:t>v</w:t>
      </w:r>
      <w:r>
        <w:rPr>
          <w:spacing w:val="2"/>
        </w:rPr>
        <w:t xml:space="preserve"> </w:t>
      </w:r>
      <w:r>
        <w:rPr>
          <w:w w:val="80"/>
        </w:rPr>
        <w:t>priebehu</w:t>
      </w:r>
      <w:r>
        <w:t xml:space="preserve"> </w:t>
      </w:r>
      <w:r>
        <w:rPr>
          <w:w w:val="80"/>
        </w:rPr>
        <w:t>bežného</w:t>
      </w:r>
      <w:r>
        <w:rPr>
          <w:spacing w:val="-2"/>
        </w:rPr>
        <w:t xml:space="preserve"> </w:t>
      </w:r>
      <w:r>
        <w:rPr>
          <w:w w:val="80"/>
        </w:rPr>
        <w:t>účtovného</w:t>
      </w:r>
      <w:r>
        <w:rPr>
          <w:spacing w:val="1"/>
        </w:rPr>
        <w:t xml:space="preserve"> </w:t>
      </w:r>
      <w:r>
        <w:rPr>
          <w:w w:val="80"/>
        </w:rPr>
        <w:t>obdobia</w:t>
      </w:r>
      <w:r>
        <w:rPr>
          <w:spacing w:val="-2"/>
        </w:rPr>
        <w:t xml:space="preserve"> </w:t>
      </w:r>
      <w:r>
        <w:rPr>
          <w:w w:val="80"/>
        </w:rPr>
        <w:t>podľa</w:t>
      </w:r>
      <w:r>
        <w:rPr>
          <w:spacing w:val="-2"/>
        </w:rP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spacing w:val="-2"/>
          <w:w w:val="80"/>
        </w:rPr>
        <w:t>súvahy.</w:t>
      </w:r>
    </w:p>
    <w:p w14:paraId="2B0A0BC0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2035"/>
        <w:gridCol w:w="1435"/>
        <w:gridCol w:w="1279"/>
        <w:gridCol w:w="1401"/>
        <w:gridCol w:w="1891"/>
      </w:tblGrid>
      <w:tr w:rsidR="00E001E4" w14:paraId="2B0A0BC8" w14:textId="77777777">
        <w:trPr>
          <w:trHeight w:val="758"/>
        </w:trPr>
        <w:tc>
          <w:tcPr>
            <w:tcW w:w="2011" w:type="dxa"/>
            <w:shd w:val="clear" w:color="auto" w:fill="D9D9D9"/>
          </w:tcPr>
          <w:p w14:paraId="2B0A0BC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  <w:shd w:val="clear" w:color="auto" w:fill="D9D9D9"/>
          </w:tcPr>
          <w:p w14:paraId="2B0A0BC2" w14:textId="77777777" w:rsidR="00E001E4" w:rsidRDefault="00000000">
            <w:pPr>
              <w:pStyle w:val="TableParagraph"/>
              <w:spacing w:line="252" w:lineRule="exact"/>
              <w:ind w:left="168" w:right="158" w:firstLine="2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začiatku </w:t>
            </w: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435" w:type="dxa"/>
            <w:shd w:val="clear" w:color="auto" w:fill="D9D9D9"/>
          </w:tcPr>
          <w:p w14:paraId="2B0A0BC3" w14:textId="77777777" w:rsidR="00E001E4" w:rsidRDefault="00000000">
            <w:pPr>
              <w:pStyle w:val="TableParagraph"/>
              <w:spacing w:before="127"/>
              <w:ind w:left="605" w:right="143" w:hanging="27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Prírastky </w:t>
            </w:r>
            <w:r>
              <w:rPr>
                <w:b/>
                <w:spacing w:val="-4"/>
                <w:w w:val="90"/>
              </w:rPr>
              <w:t>(+)</w:t>
            </w:r>
          </w:p>
        </w:tc>
        <w:tc>
          <w:tcPr>
            <w:tcW w:w="1279" w:type="dxa"/>
            <w:shd w:val="clear" w:color="auto" w:fill="D9D9D9"/>
          </w:tcPr>
          <w:p w14:paraId="2B0A0BC4" w14:textId="77777777" w:rsidR="00E001E4" w:rsidRDefault="00000000">
            <w:pPr>
              <w:pStyle w:val="TableParagraph"/>
              <w:spacing w:before="127" w:line="252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  <w:p w14:paraId="2B0A0BC5" w14:textId="77777777" w:rsidR="00E001E4" w:rsidRDefault="00000000">
            <w:pPr>
              <w:pStyle w:val="TableParagraph"/>
              <w:spacing w:line="252" w:lineRule="exact"/>
              <w:ind w:left="11"/>
              <w:jc w:val="center"/>
              <w:rPr>
                <w:b/>
              </w:rPr>
            </w:pPr>
            <w:r>
              <w:rPr>
                <w:b/>
                <w:w w:val="80"/>
              </w:rPr>
              <w:t>(-</w:t>
            </w:r>
            <w:r>
              <w:rPr>
                <w:b/>
                <w:spacing w:val="-10"/>
                <w:w w:val="90"/>
              </w:rPr>
              <w:t>)</w:t>
            </w:r>
          </w:p>
        </w:tc>
        <w:tc>
          <w:tcPr>
            <w:tcW w:w="1401" w:type="dxa"/>
            <w:shd w:val="clear" w:color="auto" w:fill="D9D9D9"/>
          </w:tcPr>
          <w:p w14:paraId="2B0A0BC6" w14:textId="77777777" w:rsidR="00E001E4" w:rsidRDefault="00000000">
            <w:pPr>
              <w:pStyle w:val="TableParagraph"/>
              <w:spacing w:before="127"/>
              <w:ind w:left="507" w:right="150" w:hanging="16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Presuny </w:t>
            </w:r>
            <w:r>
              <w:rPr>
                <w:b/>
                <w:w w:val="90"/>
              </w:rPr>
              <w:t>(+, -)</w:t>
            </w:r>
          </w:p>
        </w:tc>
        <w:tc>
          <w:tcPr>
            <w:tcW w:w="1891" w:type="dxa"/>
            <w:shd w:val="clear" w:color="auto" w:fill="D9D9D9"/>
          </w:tcPr>
          <w:p w14:paraId="2B0A0BC7" w14:textId="77777777" w:rsidR="00E001E4" w:rsidRDefault="00000000">
            <w:pPr>
              <w:pStyle w:val="TableParagraph"/>
              <w:spacing w:line="252" w:lineRule="exact"/>
              <w:ind w:left="113" w:right="99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konci </w:t>
            </w:r>
            <w:r>
              <w:rPr>
                <w:b/>
                <w:spacing w:val="-2"/>
                <w:w w:val="90"/>
              </w:rPr>
              <w:t xml:space="preserve">bežného </w:t>
            </w:r>
            <w:r>
              <w:rPr>
                <w:b/>
                <w:w w:val="80"/>
              </w:rPr>
              <w:t>účtovného obdobia</w:t>
            </w:r>
          </w:p>
        </w:tc>
      </w:tr>
      <w:tr w:rsidR="00E001E4" w14:paraId="2B0A0BCA" w14:textId="77777777">
        <w:trPr>
          <w:trHeight w:val="337"/>
        </w:trPr>
        <w:tc>
          <w:tcPr>
            <w:tcW w:w="10052" w:type="dxa"/>
            <w:gridSpan w:val="6"/>
            <w:shd w:val="clear" w:color="auto" w:fill="F1F1F1"/>
          </w:tcPr>
          <w:p w14:paraId="2B0A0BC9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Vlastné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90"/>
              </w:rPr>
              <w:t>imanie</w:t>
            </w:r>
          </w:p>
        </w:tc>
      </w:tr>
      <w:tr w:rsidR="00E001E4" w14:paraId="2B0A0BD1" w14:textId="77777777">
        <w:trPr>
          <w:trHeight w:val="340"/>
        </w:trPr>
        <w:tc>
          <w:tcPr>
            <w:tcW w:w="2011" w:type="dxa"/>
          </w:tcPr>
          <w:p w14:paraId="2B0A0BCB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imanie</w:t>
            </w:r>
          </w:p>
        </w:tc>
        <w:tc>
          <w:tcPr>
            <w:tcW w:w="2035" w:type="dxa"/>
          </w:tcPr>
          <w:p w14:paraId="2B0A0BC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C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C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C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D0" w14:textId="77777777" w:rsidR="00E001E4" w:rsidRDefault="00000000">
            <w:pPr>
              <w:pStyle w:val="TableParagraph"/>
              <w:spacing w:before="65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BD3" w14:textId="77777777">
        <w:trPr>
          <w:trHeight w:val="340"/>
        </w:trPr>
        <w:tc>
          <w:tcPr>
            <w:tcW w:w="10052" w:type="dxa"/>
            <w:gridSpan w:val="6"/>
          </w:tcPr>
          <w:p w14:paraId="2B0A0BD2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5"/>
              </w:rPr>
              <w:t>z</w:t>
            </w:r>
            <w:r>
              <w:rPr>
                <w:rFonts w:asci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/>
                <w:spacing w:val="-4"/>
                <w:w w:val="90"/>
              </w:rPr>
              <w:t>toho:</w:t>
            </w:r>
          </w:p>
        </w:tc>
      </w:tr>
      <w:tr w:rsidR="00E001E4" w14:paraId="2B0A0BDA" w14:textId="77777777">
        <w:trPr>
          <w:trHeight w:val="505"/>
        </w:trPr>
        <w:tc>
          <w:tcPr>
            <w:tcW w:w="2011" w:type="dxa"/>
          </w:tcPr>
          <w:p w14:paraId="2B0A0BD4" w14:textId="77777777" w:rsidR="00E001E4" w:rsidRDefault="00000000">
            <w:pPr>
              <w:pStyle w:val="TableParagraph"/>
              <w:spacing w:line="250" w:lineRule="atLeast"/>
              <w:ind w:left="107" w:right="46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- nadačné imanie </w:t>
            </w:r>
            <w:r>
              <w:rPr>
                <w:rFonts w:ascii="Microsoft Sans Serif" w:hAnsi="Microsoft Sans Serif"/>
                <w:w w:val="90"/>
              </w:rPr>
              <w:t>v nadácii</w:t>
            </w:r>
          </w:p>
        </w:tc>
        <w:tc>
          <w:tcPr>
            <w:tcW w:w="2035" w:type="dxa"/>
          </w:tcPr>
          <w:p w14:paraId="2B0A0BD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D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D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D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D9" w14:textId="77777777" w:rsidR="00E001E4" w:rsidRDefault="00000000">
            <w:pPr>
              <w:pStyle w:val="TableParagraph"/>
              <w:spacing w:before="150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BE1" w14:textId="77777777">
        <w:trPr>
          <w:trHeight w:val="338"/>
        </w:trPr>
        <w:tc>
          <w:tcPr>
            <w:tcW w:w="2011" w:type="dxa"/>
          </w:tcPr>
          <w:p w14:paraId="2B0A0BDB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vklady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zakladateľov</w:t>
            </w:r>
          </w:p>
        </w:tc>
        <w:tc>
          <w:tcPr>
            <w:tcW w:w="2035" w:type="dxa"/>
          </w:tcPr>
          <w:p w14:paraId="2B0A0BD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D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D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D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E0" w14:textId="77777777" w:rsidR="00E001E4" w:rsidRDefault="00000000">
            <w:pPr>
              <w:pStyle w:val="TableParagraph"/>
              <w:spacing w:before="63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BE8" w14:textId="77777777">
        <w:trPr>
          <w:trHeight w:val="340"/>
        </w:trPr>
        <w:tc>
          <w:tcPr>
            <w:tcW w:w="2011" w:type="dxa"/>
          </w:tcPr>
          <w:p w14:paraId="2B0A0BE2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prioritný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majetok</w:t>
            </w:r>
          </w:p>
        </w:tc>
        <w:tc>
          <w:tcPr>
            <w:tcW w:w="2035" w:type="dxa"/>
          </w:tcPr>
          <w:p w14:paraId="2B0A0BE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E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E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E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E7" w14:textId="77777777" w:rsidR="00E001E4" w:rsidRDefault="00000000">
            <w:pPr>
              <w:pStyle w:val="TableParagraph"/>
              <w:spacing w:before="71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BEF" w14:textId="77777777">
        <w:trPr>
          <w:trHeight w:val="506"/>
        </w:trPr>
        <w:tc>
          <w:tcPr>
            <w:tcW w:w="2011" w:type="dxa"/>
          </w:tcPr>
          <w:p w14:paraId="2B0A0BE9" w14:textId="77777777" w:rsidR="00E001E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Fondy tvorené podľa osobitných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predpisov</w:t>
            </w:r>
          </w:p>
        </w:tc>
        <w:tc>
          <w:tcPr>
            <w:tcW w:w="2035" w:type="dxa"/>
          </w:tcPr>
          <w:p w14:paraId="2B0A0BE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E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E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E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EE" w14:textId="77777777" w:rsidR="00E001E4" w:rsidRDefault="00000000">
            <w:pPr>
              <w:pStyle w:val="TableParagraph"/>
              <w:spacing w:before="150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BF6" w14:textId="77777777">
        <w:trPr>
          <w:trHeight w:val="338"/>
        </w:trPr>
        <w:tc>
          <w:tcPr>
            <w:tcW w:w="2011" w:type="dxa"/>
          </w:tcPr>
          <w:p w14:paraId="2B0A0BF0" w14:textId="77777777" w:rsidR="00E001E4" w:rsidRDefault="00000000">
            <w:pPr>
              <w:pStyle w:val="TableParagraph"/>
              <w:spacing w:before="44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Fond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</w:rPr>
              <w:t>reprodukcie</w:t>
            </w:r>
          </w:p>
        </w:tc>
        <w:tc>
          <w:tcPr>
            <w:tcW w:w="2035" w:type="dxa"/>
          </w:tcPr>
          <w:p w14:paraId="2B0A0BF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F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F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F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F5" w14:textId="77777777" w:rsidR="00E001E4" w:rsidRDefault="00000000">
            <w:pPr>
              <w:pStyle w:val="TableParagraph"/>
              <w:spacing w:before="61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BFE" w14:textId="77777777">
        <w:trPr>
          <w:trHeight w:val="755"/>
        </w:trPr>
        <w:tc>
          <w:tcPr>
            <w:tcW w:w="2011" w:type="dxa"/>
          </w:tcPr>
          <w:p w14:paraId="2B0A0BF7" w14:textId="77777777" w:rsidR="00E001E4" w:rsidRDefault="00000000">
            <w:pPr>
              <w:pStyle w:val="TableParagraph"/>
              <w:spacing w:line="250" w:lineRule="atLeast"/>
              <w:ind w:left="107" w:right="22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Oceňovacie rozdiely </w:t>
            </w:r>
            <w:r>
              <w:rPr>
                <w:rFonts w:ascii="Microsoft Sans Serif" w:hAnsi="Microsoft Sans Serif"/>
                <w:w w:val="90"/>
              </w:rPr>
              <w:t xml:space="preserve">z precenenia </w:t>
            </w:r>
            <w:r>
              <w:rPr>
                <w:rFonts w:ascii="Microsoft Sans Serif" w:hAnsi="Microsoft Sans Serif"/>
                <w:w w:val="80"/>
              </w:rPr>
              <w:t>kapitálových účastín</w:t>
            </w:r>
          </w:p>
        </w:tc>
        <w:tc>
          <w:tcPr>
            <w:tcW w:w="2035" w:type="dxa"/>
          </w:tcPr>
          <w:p w14:paraId="2B0A0BF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BF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BF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BF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BFC" w14:textId="77777777" w:rsidR="00E001E4" w:rsidRDefault="00E001E4">
            <w:pPr>
              <w:pStyle w:val="TableParagraph"/>
              <w:spacing w:before="57"/>
              <w:rPr>
                <w:rFonts w:ascii="Microsoft Sans Serif"/>
                <w:sz w:val="20"/>
              </w:rPr>
            </w:pPr>
          </w:p>
          <w:p w14:paraId="2B0A0BFD" w14:textId="77777777" w:rsidR="00E001E4" w:rsidRDefault="00000000">
            <w:pPr>
              <w:pStyle w:val="TableParagraph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00" w14:textId="77777777">
        <w:trPr>
          <w:trHeight w:val="340"/>
        </w:trPr>
        <w:tc>
          <w:tcPr>
            <w:tcW w:w="10052" w:type="dxa"/>
            <w:gridSpan w:val="6"/>
            <w:shd w:val="clear" w:color="auto" w:fill="F1F1F1"/>
          </w:tcPr>
          <w:p w14:paraId="2B0A0BFF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Fondy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tvorené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zo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zisku</w:t>
            </w:r>
          </w:p>
        </w:tc>
      </w:tr>
      <w:tr w:rsidR="00E001E4" w14:paraId="2B0A0C07" w14:textId="77777777">
        <w:trPr>
          <w:trHeight w:val="340"/>
        </w:trPr>
        <w:tc>
          <w:tcPr>
            <w:tcW w:w="2011" w:type="dxa"/>
          </w:tcPr>
          <w:p w14:paraId="2B0A0C01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Rezervný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fond</w:t>
            </w:r>
          </w:p>
        </w:tc>
        <w:tc>
          <w:tcPr>
            <w:tcW w:w="2035" w:type="dxa"/>
          </w:tcPr>
          <w:p w14:paraId="2B0A0C0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C0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C0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C0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C06" w14:textId="77777777" w:rsidR="00E001E4" w:rsidRDefault="00000000">
            <w:pPr>
              <w:pStyle w:val="TableParagraph"/>
              <w:spacing w:before="63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0E" w14:textId="77777777">
        <w:trPr>
          <w:trHeight w:val="503"/>
        </w:trPr>
        <w:tc>
          <w:tcPr>
            <w:tcW w:w="2011" w:type="dxa"/>
          </w:tcPr>
          <w:p w14:paraId="2B0A0C08" w14:textId="77777777" w:rsidR="00E001E4" w:rsidRDefault="00000000">
            <w:pPr>
              <w:pStyle w:val="TableParagraph"/>
              <w:spacing w:line="250" w:lineRule="atLeast"/>
              <w:ind w:left="107" w:right="46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Fondy tvorené zo </w:t>
            </w:r>
            <w:r>
              <w:rPr>
                <w:rFonts w:ascii="Microsoft Sans Serif" w:hAnsi="Microsoft Sans Serif"/>
                <w:spacing w:val="-4"/>
                <w:w w:val="90"/>
              </w:rPr>
              <w:t>zisku</w:t>
            </w:r>
          </w:p>
        </w:tc>
        <w:tc>
          <w:tcPr>
            <w:tcW w:w="2035" w:type="dxa"/>
          </w:tcPr>
          <w:p w14:paraId="2B0A0C0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C0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C0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C0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C0D" w14:textId="77777777" w:rsidR="00E001E4" w:rsidRDefault="00000000">
            <w:pPr>
              <w:pStyle w:val="TableParagraph"/>
              <w:spacing w:before="147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15" w14:textId="77777777">
        <w:trPr>
          <w:trHeight w:val="340"/>
        </w:trPr>
        <w:tc>
          <w:tcPr>
            <w:tcW w:w="2011" w:type="dxa"/>
          </w:tcPr>
          <w:p w14:paraId="2B0A0C0F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fondy</w:t>
            </w:r>
          </w:p>
        </w:tc>
        <w:tc>
          <w:tcPr>
            <w:tcW w:w="2035" w:type="dxa"/>
          </w:tcPr>
          <w:p w14:paraId="2B0A0C1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C1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C1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C1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C14" w14:textId="77777777" w:rsidR="00E001E4" w:rsidRDefault="00000000">
            <w:pPr>
              <w:pStyle w:val="TableParagraph"/>
              <w:spacing w:before="68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17" w14:textId="77777777">
        <w:trPr>
          <w:trHeight w:val="340"/>
        </w:trPr>
        <w:tc>
          <w:tcPr>
            <w:tcW w:w="10052" w:type="dxa"/>
            <w:gridSpan w:val="6"/>
            <w:shd w:val="clear" w:color="auto" w:fill="F1F1F1"/>
          </w:tcPr>
          <w:p w14:paraId="2B0A0C16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Výsledok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hospodárenia</w:t>
            </w:r>
          </w:p>
        </w:tc>
      </w:tr>
    </w:tbl>
    <w:p w14:paraId="2B0A0C18" w14:textId="77777777" w:rsidR="00E001E4" w:rsidRDefault="00E001E4">
      <w:pPr>
        <w:pStyle w:val="TableParagraph"/>
        <w:rPr>
          <w:b/>
        </w:rPr>
        <w:sectPr w:rsidR="00E001E4">
          <w:pgSz w:w="11910" w:h="16840"/>
          <w:pgMar w:top="1300" w:right="708" w:bottom="1380" w:left="850" w:header="0" w:footer="118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2035"/>
        <w:gridCol w:w="1435"/>
        <w:gridCol w:w="1279"/>
        <w:gridCol w:w="1401"/>
        <w:gridCol w:w="1891"/>
      </w:tblGrid>
      <w:tr w:rsidR="00E001E4" w14:paraId="2B0A0C22" w14:textId="77777777">
        <w:trPr>
          <w:trHeight w:val="1010"/>
        </w:trPr>
        <w:tc>
          <w:tcPr>
            <w:tcW w:w="2011" w:type="dxa"/>
          </w:tcPr>
          <w:p w14:paraId="2B0A0C19" w14:textId="77777777" w:rsidR="00E001E4" w:rsidRDefault="00000000">
            <w:pPr>
              <w:pStyle w:val="TableParagraph"/>
              <w:spacing w:before="3" w:line="242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80"/>
              </w:rPr>
              <w:lastRenderedPageBreak/>
              <w:t xml:space="preserve">Nevysporiadaný </w:t>
            </w:r>
            <w:r>
              <w:rPr>
                <w:rFonts w:ascii="Microsoft Sans Serif" w:hAnsi="Microsoft Sans Serif"/>
                <w:spacing w:val="-2"/>
                <w:w w:val="90"/>
              </w:rPr>
              <w:t>výsledok hospodárenia</w:t>
            </w:r>
          </w:p>
          <w:p w14:paraId="2B0A0C1A" w14:textId="77777777" w:rsidR="00E001E4" w:rsidRDefault="00000000">
            <w:pPr>
              <w:pStyle w:val="TableParagraph"/>
              <w:spacing w:before="4" w:line="228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rokov</w:t>
            </w:r>
          </w:p>
        </w:tc>
        <w:tc>
          <w:tcPr>
            <w:tcW w:w="2035" w:type="dxa"/>
          </w:tcPr>
          <w:p w14:paraId="2B0A0C1B" w14:textId="77777777" w:rsidR="00E001E4" w:rsidRDefault="00E001E4">
            <w:pPr>
              <w:pStyle w:val="TableParagraph"/>
              <w:spacing w:before="167"/>
              <w:rPr>
                <w:rFonts w:ascii="Microsoft Sans Serif"/>
                <w:sz w:val="20"/>
              </w:rPr>
            </w:pPr>
          </w:p>
          <w:p w14:paraId="2B0A0C1C" w14:textId="77777777" w:rsidR="00E001E4" w:rsidRDefault="00000000">
            <w:pPr>
              <w:pStyle w:val="TableParagraph"/>
              <w:spacing w:before="1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47.311,00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1435" w:type="dxa"/>
          </w:tcPr>
          <w:p w14:paraId="2B0A0C1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C1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C1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C20" w14:textId="77777777" w:rsidR="00E001E4" w:rsidRDefault="00E001E4">
            <w:pPr>
              <w:pStyle w:val="TableParagraph"/>
              <w:spacing w:before="172"/>
              <w:rPr>
                <w:rFonts w:ascii="Microsoft Sans Serif"/>
                <w:sz w:val="20"/>
              </w:rPr>
            </w:pPr>
          </w:p>
          <w:p w14:paraId="2B0A0C21" w14:textId="77777777" w:rsidR="00E001E4" w:rsidRDefault="00000000">
            <w:pPr>
              <w:pStyle w:val="TableParagraph"/>
              <w:ind w:right="-2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47.311,00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</w:tr>
      <w:tr w:rsidR="00E001E4" w14:paraId="2B0A0C2A" w14:textId="77777777">
        <w:trPr>
          <w:trHeight w:val="755"/>
        </w:trPr>
        <w:tc>
          <w:tcPr>
            <w:tcW w:w="2011" w:type="dxa"/>
          </w:tcPr>
          <w:p w14:paraId="2B0A0C23" w14:textId="77777777" w:rsidR="00E001E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 xml:space="preserve">Výsledok hospodárenia </w:t>
            </w:r>
            <w:r>
              <w:rPr>
                <w:rFonts w:ascii="Microsoft Sans Serif" w:hAnsi="Microsoft Sans Serif"/>
                <w:w w:val="80"/>
              </w:rPr>
              <w:t>účtovného obdobia</w:t>
            </w:r>
          </w:p>
        </w:tc>
        <w:tc>
          <w:tcPr>
            <w:tcW w:w="2035" w:type="dxa"/>
          </w:tcPr>
          <w:p w14:paraId="2B0A0C2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5" w:type="dxa"/>
          </w:tcPr>
          <w:p w14:paraId="2B0A0C2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14:paraId="2B0A0C2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1" w:type="dxa"/>
          </w:tcPr>
          <w:p w14:paraId="2B0A0C2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2B0A0C28" w14:textId="77777777" w:rsidR="00E001E4" w:rsidRDefault="00E001E4">
            <w:pPr>
              <w:pStyle w:val="TableParagraph"/>
              <w:spacing w:before="42"/>
              <w:rPr>
                <w:rFonts w:ascii="Microsoft Sans Serif"/>
                <w:sz w:val="20"/>
              </w:rPr>
            </w:pPr>
          </w:p>
          <w:p w14:paraId="2B0A0C29" w14:textId="77777777" w:rsidR="00E001E4" w:rsidRDefault="00000000">
            <w:pPr>
              <w:pStyle w:val="TableParagraph"/>
              <w:spacing w:before="1"/>
              <w:ind w:right="-2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31" w14:textId="77777777">
        <w:trPr>
          <w:trHeight w:val="340"/>
        </w:trPr>
        <w:tc>
          <w:tcPr>
            <w:tcW w:w="2011" w:type="dxa"/>
          </w:tcPr>
          <w:p w14:paraId="2B0A0C2B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2035" w:type="dxa"/>
          </w:tcPr>
          <w:p w14:paraId="2B0A0C2C" w14:textId="77777777" w:rsidR="00E001E4" w:rsidRDefault="00000000">
            <w:pPr>
              <w:pStyle w:val="TableParagraph"/>
              <w:spacing w:before="53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47.311,00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1435" w:type="dxa"/>
          </w:tcPr>
          <w:p w14:paraId="2B0A0C2D" w14:textId="77777777" w:rsidR="00E001E4" w:rsidRDefault="00000000">
            <w:pPr>
              <w:pStyle w:val="TableParagraph"/>
              <w:spacing w:before="53"/>
              <w:ind w:left="792" w:right="-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1279" w:type="dxa"/>
          </w:tcPr>
          <w:p w14:paraId="2B0A0C2E" w14:textId="77777777" w:rsidR="00E001E4" w:rsidRDefault="00000000">
            <w:pPr>
              <w:pStyle w:val="TableParagraph"/>
              <w:spacing w:before="53"/>
              <w:ind w:left="634" w:right="-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1401" w:type="dxa"/>
          </w:tcPr>
          <w:p w14:paraId="2B0A0C2F" w14:textId="77777777" w:rsidR="00E001E4" w:rsidRDefault="00000000">
            <w:pPr>
              <w:pStyle w:val="TableParagraph"/>
              <w:spacing w:before="53"/>
              <w:ind w:left="769" w:right="-2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1891" w:type="dxa"/>
          </w:tcPr>
          <w:p w14:paraId="2B0A0C30" w14:textId="77777777" w:rsidR="00E001E4" w:rsidRDefault="00000000">
            <w:pPr>
              <w:pStyle w:val="TableParagraph"/>
              <w:spacing w:before="53"/>
              <w:ind w:right="-29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47.311,00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</w:tr>
    </w:tbl>
    <w:p w14:paraId="2B0A0C32" w14:textId="77777777" w:rsidR="00E001E4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144"/>
        <w:ind w:left="511" w:hanging="370"/>
        <w:jc w:val="left"/>
      </w:pPr>
      <w:r>
        <w:rPr>
          <w:w w:val="80"/>
        </w:rPr>
        <w:t>Opis</w:t>
      </w:r>
      <w: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vyčíslenie</w:t>
      </w:r>
      <w:r>
        <w:rPr>
          <w:spacing w:val="3"/>
        </w:rPr>
        <w:t xml:space="preserve"> </w:t>
      </w:r>
      <w:r>
        <w:rPr>
          <w:w w:val="80"/>
        </w:rPr>
        <w:t>jednotlivých</w:t>
      </w:r>
      <w:r>
        <w:rPr>
          <w:spacing w:val="-1"/>
        </w:rPr>
        <w:t xml:space="preserve"> </w:t>
      </w:r>
      <w:r>
        <w:rPr>
          <w:w w:val="80"/>
        </w:rPr>
        <w:t>druhov</w:t>
      </w:r>
      <w:r>
        <w:rPr>
          <w:spacing w:val="3"/>
        </w:rPr>
        <w:t xml:space="preserve"> </w:t>
      </w:r>
      <w:r>
        <w:rPr>
          <w:w w:val="80"/>
        </w:rPr>
        <w:t>fondov</w:t>
      </w:r>
      <w:r>
        <w:rPr>
          <w:spacing w:val="3"/>
        </w:rPr>
        <w:t xml:space="preserve"> </w:t>
      </w:r>
      <w:r>
        <w:rPr>
          <w:w w:val="80"/>
        </w:rPr>
        <w:t>tvorených</w:t>
      </w:r>
      <w:r>
        <w:rPr>
          <w:spacing w:val="2"/>
        </w:rPr>
        <w:t xml:space="preserve"> </w:t>
      </w:r>
      <w:r>
        <w:rPr>
          <w:w w:val="80"/>
        </w:rPr>
        <w:t>podľa</w:t>
      </w:r>
      <w:r>
        <w:rPr>
          <w:spacing w:val="3"/>
        </w:rPr>
        <w:t xml:space="preserve"> </w:t>
      </w:r>
      <w:r>
        <w:rPr>
          <w:w w:val="80"/>
        </w:rPr>
        <w:t>osobitných</w:t>
      </w:r>
      <w:r>
        <w:rPr>
          <w:spacing w:val="3"/>
        </w:rPr>
        <w:t xml:space="preserve"> </w:t>
      </w:r>
      <w:r>
        <w:rPr>
          <w:spacing w:val="-2"/>
          <w:w w:val="80"/>
        </w:rPr>
        <w:t>predpisov.</w:t>
      </w:r>
    </w:p>
    <w:p w14:paraId="2B0A0C33" w14:textId="77777777" w:rsidR="00E001E4" w:rsidRDefault="00E001E4">
      <w:pPr>
        <w:pStyle w:val="Zkladntext"/>
        <w:spacing w:before="8" w:after="1"/>
        <w:rPr>
          <w:sz w:val="10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2347"/>
        <w:gridCol w:w="1447"/>
        <w:gridCol w:w="1821"/>
        <w:gridCol w:w="1898"/>
      </w:tblGrid>
      <w:tr w:rsidR="00E001E4" w14:paraId="2B0A0C3B" w14:textId="77777777">
        <w:trPr>
          <w:trHeight w:val="1010"/>
        </w:trPr>
        <w:tc>
          <w:tcPr>
            <w:tcW w:w="2501" w:type="dxa"/>
            <w:shd w:val="clear" w:color="auto" w:fill="D9D9D9"/>
          </w:tcPr>
          <w:p w14:paraId="2B0A0C34" w14:textId="77777777" w:rsidR="00E001E4" w:rsidRDefault="00000000">
            <w:pPr>
              <w:pStyle w:val="TableParagraph"/>
              <w:spacing w:before="124"/>
              <w:ind w:left="107" w:right="412"/>
              <w:rPr>
                <w:b/>
              </w:rPr>
            </w:pPr>
            <w:r>
              <w:rPr>
                <w:b/>
                <w:w w:val="80"/>
              </w:rPr>
              <w:t xml:space="preserve">Opis fondov tvorených </w:t>
            </w:r>
            <w:r>
              <w:rPr>
                <w:b/>
                <w:w w:val="90"/>
              </w:rPr>
              <w:t xml:space="preserve">podľa osobitných </w:t>
            </w:r>
            <w:r>
              <w:rPr>
                <w:b/>
                <w:spacing w:val="-2"/>
                <w:w w:val="90"/>
              </w:rPr>
              <w:t>predpisov</w:t>
            </w:r>
          </w:p>
        </w:tc>
        <w:tc>
          <w:tcPr>
            <w:tcW w:w="2347" w:type="dxa"/>
            <w:shd w:val="clear" w:color="auto" w:fill="D9D9D9"/>
          </w:tcPr>
          <w:p w14:paraId="2B0A0C35" w14:textId="77777777" w:rsidR="00E001E4" w:rsidRDefault="00000000">
            <w:pPr>
              <w:pStyle w:val="TableParagraph"/>
              <w:spacing w:line="252" w:lineRule="exact"/>
              <w:ind w:left="340" w:right="329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konci </w:t>
            </w:r>
            <w:r>
              <w:rPr>
                <w:b/>
                <w:spacing w:val="-2"/>
                <w:w w:val="90"/>
              </w:rPr>
              <w:t xml:space="preserve">bezprostredne </w:t>
            </w:r>
            <w:r>
              <w:rPr>
                <w:b/>
                <w:spacing w:val="-2"/>
                <w:w w:val="85"/>
              </w:rPr>
              <w:t xml:space="preserve">predchádzajúceho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0"/>
              </w:rPr>
              <w:t>obdobia</w:t>
            </w:r>
          </w:p>
        </w:tc>
        <w:tc>
          <w:tcPr>
            <w:tcW w:w="1447" w:type="dxa"/>
            <w:shd w:val="clear" w:color="auto" w:fill="D9D9D9"/>
          </w:tcPr>
          <w:p w14:paraId="2B0A0C36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C37" w14:textId="77777777" w:rsidR="00E001E4" w:rsidRDefault="00000000">
            <w:pPr>
              <w:pStyle w:val="TableParagraph"/>
              <w:ind w:left="335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1821" w:type="dxa"/>
            <w:shd w:val="clear" w:color="auto" w:fill="D9D9D9"/>
          </w:tcPr>
          <w:p w14:paraId="2B0A0C38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C39" w14:textId="77777777" w:rsidR="00E001E4" w:rsidRDefault="00000000">
            <w:pPr>
              <w:pStyle w:val="TableParagraph"/>
              <w:ind w:left="609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898" w:type="dxa"/>
            <w:shd w:val="clear" w:color="auto" w:fill="D9D9D9"/>
          </w:tcPr>
          <w:p w14:paraId="2B0A0C3A" w14:textId="77777777" w:rsidR="00E001E4" w:rsidRDefault="00000000">
            <w:pPr>
              <w:pStyle w:val="TableParagraph"/>
              <w:spacing w:before="124"/>
              <w:ind w:left="118" w:right="102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konci </w:t>
            </w:r>
            <w:r>
              <w:rPr>
                <w:b/>
                <w:spacing w:val="-2"/>
                <w:w w:val="90"/>
              </w:rPr>
              <w:t xml:space="preserve">bežného </w:t>
            </w:r>
            <w:r>
              <w:rPr>
                <w:b/>
                <w:w w:val="80"/>
              </w:rPr>
              <w:t>účtovného obdobia</w:t>
            </w:r>
          </w:p>
        </w:tc>
      </w:tr>
      <w:tr w:rsidR="00E001E4" w14:paraId="2B0A0C41" w14:textId="77777777">
        <w:trPr>
          <w:trHeight w:val="337"/>
        </w:trPr>
        <w:tc>
          <w:tcPr>
            <w:tcW w:w="2501" w:type="dxa"/>
          </w:tcPr>
          <w:p w14:paraId="2B0A0C3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14:paraId="2B0A0C3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14:paraId="2B0A0C3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14:paraId="2B0A0C3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2B0A0C40" w14:textId="77777777" w:rsidR="00E001E4" w:rsidRDefault="00000000">
            <w:pPr>
              <w:pStyle w:val="TableParagraph"/>
              <w:spacing w:before="66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47" w14:textId="77777777">
        <w:trPr>
          <w:trHeight w:val="340"/>
        </w:trPr>
        <w:tc>
          <w:tcPr>
            <w:tcW w:w="2501" w:type="dxa"/>
          </w:tcPr>
          <w:p w14:paraId="2B0A0C4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14:paraId="2B0A0C4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14:paraId="2B0A0C4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14:paraId="2B0A0C4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2B0A0C46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4D" w14:textId="77777777">
        <w:trPr>
          <w:trHeight w:val="340"/>
        </w:trPr>
        <w:tc>
          <w:tcPr>
            <w:tcW w:w="2501" w:type="dxa"/>
          </w:tcPr>
          <w:p w14:paraId="2B0A0C4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</w:tcPr>
          <w:p w14:paraId="2B0A0C4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 w14:paraId="2B0A0C4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14:paraId="2B0A0C4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2B0A0C4C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</w:tbl>
    <w:p w14:paraId="2B0A0C4E" w14:textId="77777777" w:rsidR="00E001E4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125"/>
        <w:ind w:left="511" w:hanging="370"/>
        <w:jc w:val="left"/>
      </w:pPr>
      <w:r>
        <w:rPr>
          <w:w w:val="80"/>
        </w:rPr>
        <w:t>Informácia</w:t>
      </w:r>
      <w:r>
        <w:rPr>
          <w:spacing w:val="18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rozdelení</w:t>
      </w:r>
      <w:r>
        <w:rPr>
          <w:spacing w:val="19"/>
        </w:rPr>
        <w:t xml:space="preserve"> </w:t>
      </w:r>
      <w:r>
        <w:rPr>
          <w:w w:val="80"/>
        </w:rPr>
        <w:t>účtovného</w:t>
      </w:r>
      <w:r>
        <w:rPr>
          <w:spacing w:val="18"/>
        </w:rPr>
        <w:t xml:space="preserve"> </w:t>
      </w:r>
      <w:r>
        <w:rPr>
          <w:w w:val="80"/>
        </w:rPr>
        <w:t>zisku</w:t>
      </w:r>
      <w:r>
        <w:rPr>
          <w:spacing w:val="18"/>
        </w:rPr>
        <w:t xml:space="preserve"> </w:t>
      </w:r>
      <w:r>
        <w:rPr>
          <w:w w:val="80"/>
        </w:rPr>
        <w:t>alebo</w:t>
      </w:r>
      <w:r>
        <w:rPr>
          <w:spacing w:val="18"/>
        </w:rPr>
        <w:t xml:space="preserve"> </w:t>
      </w:r>
      <w:r>
        <w:rPr>
          <w:w w:val="80"/>
        </w:rPr>
        <w:t>o</w:t>
      </w:r>
      <w:r>
        <w:rPr>
          <w:spacing w:val="19"/>
        </w:rPr>
        <w:t xml:space="preserve"> </w:t>
      </w:r>
      <w:r>
        <w:rPr>
          <w:w w:val="80"/>
        </w:rPr>
        <w:t>vysporiadaní</w:t>
      </w:r>
      <w:r>
        <w:rPr>
          <w:spacing w:val="18"/>
        </w:rPr>
        <w:t xml:space="preserve"> </w:t>
      </w:r>
      <w:r>
        <w:rPr>
          <w:w w:val="80"/>
        </w:rPr>
        <w:t>účtovnej</w:t>
      </w:r>
      <w:r>
        <w:rPr>
          <w:spacing w:val="18"/>
        </w:rPr>
        <w:t xml:space="preserve"> </w:t>
      </w:r>
      <w:r>
        <w:rPr>
          <w:w w:val="80"/>
        </w:rPr>
        <w:t>straty</w:t>
      </w:r>
      <w:r>
        <w:rPr>
          <w:spacing w:val="19"/>
        </w:rPr>
        <w:t xml:space="preserve"> </w:t>
      </w:r>
      <w:r>
        <w:rPr>
          <w:w w:val="80"/>
        </w:rPr>
        <w:t>za</w:t>
      </w:r>
      <w:r>
        <w:rPr>
          <w:spacing w:val="18"/>
        </w:rPr>
        <w:t xml:space="preserve"> </w:t>
      </w:r>
      <w:r>
        <w:rPr>
          <w:w w:val="80"/>
        </w:rPr>
        <w:t>bezprostredne</w:t>
      </w:r>
      <w:r>
        <w:rPr>
          <w:spacing w:val="18"/>
        </w:rPr>
        <w:t xml:space="preserve"> </w:t>
      </w:r>
      <w:r>
        <w:rPr>
          <w:w w:val="80"/>
        </w:rPr>
        <w:t>predchádzajúce</w:t>
      </w:r>
      <w:r>
        <w:rPr>
          <w:spacing w:val="18"/>
        </w:rPr>
        <w:t xml:space="preserve"> </w:t>
      </w:r>
      <w:r>
        <w:rPr>
          <w:spacing w:val="-2"/>
          <w:w w:val="80"/>
        </w:rPr>
        <w:t>účtovné</w:t>
      </w:r>
    </w:p>
    <w:p w14:paraId="2B0A0C4F" w14:textId="77777777" w:rsidR="00E001E4" w:rsidRDefault="00000000">
      <w:pPr>
        <w:pStyle w:val="Zkladntext"/>
        <w:spacing w:before="3"/>
        <w:ind w:left="140"/>
      </w:pPr>
      <w:r>
        <w:rPr>
          <w:spacing w:val="-2"/>
          <w:w w:val="90"/>
        </w:rPr>
        <w:t>obdobie.</w:t>
      </w:r>
    </w:p>
    <w:p w14:paraId="2B0A0C50" w14:textId="77777777" w:rsidR="00E001E4" w:rsidRDefault="00E001E4">
      <w:pPr>
        <w:pStyle w:val="Zkladntext"/>
        <w:spacing w:before="8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2"/>
        <w:gridCol w:w="4291"/>
      </w:tblGrid>
      <w:tr w:rsidR="00E001E4" w14:paraId="2B0A0C54" w14:textId="77777777">
        <w:trPr>
          <w:trHeight w:val="503"/>
        </w:trPr>
        <w:tc>
          <w:tcPr>
            <w:tcW w:w="5762" w:type="dxa"/>
            <w:shd w:val="clear" w:color="auto" w:fill="D9D9D9"/>
          </w:tcPr>
          <w:p w14:paraId="2B0A0C51" w14:textId="77777777" w:rsidR="00E001E4" w:rsidRDefault="00000000">
            <w:pPr>
              <w:pStyle w:val="TableParagraph"/>
              <w:spacing w:before="124"/>
              <w:ind w:left="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4291" w:type="dxa"/>
            <w:shd w:val="clear" w:color="auto" w:fill="D9D9D9"/>
          </w:tcPr>
          <w:p w14:paraId="2B0A0C52" w14:textId="77777777" w:rsidR="00E001E4" w:rsidRDefault="00000000">
            <w:pPr>
              <w:pStyle w:val="TableParagraph"/>
              <w:spacing w:line="252" w:lineRule="exact"/>
              <w:ind w:left="12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účtovné</w:t>
            </w:r>
          </w:p>
          <w:p w14:paraId="2B0A0C53" w14:textId="77777777" w:rsidR="00E001E4" w:rsidRDefault="00000000">
            <w:pPr>
              <w:pStyle w:val="TableParagraph"/>
              <w:spacing w:line="23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E001E4" w14:paraId="2B0A0C57" w14:textId="77777777">
        <w:trPr>
          <w:trHeight w:val="340"/>
        </w:trPr>
        <w:tc>
          <w:tcPr>
            <w:tcW w:w="5762" w:type="dxa"/>
          </w:tcPr>
          <w:p w14:paraId="2B0A0C55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Účtovný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  <w:w w:val="90"/>
              </w:rPr>
              <w:t>zisk</w:t>
            </w:r>
          </w:p>
        </w:tc>
        <w:tc>
          <w:tcPr>
            <w:tcW w:w="4291" w:type="dxa"/>
          </w:tcPr>
          <w:p w14:paraId="2B0A0C5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59" w14:textId="77777777">
        <w:trPr>
          <w:trHeight w:val="340"/>
        </w:trPr>
        <w:tc>
          <w:tcPr>
            <w:tcW w:w="10053" w:type="dxa"/>
            <w:gridSpan w:val="2"/>
          </w:tcPr>
          <w:p w14:paraId="2B0A0C58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Rozdelenie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zisku</w:t>
            </w:r>
          </w:p>
        </w:tc>
      </w:tr>
      <w:tr w:rsidR="00E001E4" w14:paraId="2B0A0C5C" w14:textId="77777777">
        <w:trPr>
          <w:trHeight w:val="340"/>
        </w:trPr>
        <w:tc>
          <w:tcPr>
            <w:tcW w:w="5762" w:type="dxa"/>
          </w:tcPr>
          <w:p w14:paraId="2B0A0C5A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základného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4291" w:type="dxa"/>
          </w:tcPr>
          <w:p w14:paraId="2B0A0C5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5F" w14:textId="77777777">
        <w:trPr>
          <w:trHeight w:val="338"/>
        </w:trPr>
        <w:tc>
          <w:tcPr>
            <w:tcW w:w="5762" w:type="dxa"/>
          </w:tcPr>
          <w:p w14:paraId="2B0A0C5D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tvorených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podľa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osobitných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predpisov</w:t>
            </w:r>
          </w:p>
        </w:tc>
        <w:tc>
          <w:tcPr>
            <w:tcW w:w="4291" w:type="dxa"/>
          </w:tcPr>
          <w:p w14:paraId="2B0A0C5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62" w14:textId="77777777">
        <w:trPr>
          <w:trHeight w:val="340"/>
        </w:trPr>
        <w:tc>
          <w:tcPr>
            <w:tcW w:w="5762" w:type="dxa"/>
          </w:tcPr>
          <w:p w14:paraId="2B0A0C60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reprodukcie</w:t>
            </w:r>
          </w:p>
        </w:tc>
        <w:tc>
          <w:tcPr>
            <w:tcW w:w="4291" w:type="dxa"/>
          </w:tcPr>
          <w:p w14:paraId="2B0A0C6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65" w14:textId="77777777">
        <w:trPr>
          <w:trHeight w:val="340"/>
        </w:trPr>
        <w:tc>
          <w:tcPr>
            <w:tcW w:w="5762" w:type="dxa"/>
          </w:tcPr>
          <w:p w14:paraId="2B0A0C63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4291" w:type="dxa"/>
          </w:tcPr>
          <w:p w14:paraId="2B0A0C6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68" w14:textId="77777777">
        <w:trPr>
          <w:trHeight w:val="340"/>
        </w:trPr>
        <w:tc>
          <w:tcPr>
            <w:tcW w:w="5762" w:type="dxa"/>
          </w:tcPr>
          <w:p w14:paraId="2B0A0C66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tvorených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zisku</w:t>
            </w:r>
          </w:p>
        </w:tc>
        <w:tc>
          <w:tcPr>
            <w:tcW w:w="4291" w:type="dxa"/>
          </w:tcPr>
          <w:p w14:paraId="2B0A0C6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6B" w14:textId="77777777">
        <w:trPr>
          <w:trHeight w:val="340"/>
        </w:trPr>
        <w:tc>
          <w:tcPr>
            <w:tcW w:w="5762" w:type="dxa"/>
          </w:tcPr>
          <w:p w14:paraId="2B0A0C69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fondov</w:t>
            </w:r>
          </w:p>
        </w:tc>
        <w:tc>
          <w:tcPr>
            <w:tcW w:w="4291" w:type="dxa"/>
          </w:tcPr>
          <w:p w14:paraId="2B0A0C6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6E" w14:textId="77777777">
        <w:trPr>
          <w:trHeight w:val="340"/>
        </w:trPr>
        <w:tc>
          <w:tcPr>
            <w:tcW w:w="5762" w:type="dxa"/>
          </w:tcPr>
          <w:p w14:paraId="2B0A0C6C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Úhrada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období</w:t>
            </w:r>
          </w:p>
        </w:tc>
        <w:tc>
          <w:tcPr>
            <w:tcW w:w="4291" w:type="dxa"/>
          </w:tcPr>
          <w:p w14:paraId="2B0A0C6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71" w14:textId="77777777">
        <w:trPr>
          <w:trHeight w:val="338"/>
        </w:trPr>
        <w:tc>
          <w:tcPr>
            <w:tcW w:w="5762" w:type="dxa"/>
          </w:tcPr>
          <w:p w14:paraId="2B0A0C6F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4291" w:type="dxa"/>
          </w:tcPr>
          <w:p w14:paraId="2B0A0C7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74" w14:textId="77777777">
        <w:trPr>
          <w:trHeight w:val="340"/>
        </w:trPr>
        <w:tc>
          <w:tcPr>
            <w:tcW w:w="5762" w:type="dxa"/>
          </w:tcPr>
          <w:p w14:paraId="2B0A0C72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6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nevysporiadaného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výsledku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hospodárenia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rokov</w:t>
            </w:r>
          </w:p>
        </w:tc>
        <w:tc>
          <w:tcPr>
            <w:tcW w:w="4291" w:type="dxa"/>
          </w:tcPr>
          <w:p w14:paraId="2B0A0C7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77" w14:textId="77777777">
        <w:trPr>
          <w:trHeight w:val="340"/>
        </w:trPr>
        <w:tc>
          <w:tcPr>
            <w:tcW w:w="5762" w:type="dxa"/>
          </w:tcPr>
          <w:p w14:paraId="2B0A0C75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4291" w:type="dxa"/>
          </w:tcPr>
          <w:p w14:paraId="2B0A0C7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7A" w14:textId="77777777">
        <w:trPr>
          <w:trHeight w:val="340"/>
        </w:trPr>
        <w:tc>
          <w:tcPr>
            <w:tcW w:w="5762" w:type="dxa"/>
          </w:tcPr>
          <w:p w14:paraId="2B0A0C78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Účtovná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90"/>
              </w:rPr>
              <w:t>strata</w:t>
            </w:r>
          </w:p>
        </w:tc>
        <w:tc>
          <w:tcPr>
            <w:tcW w:w="4291" w:type="dxa"/>
          </w:tcPr>
          <w:p w14:paraId="2B0A0C7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7C" w14:textId="77777777">
        <w:trPr>
          <w:trHeight w:val="340"/>
        </w:trPr>
        <w:tc>
          <w:tcPr>
            <w:tcW w:w="10053" w:type="dxa"/>
            <w:gridSpan w:val="2"/>
          </w:tcPr>
          <w:p w14:paraId="2B0A0C7B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Vysporiadanie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straty</w:t>
            </w:r>
          </w:p>
        </w:tc>
      </w:tr>
      <w:tr w:rsidR="00E001E4" w14:paraId="2B0A0C7F" w14:textId="77777777">
        <w:trPr>
          <w:trHeight w:val="340"/>
        </w:trPr>
        <w:tc>
          <w:tcPr>
            <w:tcW w:w="5762" w:type="dxa"/>
          </w:tcPr>
          <w:p w14:paraId="2B0A0C7D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4291" w:type="dxa"/>
          </w:tcPr>
          <w:p w14:paraId="2B0A0C7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82" w14:textId="77777777">
        <w:trPr>
          <w:trHeight w:val="337"/>
        </w:trPr>
        <w:tc>
          <w:tcPr>
            <w:tcW w:w="5762" w:type="dxa"/>
          </w:tcPr>
          <w:p w14:paraId="2B0A0C80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4291" w:type="dxa"/>
          </w:tcPr>
          <w:p w14:paraId="2B0A0C8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85" w14:textId="77777777">
        <w:trPr>
          <w:trHeight w:val="340"/>
        </w:trPr>
        <w:tc>
          <w:tcPr>
            <w:tcW w:w="5762" w:type="dxa"/>
          </w:tcPr>
          <w:p w14:paraId="2B0A0C83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tvorených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zisku</w:t>
            </w:r>
          </w:p>
        </w:tc>
        <w:tc>
          <w:tcPr>
            <w:tcW w:w="4291" w:type="dxa"/>
          </w:tcPr>
          <w:p w14:paraId="2B0A0C8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88" w14:textId="77777777">
        <w:trPr>
          <w:trHeight w:val="340"/>
        </w:trPr>
        <w:tc>
          <w:tcPr>
            <w:tcW w:w="5762" w:type="dxa"/>
          </w:tcPr>
          <w:p w14:paraId="2B0A0C86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fondov</w:t>
            </w:r>
          </w:p>
        </w:tc>
        <w:tc>
          <w:tcPr>
            <w:tcW w:w="4291" w:type="dxa"/>
          </w:tcPr>
          <w:p w14:paraId="2B0A0C8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8B" w14:textId="77777777">
        <w:trPr>
          <w:trHeight w:val="340"/>
        </w:trPr>
        <w:tc>
          <w:tcPr>
            <w:tcW w:w="5762" w:type="dxa"/>
          </w:tcPr>
          <w:p w14:paraId="2B0A0C89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nerozdeleného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rokov</w:t>
            </w:r>
          </w:p>
        </w:tc>
        <w:tc>
          <w:tcPr>
            <w:tcW w:w="4291" w:type="dxa"/>
          </w:tcPr>
          <w:p w14:paraId="2B0A0C8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8E" w14:textId="77777777">
        <w:trPr>
          <w:trHeight w:val="340"/>
        </w:trPr>
        <w:tc>
          <w:tcPr>
            <w:tcW w:w="5762" w:type="dxa"/>
          </w:tcPr>
          <w:p w14:paraId="2B0A0C8C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nevysporiadaného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výsledku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hospodárenia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rokov</w:t>
            </w:r>
          </w:p>
        </w:tc>
        <w:tc>
          <w:tcPr>
            <w:tcW w:w="4291" w:type="dxa"/>
          </w:tcPr>
          <w:p w14:paraId="2B0A0C8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91" w14:textId="77777777">
        <w:trPr>
          <w:trHeight w:val="340"/>
        </w:trPr>
        <w:tc>
          <w:tcPr>
            <w:tcW w:w="5762" w:type="dxa"/>
          </w:tcPr>
          <w:p w14:paraId="2B0A0C8F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4291" w:type="dxa"/>
          </w:tcPr>
          <w:p w14:paraId="2B0A0C9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C92" w14:textId="77777777" w:rsidR="00E001E4" w:rsidRDefault="00E001E4">
      <w:pPr>
        <w:pStyle w:val="TableParagraph"/>
        <w:rPr>
          <w:rFonts w:ascii="Times New Roman"/>
          <w:sz w:val="20"/>
        </w:rPr>
        <w:sectPr w:rsidR="00E001E4">
          <w:type w:val="continuous"/>
          <w:pgSz w:w="11910" w:h="16840"/>
          <w:pgMar w:top="1380" w:right="708" w:bottom="1380" w:left="850" w:header="0" w:footer="1182" w:gutter="0"/>
          <w:cols w:space="720"/>
        </w:sectPr>
      </w:pPr>
    </w:p>
    <w:p w14:paraId="2B0A0C93" w14:textId="77777777" w:rsidR="00E001E4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83"/>
        <w:ind w:left="511" w:hanging="370"/>
        <w:jc w:val="left"/>
      </w:pPr>
      <w:r>
        <w:rPr>
          <w:w w:val="80"/>
        </w:rPr>
        <w:lastRenderedPageBreak/>
        <w:t>Údaje</w:t>
      </w:r>
      <w:r>
        <w:rPr>
          <w:spacing w:val="-11"/>
        </w:rPr>
        <w:t xml:space="preserve"> </w:t>
      </w:r>
      <w:r>
        <w:rPr>
          <w:w w:val="80"/>
        </w:rPr>
        <w:t>o</w:t>
      </w:r>
      <w:r>
        <w:rPr>
          <w:spacing w:val="6"/>
        </w:rPr>
        <w:t xml:space="preserve"> </w:t>
      </w:r>
      <w:r>
        <w:rPr>
          <w:w w:val="80"/>
        </w:rPr>
        <w:t>jednotlivých</w:t>
      </w:r>
      <w:r>
        <w:rPr>
          <w:spacing w:val="-3"/>
          <w:w w:val="80"/>
        </w:rPr>
        <w:t xml:space="preserve"> </w:t>
      </w:r>
      <w:r>
        <w:rPr>
          <w:w w:val="80"/>
        </w:rPr>
        <w:t>druhoch</w:t>
      </w:r>
      <w:r>
        <w:rPr>
          <w:spacing w:val="-10"/>
        </w:rPr>
        <w:t xml:space="preserve"> </w:t>
      </w:r>
      <w:r>
        <w:rPr>
          <w:w w:val="80"/>
        </w:rPr>
        <w:t>rezerv</w:t>
      </w:r>
      <w:r>
        <w:rPr>
          <w:spacing w:val="-12"/>
        </w:rPr>
        <w:t xml:space="preserve"> </w:t>
      </w:r>
      <w:r>
        <w:rPr>
          <w:w w:val="80"/>
        </w:rPr>
        <w:t>v</w:t>
      </w:r>
      <w:r>
        <w:rPr>
          <w:spacing w:val="5"/>
        </w:rPr>
        <w:t xml:space="preserve"> </w:t>
      </w:r>
      <w:r>
        <w:rPr>
          <w:w w:val="80"/>
        </w:rPr>
        <w:t>členení</w:t>
      </w:r>
      <w:r>
        <w:rPr>
          <w:spacing w:val="-2"/>
          <w:w w:val="80"/>
        </w:rPr>
        <w:t xml:space="preserve"> </w:t>
      </w:r>
      <w:r>
        <w:rPr>
          <w:w w:val="80"/>
        </w:rPr>
        <w:t>na</w:t>
      </w:r>
      <w:r>
        <w:rPr>
          <w:spacing w:val="-10"/>
        </w:rPr>
        <w:t xml:space="preserve"> </w:t>
      </w:r>
      <w:r>
        <w:rPr>
          <w:w w:val="80"/>
        </w:rPr>
        <w:t>stav</w:t>
      </w:r>
      <w:r>
        <w:rPr>
          <w:spacing w:val="-10"/>
        </w:rPr>
        <w:t xml:space="preserve"> </w:t>
      </w:r>
      <w:r>
        <w:rPr>
          <w:w w:val="80"/>
        </w:rPr>
        <w:t>rezerv</w:t>
      </w:r>
      <w:r>
        <w:rPr>
          <w:spacing w:val="-5"/>
          <w:w w:val="80"/>
        </w:rPr>
        <w:t xml:space="preserve"> </w:t>
      </w:r>
      <w:r>
        <w:rPr>
          <w:w w:val="80"/>
        </w:rPr>
        <w:t>na</w:t>
      </w:r>
      <w:r>
        <w:rPr>
          <w:spacing w:val="-10"/>
        </w:rPr>
        <w:t xml:space="preserve"> </w:t>
      </w:r>
      <w:r>
        <w:rPr>
          <w:w w:val="80"/>
        </w:rPr>
        <w:t>konci</w:t>
      </w:r>
      <w:r>
        <w:rPr>
          <w:spacing w:val="-10"/>
        </w:rPr>
        <w:t xml:space="preserve"> </w:t>
      </w:r>
      <w:r>
        <w:rPr>
          <w:w w:val="80"/>
        </w:rPr>
        <w:t>bezprostredne</w:t>
      </w:r>
      <w:r>
        <w:rPr>
          <w:spacing w:val="-10"/>
        </w:rPr>
        <w:t xml:space="preserve"> </w:t>
      </w:r>
      <w:r>
        <w:rPr>
          <w:w w:val="80"/>
        </w:rPr>
        <w:t>predchádzajúceho</w:t>
      </w:r>
      <w:r>
        <w:rPr>
          <w:spacing w:val="-2"/>
          <w:w w:val="80"/>
        </w:rPr>
        <w:t xml:space="preserve"> </w:t>
      </w:r>
      <w:r>
        <w:rPr>
          <w:w w:val="80"/>
        </w:rPr>
        <w:t>účtovného</w:t>
      </w:r>
      <w:r>
        <w:rPr>
          <w:spacing w:val="-10"/>
        </w:rPr>
        <w:t xml:space="preserve"> </w:t>
      </w:r>
      <w:r>
        <w:rPr>
          <w:spacing w:val="-2"/>
          <w:w w:val="80"/>
        </w:rPr>
        <w:t>obdobia</w:t>
      </w:r>
    </w:p>
    <w:p w14:paraId="2B0A0C94" w14:textId="77777777" w:rsidR="00E001E4" w:rsidRDefault="00000000">
      <w:pPr>
        <w:pStyle w:val="Zkladntext"/>
        <w:spacing w:before="3"/>
        <w:ind w:left="141"/>
      </w:pPr>
      <w:r>
        <w:rPr>
          <w:w w:val="80"/>
        </w:rPr>
        <w:t>a</w:t>
      </w:r>
      <w:r>
        <w:t xml:space="preserve"> </w:t>
      </w:r>
      <w:r>
        <w:rPr>
          <w:w w:val="80"/>
        </w:rPr>
        <w:t>stav</w:t>
      </w:r>
      <w:r>
        <w:rPr>
          <w:spacing w:val="-6"/>
        </w:rPr>
        <w:t xml:space="preserve"> </w:t>
      </w:r>
      <w:r>
        <w:rPr>
          <w:w w:val="80"/>
        </w:rPr>
        <w:t>rezerv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7"/>
        </w:rPr>
        <w:t xml:space="preserve"> </w:t>
      </w:r>
      <w:r>
        <w:rPr>
          <w:w w:val="80"/>
        </w:rPr>
        <w:t>konci</w:t>
      </w:r>
      <w:r>
        <w:rPr>
          <w:spacing w:val="-10"/>
        </w:rPr>
        <w:t xml:space="preserve"> </w:t>
      </w:r>
      <w:r>
        <w:rPr>
          <w:w w:val="80"/>
        </w:rPr>
        <w:t>bežného</w:t>
      </w:r>
      <w:r>
        <w:rPr>
          <w:spacing w:val="-8"/>
        </w:rPr>
        <w:t xml:space="preserve"> </w:t>
      </w:r>
      <w:r>
        <w:rPr>
          <w:w w:val="80"/>
        </w:rPr>
        <w:t>účtovného</w:t>
      </w:r>
      <w:r>
        <w:rPr>
          <w:spacing w:val="-7"/>
        </w:rPr>
        <w:t xml:space="preserve"> </w:t>
      </w:r>
      <w:r>
        <w:rPr>
          <w:w w:val="80"/>
        </w:rPr>
        <w:t>obdobia,</w:t>
      </w:r>
      <w:r>
        <w:rPr>
          <w:spacing w:val="-8"/>
        </w:rPr>
        <w:t xml:space="preserve"> </w:t>
      </w:r>
      <w:r>
        <w:rPr>
          <w:w w:val="80"/>
        </w:rPr>
        <w:t>ich</w:t>
      </w:r>
      <w:r>
        <w:rPr>
          <w:spacing w:val="-7"/>
        </w:rPr>
        <w:t xml:space="preserve"> </w:t>
      </w:r>
      <w:r>
        <w:rPr>
          <w:w w:val="80"/>
        </w:rPr>
        <w:t>tvorbu,</w:t>
      </w:r>
      <w:r>
        <w:rPr>
          <w:spacing w:val="1"/>
        </w:rPr>
        <w:t xml:space="preserve"> </w:t>
      </w:r>
      <w:r>
        <w:rPr>
          <w:w w:val="80"/>
        </w:rPr>
        <w:t>použitie</w:t>
      </w:r>
      <w:r>
        <w:rPr>
          <w:spacing w:val="-7"/>
        </w:rPr>
        <w:t xml:space="preserve"> </w:t>
      </w:r>
      <w:r>
        <w:rPr>
          <w:w w:val="80"/>
        </w:rPr>
        <w:t>alebo</w:t>
      </w:r>
      <w:r>
        <w:rPr>
          <w:spacing w:val="-10"/>
        </w:rPr>
        <w:t xml:space="preserve"> </w:t>
      </w:r>
      <w:r>
        <w:rPr>
          <w:w w:val="80"/>
        </w:rPr>
        <w:t>zrušenie</w:t>
      </w:r>
      <w:r>
        <w:rPr>
          <w:spacing w:val="-10"/>
        </w:rPr>
        <w:t xml:space="preserve"> </w:t>
      </w:r>
      <w:r>
        <w:rPr>
          <w:w w:val="80"/>
        </w:rPr>
        <w:t>v</w:t>
      </w:r>
      <w:r>
        <w:rPr>
          <w:spacing w:val="2"/>
        </w:rPr>
        <w:t xml:space="preserve"> </w:t>
      </w:r>
      <w:r>
        <w:rPr>
          <w:w w:val="80"/>
        </w:rPr>
        <w:t>priebehu</w:t>
      </w:r>
      <w:r>
        <w:rPr>
          <w:spacing w:val="-7"/>
        </w:rPr>
        <w:t xml:space="preserve"> </w:t>
      </w:r>
      <w:r>
        <w:rPr>
          <w:w w:val="80"/>
        </w:rPr>
        <w:t>bežného</w:t>
      </w:r>
      <w:r>
        <w:rPr>
          <w:spacing w:val="-8"/>
        </w:rPr>
        <w:t xml:space="preserve"> </w:t>
      </w:r>
      <w:r>
        <w:rPr>
          <w:w w:val="80"/>
        </w:rPr>
        <w:t>účtovného</w:t>
      </w:r>
      <w:r>
        <w:rPr>
          <w:spacing w:val="-7"/>
        </w:rPr>
        <w:t xml:space="preserve"> </w:t>
      </w:r>
      <w:r>
        <w:rPr>
          <w:spacing w:val="-2"/>
          <w:w w:val="80"/>
        </w:rPr>
        <w:t>obdobia.</w:t>
      </w:r>
    </w:p>
    <w:p w14:paraId="2B0A0C95" w14:textId="77777777" w:rsidR="00E001E4" w:rsidRDefault="00E001E4">
      <w:pPr>
        <w:pStyle w:val="Zkladntext"/>
        <w:spacing w:before="6" w:after="1"/>
        <w:rPr>
          <w:sz w:val="1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1800"/>
        <w:gridCol w:w="1356"/>
        <w:gridCol w:w="1466"/>
        <w:gridCol w:w="1490"/>
        <w:gridCol w:w="1730"/>
      </w:tblGrid>
      <w:tr w:rsidR="00E001E4" w14:paraId="2B0A0CA3" w14:textId="77777777">
        <w:trPr>
          <w:trHeight w:val="1262"/>
        </w:trPr>
        <w:tc>
          <w:tcPr>
            <w:tcW w:w="2244" w:type="dxa"/>
            <w:shd w:val="clear" w:color="auto" w:fill="D9D9D9"/>
          </w:tcPr>
          <w:p w14:paraId="2B0A0C96" w14:textId="77777777" w:rsidR="00E001E4" w:rsidRDefault="00E001E4">
            <w:pPr>
              <w:pStyle w:val="TableParagraph"/>
              <w:rPr>
                <w:rFonts w:ascii="Microsoft Sans Serif"/>
              </w:rPr>
            </w:pPr>
          </w:p>
          <w:p w14:paraId="2B0A0C97" w14:textId="77777777" w:rsidR="00E001E4" w:rsidRDefault="00E001E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2B0A0C98" w14:textId="77777777" w:rsidR="00E001E4" w:rsidRDefault="00000000">
            <w:pPr>
              <w:pStyle w:val="TableParagraph"/>
              <w:ind w:left="568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90"/>
              </w:rPr>
              <w:t>rezervy</w:t>
            </w:r>
          </w:p>
        </w:tc>
        <w:tc>
          <w:tcPr>
            <w:tcW w:w="1800" w:type="dxa"/>
            <w:shd w:val="clear" w:color="auto" w:fill="D9D9D9"/>
          </w:tcPr>
          <w:p w14:paraId="2B0A0C99" w14:textId="77777777" w:rsidR="00E001E4" w:rsidRDefault="00000000">
            <w:pPr>
              <w:pStyle w:val="TableParagraph"/>
              <w:ind w:left="107" w:right="93" w:hanging="3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konci </w:t>
            </w:r>
            <w:r>
              <w:rPr>
                <w:b/>
                <w:spacing w:val="-2"/>
                <w:w w:val="90"/>
              </w:rPr>
              <w:t xml:space="preserve">bezprostredne </w:t>
            </w:r>
            <w:r>
              <w:rPr>
                <w:b/>
                <w:spacing w:val="-2"/>
                <w:w w:val="80"/>
              </w:rPr>
              <w:t xml:space="preserve">predchádzajúceho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2B0A0C9A" w14:textId="77777777" w:rsidR="00E001E4" w:rsidRDefault="00000000">
            <w:pPr>
              <w:pStyle w:val="TableParagraph"/>
              <w:spacing w:line="230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356" w:type="dxa"/>
            <w:shd w:val="clear" w:color="auto" w:fill="D9D9D9"/>
          </w:tcPr>
          <w:p w14:paraId="2B0A0C9B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C9C" w14:textId="77777777" w:rsidR="00E001E4" w:rsidRDefault="00000000">
            <w:pPr>
              <w:pStyle w:val="TableParagraph"/>
              <w:ind w:left="412" w:hanging="3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2"/>
                <w:w w:val="85"/>
              </w:rPr>
              <w:t>rezerv</w:t>
            </w:r>
          </w:p>
        </w:tc>
        <w:tc>
          <w:tcPr>
            <w:tcW w:w="1466" w:type="dxa"/>
            <w:shd w:val="clear" w:color="auto" w:fill="D9D9D9"/>
          </w:tcPr>
          <w:p w14:paraId="2B0A0C9D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C9E" w14:textId="77777777" w:rsidR="00E001E4" w:rsidRDefault="00000000">
            <w:pPr>
              <w:pStyle w:val="TableParagraph"/>
              <w:ind w:left="467" w:hanging="8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Použitie </w:t>
            </w:r>
            <w:r>
              <w:rPr>
                <w:b/>
                <w:spacing w:val="-2"/>
                <w:w w:val="90"/>
              </w:rPr>
              <w:t>rezerv</w:t>
            </w:r>
          </w:p>
        </w:tc>
        <w:tc>
          <w:tcPr>
            <w:tcW w:w="1490" w:type="dxa"/>
            <w:shd w:val="clear" w:color="auto" w:fill="D9D9D9"/>
          </w:tcPr>
          <w:p w14:paraId="2B0A0C9F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CA0" w14:textId="77777777" w:rsidR="00E001E4" w:rsidRDefault="00000000">
            <w:pPr>
              <w:pStyle w:val="TableParagraph"/>
              <w:spacing w:line="252" w:lineRule="exact"/>
              <w:ind w:left="367"/>
              <w:rPr>
                <w:b/>
              </w:rPr>
            </w:pPr>
            <w:r>
              <w:rPr>
                <w:b/>
                <w:spacing w:val="-2"/>
                <w:w w:val="90"/>
              </w:rPr>
              <w:t>Zrušenie</w:t>
            </w:r>
          </w:p>
          <w:p w14:paraId="2B0A0CA1" w14:textId="77777777" w:rsidR="00E001E4" w:rsidRDefault="00000000">
            <w:pPr>
              <w:pStyle w:val="TableParagraph"/>
              <w:spacing w:line="252" w:lineRule="exact"/>
              <w:ind w:left="480"/>
              <w:rPr>
                <w:b/>
              </w:rPr>
            </w:pPr>
            <w:r>
              <w:rPr>
                <w:b/>
                <w:spacing w:val="-2"/>
                <w:w w:val="90"/>
              </w:rPr>
              <w:t>rezerv</w:t>
            </w:r>
          </w:p>
        </w:tc>
        <w:tc>
          <w:tcPr>
            <w:tcW w:w="1730" w:type="dxa"/>
            <w:shd w:val="clear" w:color="auto" w:fill="D9D9D9"/>
          </w:tcPr>
          <w:p w14:paraId="2B0A0CA2" w14:textId="77777777" w:rsidR="00E001E4" w:rsidRDefault="00000000">
            <w:pPr>
              <w:pStyle w:val="TableParagraph"/>
              <w:spacing w:before="127"/>
              <w:ind w:left="16" w:right="5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bežného účtovného obdobia</w:t>
            </w:r>
          </w:p>
        </w:tc>
      </w:tr>
      <w:tr w:rsidR="00E001E4" w14:paraId="2B0A0CAA" w14:textId="77777777">
        <w:trPr>
          <w:trHeight w:val="340"/>
        </w:trPr>
        <w:tc>
          <w:tcPr>
            <w:tcW w:w="2244" w:type="dxa"/>
          </w:tcPr>
          <w:p w14:paraId="2B0A0CA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B0A0CA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B0A0CA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B0A0CA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B0A0CA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B0A0CA9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B1" w14:textId="77777777">
        <w:trPr>
          <w:trHeight w:val="340"/>
        </w:trPr>
        <w:tc>
          <w:tcPr>
            <w:tcW w:w="2244" w:type="dxa"/>
          </w:tcPr>
          <w:p w14:paraId="2B0A0CA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B0A0CA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B0A0CA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B0A0CA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B0A0CA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B0A0CB0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B8" w14:textId="77777777">
        <w:trPr>
          <w:trHeight w:val="340"/>
        </w:trPr>
        <w:tc>
          <w:tcPr>
            <w:tcW w:w="2244" w:type="dxa"/>
          </w:tcPr>
          <w:p w14:paraId="2B0A0CB2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Zákonné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rezervy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800" w:type="dxa"/>
          </w:tcPr>
          <w:p w14:paraId="2B0A0CB3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356" w:type="dxa"/>
          </w:tcPr>
          <w:p w14:paraId="2B0A0CB4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466" w:type="dxa"/>
          </w:tcPr>
          <w:p w14:paraId="2B0A0CB5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490" w:type="dxa"/>
          </w:tcPr>
          <w:p w14:paraId="2B0A0CB6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730" w:type="dxa"/>
          </w:tcPr>
          <w:p w14:paraId="2B0A0CB7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BF" w14:textId="77777777">
        <w:trPr>
          <w:trHeight w:val="340"/>
        </w:trPr>
        <w:tc>
          <w:tcPr>
            <w:tcW w:w="2244" w:type="dxa"/>
          </w:tcPr>
          <w:p w14:paraId="2B0A0CB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B0A0CB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B0A0CB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B0A0CB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B0A0CB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B0A0CBE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C6" w14:textId="77777777">
        <w:trPr>
          <w:trHeight w:val="338"/>
        </w:trPr>
        <w:tc>
          <w:tcPr>
            <w:tcW w:w="2244" w:type="dxa"/>
          </w:tcPr>
          <w:p w14:paraId="2B0A0CC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2B0A0CC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2B0A0CC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 w14:paraId="2B0A0CC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2B0A0CC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</w:tcPr>
          <w:p w14:paraId="2B0A0CC5" w14:textId="77777777" w:rsidR="00E001E4" w:rsidRDefault="00000000">
            <w:pPr>
              <w:pStyle w:val="TableParagraph"/>
              <w:spacing w:before="66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CD" w14:textId="77777777">
        <w:trPr>
          <w:trHeight w:val="340"/>
        </w:trPr>
        <w:tc>
          <w:tcPr>
            <w:tcW w:w="2244" w:type="dxa"/>
          </w:tcPr>
          <w:p w14:paraId="2B0A0CC7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Ostatné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rezervy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800" w:type="dxa"/>
          </w:tcPr>
          <w:p w14:paraId="2B0A0CC8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356" w:type="dxa"/>
          </w:tcPr>
          <w:p w14:paraId="2B0A0CC9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466" w:type="dxa"/>
          </w:tcPr>
          <w:p w14:paraId="2B0A0CCA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490" w:type="dxa"/>
          </w:tcPr>
          <w:p w14:paraId="2B0A0CCB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730" w:type="dxa"/>
          </w:tcPr>
          <w:p w14:paraId="2B0A0CCC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CD4" w14:textId="77777777">
        <w:trPr>
          <w:trHeight w:val="340"/>
        </w:trPr>
        <w:tc>
          <w:tcPr>
            <w:tcW w:w="2244" w:type="dxa"/>
          </w:tcPr>
          <w:p w14:paraId="2B0A0CCE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Rezervy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800" w:type="dxa"/>
          </w:tcPr>
          <w:p w14:paraId="2B0A0CCF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356" w:type="dxa"/>
          </w:tcPr>
          <w:p w14:paraId="2B0A0CD0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466" w:type="dxa"/>
          </w:tcPr>
          <w:p w14:paraId="2B0A0CD1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490" w:type="dxa"/>
          </w:tcPr>
          <w:p w14:paraId="2B0A0CD2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1730" w:type="dxa"/>
          </w:tcPr>
          <w:p w14:paraId="2B0A0CD3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</w:tbl>
    <w:p w14:paraId="2B0A0CD5" w14:textId="77777777" w:rsidR="00E001E4" w:rsidRDefault="00000000">
      <w:pPr>
        <w:pStyle w:val="Odsekzoznamu"/>
        <w:numPr>
          <w:ilvl w:val="0"/>
          <w:numId w:val="3"/>
        </w:numPr>
        <w:tabs>
          <w:tab w:val="left" w:pos="282"/>
          <w:tab w:val="left" w:pos="510"/>
        </w:tabs>
        <w:spacing w:before="125" w:line="242" w:lineRule="auto"/>
        <w:ind w:left="282" w:right="139" w:hanging="142"/>
        <w:jc w:val="left"/>
      </w:pPr>
      <w:r>
        <w:rPr>
          <w:w w:val="80"/>
        </w:rPr>
        <w:t>Údaje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sumách</w:t>
      </w:r>
      <w:r>
        <w:t xml:space="preserve"> </w:t>
      </w:r>
      <w:r>
        <w:rPr>
          <w:w w:val="80"/>
        </w:rPr>
        <w:t>záväzkov</w:t>
      </w:r>
      <w:r>
        <w:t xml:space="preserve"> </w:t>
      </w:r>
      <w:r>
        <w:rPr>
          <w:w w:val="80"/>
        </w:rPr>
        <w:t>v nadväznosti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položky</w:t>
      </w:r>
      <w:r>
        <w:t xml:space="preserve"> </w:t>
      </w:r>
      <w:r>
        <w:rPr>
          <w:w w:val="80"/>
        </w:rPr>
        <w:t>súvahy, v členení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záväzky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hlavnú</w:t>
      </w:r>
      <w:r>
        <w:t xml:space="preserve"> </w:t>
      </w:r>
      <w:r>
        <w:rPr>
          <w:w w:val="80"/>
        </w:rPr>
        <w:t xml:space="preserve">nezdaňovanú </w:t>
      </w:r>
      <w:r>
        <w:rPr>
          <w:spacing w:val="-2"/>
          <w:w w:val="90"/>
        </w:rPr>
        <w:t>činnosť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zdaňovanú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činnosť.</w:t>
      </w:r>
    </w:p>
    <w:p w14:paraId="2B0A0CD6" w14:textId="77777777" w:rsidR="00E001E4" w:rsidRDefault="00E001E4">
      <w:pPr>
        <w:pStyle w:val="Zkladntext"/>
        <w:spacing w:before="7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7"/>
        <w:gridCol w:w="3089"/>
        <w:gridCol w:w="2518"/>
      </w:tblGrid>
      <w:tr w:rsidR="00E001E4" w14:paraId="2B0A0CDA" w14:textId="77777777">
        <w:trPr>
          <w:trHeight w:val="337"/>
        </w:trPr>
        <w:tc>
          <w:tcPr>
            <w:tcW w:w="4447" w:type="dxa"/>
            <w:shd w:val="clear" w:color="auto" w:fill="D9D9D9"/>
          </w:tcPr>
          <w:p w14:paraId="2B0A0CD7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záväzkov</w:t>
            </w:r>
          </w:p>
        </w:tc>
        <w:tc>
          <w:tcPr>
            <w:tcW w:w="3089" w:type="dxa"/>
            <w:shd w:val="clear" w:color="auto" w:fill="D9D9D9"/>
          </w:tcPr>
          <w:p w14:paraId="2B0A0CD8" w14:textId="77777777" w:rsidR="00E001E4" w:rsidRDefault="00000000">
            <w:pPr>
              <w:pStyle w:val="TableParagraph"/>
              <w:spacing w:before="43"/>
              <w:ind w:left="295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nezdaňovaná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činnosť</w:t>
            </w:r>
          </w:p>
        </w:tc>
        <w:tc>
          <w:tcPr>
            <w:tcW w:w="2518" w:type="dxa"/>
            <w:shd w:val="clear" w:color="auto" w:fill="D9D9D9"/>
          </w:tcPr>
          <w:p w14:paraId="2B0A0CD9" w14:textId="77777777" w:rsidR="00E001E4" w:rsidRDefault="00000000">
            <w:pPr>
              <w:pStyle w:val="TableParagraph"/>
              <w:spacing w:before="43"/>
              <w:ind w:left="422"/>
              <w:rPr>
                <w:b/>
              </w:rPr>
            </w:pPr>
            <w:r>
              <w:rPr>
                <w:b/>
                <w:w w:val="80"/>
              </w:rPr>
              <w:t>Zdaňovaná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90"/>
              </w:rPr>
              <w:t>činnosť</w:t>
            </w:r>
          </w:p>
        </w:tc>
      </w:tr>
      <w:tr w:rsidR="00E001E4" w14:paraId="2B0A0CDE" w14:textId="77777777">
        <w:trPr>
          <w:trHeight w:val="340"/>
        </w:trPr>
        <w:tc>
          <w:tcPr>
            <w:tcW w:w="4447" w:type="dxa"/>
          </w:tcPr>
          <w:p w14:paraId="2B0A0CD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9" w:type="dxa"/>
          </w:tcPr>
          <w:p w14:paraId="2B0A0CD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B0A0CD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E2" w14:textId="77777777">
        <w:trPr>
          <w:trHeight w:val="340"/>
        </w:trPr>
        <w:tc>
          <w:tcPr>
            <w:tcW w:w="4447" w:type="dxa"/>
          </w:tcPr>
          <w:p w14:paraId="2B0A0CD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9" w:type="dxa"/>
          </w:tcPr>
          <w:p w14:paraId="2B0A0CE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B0A0CE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CE6" w14:textId="77777777">
        <w:trPr>
          <w:trHeight w:val="340"/>
        </w:trPr>
        <w:tc>
          <w:tcPr>
            <w:tcW w:w="4447" w:type="dxa"/>
          </w:tcPr>
          <w:p w14:paraId="2B0A0CE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9" w:type="dxa"/>
          </w:tcPr>
          <w:p w14:paraId="2B0A0CE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B0A0CE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CE7" w14:textId="77777777" w:rsidR="00E001E4" w:rsidRDefault="00000000">
      <w:pPr>
        <w:pStyle w:val="Odsekzoznamu"/>
        <w:numPr>
          <w:ilvl w:val="0"/>
          <w:numId w:val="3"/>
        </w:numPr>
        <w:tabs>
          <w:tab w:val="left" w:pos="652"/>
        </w:tabs>
        <w:spacing w:before="245"/>
        <w:ind w:left="652" w:hanging="370"/>
        <w:jc w:val="left"/>
      </w:pPr>
      <w:r>
        <w:rPr>
          <w:w w:val="80"/>
        </w:rPr>
        <w:t>Prehľad</w:t>
      </w:r>
      <w:r>
        <w:rPr>
          <w:spacing w:val="1"/>
        </w:rPr>
        <w:t xml:space="preserve"> </w:t>
      </w:r>
      <w:r>
        <w:rPr>
          <w:w w:val="80"/>
        </w:rPr>
        <w:t>záväzkov</w:t>
      </w:r>
      <w:r>
        <w:rPr>
          <w:spacing w:val="-2"/>
        </w:rP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uplynutia</w:t>
      </w:r>
      <w:r>
        <w:t xml:space="preserve"> </w:t>
      </w:r>
      <w:r>
        <w:rPr>
          <w:w w:val="80"/>
        </w:rPr>
        <w:t>lehoty</w:t>
      </w:r>
      <w:r>
        <w:rPr>
          <w:spacing w:val="1"/>
        </w:rPr>
        <w:t xml:space="preserve"> </w:t>
      </w:r>
      <w:r>
        <w:rPr>
          <w:w w:val="80"/>
        </w:rPr>
        <w:t>splatnosti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uplynutí</w:t>
      </w:r>
      <w:r>
        <w:rPr>
          <w:spacing w:val="-1"/>
        </w:rPr>
        <w:t xml:space="preserve"> </w:t>
      </w:r>
      <w:r>
        <w:rPr>
          <w:w w:val="80"/>
        </w:rPr>
        <w:t>lehoty</w:t>
      </w:r>
      <w:r>
        <w:rPr>
          <w:spacing w:val="1"/>
        </w:rPr>
        <w:t xml:space="preserve"> </w:t>
      </w:r>
      <w:r>
        <w:rPr>
          <w:spacing w:val="-2"/>
          <w:w w:val="80"/>
        </w:rPr>
        <w:t>splatnosti.</w:t>
      </w:r>
    </w:p>
    <w:p w14:paraId="2B0A0CE8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2787"/>
        <w:gridCol w:w="3087"/>
      </w:tblGrid>
      <w:tr w:rsidR="00E001E4" w14:paraId="2B0A0CED" w14:textId="77777777">
        <w:trPr>
          <w:trHeight w:val="757"/>
        </w:trPr>
        <w:tc>
          <w:tcPr>
            <w:tcW w:w="4181" w:type="dxa"/>
            <w:shd w:val="clear" w:color="auto" w:fill="D9D9D9"/>
          </w:tcPr>
          <w:p w14:paraId="2B0A0CE9" w14:textId="77777777" w:rsidR="00E001E4" w:rsidRDefault="00E001E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2B0A0CEA" w14:textId="77777777" w:rsidR="00E001E4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Záväzky</w:t>
            </w:r>
          </w:p>
        </w:tc>
        <w:tc>
          <w:tcPr>
            <w:tcW w:w="2787" w:type="dxa"/>
            <w:shd w:val="clear" w:color="auto" w:fill="D9D9D9"/>
          </w:tcPr>
          <w:p w14:paraId="2B0A0CEB" w14:textId="77777777" w:rsidR="00E001E4" w:rsidRDefault="00000000">
            <w:pPr>
              <w:pStyle w:val="TableParagraph"/>
              <w:spacing w:line="252" w:lineRule="exact"/>
              <w:ind w:left="119" w:right="108" w:hanging="3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 xml:space="preserve">predchádzajúceho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3087" w:type="dxa"/>
            <w:shd w:val="clear" w:color="auto" w:fill="D9D9D9"/>
          </w:tcPr>
          <w:p w14:paraId="2B0A0CEC" w14:textId="77777777" w:rsidR="00E001E4" w:rsidRDefault="00000000">
            <w:pPr>
              <w:pStyle w:val="TableParagraph"/>
              <w:spacing w:before="127"/>
              <w:ind w:left="709" w:hanging="142"/>
              <w:rPr>
                <w:b/>
              </w:rPr>
            </w:pPr>
            <w:r>
              <w:rPr>
                <w:b/>
                <w:w w:val="80"/>
              </w:rPr>
              <w:t xml:space="preserve">Stav na konci bežného </w:t>
            </w:r>
            <w:r>
              <w:rPr>
                <w:b/>
                <w:spacing w:val="-2"/>
                <w:w w:val="90"/>
              </w:rPr>
              <w:t>účtovného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FF3E39" w14:paraId="2B0A0CF1" w14:textId="77777777">
        <w:trPr>
          <w:trHeight w:val="340"/>
        </w:trPr>
        <w:tc>
          <w:tcPr>
            <w:tcW w:w="4181" w:type="dxa"/>
          </w:tcPr>
          <w:p w14:paraId="2B0A0CEE" w14:textId="77777777" w:rsidR="00FF3E39" w:rsidRDefault="00FF3E39" w:rsidP="00FF3E39">
            <w:pPr>
              <w:pStyle w:val="TableParagraph"/>
              <w:spacing w:before="46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-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  <w:w w:val="80"/>
              </w:rPr>
              <w:t>do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  <w:w w:val="80"/>
              </w:rPr>
              <w:t>uplynutia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  <w:w w:val="80"/>
              </w:rPr>
              <w:t>lehoty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</w:rPr>
              <w:t>splatnosti</w:t>
            </w:r>
          </w:p>
        </w:tc>
        <w:tc>
          <w:tcPr>
            <w:tcW w:w="2787" w:type="dxa"/>
          </w:tcPr>
          <w:p w14:paraId="2B0A0CEF" w14:textId="17B09A61" w:rsidR="00FF3E39" w:rsidRDefault="00FF3E39" w:rsidP="00FF3E3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81</w:t>
            </w: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3087" w:type="dxa"/>
          </w:tcPr>
          <w:p w14:paraId="2B0A0CF0" w14:textId="3DE73B5F" w:rsidR="00FF3E39" w:rsidRDefault="00FF3E39" w:rsidP="00FF3E3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1774,80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FF3E39" w14:paraId="2B0A0CF5" w14:textId="77777777">
        <w:trPr>
          <w:trHeight w:val="340"/>
        </w:trPr>
        <w:tc>
          <w:tcPr>
            <w:tcW w:w="4181" w:type="dxa"/>
          </w:tcPr>
          <w:p w14:paraId="2B0A0CF2" w14:textId="77777777" w:rsidR="00FF3E39" w:rsidRDefault="00FF3E39" w:rsidP="00FF3E39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uplynutí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lehoty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splatnosti</w:t>
            </w:r>
          </w:p>
        </w:tc>
        <w:tc>
          <w:tcPr>
            <w:tcW w:w="2787" w:type="dxa"/>
          </w:tcPr>
          <w:p w14:paraId="2B0A0CF3" w14:textId="77777777" w:rsidR="00FF3E39" w:rsidRDefault="00FF3E39" w:rsidP="00FF3E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7" w:type="dxa"/>
          </w:tcPr>
          <w:p w14:paraId="2B0A0CF4" w14:textId="77777777" w:rsidR="00FF3E39" w:rsidRDefault="00FF3E39" w:rsidP="00FF3E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3E39" w14:paraId="2B0A0CF9" w14:textId="77777777">
        <w:trPr>
          <w:trHeight w:val="340"/>
        </w:trPr>
        <w:tc>
          <w:tcPr>
            <w:tcW w:w="4181" w:type="dxa"/>
          </w:tcPr>
          <w:p w14:paraId="2B0A0CF6" w14:textId="77777777" w:rsidR="00FF3E39" w:rsidRDefault="00FF3E39" w:rsidP="00FF3E39">
            <w:pPr>
              <w:pStyle w:val="TableParagraph"/>
              <w:spacing w:before="43"/>
              <w:ind w:left="107"/>
              <w:rPr>
                <w:b/>
              </w:rPr>
            </w:pPr>
            <w:bookmarkStart w:id="5" w:name="Spolu"/>
            <w:bookmarkEnd w:id="5"/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2787" w:type="dxa"/>
          </w:tcPr>
          <w:p w14:paraId="2B0A0CF7" w14:textId="63411244" w:rsidR="00FF3E39" w:rsidRDefault="00FF3E39" w:rsidP="00FF3E39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810,00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3087" w:type="dxa"/>
          </w:tcPr>
          <w:p w14:paraId="2B0A0CF8" w14:textId="63FA4081" w:rsidR="00FF3E39" w:rsidRDefault="00FF3E39" w:rsidP="00FF3E39">
            <w:pPr>
              <w:pStyle w:val="TableParagraph"/>
              <w:spacing w:before="67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1774,80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</w:tbl>
    <w:p w14:paraId="2B0A0CFA" w14:textId="77777777" w:rsidR="00E001E4" w:rsidRDefault="00000000">
      <w:pPr>
        <w:pStyle w:val="Odsekzoznamu"/>
        <w:numPr>
          <w:ilvl w:val="0"/>
          <w:numId w:val="3"/>
        </w:numPr>
        <w:tabs>
          <w:tab w:val="left" w:pos="652"/>
        </w:tabs>
        <w:spacing w:before="245"/>
        <w:ind w:left="652" w:hanging="370"/>
        <w:jc w:val="left"/>
      </w:pPr>
      <w:r>
        <w:rPr>
          <w:w w:val="80"/>
        </w:rPr>
        <w:t>Prehľad</w:t>
      </w:r>
      <w:r>
        <w:rPr>
          <w:spacing w:val="24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začiatočnom</w:t>
      </w:r>
      <w:r>
        <w:rPr>
          <w:spacing w:val="25"/>
        </w:rPr>
        <w:t xml:space="preserve"> </w:t>
      </w:r>
      <w:r>
        <w:rPr>
          <w:w w:val="80"/>
        </w:rPr>
        <w:t>stave,</w:t>
      </w:r>
      <w:r>
        <w:rPr>
          <w:spacing w:val="28"/>
        </w:rPr>
        <w:t xml:space="preserve"> </w:t>
      </w:r>
      <w:r>
        <w:rPr>
          <w:w w:val="80"/>
        </w:rPr>
        <w:t>tvorbe,</w:t>
      </w:r>
      <w:r>
        <w:rPr>
          <w:spacing w:val="1"/>
        </w:rPr>
        <w:t xml:space="preserve"> </w:t>
      </w:r>
      <w:r>
        <w:rPr>
          <w:w w:val="80"/>
        </w:rPr>
        <w:t>čerpaní</w:t>
      </w:r>
      <w:r>
        <w:rPr>
          <w:spacing w:val="25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konečnom</w:t>
      </w:r>
      <w:r>
        <w:rPr>
          <w:spacing w:val="23"/>
        </w:rPr>
        <w:t xml:space="preserve"> </w:t>
      </w:r>
      <w:r>
        <w:rPr>
          <w:w w:val="80"/>
        </w:rPr>
        <w:t>zostatku</w:t>
      </w:r>
      <w:r>
        <w:rPr>
          <w:spacing w:val="25"/>
        </w:rPr>
        <w:t xml:space="preserve"> </w:t>
      </w:r>
      <w:r>
        <w:rPr>
          <w:w w:val="80"/>
        </w:rPr>
        <w:t>sociálneho</w:t>
      </w:r>
      <w:r>
        <w:rPr>
          <w:spacing w:val="24"/>
        </w:rPr>
        <w:t xml:space="preserve"> </w:t>
      </w:r>
      <w:r>
        <w:rPr>
          <w:w w:val="80"/>
        </w:rPr>
        <w:t>fondu</w:t>
      </w:r>
      <w:r>
        <w:rPr>
          <w:spacing w:val="25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priebehu</w:t>
      </w:r>
      <w:r>
        <w:rPr>
          <w:spacing w:val="25"/>
        </w:rPr>
        <w:t xml:space="preserve"> </w:t>
      </w:r>
      <w:r>
        <w:rPr>
          <w:w w:val="80"/>
        </w:rPr>
        <w:t>bežného</w:t>
      </w:r>
      <w:r>
        <w:rPr>
          <w:spacing w:val="24"/>
        </w:rPr>
        <w:t xml:space="preserve"> </w:t>
      </w:r>
      <w:r>
        <w:rPr>
          <w:spacing w:val="-2"/>
          <w:w w:val="80"/>
        </w:rPr>
        <w:t>účtovného</w:t>
      </w:r>
    </w:p>
    <w:p w14:paraId="2B0A0CFB" w14:textId="77777777" w:rsidR="00E001E4" w:rsidRDefault="00000000">
      <w:pPr>
        <w:pStyle w:val="Zkladntext"/>
        <w:spacing w:before="3"/>
        <w:ind w:left="283"/>
      </w:pPr>
      <w:r>
        <w:rPr>
          <w:spacing w:val="-2"/>
          <w:w w:val="90"/>
        </w:rPr>
        <w:t>obdobia.</w:t>
      </w:r>
    </w:p>
    <w:p w14:paraId="2B0A0CFC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931"/>
      </w:tblGrid>
      <w:tr w:rsidR="00E001E4" w14:paraId="2B0A0CFF" w14:textId="77777777">
        <w:trPr>
          <w:trHeight w:val="340"/>
        </w:trPr>
        <w:tc>
          <w:tcPr>
            <w:tcW w:w="6122" w:type="dxa"/>
            <w:shd w:val="clear" w:color="auto" w:fill="D9D9D9"/>
          </w:tcPr>
          <w:p w14:paraId="2B0A0CFD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Sociálny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  <w:w w:val="90"/>
              </w:rPr>
              <w:t>fond</w:t>
            </w:r>
          </w:p>
        </w:tc>
        <w:tc>
          <w:tcPr>
            <w:tcW w:w="3931" w:type="dxa"/>
            <w:shd w:val="clear" w:color="auto" w:fill="D9D9D9"/>
          </w:tcPr>
          <w:p w14:paraId="2B0A0CFE" w14:textId="77777777" w:rsidR="00E001E4" w:rsidRDefault="00000000">
            <w:pPr>
              <w:pStyle w:val="TableParagraph"/>
              <w:spacing w:before="43"/>
              <w:ind w:left="101" w:right="94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Suma</w:t>
            </w:r>
          </w:p>
        </w:tc>
      </w:tr>
      <w:tr w:rsidR="00E001E4" w14:paraId="2B0A0D02" w14:textId="77777777">
        <w:trPr>
          <w:trHeight w:val="340"/>
        </w:trPr>
        <w:tc>
          <w:tcPr>
            <w:tcW w:w="6122" w:type="dxa"/>
          </w:tcPr>
          <w:p w14:paraId="2B0A0D00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prvému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dňu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obdobia</w:t>
            </w:r>
          </w:p>
        </w:tc>
        <w:tc>
          <w:tcPr>
            <w:tcW w:w="3931" w:type="dxa"/>
          </w:tcPr>
          <w:p w14:paraId="2B0A0D0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05" w14:textId="77777777">
        <w:trPr>
          <w:trHeight w:val="340"/>
        </w:trPr>
        <w:tc>
          <w:tcPr>
            <w:tcW w:w="6122" w:type="dxa"/>
          </w:tcPr>
          <w:p w14:paraId="2B0A0D03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ťarchu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nákladov</w:t>
            </w:r>
          </w:p>
        </w:tc>
        <w:tc>
          <w:tcPr>
            <w:tcW w:w="3931" w:type="dxa"/>
          </w:tcPr>
          <w:p w14:paraId="2B0A0D0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08" w14:textId="77777777">
        <w:trPr>
          <w:trHeight w:val="337"/>
        </w:trPr>
        <w:tc>
          <w:tcPr>
            <w:tcW w:w="6122" w:type="dxa"/>
          </w:tcPr>
          <w:p w14:paraId="2B0A0D06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Tvorba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  <w:w w:val="80"/>
              </w:rPr>
              <w:t>zo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</w:rPr>
              <w:t>zisku</w:t>
            </w:r>
          </w:p>
        </w:tc>
        <w:tc>
          <w:tcPr>
            <w:tcW w:w="3931" w:type="dxa"/>
          </w:tcPr>
          <w:p w14:paraId="2B0A0D0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0B" w14:textId="77777777">
        <w:trPr>
          <w:trHeight w:val="340"/>
        </w:trPr>
        <w:tc>
          <w:tcPr>
            <w:tcW w:w="6122" w:type="dxa"/>
          </w:tcPr>
          <w:p w14:paraId="2B0A0D09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Čerpanie</w:t>
            </w:r>
          </w:p>
        </w:tc>
        <w:tc>
          <w:tcPr>
            <w:tcW w:w="3931" w:type="dxa"/>
          </w:tcPr>
          <w:p w14:paraId="2B0A0D0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0E" w14:textId="77777777">
        <w:trPr>
          <w:trHeight w:val="340"/>
        </w:trPr>
        <w:tc>
          <w:tcPr>
            <w:tcW w:w="6122" w:type="dxa"/>
          </w:tcPr>
          <w:p w14:paraId="2B0A0D0C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poslednému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dňu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0"/>
              </w:rPr>
              <w:t>obdobia</w:t>
            </w:r>
          </w:p>
        </w:tc>
        <w:tc>
          <w:tcPr>
            <w:tcW w:w="3931" w:type="dxa"/>
          </w:tcPr>
          <w:p w14:paraId="2B0A0D0D" w14:textId="77777777" w:rsidR="00E001E4" w:rsidRDefault="00000000">
            <w:pPr>
              <w:pStyle w:val="TableParagraph"/>
              <w:spacing w:before="67"/>
              <w:ind w:left="10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</w:tbl>
    <w:p w14:paraId="2B0A0D0F" w14:textId="77777777" w:rsidR="00E001E4" w:rsidRDefault="00000000">
      <w:pPr>
        <w:pStyle w:val="Odsekzoznamu"/>
        <w:numPr>
          <w:ilvl w:val="0"/>
          <w:numId w:val="3"/>
        </w:numPr>
        <w:tabs>
          <w:tab w:val="left" w:pos="652"/>
        </w:tabs>
        <w:spacing w:before="246"/>
        <w:ind w:left="652" w:hanging="370"/>
        <w:jc w:val="left"/>
      </w:pPr>
      <w:r>
        <w:rPr>
          <w:w w:val="80"/>
        </w:rPr>
        <w:t>Prehľad</w:t>
      </w:r>
      <w:r>
        <w:rPr>
          <w:spacing w:val="3"/>
        </w:rPr>
        <w:t xml:space="preserve"> </w:t>
      </w:r>
      <w:r>
        <w:rPr>
          <w:w w:val="80"/>
        </w:rPr>
        <w:t>o</w:t>
      </w:r>
      <w:r>
        <w:rPr>
          <w:spacing w:val="2"/>
        </w:rPr>
        <w:t xml:space="preserve"> </w:t>
      </w:r>
      <w:r>
        <w:rPr>
          <w:w w:val="80"/>
        </w:rPr>
        <w:t>bankových</w:t>
      </w:r>
      <w:r>
        <w:rPr>
          <w:spacing w:val="3"/>
        </w:rPr>
        <w:t xml:space="preserve"> </w:t>
      </w:r>
      <w:r>
        <w:rPr>
          <w:w w:val="80"/>
        </w:rPr>
        <w:t>úveroch,</w:t>
      </w:r>
      <w:r>
        <w:rPr>
          <w:spacing w:val="4"/>
        </w:rPr>
        <w:t xml:space="preserve"> </w:t>
      </w:r>
      <w:r>
        <w:rPr>
          <w:w w:val="80"/>
        </w:rPr>
        <w:t>pôžičkách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návratných</w:t>
      </w:r>
      <w:r>
        <w:t xml:space="preserve"> </w:t>
      </w:r>
      <w:r>
        <w:rPr>
          <w:w w:val="80"/>
        </w:rPr>
        <w:t>finančných</w:t>
      </w:r>
      <w:r>
        <w:rPr>
          <w:spacing w:val="3"/>
        </w:rPr>
        <w:t xml:space="preserve"> </w:t>
      </w:r>
      <w:r>
        <w:rPr>
          <w:w w:val="80"/>
        </w:rPr>
        <w:t>výpomociach</w:t>
      </w:r>
      <w:r>
        <w:rPr>
          <w:spacing w:val="4"/>
        </w:rPr>
        <w:t xml:space="preserve"> </w:t>
      </w:r>
      <w:r>
        <w:rPr>
          <w:w w:val="80"/>
        </w:rPr>
        <w:t>s</w:t>
      </w:r>
      <w:r>
        <w:rPr>
          <w:spacing w:val="1"/>
        </w:rPr>
        <w:t xml:space="preserve"> </w:t>
      </w:r>
      <w:r>
        <w:rPr>
          <w:w w:val="80"/>
        </w:rPr>
        <w:t>uvedením</w:t>
      </w:r>
      <w:r>
        <w:rPr>
          <w:spacing w:val="3"/>
        </w:rPr>
        <w:t xml:space="preserve"> </w:t>
      </w:r>
      <w:r>
        <w:rPr>
          <w:spacing w:val="-4"/>
          <w:w w:val="80"/>
        </w:rPr>
        <w:t>meny.</w:t>
      </w:r>
    </w:p>
    <w:p w14:paraId="2B0A0D10" w14:textId="77777777" w:rsidR="00E001E4" w:rsidRDefault="00E001E4">
      <w:pPr>
        <w:pStyle w:val="Odsekzoznamu"/>
        <w:sectPr w:rsidR="00E001E4">
          <w:pgSz w:w="11910" w:h="16840"/>
          <w:pgMar w:top="1320" w:right="708" w:bottom="1380" w:left="850" w:header="0" w:footer="118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1548"/>
        <w:gridCol w:w="1546"/>
        <w:gridCol w:w="1548"/>
        <w:gridCol w:w="1546"/>
        <w:gridCol w:w="1546"/>
      </w:tblGrid>
      <w:tr w:rsidR="00E001E4" w14:paraId="2B0A0D1F" w14:textId="77777777">
        <w:trPr>
          <w:trHeight w:val="1010"/>
        </w:trPr>
        <w:tc>
          <w:tcPr>
            <w:tcW w:w="2321" w:type="dxa"/>
            <w:shd w:val="clear" w:color="auto" w:fill="D9D9D9"/>
          </w:tcPr>
          <w:p w14:paraId="2B0A0D11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D12" w14:textId="77777777" w:rsidR="00E001E4" w:rsidRDefault="00000000">
            <w:pPr>
              <w:pStyle w:val="TableParagraph"/>
              <w:ind w:left="242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cudzieho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zdroja</w:t>
            </w:r>
          </w:p>
        </w:tc>
        <w:tc>
          <w:tcPr>
            <w:tcW w:w="1548" w:type="dxa"/>
            <w:shd w:val="clear" w:color="auto" w:fill="D9D9D9"/>
          </w:tcPr>
          <w:p w14:paraId="2B0A0D13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D14" w14:textId="77777777" w:rsidR="00E001E4" w:rsidRDefault="00000000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Mena</w:t>
            </w:r>
          </w:p>
        </w:tc>
        <w:tc>
          <w:tcPr>
            <w:tcW w:w="1546" w:type="dxa"/>
            <w:shd w:val="clear" w:color="auto" w:fill="D9D9D9"/>
          </w:tcPr>
          <w:p w14:paraId="2B0A0D15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D16" w14:textId="77777777" w:rsidR="00E001E4" w:rsidRDefault="00000000">
            <w:pPr>
              <w:pStyle w:val="TableParagraph"/>
              <w:spacing w:before="1" w:line="252" w:lineRule="exact"/>
              <w:ind w:left="11"/>
              <w:jc w:val="center"/>
              <w:rPr>
                <w:b/>
              </w:rPr>
            </w:pPr>
            <w:r>
              <w:rPr>
                <w:b/>
                <w:w w:val="80"/>
              </w:rPr>
              <w:t>Výška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úroku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  <w:w w:val="80"/>
              </w:rPr>
              <w:t>v</w:t>
            </w:r>
          </w:p>
          <w:p w14:paraId="2B0A0D17" w14:textId="77777777" w:rsidR="00E001E4" w:rsidRDefault="00000000">
            <w:pPr>
              <w:pStyle w:val="TableParagraph"/>
              <w:spacing w:line="25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%</w:t>
            </w:r>
          </w:p>
        </w:tc>
        <w:tc>
          <w:tcPr>
            <w:tcW w:w="1548" w:type="dxa"/>
            <w:shd w:val="clear" w:color="auto" w:fill="D9D9D9"/>
          </w:tcPr>
          <w:p w14:paraId="2B0A0D18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D19" w14:textId="77777777" w:rsidR="00E001E4" w:rsidRDefault="00000000">
            <w:pPr>
              <w:pStyle w:val="TableParagraph"/>
              <w:ind w:left="13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  <w:tc>
          <w:tcPr>
            <w:tcW w:w="1546" w:type="dxa"/>
            <w:shd w:val="clear" w:color="auto" w:fill="D9D9D9"/>
          </w:tcPr>
          <w:p w14:paraId="2B0A0D1A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D1B" w14:textId="77777777" w:rsidR="00E001E4" w:rsidRDefault="00000000">
            <w:pPr>
              <w:pStyle w:val="TableParagraph"/>
              <w:spacing w:before="1" w:line="252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Forma</w:t>
            </w:r>
          </w:p>
          <w:p w14:paraId="2B0A0D1C" w14:textId="77777777" w:rsidR="00E001E4" w:rsidRDefault="00000000">
            <w:pPr>
              <w:pStyle w:val="TableParagraph"/>
              <w:spacing w:line="252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zabezpečenia</w:t>
            </w:r>
          </w:p>
        </w:tc>
        <w:tc>
          <w:tcPr>
            <w:tcW w:w="1546" w:type="dxa"/>
            <w:shd w:val="clear" w:color="auto" w:fill="D9D9D9"/>
          </w:tcPr>
          <w:p w14:paraId="2B0A0D1D" w14:textId="77777777" w:rsidR="00E001E4" w:rsidRDefault="00000000">
            <w:pPr>
              <w:pStyle w:val="TableParagraph"/>
              <w:ind w:left="11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istiny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na konci bežného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2B0A0D1E" w14:textId="77777777" w:rsidR="00E001E4" w:rsidRDefault="00000000">
            <w:pPr>
              <w:pStyle w:val="TableParagraph"/>
              <w:spacing w:line="231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D26" w14:textId="77777777">
        <w:trPr>
          <w:trHeight w:val="340"/>
        </w:trPr>
        <w:tc>
          <w:tcPr>
            <w:tcW w:w="2321" w:type="dxa"/>
          </w:tcPr>
          <w:p w14:paraId="2B0A0D20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Krátkodobý</w:t>
            </w:r>
            <w:r>
              <w:rPr>
                <w:rFonts w:ascii="Microsoft Sans Serif" w:hAnsi="Microsoft Sans Serif"/>
                <w:spacing w:val="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bankový</w:t>
            </w:r>
            <w:r>
              <w:rPr>
                <w:rFonts w:ascii="Microsoft Sans Serif" w:hAnsi="Microsoft Sans Serif"/>
                <w:spacing w:val="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úver</w:t>
            </w:r>
          </w:p>
        </w:tc>
        <w:tc>
          <w:tcPr>
            <w:tcW w:w="1548" w:type="dxa"/>
          </w:tcPr>
          <w:p w14:paraId="2B0A0D2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22" w14:textId="77777777" w:rsidR="00E001E4" w:rsidRDefault="00000000">
            <w:pPr>
              <w:pStyle w:val="TableParagraph"/>
              <w:spacing w:before="67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B0A0D2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2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2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2D" w14:textId="77777777">
        <w:trPr>
          <w:trHeight w:val="337"/>
        </w:trPr>
        <w:tc>
          <w:tcPr>
            <w:tcW w:w="2321" w:type="dxa"/>
          </w:tcPr>
          <w:p w14:paraId="2B0A0D27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Pôžička</w:t>
            </w:r>
          </w:p>
        </w:tc>
        <w:tc>
          <w:tcPr>
            <w:tcW w:w="1548" w:type="dxa"/>
          </w:tcPr>
          <w:p w14:paraId="2B0A0D2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29" w14:textId="77777777" w:rsidR="00E001E4" w:rsidRDefault="00000000">
            <w:pPr>
              <w:pStyle w:val="TableParagraph"/>
              <w:spacing w:before="66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B0A0D2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2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2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34" w14:textId="77777777">
        <w:trPr>
          <w:trHeight w:val="506"/>
        </w:trPr>
        <w:tc>
          <w:tcPr>
            <w:tcW w:w="2321" w:type="dxa"/>
          </w:tcPr>
          <w:p w14:paraId="2B0A0D2E" w14:textId="77777777" w:rsidR="00E001E4" w:rsidRDefault="00000000">
            <w:pPr>
              <w:pStyle w:val="TableParagraph"/>
              <w:spacing w:line="250" w:lineRule="atLeast"/>
              <w:ind w:left="107" w:right="1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Návratná finančná </w:t>
            </w:r>
            <w:r>
              <w:rPr>
                <w:rFonts w:ascii="Microsoft Sans Serif" w:hAnsi="Microsoft Sans Serif"/>
                <w:spacing w:val="-2"/>
                <w:w w:val="90"/>
              </w:rPr>
              <w:t>výpomoc</w:t>
            </w:r>
          </w:p>
        </w:tc>
        <w:tc>
          <w:tcPr>
            <w:tcW w:w="1548" w:type="dxa"/>
          </w:tcPr>
          <w:p w14:paraId="2B0A0D2F" w14:textId="77777777" w:rsidR="00E001E4" w:rsidRDefault="00000000">
            <w:pPr>
              <w:pStyle w:val="TableParagraph"/>
              <w:spacing w:before="147"/>
              <w:ind w:left="13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EUR</w:t>
            </w:r>
          </w:p>
        </w:tc>
        <w:tc>
          <w:tcPr>
            <w:tcW w:w="1546" w:type="dxa"/>
          </w:tcPr>
          <w:p w14:paraId="2B0A0D30" w14:textId="77777777" w:rsidR="00E001E4" w:rsidRDefault="00000000">
            <w:pPr>
              <w:pStyle w:val="TableParagraph"/>
              <w:spacing w:before="15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B0A0D31" w14:textId="452AE312" w:rsidR="00E001E4" w:rsidRDefault="00000000">
            <w:pPr>
              <w:pStyle w:val="TableParagraph"/>
              <w:spacing w:before="134"/>
              <w:ind w:left="13" w:right="3"/>
              <w:jc w:val="center"/>
              <w:rPr>
                <w:rFonts w:ascii="SimSun"/>
                <w:sz w:val="20"/>
              </w:rPr>
            </w:pPr>
            <w:r>
              <w:rPr>
                <w:rFonts w:ascii="Microsoft Sans Serif" w:hAnsi="Microsoft Sans Serif" w:cs="Microsoft Sans Serif"/>
                <w:spacing w:val="-2"/>
                <w:sz w:val="20"/>
              </w:rPr>
              <w:t>31.</w:t>
            </w:r>
            <w:r w:rsidR="00E5024E">
              <w:rPr>
                <w:rFonts w:ascii="Microsoft Sans Serif" w:hAnsi="Microsoft Sans Serif" w:cs="Microsoft Sans Serif"/>
                <w:spacing w:val="-2"/>
                <w:sz w:val="20"/>
              </w:rPr>
              <w:t>8</w:t>
            </w:r>
            <w:r>
              <w:rPr>
                <w:rFonts w:ascii="Microsoft Sans Serif" w:hAnsi="Microsoft Sans Serif" w:cs="Microsoft Sans Serif"/>
                <w:spacing w:val="-2"/>
                <w:sz w:val="20"/>
              </w:rPr>
              <w:t>.202</w:t>
            </w:r>
            <w:r w:rsidR="00E5024E">
              <w:rPr>
                <w:rFonts w:ascii="Microsoft Sans Serif" w:hAnsi="Microsoft Sans Serif" w:cs="Microsoft Sans Serif"/>
                <w:spacing w:val="-2"/>
                <w:sz w:val="20"/>
              </w:rPr>
              <w:t>6</w:t>
            </w:r>
          </w:p>
        </w:tc>
        <w:tc>
          <w:tcPr>
            <w:tcW w:w="1546" w:type="dxa"/>
          </w:tcPr>
          <w:p w14:paraId="2B0A0D32" w14:textId="77777777" w:rsidR="00E001E4" w:rsidRDefault="00000000">
            <w:pPr>
              <w:pStyle w:val="TableParagraph"/>
              <w:spacing w:before="143"/>
              <w:ind w:left="48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žiadna</w:t>
            </w:r>
          </w:p>
        </w:tc>
        <w:tc>
          <w:tcPr>
            <w:tcW w:w="1546" w:type="dxa"/>
          </w:tcPr>
          <w:p w14:paraId="2B0A0D33" w14:textId="780F8A94" w:rsidR="00E001E4" w:rsidRDefault="00000000">
            <w:pPr>
              <w:pStyle w:val="TableParagraph"/>
              <w:wordWrap w:val="0"/>
              <w:spacing w:before="134"/>
              <w:ind w:right="28"/>
              <w:jc w:val="right"/>
              <w:rPr>
                <w:rFonts w:ascii="SimSun"/>
                <w:sz w:val="20"/>
              </w:rPr>
            </w:pPr>
            <w:r>
              <w:rPr>
                <w:rFonts w:ascii="Microsoft Sans Serif" w:hAnsi="Microsoft Sans Serif" w:cs="Microsoft Sans Serif"/>
                <w:sz w:val="20"/>
              </w:rPr>
              <w:t>-</w:t>
            </w:r>
            <w:r w:rsidR="00E5024E">
              <w:rPr>
                <w:rFonts w:ascii="Microsoft Sans Serif" w:hAnsi="Microsoft Sans Serif" w:cs="Microsoft Sans Serif"/>
                <w:sz w:val="20"/>
              </w:rPr>
              <w:t>15</w:t>
            </w:r>
            <w:r>
              <w:rPr>
                <w:rFonts w:ascii="Microsoft Sans Serif" w:hAnsi="Microsoft Sans Serif" w:cs="Microsoft Sans Serif"/>
                <w:spacing w:val="-2"/>
                <w:sz w:val="20"/>
              </w:rPr>
              <w:t>.</w:t>
            </w:r>
            <w:r w:rsidR="00E5024E">
              <w:rPr>
                <w:rFonts w:ascii="Microsoft Sans Serif" w:hAnsi="Microsoft Sans Serif" w:cs="Microsoft Sans Serif"/>
                <w:spacing w:val="-2"/>
                <w:sz w:val="20"/>
              </w:rPr>
              <w:t>279</w:t>
            </w:r>
            <w:r>
              <w:rPr>
                <w:rFonts w:ascii="Microsoft Sans Serif" w:hAnsi="Microsoft Sans Serif" w:cs="Microsoft Sans Serif"/>
                <w:spacing w:val="-2"/>
                <w:sz w:val="20"/>
              </w:rPr>
              <w:t>,</w:t>
            </w:r>
            <w:r w:rsidR="00E5024E">
              <w:rPr>
                <w:rFonts w:ascii="Microsoft Sans Serif" w:hAnsi="Microsoft Sans Serif" w:cs="Microsoft Sans Serif"/>
                <w:spacing w:val="-2"/>
                <w:sz w:val="20"/>
              </w:rPr>
              <w:t>18</w:t>
            </w:r>
            <w:r>
              <w:rPr>
                <w:rFonts w:ascii="Microsoft Sans Serif" w:hAnsi="Microsoft Sans Serif" w:cs="Microsoft Sans Serif"/>
                <w:spacing w:val="-2"/>
                <w:sz w:val="20"/>
              </w:rPr>
              <w:t xml:space="preserve"> €</w:t>
            </w:r>
          </w:p>
        </w:tc>
      </w:tr>
      <w:tr w:rsidR="00E001E4" w14:paraId="2B0A0D3B" w14:textId="77777777">
        <w:trPr>
          <w:trHeight w:val="340"/>
        </w:trPr>
        <w:tc>
          <w:tcPr>
            <w:tcW w:w="2321" w:type="dxa"/>
          </w:tcPr>
          <w:p w14:paraId="2B0A0D35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bankový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úver</w:t>
            </w:r>
          </w:p>
        </w:tc>
        <w:tc>
          <w:tcPr>
            <w:tcW w:w="1548" w:type="dxa"/>
          </w:tcPr>
          <w:p w14:paraId="2B0A0D3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37" w14:textId="77777777" w:rsidR="00E001E4" w:rsidRDefault="00000000">
            <w:pPr>
              <w:pStyle w:val="TableParagraph"/>
              <w:spacing w:before="67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0,00%</w:t>
            </w:r>
          </w:p>
        </w:tc>
        <w:tc>
          <w:tcPr>
            <w:tcW w:w="1548" w:type="dxa"/>
          </w:tcPr>
          <w:p w14:paraId="2B0A0D3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3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3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42" w14:textId="77777777">
        <w:trPr>
          <w:trHeight w:val="340"/>
        </w:trPr>
        <w:tc>
          <w:tcPr>
            <w:tcW w:w="2321" w:type="dxa"/>
          </w:tcPr>
          <w:p w14:paraId="2B0A0D3C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1548" w:type="dxa"/>
          </w:tcPr>
          <w:p w14:paraId="2B0A0D3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3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2B0A0D3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4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2B0A0D41" w14:textId="49B3F8E4" w:rsidR="00E001E4" w:rsidRDefault="00000000">
            <w:pPr>
              <w:pStyle w:val="TableParagraph"/>
              <w:spacing w:before="67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-</w:t>
            </w:r>
            <w:r w:rsidR="0000745E">
              <w:rPr>
                <w:rFonts w:ascii="Microsoft Sans Serif" w:hAnsi="Microsoft Sans Serif"/>
                <w:sz w:val="20"/>
              </w:rPr>
              <w:t>15</w:t>
            </w:r>
            <w:r>
              <w:rPr>
                <w:rFonts w:ascii="Microsoft Sans Serif" w:hAnsi="Microsoft Sans Serif"/>
                <w:sz w:val="20"/>
              </w:rPr>
              <w:t>.</w:t>
            </w:r>
            <w:r w:rsidR="0000745E">
              <w:rPr>
                <w:rFonts w:ascii="Microsoft Sans Serif" w:hAnsi="Microsoft Sans Serif"/>
                <w:sz w:val="20"/>
              </w:rPr>
              <w:t>279</w:t>
            </w:r>
            <w:r>
              <w:rPr>
                <w:rFonts w:ascii="Microsoft Sans Serif" w:hAnsi="Microsoft Sans Serif"/>
                <w:sz w:val="20"/>
              </w:rPr>
              <w:t>,</w:t>
            </w:r>
            <w:r w:rsidR="0000745E">
              <w:rPr>
                <w:rFonts w:ascii="Microsoft Sans Serif" w:hAnsi="Microsoft Sans Serif"/>
                <w:sz w:val="20"/>
              </w:rPr>
              <w:t>18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0"/>
              </w:rPr>
              <w:t>€</w:t>
            </w:r>
          </w:p>
        </w:tc>
      </w:tr>
    </w:tbl>
    <w:p w14:paraId="2B0A0D43" w14:textId="77777777" w:rsidR="00E001E4" w:rsidRDefault="00000000">
      <w:pPr>
        <w:pStyle w:val="Odsekzoznamu"/>
        <w:numPr>
          <w:ilvl w:val="0"/>
          <w:numId w:val="3"/>
        </w:numPr>
        <w:tabs>
          <w:tab w:val="left" w:pos="697"/>
        </w:tabs>
        <w:spacing w:before="203" w:after="50"/>
        <w:ind w:left="697" w:hanging="415"/>
        <w:jc w:val="left"/>
      </w:pPr>
      <w:r>
        <w:rPr>
          <w:noProof/>
          <w:spacing w:val="-23"/>
          <w:position w:val="-11"/>
        </w:rPr>
        <w:drawing>
          <wp:inline distT="0" distB="0" distL="0" distR="0" wp14:anchorId="2B0A0F16" wp14:editId="2B0A0F17">
            <wp:extent cx="228600" cy="228600"/>
            <wp:effectExtent l="0" t="0" r="0" b="0"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</w:rPr>
        <w:t xml:space="preserve"> </w:t>
      </w:r>
      <w:r>
        <w:rPr>
          <w:w w:val="80"/>
        </w:rPr>
        <w:t>Prehľad</w:t>
      </w:r>
      <w:r>
        <w:rPr>
          <w:spacing w:val="6"/>
        </w:rPr>
        <w:t xml:space="preserve"> </w:t>
      </w:r>
      <w:r>
        <w:rPr>
          <w:w w:val="80"/>
        </w:rPr>
        <w:t>o</w:t>
      </w:r>
      <w:r>
        <w:rPr>
          <w:spacing w:val="6"/>
        </w:rPr>
        <w:t xml:space="preserve"> </w:t>
      </w:r>
      <w:r>
        <w:rPr>
          <w:w w:val="80"/>
        </w:rPr>
        <w:t>významných</w:t>
      </w:r>
      <w:r>
        <w:rPr>
          <w:spacing w:val="6"/>
        </w:rPr>
        <w:t xml:space="preserve"> </w:t>
      </w:r>
      <w:r>
        <w:rPr>
          <w:w w:val="80"/>
        </w:rPr>
        <w:t>položkách</w:t>
      </w:r>
      <w:r>
        <w:rPr>
          <w:spacing w:val="6"/>
        </w:rPr>
        <w:t xml:space="preserve"> </w:t>
      </w:r>
      <w:r>
        <w:rPr>
          <w:w w:val="80"/>
        </w:rPr>
        <w:t>časového</w:t>
      </w:r>
      <w:r>
        <w:rPr>
          <w:spacing w:val="6"/>
        </w:rPr>
        <w:t xml:space="preserve"> </w:t>
      </w:r>
      <w:r>
        <w:rPr>
          <w:w w:val="80"/>
        </w:rPr>
        <w:t>rozlíšenia</w:t>
      </w:r>
      <w:r>
        <w:rPr>
          <w:spacing w:val="6"/>
        </w:rPr>
        <w:t xml:space="preserve"> </w:t>
      </w:r>
      <w:r>
        <w:rPr>
          <w:w w:val="80"/>
        </w:rPr>
        <w:t>výdavkov</w:t>
      </w:r>
      <w:r>
        <w:rPr>
          <w:spacing w:val="6"/>
        </w:rPr>
        <w:t xml:space="preserve"> </w:t>
      </w:r>
      <w:r>
        <w:rPr>
          <w:w w:val="80"/>
        </w:rPr>
        <w:t>budúcich</w:t>
      </w:r>
      <w:r>
        <w:rPr>
          <w:spacing w:val="6"/>
        </w:rPr>
        <w:t xml:space="preserve"> </w:t>
      </w:r>
      <w:r>
        <w:rPr>
          <w:w w:val="80"/>
        </w:rPr>
        <w:t>období.</w:t>
      </w:r>
      <w:r>
        <w:rPr>
          <w:spacing w:val="78"/>
          <w:w w:val="150"/>
        </w:rPr>
        <w:t xml:space="preserve"> </w:t>
      </w:r>
      <w:r>
        <w:rPr>
          <w:noProof/>
          <w:spacing w:val="13"/>
          <w:position w:val="-9"/>
        </w:rPr>
        <w:drawing>
          <wp:inline distT="0" distB="0" distL="0" distR="0" wp14:anchorId="2B0A0F18" wp14:editId="2B0A0F19">
            <wp:extent cx="228600" cy="228600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4"/>
        </w:rPr>
        <w:t xml:space="preserve"> </w:t>
      </w:r>
      <w:r>
        <w:rPr>
          <w:w w:val="80"/>
        </w:rPr>
        <w:t>Bezvýznamné.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7171"/>
      </w:tblGrid>
      <w:tr w:rsidR="00E001E4" w14:paraId="2B0A0D46" w14:textId="77777777">
        <w:trPr>
          <w:trHeight w:val="340"/>
        </w:trPr>
        <w:tc>
          <w:tcPr>
            <w:tcW w:w="2882" w:type="dxa"/>
            <w:vMerge w:val="restart"/>
            <w:shd w:val="clear" w:color="auto" w:fill="D9D9D9"/>
          </w:tcPr>
          <w:p w14:paraId="2B0A0D44" w14:textId="77777777" w:rsidR="00E001E4" w:rsidRDefault="00000000">
            <w:pPr>
              <w:pStyle w:val="TableParagraph"/>
              <w:spacing w:before="2"/>
              <w:ind w:left="35"/>
              <w:rPr>
                <w:b/>
              </w:rPr>
            </w:pPr>
            <w:r>
              <w:rPr>
                <w:b/>
                <w:w w:val="80"/>
              </w:rPr>
              <w:t>Výdavky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budúcich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období</w:t>
            </w:r>
          </w:p>
        </w:tc>
        <w:tc>
          <w:tcPr>
            <w:tcW w:w="7171" w:type="dxa"/>
          </w:tcPr>
          <w:p w14:paraId="2B0A0D4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49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D47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D4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4C" w14:textId="77777777">
        <w:trPr>
          <w:trHeight w:val="340"/>
        </w:trPr>
        <w:tc>
          <w:tcPr>
            <w:tcW w:w="2882" w:type="dxa"/>
            <w:vMerge/>
            <w:tcBorders>
              <w:top w:val="nil"/>
            </w:tcBorders>
            <w:shd w:val="clear" w:color="auto" w:fill="D9D9D9"/>
          </w:tcPr>
          <w:p w14:paraId="2B0A0D4A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7171" w:type="dxa"/>
          </w:tcPr>
          <w:p w14:paraId="2B0A0D4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D4D" w14:textId="77777777" w:rsidR="00E001E4" w:rsidRDefault="00000000">
      <w:pPr>
        <w:pStyle w:val="Odsekzoznamu"/>
        <w:numPr>
          <w:ilvl w:val="0"/>
          <w:numId w:val="3"/>
        </w:numPr>
        <w:tabs>
          <w:tab w:val="left" w:pos="283"/>
          <w:tab w:val="left" w:pos="652"/>
        </w:tabs>
        <w:spacing w:before="124" w:line="242" w:lineRule="auto"/>
        <w:ind w:left="283" w:right="139" w:hanging="1"/>
        <w:jc w:val="left"/>
      </w:pPr>
      <w:r>
        <w:rPr>
          <w:w w:val="80"/>
        </w:rPr>
        <w:t>Prehľad</w:t>
      </w:r>
      <w:r>
        <w:t xml:space="preserve"> </w:t>
      </w:r>
      <w:r>
        <w:rPr>
          <w:w w:val="80"/>
        </w:rPr>
        <w:t>výnosov</w:t>
      </w:r>
      <w:r>
        <w:t xml:space="preserve"> </w:t>
      </w:r>
      <w:r>
        <w:rPr>
          <w:w w:val="80"/>
        </w:rPr>
        <w:t>budúcich</w:t>
      </w:r>
      <w:r>
        <w:t xml:space="preserve"> </w:t>
      </w:r>
      <w:r>
        <w:rPr>
          <w:w w:val="80"/>
        </w:rPr>
        <w:t>období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členení</w:t>
      </w:r>
      <w:r>
        <w:t xml:space="preserve"> </w:t>
      </w:r>
      <w:r>
        <w:rPr>
          <w:w w:val="80"/>
        </w:rPr>
        <w:t>podľa</w:t>
      </w:r>
      <w:r>
        <w:t xml:space="preserve"> </w:t>
      </w:r>
      <w:r>
        <w:rPr>
          <w:w w:val="80"/>
        </w:rPr>
        <w:t>jednotlivých</w:t>
      </w:r>
      <w:r>
        <w:t xml:space="preserve"> </w:t>
      </w:r>
      <w:r>
        <w:rPr>
          <w:w w:val="80"/>
        </w:rPr>
        <w:t>druhov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členení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dlhodobé</w:t>
      </w:r>
      <w:r>
        <w:t xml:space="preserve"> </w:t>
      </w:r>
      <w:r>
        <w:rPr>
          <w:w w:val="80"/>
        </w:rPr>
        <w:t>výnosy</w:t>
      </w:r>
      <w:r>
        <w:t xml:space="preserve"> </w:t>
      </w:r>
      <w:r>
        <w:rPr>
          <w:w w:val="80"/>
        </w:rPr>
        <w:t>budúcich</w:t>
      </w:r>
      <w:r>
        <w:t xml:space="preserve"> </w:t>
      </w:r>
      <w:r>
        <w:rPr>
          <w:w w:val="80"/>
        </w:rPr>
        <w:t>období</w:t>
      </w:r>
      <w:r>
        <w:rPr>
          <w:spacing w:val="40"/>
        </w:rPr>
        <w:t xml:space="preserve"> </w:t>
      </w:r>
      <w:r>
        <w:rPr>
          <w:w w:val="85"/>
        </w:rPr>
        <w:t>a krátkodobé výnosy budúcich období.</w:t>
      </w:r>
    </w:p>
    <w:p w14:paraId="2B0A0D4E" w14:textId="77777777" w:rsidR="00E001E4" w:rsidRDefault="00E001E4">
      <w:pPr>
        <w:pStyle w:val="Zkladntext"/>
        <w:spacing w:before="4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3142"/>
        <w:gridCol w:w="3291"/>
      </w:tblGrid>
      <w:tr w:rsidR="00E001E4" w14:paraId="2B0A0D55" w14:textId="77777777">
        <w:trPr>
          <w:trHeight w:val="757"/>
        </w:trPr>
        <w:tc>
          <w:tcPr>
            <w:tcW w:w="3622" w:type="dxa"/>
            <w:shd w:val="clear" w:color="auto" w:fill="D9D9D9"/>
          </w:tcPr>
          <w:p w14:paraId="2B0A0D4F" w14:textId="77777777" w:rsidR="00E001E4" w:rsidRDefault="00000000">
            <w:pPr>
              <w:pStyle w:val="TableParagraph"/>
              <w:spacing w:before="127"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Položky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výnosov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budúcich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období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  <w:w w:val="80"/>
              </w:rPr>
              <w:t>-</w:t>
            </w:r>
          </w:p>
          <w:p w14:paraId="2B0A0D50" w14:textId="77777777" w:rsidR="00E001E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dôvodu</w:t>
            </w:r>
          </w:p>
        </w:tc>
        <w:tc>
          <w:tcPr>
            <w:tcW w:w="3142" w:type="dxa"/>
            <w:shd w:val="clear" w:color="auto" w:fill="D9D9D9"/>
          </w:tcPr>
          <w:p w14:paraId="2B0A0D51" w14:textId="77777777" w:rsidR="00E001E4" w:rsidRDefault="00000000">
            <w:pPr>
              <w:pStyle w:val="TableParagraph"/>
              <w:ind w:left="297" w:right="286" w:firstLine="2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>predchádzajúceho účtovného</w:t>
            </w:r>
          </w:p>
          <w:p w14:paraId="2B0A0D52" w14:textId="77777777" w:rsidR="00E001E4" w:rsidRDefault="0000000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3291" w:type="dxa"/>
            <w:shd w:val="clear" w:color="auto" w:fill="D9D9D9"/>
          </w:tcPr>
          <w:p w14:paraId="2B0A0D53" w14:textId="77777777" w:rsidR="00E001E4" w:rsidRDefault="00000000">
            <w:pPr>
              <w:pStyle w:val="TableParagraph"/>
              <w:spacing w:before="127" w:line="252" w:lineRule="exact"/>
              <w:ind w:left="12" w:right="3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účtovného</w:t>
            </w:r>
          </w:p>
          <w:p w14:paraId="2B0A0D54" w14:textId="77777777" w:rsidR="00E001E4" w:rsidRDefault="00000000">
            <w:pPr>
              <w:pStyle w:val="TableParagraph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D59" w14:textId="77777777">
        <w:trPr>
          <w:trHeight w:val="503"/>
        </w:trPr>
        <w:tc>
          <w:tcPr>
            <w:tcW w:w="3622" w:type="dxa"/>
          </w:tcPr>
          <w:p w14:paraId="2B0A0D56" w14:textId="77777777" w:rsidR="00E001E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bezodplatne nadobudnutého dlhodobého </w:t>
            </w:r>
            <w:r>
              <w:rPr>
                <w:rFonts w:ascii="Microsoft Sans Serif" w:hAnsi="Microsoft Sans Serif"/>
                <w:spacing w:val="-2"/>
                <w:w w:val="90"/>
              </w:rPr>
              <w:t>majetku</w:t>
            </w:r>
          </w:p>
        </w:tc>
        <w:tc>
          <w:tcPr>
            <w:tcW w:w="3142" w:type="dxa"/>
          </w:tcPr>
          <w:p w14:paraId="2B0A0D5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5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5D" w14:textId="77777777">
        <w:trPr>
          <w:trHeight w:val="506"/>
        </w:trPr>
        <w:tc>
          <w:tcPr>
            <w:tcW w:w="3622" w:type="dxa"/>
          </w:tcPr>
          <w:p w14:paraId="2B0A0D5A" w14:textId="77777777" w:rsidR="00E001E4" w:rsidRDefault="00000000">
            <w:pPr>
              <w:pStyle w:val="TableParagraph"/>
              <w:spacing w:line="254" w:lineRule="exact"/>
              <w:ind w:left="107" w:right="81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dlhodobého majetku obstaraného </w:t>
            </w:r>
            <w:r>
              <w:rPr>
                <w:rFonts w:ascii="Microsoft Sans Serif" w:hAnsi="Microsoft Sans Serif"/>
                <w:w w:val="90"/>
              </w:rPr>
              <w:t>z verejných zdrojov</w:t>
            </w:r>
          </w:p>
        </w:tc>
        <w:tc>
          <w:tcPr>
            <w:tcW w:w="3142" w:type="dxa"/>
          </w:tcPr>
          <w:p w14:paraId="2B0A0D5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5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61" w14:textId="77777777">
        <w:trPr>
          <w:trHeight w:val="501"/>
        </w:trPr>
        <w:tc>
          <w:tcPr>
            <w:tcW w:w="3622" w:type="dxa"/>
          </w:tcPr>
          <w:p w14:paraId="2B0A0D5E" w14:textId="77777777" w:rsidR="00E001E4" w:rsidRDefault="00000000">
            <w:pPr>
              <w:pStyle w:val="TableParagraph"/>
              <w:spacing w:line="252" w:lineRule="exact"/>
              <w:ind w:left="107" w:right="81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dlhodobého majetku obstaraného </w:t>
            </w:r>
            <w:r>
              <w:rPr>
                <w:rFonts w:ascii="Microsoft Sans Serif" w:hAnsi="Microsoft Sans Serif"/>
                <w:w w:val="90"/>
              </w:rPr>
              <w:t>z finančného daru</w:t>
            </w:r>
          </w:p>
        </w:tc>
        <w:tc>
          <w:tcPr>
            <w:tcW w:w="3142" w:type="dxa"/>
          </w:tcPr>
          <w:p w14:paraId="2B0A0D5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6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65" w14:textId="77777777">
        <w:trPr>
          <w:trHeight w:val="504"/>
        </w:trPr>
        <w:tc>
          <w:tcPr>
            <w:tcW w:w="3622" w:type="dxa"/>
          </w:tcPr>
          <w:p w14:paraId="2B0A0D62" w14:textId="77777777" w:rsidR="00E001E4" w:rsidRDefault="00000000">
            <w:pPr>
              <w:pStyle w:val="TableParagraph"/>
              <w:spacing w:line="254" w:lineRule="exact"/>
              <w:ind w:left="107" w:right="81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dlhodobého majetku obstaraného </w:t>
            </w:r>
            <w:r>
              <w:rPr>
                <w:rFonts w:ascii="Microsoft Sans Serif" w:hAnsi="Microsoft Sans Serif"/>
                <w:w w:val="90"/>
              </w:rPr>
              <w:t>z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podielu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zaplatenej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dane</w:t>
            </w:r>
          </w:p>
        </w:tc>
        <w:tc>
          <w:tcPr>
            <w:tcW w:w="3142" w:type="dxa"/>
          </w:tcPr>
          <w:p w14:paraId="2B0A0D6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6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69" w14:textId="77777777">
        <w:trPr>
          <w:trHeight w:val="499"/>
        </w:trPr>
        <w:tc>
          <w:tcPr>
            <w:tcW w:w="3622" w:type="dxa"/>
          </w:tcPr>
          <w:p w14:paraId="2B0A0D66" w14:textId="77777777" w:rsidR="00E001E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dlhodobého majetku obstaraného zo </w:t>
            </w:r>
            <w:r>
              <w:rPr>
                <w:rFonts w:ascii="Microsoft Sans Serif" w:hAnsi="Microsoft Sans Serif"/>
                <w:spacing w:val="-2"/>
                <w:w w:val="90"/>
              </w:rPr>
              <w:t>sponzorského</w:t>
            </w:r>
          </w:p>
        </w:tc>
        <w:tc>
          <w:tcPr>
            <w:tcW w:w="3142" w:type="dxa"/>
          </w:tcPr>
          <w:p w14:paraId="2B0A0D6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68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6D" w14:textId="77777777">
        <w:trPr>
          <w:trHeight w:val="335"/>
        </w:trPr>
        <w:tc>
          <w:tcPr>
            <w:tcW w:w="3622" w:type="dxa"/>
          </w:tcPr>
          <w:p w14:paraId="2B0A0D6A" w14:textId="77777777" w:rsidR="00E001E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nepoužitého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sponzorského</w:t>
            </w:r>
          </w:p>
        </w:tc>
        <w:tc>
          <w:tcPr>
            <w:tcW w:w="3142" w:type="dxa"/>
          </w:tcPr>
          <w:p w14:paraId="2B0A0D6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6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71" w14:textId="77777777">
        <w:trPr>
          <w:trHeight w:val="340"/>
        </w:trPr>
        <w:tc>
          <w:tcPr>
            <w:tcW w:w="3622" w:type="dxa"/>
          </w:tcPr>
          <w:p w14:paraId="2B0A0D6E" w14:textId="77777777" w:rsidR="00E001E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3142" w:type="dxa"/>
          </w:tcPr>
          <w:p w14:paraId="2B0A0D6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7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75" w14:textId="77777777">
        <w:trPr>
          <w:trHeight w:val="340"/>
        </w:trPr>
        <w:tc>
          <w:tcPr>
            <w:tcW w:w="3622" w:type="dxa"/>
          </w:tcPr>
          <w:p w14:paraId="2B0A0D72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3142" w:type="dxa"/>
          </w:tcPr>
          <w:p w14:paraId="2B0A0D73" w14:textId="77777777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3291" w:type="dxa"/>
          </w:tcPr>
          <w:p w14:paraId="2B0A0D74" w14:textId="77777777" w:rsidR="00E001E4" w:rsidRDefault="00000000">
            <w:pPr>
              <w:pStyle w:val="TableParagraph"/>
              <w:spacing w:before="67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28"/>
                <w:w w:val="15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</w:tbl>
    <w:p w14:paraId="2B0A0D76" w14:textId="77777777" w:rsidR="00E001E4" w:rsidRDefault="00E001E4">
      <w:pPr>
        <w:pStyle w:val="Zkladntext"/>
        <w:spacing w:before="29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3142"/>
        <w:gridCol w:w="3291"/>
      </w:tblGrid>
      <w:tr w:rsidR="00E001E4" w14:paraId="2B0A0D7C" w14:textId="77777777">
        <w:trPr>
          <w:trHeight w:val="758"/>
        </w:trPr>
        <w:tc>
          <w:tcPr>
            <w:tcW w:w="3622" w:type="dxa"/>
            <w:shd w:val="clear" w:color="auto" w:fill="D9D9D9"/>
          </w:tcPr>
          <w:p w14:paraId="2B0A0D77" w14:textId="77777777" w:rsidR="00E001E4" w:rsidRDefault="00000000">
            <w:pPr>
              <w:pStyle w:val="TableParagraph"/>
              <w:spacing w:before="127"/>
              <w:ind w:left="107"/>
              <w:rPr>
                <w:b/>
              </w:rPr>
            </w:pPr>
            <w:r>
              <w:rPr>
                <w:b/>
                <w:w w:val="80"/>
              </w:rPr>
              <w:t xml:space="preserve">Položky výnosov budúcich období - </w:t>
            </w:r>
            <w:r>
              <w:rPr>
                <w:b/>
                <w:w w:val="90"/>
              </w:rPr>
              <w:t>krátkodobé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dôvodu</w:t>
            </w:r>
          </w:p>
        </w:tc>
        <w:tc>
          <w:tcPr>
            <w:tcW w:w="3142" w:type="dxa"/>
            <w:shd w:val="clear" w:color="auto" w:fill="D9D9D9"/>
          </w:tcPr>
          <w:p w14:paraId="2B0A0D78" w14:textId="77777777" w:rsidR="00E001E4" w:rsidRDefault="00000000">
            <w:pPr>
              <w:pStyle w:val="TableParagraph"/>
              <w:ind w:left="297" w:right="286" w:firstLine="2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>predchádzajúceho účtovného</w:t>
            </w:r>
          </w:p>
          <w:p w14:paraId="2B0A0D79" w14:textId="77777777" w:rsidR="00E001E4" w:rsidRDefault="0000000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3291" w:type="dxa"/>
            <w:shd w:val="clear" w:color="auto" w:fill="D9D9D9"/>
          </w:tcPr>
          <w:p w14:paraId="2B0A0D7A" w14:textId="77777777" w:rsidR="00E001E4" w:rsidRDefault="00000000">
            <w:pPr>
              <w:pStyle w:val="TableParagraph"/>
              <w:spacing w:before="127" w:line="252" w:lineRule="exact"/>
              <w:ind w:left="12" w:right="3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účtovného</w:t>
            </w:r>
          </w:p>
          <w:p w14:paraId="2B0A0D7B" w14:textId="77777777" w:rsidR="00E001E4" w:rsidRDefault="00000000">
            <w:pPr>
              <w:pStyle w:val="TableParagraph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D80" w14:textId="77777777">
        <w:trPr>
          <w:trHeight w:val="503"/>
        </w:trPr>
        <w:tc>
          <w:tcPr>
            <w:tcW w:w="3622" w:type="dxa"/>
          </w:tcPr>
          <w:p w14:paraId="2B0A0D7D" w14:textId="77777777" w:rsidR="00E001E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dotácie zo štátneho rozpočtu a</w:t>
            </w:r>
            <w:r>
              <w:rPr>
                <w:rFonts w:ascii="Microsoft Sans Serif" w:hAnsi="Microsoft Sans Serif"/>
                <w:spacing w:val="4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z </w:t>
            </w:r>
            <w:r>
              <w:rPr>
                <w:rFonts w:ascii="Microsoft Sans Serif" w:hAnsi="Microsoft Sans Serif"/>
                <w:spacing w:val="-2"/>
                <w:w w:val="90"/>
              </w:rPr>
              <w:t>prostriedkov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Európskej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únie</w:t>
            </w:r>
          </w:p>
        </w:tc>
        <w:tc>
          <w:tcPr>
            <w:tcW w:w="3142" w:type="dxa"/>
          </w:tcPr>
          <w:p w14:paraId="2B0A0D7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7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84" w14:textId="77777777">
        <w:trPr>
          <w:trHeight w:val="506"/>
        </w:trPr>
        <w:tc>
          <w:tcPr>
            <w:tcW w:w="3622" w:type="dxa"/>
          </w:tcPr>
          <w:p w14:paraId="2B0A0D81" w14:textId="77777777" w:rsidR="00E001E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dotácie z rozpočtu obce a z rozpočtu </w:t>
            </w:r>
            <w:r>
              <w:rPr>
                <w:rFonts w:ascii="Microsoft Sans Serif" w:hAnsi="Microsoft Sans Serif"/>
                <w:w w:val="90"/>
              </w:rPr>
              <w:t>vyššieho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územného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celku</w:t>
            </w:r>
          </w:p>
        </w:tc>
        <w:tc>
          <w:tcPr>
            <w:tcW w:w="3142" w:type="dxa"/>
          </w:tcPr>
          <w:p w14:paraId="2B0A0D8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8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88" w14:textId="77777777">
        <w:trPr>
          <w:trHeight w:val="340"/>
        </w:trPr>
        <w:tc>
          <w:tcPr>
            <w:tcW w:w="3622" w:type="dxa"/>
          </w:tcPr>
          <w:p w14:paraId="2B0A0D85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zostatku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  <w:w w:val="80"/>
              </w:rPr>
              <w:t>podielu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  <w:w w:val="80"/>
              </w:rPr>
              <w:t>zaplatenej</w:t>
            </w:r>
            <w:r>
              <w:rPr>
                <w:rFonts w:ascii="Microsoft Sans Serif"/>
                <w:spacing w:val="3"/>
              </w:rPr>
              <w:t xml:space="preserve"> </w:t>
            </w:r>
            <w:r>
              <w:rPr>
                <w:rFonts w:ascii="Microsoft Sans Serif"/>
                <w:spacing w:val="-4"/>
                <w:w w:val="80"/>
              </w:rPr>
              <w:t>dane</w:t>
            </w:r>
          </w:p>
        </w:tc>
        <w:tc>
          <w:tcPr>
            <w:tcW w:w="3142" w:type="dxa"/>
          </w:tcPr>
          <w:p w14:paraId="2B0A0D86" w14:textId="1A06890D" w:rsidR="00E001E4" w:rsidRDefault="00000000">
            <w:pPr>
              <w:pStyle w:val="TableParagraph"/>
              <w:spacing w:before="49"/>
              <w:ind w:right="23"/>
              <w:jc w:val="right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4.72</w:t>
            </w:r>
            <w:r w:rsidR="001D7A96">
              <w:rPr>
                <w:rFonts w:ascii="Microsoft Sans Serif" w:hAnsi="Microsoft Sans Serif"/>
                <w:sz w:val="20"/>
              </w:rPr>
              <w:t>1</w:t>
            </w:r>
            <w:r>
              <w:rPr>
                <w:rFonts w:ascii="Microsoft Sans Serif" w:hAnsi="Microsoft Sans Serif"/>
                <w:sz w:val="20"/>
              </w:rPr>
              <w:t>,</w:t>
            </w:r>
            <w:r w:rsidR="001D7A96">
              <w:rPr>
                <w:rFonts w:ascii="Microsoft Sans Serif" w:hAnsi="Microsoft Sans Serif"/>
                <w:sz w:val="20"/>
              </w:rPr>
              <w:t>85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B0A0D87" w14:textId="142DFEF8" w:rsidR="00E001E4" w:rsidRDefault="00323634">
            <w:pPr>
              <w:pStyle w:val="TableParagraph"/>
              <w:wordWrap w:val="0"/>
              <w:spacing w:before="49"/>
              <w:ind w:right="25"/>
              <w:jc w:val="right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pacing w:val="-4"/>
                <w:sz w:val="20"/>
              </w:rPr>
              <w:t>8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>.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099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>,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14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 xml:space="preserve"> €</w:t>
            </w:r>
          </w:p>
        </w:tc>
      </w:tr>
      <w:tr w:rsidR="00E001E4" w14:paraId="2B0A0D8C" w14:textId="77777777">
        <w:trPr>
          <w:trHeight w:val="340"/>
        </w:trPr>
        <w:tc>
          <w:tcPr>
            <w:tcW w:w="3622" w:type="dxa"/>
          </w:tcPr>
          <w:p w14:paraId="2B0A0D89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nepoužitého</w:t>
            </w:r>
            <w:r>
              <w:rPr>
                <w:rFonts w:ascii="Microsoft Sans Serif" w:hAnsi="Microsoft Sans Serif"/>
                <w:spacing w:val="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sponzorského</w:t>
            </w:r>
          </w:p>
        </w:tc>
        <w:tc>
          <w:tcPr>
            <w:tcW w:w="3142" w:type="dxa"/>
          </w:tcPr>
          <w:p w14:paraId="2B0A0D8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8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D90" w14:textId="77777777">
        <w:trPr>
          <w:trHeight w:val="340"/>
        </w:trPr>
        <w:tc>
          <w:tcPr>
            <w:tcW w:w="3622" w:type="dxa"/>
          </w:tcPr>
          <w:p w14:paraId="2B0A0D8D" w14:textId="77777777" w:rsidR="00E001E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3142" w:type="dxa"/>
          </w:tcPr>
          <w:p w14:paraId="2B0A0D8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</w:tcPr>
          <w:p w14:paraId="2B0A0D8F" w14:textId="60388E83" w:rsidR="00E001E4" w:rsidRDefault="00E001E4">
            <w:pPr>
              <w:pStyle w:val="TableParagraph"/>
              <w:spacing w:before="62"/>
              <w:ind w:right="-72"/>
              <w:jc w:val="right"/>
              <w:rPr>
                <w:rFonts w:ascii="Microsoft Sans Serif" w:hAnsi="Microsoft Sans Serif"/>
                <w:sz w:val="20"/>
              </w:rPr>
            </w:pPr>
          </w:p>
        </w:tc>
      </w:tr>
      <w:tr w:rsidR="00E001E4" w14:paraId="2B0A0D94" w14:textId="77777777">
        <w:trPr>
          <w:trHeight w:val="340"/>
        </w:trPr>
        <w:tc>
          <w:tcPr>
            <w:tcW w:w="3622" w:type="dxa"/>
          </w:tcPr>
          <w:p w14:paraId="2B0A0D91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3142" w:type="dxa"/>
          </w:tcPr>
          <w:p w14:paraId="2B0A0D92" w14:textId="401B9848" w:rsidR="00E001E4" w:rsidRDefault="00000000">
            <w:pPr>
              <w:pStyle w:val="TableParagraph"/>
              <w:spacing w:before="67"/>
              <w:ind w:right="-5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4.72</w:t>
            </w:r>
            <w:r w:rsidR="001D7A96">
              <w:rPr>
                <w:rFonts w:ascii="Microsoft Sans Serif" w:hAnsi="Microsoft Sans Serif"/>
                <w:sz w:val="20"/>
              </w:rPr>
              <w:t>1</w:t>
            </w:r>
            <w:r>
              <w:rPr>
                <w:rFonts w:ascii="Microsoft Sans Serif" w:hAnsi="Microsoft Sans Serif"/>
                <w:sz w:val="20"/>
              </w:rPr>
              <w:t>,</w:t>
            </w:r>
            <w:r w:rsidR="001D7A96">
              <w:rPr>
                <w:rFonts w:ascii="Microsoft Sans Serif" w:hAnsi="Microsoft Sans Serif"/>
                <w:sz w:val="20"/>
              </w:rPr>
              <w:t>85</w:t>
            </w:r>
            <w:r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  <w:tc>
          <w:tcPr>
            <w:tcW w:w="3291" w:type="dxa"/>
          </w:tcPr>
          <w:p w14:paraId="2B0A0D93" w14:textId="1026CEA4" w:rsidR="00E001E4" w:rsidRDefault="00323634">
            <w:pPr>
              <w:pStyle w:val="TableParagraph"/>
              <w:spacing w:before="67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8</w:t>
            </w:r>
            <w:r w:rsidR="00000000">
              <w:rPr>
                <w:rFonts w:ascii="Microsoft Sans Serif" w:hAnsi="Microsoft Sans Serif"/>
                <w:sz w:val="20"/>
              </w:rPr>
              <w:t>.</w:t>
            </w:r>
            <w:r>
              <w:rPr>
                <w:rFonts w:ascii="Microsoft Sans Serif" w:hAnsi="Microsoft Sans Serif"/>
                <w:sz w:val="20"/>
              </w:rPr>
              <w:t>099</w:t>
            </w:r>
            <w:r w:rsidR="00000000">
              <w:rPr>
                <w:rFonts w:ascii="Microsoft Sans Serif" w:hAnsi="Microsoft Sans Serif"/>
                <w:sz w:val="20"/>
              </w:rPr>
              <w:t>,</w:t>
            </w:r>
            <w:r>
              <w:rPr>
                <w:rFonts w:ascii="Microsoft Sans Serif" w:hAnsi="Microsoft Sans Serif"/>
                <w:sz w:val="20"/>
              </w:rPr>
              <w:t>14</w:t>
            </w:r>
            <w:r w:rsidR="00000000">
              <w:rPr>
                <w:rFonts w:ascii="Microsoft Sans Serif" w:hAnsi="Microsoft Sans Serif"/>
                <w:spacing w:val="-25"/>
                <w:w w:val="150"/>
                <w:sz w:val="20"/>
              </w:rPr>
              <w:t xml:space="preserve"> </w:t>
            </w:r>
            <w:r w:rsidR="00000000"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</w:tr>
    </w:tbl>
    <w:p w14:paraId="2B0A0D95" w14:textId="77777777" w:rsidR="00E001E4" w:rsidRDefault="00E001E4">
      <w:pPr>
        <w:pStyle w:val="TableParagraph"/>
        <w:jc w:val="right"/>
        <w:rPr>
          <w:rFonts w:ascii="Microsoft Sans Serif" w:hAnsi="Microsoft Sans Serif"/>
          <w:sz w:val="20"/>
        </w:rPr>
        <w:sectPr w:rsidR="00E001E4">
          <w:pgSz w:w="11910" w:h="16840"/>
          <w:pgMar w:top="1380" w:right="708" w:bottom="1380" w:left="850" w:header="0" w:footer="1182" w:gutter="0"/>
          <w:cols w:space="720"/>
        </w:sectPr>
      </w:pPr>
    </w:p>
    <w:p w14:paraId="2B0A0D96" w14:textId="77777777" w:rsidR="00E001E4" w:rsidRDefault="00000000">
      <w:pPr>
        <w:pStyle w:val="Odsekzoznamu"/>
        <w:numPr>
          <w:ilvl w:val="0"/>
          <w:numId w:val="3"/>
        </w:numPr>
        <w:tabs>
          <w:tab w:val="left" w:pos="511"/>
        </w:tabs>
        <w:spacing w:before="83"/>
        <w:ind w:left="511" w:hanging="370"/>
        <w:jc w:val="left"/>
      </w:pPr>
      <w:r>
        <w:rPr>
          <w:w w:val="80"/>
        </w:rPr>
        <w:lastRenderedPageBreak/>
        <w:t>Údaje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rPr>
          <w:spacing w:val="2"/>
        </w:rPr>
        <w:t xml:space="preserve"> </w:t>
      </w:r>
      <w:r>
        <w:rPr>
          <w:w w:val="80"/>
        </w:rPr>
        <w:t>druhoch</w:t>
      </w:r>
      <w:r>
        <w:rPr>
          <w:spacing w:val="-2"/>
        </w:rPr>
        <w:t xml:space="preserve"> </w:t>
      </w:r>
      <w:r>
        <w:rPr>
          <w:w w:val="80"/>
        </w:rPr>
        <w:t>majetku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záväzkoch</w:t>
      </w:r>
      <w:r>
        <w:rPr>
          <w:spacing w:val="-2"/>
        </w:rPr>
        <w:t xml:space="preserve"> </w:t>
      </w:r>
      <w:r>
        <w:rPr>
          <w:w w:val="80"/>
        </w:rPr>
        <w:t>z</w:t>
      </w:r>
      <w:r>
        <w:rPr>
          <w:spacing w:val="2"/>
        </w:rPr>
        <w:t xml:space="preserve"> </w:t>
      </w:r>
      <w:r>
        <w:rPr>
          <w:w w:val="80"/>
        </w:rPr>
        <w:t>lízingových</w:t>
      </w:r>
      <w:r>
        <w:rPr>
          <w:spacing w:val="1"/>
        </w:rPr>
        <w:t xml:space="preserve"> </w:t>
      </w:r>
      <w:r>
        <w:rPr>
          <w:spacing w:val="-2"/>
          <w:w w:val="80"/>
        </w:rPr>
        <w:t>zmlúv.</w:t>
      </w:r>
    </w:p>
    <w:p w14:paraId="2B0A0D97" w14:textId="77777777" w:rsidR="00E001E4" w:rsidRDefault="00E001E4">
      <w:pPr>
        <w:pStyle w:val="Zkladntext"/>
        <w:spacing w:before="6" w:after="1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3093"/>
        <w:gridCol w:w="2524"/>
      </w:tblGrid>
      <w:tr w:rsidR="00E001E4" w14:paraId="2B0A0D9B" w14:textId="77777777">
        <w:trPr>
          <w:trHeight w:val="340"/>
        </w:trPr>
        <w:tc>
          <w:tcPr>
            <w:tcW w:w="4435" w:type="dxa"/>
            <w:vMerge w:val="restart"/>
            <w:shd w:val="clear" w:color="auto" w:fill="D9D9D9"/>
          </w:tcPr>
          <w:p w14:paraId="2B0A0D98" w14:textId="77777777" w:rsidR="00E001E4" w:rsidRDefault="00E001E4">
            <w:pPr>
              <w:pStyle w:val="TableParagraph"/>
              <w:spacing w:before="178"/>
              <w:rPr>
                <w:rFonts w:ascii="Microsoft Sans Serif"/>
              </w:rPr>
            </w:pPr>
          </w:p>
          <w:p w14:paraId="2B0A0D99" w14:textId="77777777" w:rsidR="00E001E4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90"/>
              </w:rPr>
              <w:t>majetku</w:t>
            </w:r>
          </w:p>
        </w:tc>
        <w:tc>
          <w:tcPr>
            <w:tcW w:w="5617" w:type="dxa"/>
            <w:gridSpan w:val="2"/>
            <w:shd w:val="clear" w:color="auto" w:fill="D9D9D9"/>
          </w:tcPr>
          <w:p w14:paraId="2B0A0D9A" w14:textId="77777777" w:rsidR="00E001E4" w:rsidRDefault="00000000">
            <w:pPr>
              <w:pStyle w:val="TableParagraph"/>
              <w:spacing w:before="43"/>
              <w:ind w:left="11"/>
              <w:jc w:val="center"/>
              <w:rPr>
                <w:b/>
              </w:rPr>
            </w:pPr>
            <w:r>
              <w:rPr>
                <w:b/>
                <w:w w:val="80"/>
              </w:rPr>
              <w:t>Hodnota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záväzku</w:t>
            </w:r>
          </w:p>
        </w:tc>
      </w:tr>
      <w:tr w:rsidR="00E001E4" w14:paraId="2B0A0D9F" w14:textId="77777777">
        <w:trPr>
          <w:trHeight w:val="757"/>
        </w:trPr>
        <w:tc>
          <w:tcPr>
            <w:tcW w:w="4435" w:type="dxa"/>
            <w:vMerge/>
            <w:tcBorders>
              <w:top w:val="nil"/>
            </w:tcBorders>
            <w:shd w:val="clear" w:color="auto" w:fill="D9D9D9"/>
          </w:tcPr>
          <w:p w14:paraId="2B0A0D9C" w14:textId="77777777" w:rsidR="00E001E4" w:rsidRDefault="00E001E4">
            <w:pPr>
              <w:rPr>
                <w:sz w:val="2"/>
                <w:szCs w:val="2"/>
              </w:rPr>
            </w:pPr>
          </w:p>
        </w:tc>
        <w:tc>
          <w:tcPr>
            <w:tcW w:w="3093" w:type="dxa"/>
            <w:shd w:val="clear" w:color="auto" w:fill="D9D9D9"/>
          </w:tcPr>
          <w:p w14:paraId="2B0A0D9D" w14:textId="77777777" w:rsidR="00E001E4" w:rsidRDefault="00000000">
            <w:pPr>
              <w:pStyle w:val="TableParagraph"/>
              <w:spacing w:line="252" w:lineRule="exact"/>
              <w:ind w:left="273" w:right="260" w:hanging="3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 xml:space="preserve">predchádzajúceho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2524" w:type="dxa"/>
            <w:shd w:val="clear" w:color="auto" w:fill="D9D9D9"/>
          </w:tcPr>
          <w:p w14:paraId="2B0A0D9E" w14:textId="77777777" w:rsidR="00E001E4" w:rsidRDefault="00000000">
            <w:pPr>
              <w:pStyle w:val="TableParagraph"/>
              <w:spacing w:before="127"/>
              <w:ind w:left="430" w:right="274" w:hanging="142"/>
              <w:rPr>
                <w:b/>
              </w:rPr>
            </w:pPr>
            <w:r>
              <w:rPr>
                <w:b/>
                <w:w w:val="80"/>
              </w:rPr>
              <w:t xml:space="preserve">Stav na konci bežného </w:t>
            </w:r>
            <w:r>
              <w:rPr>
                <w:b/>
                <w:spacing w:val="-2"/>
                <w:w w:val="90"/>
              </w:rPr>
              <w:t>účtovného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DA3" w14:textId="77777777">
        <w:trPr>
          <w:trHeight w:val="338"/>
        </w:trPr>
        <w:tc>
          <w:tcPr>
            <w:tcW w:w="4435" w:type="dxa"/>
          </w:tcPr>
          <w:p w14:paraId="2B0A0DA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3" w:type="dxa"/>
          </w:tcPr>
          <w:p w14:paraId="2B0A0DA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2B0A0DA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A7" w14:textId="77777777">
        <w:trPr>
          <w:trHeight w:val="340"/>
        </w:trPr>
        <w:tc>
          <w:tcPr>
            <w:tcW w:w="4435" w:type="dxa"/>
          </w:tcPr>
          <w:p w14:paraId="2B0A0DA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3" w:type="dxa"/>
          </w:tcPr>
          <w:p w14:paraId="2B0A0DA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2B0A0DA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AB" w14:textId="77777777">
        <w:trPr>
          <w:trHeight w:val="340"/>
        </w:trPr>
        <w:tc>
          <w:tcPr>
            <w:tcW w:w="4435" w:type="dxa"/>
          </w:tcPr>
          <w:p w14:paraId="2B0A0DA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3" w:type="dxa"/>
          </w:tcPr>
          <w:p w14:paraId="2B0A0DA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4" w:type="dxa"/>
          </w:tcPr>
          <w:p w14:paraId="2B0A0DA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DAC" w14:textId="77777777" w:rsidR="00E001E4" w:rsidRDefault="00E001E4">
      <w:pPr>
        <w:pStyle w:val="Zkladntext"/>
        <w:spacing w:before="4"/>
      </w:pPr>
    </w:p>
    <w:p w14:paraId="2B0A0DAD" w14:textId="77777777" w:rsidR="00E001E4" w:rsidRDefault="00000000">
      <w:pPr>
        <w:ind w:left="101" w:right="103"/>
        <w:jc w:val="center"/>
        <w:rPr>
          <w:rFonts w:ascii="Arial" w:hAnsi="Arial"/>
          <w:b/>
        </w:rPr>
      </w:pPr>
      <w:bookmarkStart w:id="6" w:name="Čl._IV"/>
      <w:bookmarkEnd w:id="6"/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14:paraId="2B0A0DAE" w14:textId="77777777" w:rsidR="00E001E4" w:rsidRDefault="00000000">
      <w:pPr>
        <w:spacing w:before="2"/>
        <w:ind w:left="103" w:right="10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4"/>
          <w:w w:val="80"/>
        </w:rPr>
        <w:t>strát</w:t>
      </w:r>
    </w:p>
    <w:p w14:paraId="2B0A0DAF" w14:textId="77777777" w:rsidR="00E001E4" w:rsidRDefault="00000000">
      <w:pPr>
        <w:pStyle w:val="Odsekzoznamu"/>
        <w:numPr>
          <w:ilvl w:val="0"/>
          <w:numId w:val="4"/>
        </w:numPr>
        <w:tabs>
          <w:tab w:val="left" w:pos="424"/>
          <w:tab w:val="left" w:pos="472"/>
        </w:tabs>
        <w:spacing w:before="122" w:line="242" w:lineRule="auto"/>
        <w:ind w:right="139" w:hanging="284"/>
        <w:jc w:val="both"/>
      </w:pPr>
      <w:r>
        <w:rPr>
          <w:w w:val="85"/>
        </w:rPr>
        <w:t>Prehľad</w:t>
      </w:r>
      <w:r>
        <w:rPr>
          <w:spacing w:val="5"/>
        </w:rPr>
        <w:t xml:space="preserve"> </w:t>
      </w:r>
      <w:r>
        <w:rPr>
          <w:w w:val="85"/>
        </w:rPr>
        <w:t>tržieb za vlastné výkony a</w:t>
      </w:r>
      <w:r>
        <w:rPr>
          <w:spacing w:val="-6"/>
          <w:w w:val="85"/>
        </w:rPr>
        <w:t xml:space="preserve"> </w:t>
      </w:r>
      <w:r>
        <w:rPr>
          <w:w w:val="85"/>
        </w:rPr>
        <w:t>tovar s</w:t>
      </w:r>
      <w:r>
        <w:rPr>
          <w:spacing w:val="-6"/>
          <w:w w:val="85"/>
        </w:rPr>
        <w:t xml:space="preserve"> </w:t>
      </w:r>
      <w:r>
        <w:rPr>
          <w:w w:val="85"/>
        </w:rPr>
        <w:t>uvedením ich opisu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vyčíslením hodnoty tržieb podľa jednotlivých hlavných </w:t>
      </w:r>
      <w:r>
        <w:rPr>
          <w:w w:val="80"/>
        </w:rPr>
        <w:t>druhov výrobkov,</w:t>
      </w:r>
      <w:r>
        <w:t xml:space="preserve"> </w:t>
      </w:r>
      <w:r>
        <w:rPr>
          <w:w w:val="80"/>
        </w:rPr>
        <w:t>služieb hlavnej nezdaňovanej činnosti a</w:t>
      </w:r>
      <w:r>
        <w:t xml:space="preserve"> </w:t>
      </w:r>
      <w:r>
        <w:rPr>
          <w:w w:val="80"/>
        </w:rPr>
        <w:t>zdaňovanej činnosti účtovnej jednotky za bežné účtovné obdobie.</w:t>
      </w:r>
    </w:p>
    <w:p w14:paraId="2B0A0DB0" w14:textId="77777777" w:rsidR="00E001E4" w:rsidRDefault="00E001E4">
      <w:pPr>
        <w:pStyle w:val="Zkladntext"/>
        <w:spacing w:before="5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9"/>
        <w:gridCol w:w="2734"/>
        <w:gridCol w:w="2732"/>
      </w:tblGrid>
      <w:tr w:rsidR="00E001E4" w14:paraId="2B0A0DB4" w14:textId="77777777">
        <w:trPr>
          <w:trHeight w:val="340"/>
        </w:trPr>
        <w:tc>
          <w:tcPr>
            <w:tcW w:w="4589" w:type="dxa"/>
            <w:shd w:val="clear" w:color="auto" w:fill="D9D9D9"/>
          </w:tcPr>
          <w:p w14:paraId="2B0A0DB1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tržieb</w:t>
            </w:r>
          </w:p>
        </w:tc>
        <w:tc>
          <w:tcPr>
            <w:tcW w:w="2734" w:type="dxa"/>
            <w:shd w:val="clear" w:color="auto" w:fill="D9D9D9"/>
          </w:tcPr>
          <w:p w14:paraId="2B0A0DB2" w14:textId="77777777" w:rsidR="00E001E4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nezdaňovaná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činnosť</w:t>
            </w:r>
          </w:p>
        </w:tc>
        <w:tc>
          <w:tcPr>
            <w:tcW w:w="2732" w:type="dxa"/>
            <w:shd w:val="clear" w:color="auto" w:fill="D9D9D9"/>
          </w:tcPr>
          <w:p w14:paraId="2B0A0DB3" w14:textId="77777777" w:rsidR="00E001E4" w:rsidRDefault="00000000">
            <w:pPr>
              <w:pStyle w:val="TableParagraph"/>
              <w:spacing w:before="45"/>
              <w:ind w:left="529"/>
              <w:rPr>
                <w:b/>
              </w:rPr>
            </w:pPr>
            <w:r>
              <w:rPr>
                <w:b/>
                <w:w w:val="80"/>
              </w:rPr>
              <w:t>Zdaňovaná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90"/>
              </w:rPr>
              <w:t>činnosť</w:t>
            </w:r>
          </w:p>
        </w:tc>
      </w:tr>
      <w:tr w:rsidR="00E001E4" w14:paraId="2B0A0DB8" w14:textId="77777777">
        <w:trPr>
          <w:trHeight w:val="340"/>
        </w:trPr>
        <w:tc>
          <w:tcPr>
            <w:tcW w:w="4589" w:type="dxa"/>
          </w:tcPr>
          <w:p w14:paraId="2B0A0DB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</w:tcPr>
          <w:p w14:paraId="2B0A0DB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</w:tcPr>
          <w:p w14:paraId="2B0A0DB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BC" w14:textId="77777777">
        <w:trPr>
          <w:trHeight w:val="340"/>
        </w:trPr>
        <w:tc>
          <w:tcPr>
            <w:tcW w:w="4589" w:type="dxa"/>
          </w:tcPr>
          <w:p w14:paraId="2B0A0DB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</w:tcPr>
          <w:p w14:paraId="2B0A0DB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</w:tcPr>
          <w:p w14:paraId="2B0A0DB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C0" w14:textId="77777777">
        <w:trPr>
          <w:trHeight w:val="337"/>
        </w:trPr>
        <w:tc>
          <w:tcPr>
            <w:tcW w:w="4589" w:type="dxa"/>
          </w:tcPr>
          <w:p w14:paraId="2B0A0DB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</w:tcPr>
          <w:p w14:paraId="2B0A0DB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</w:tcPr>
          <w:p w14:paraId="2B0A0DB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C4" w14:textId="77777777">
        <w:trPr>
          <w:trHeight w:val="340"/>
        </w:trPr>
        <w:tc>
          <w:tcPr>
            <w:tcW w:w="4589" w:type="dxa"/>
          </w:tcPr>
          <w:p w14:paraId="2B0A0DC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</w:tcPr>
          <w:p w14:paraId="2B0A0DC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</w:tcPr>
          <w:p w14:paraId="2B0A0DC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C8" w14:textId="77777777">
        <w:trPr>
          <w:trHeight w:val="340"/>
        </w:trPr>
        <w:tc>
          <w:tcPr>
            <w:tcW w:w="4589" w:type="dxa"/>
          </w:tcPr>
          <w:p w14:paraId="2B0A0DC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</w:tcPr>
          <w:p w14:paraId="2B0A0DC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</w:tcPr>
          <w:p w14:paraId="2B0A0DC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DC9" w14:textId="77777777" w:rsidR="00E001E4" w:rsidRDefault="00000000">
      <w:pPr>
        <w:pStyle w:val="Odsekzoznamu"/>
        <w:numPr>
          <w:ilvl w:val="0"/>
          <w:numId w:val="4"/>
        </w:numPr>
        <w:tabs>
          <w:tab w:val="left" w:pos="421"/>
          <w:tab w:val="left" w:pos="423"/>
        </w:tabs>
        <w:spacing w:before="246" w:line="244" w:lineRule="auto"/>
        <w:ind w:left="423" w:right="139" w:hanging="283"/>
        <w:jc w:val="both"/>
      </w:pPr>
      <w:r>
        <w:rPr>
          <w:w w:val="80"/>
        </w:rPr>
        <w:t xml:space="preserve">Opis a vyčíslenie hodnoty významných súm v nadväznosti na položky výkazu ziskov a strát v členení na nepeňažné dary, </w:t>
      </w:r>
      <w:r>
        <w:rPr>
          <w:spacing w:val="-2"/>
          <w:w w:val="85"/>
        </w:rPr>
        <w:t>osobitné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výnosy,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zákonné</w:t>
      </w:r>
      <w:r>
        <w:rPr>
          <w:spacing w:val="-2"/>
        </w:rPr>
        <w:t xml:space="preserve"> </w:t>
      </w:r>
      <w:r>
        <w:rPr>
          <w:spacing w:val="-2"/>
          <w:w w:val="85"/>
        </w:rPr>
        <w:t>poplatky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iné</w:t>
      </w:r>
      <w:r>
        <w:rPr>
          <w:spacing w:val="-2"/>
        </w:rPr>
        <w:t xml:space="preserve"> </w:t>
      </w:r>
      <w:r>
        <w:rPr>
          <w:spacing w:val="-2"/>
          <w:w w:val="85"/>
        </w:rPr>
        <w:t>ostatné</w:t>
      </w:r>
      <w:r>
        <w:rPr>
          <w:spacing w:val="-3"/>
        </w:rPr>
        <w:t xml:space="preserve"> </w:t>
      </w:r>
      <w:r>
        <w:rPr>
          <w:spacing w:val="-2"/>
          <w:w w:val="85"/>
        </w:rPr>
        <w:t>výnosy za</w:t>
      </w:r>
      <w:r>
        <w:rPr>
          <w:spacing w:val="-3"/>
        </w:rPr>
        <w:t xml:space="preserve"> </w:t>
      </w:r>
      <w:r>
        <w:rPr>
          <w:spacing w:val="-2"/>
          <w:w w:val="85"/>
        </w:rPr>
        <w:t>bezprostredne</w:t>
      </w:r>
      <w:r>
        <w:rPr>
          <w:spacing w:val="-3"/>
        </w:rPr>
        <w:t xml:space="preserve"> </w:t>
      </w:r>
      <w:r>
        <w:rPr>
          <w:spacing w:val="-2"/>
          <w:w w:val="85"/>
        </w:rPr>
        <w:t>predchádzajúce</w:t>
      </w:r>
      <w:r>
        <w:rPr>
          <w:spacing w:val="-3"/>
        </w:rPr>
        <w:t xml:space="preserve"> </w:t>
      </w:r>
      <w:r>
        <w:rPr>
          <w:spacing w:val="-2"/>
          <w:w w:val="85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5"/>
        </w:rPr>
        <w:t>obdobie</w:t>
      </w:r>
      <w:r>
        <w:rPr>
          <w:spacing w:val="-3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za</w:t>
      </w:r>
      <w:r>
        <w:rPr>
          <w:spacing w:val="-2"/>
        </w:rPr>
        <w:t xml:space="preserve"> </w:t>
      </w:r>
      <w:r>
        <w:rPr>
          <w:spacing w:val="-2"/>
          <w:w w:val="85"/>
        </w:rPr>
        <w:t xml:space="preserve">bežné </w:t>
      </w:r>
      <w:r>
        <w:rPr>
          <w:w w:val="90"/>
        </w:rPr>
        <w:t>účtovné obdobie.</w:t>
      </w:r>
    </w:p>
    <w:p w14:paraId="2B0A0DCA" w14:textId="77777777" w:rsidR="00E001E4" w:rsidRDefault="00E001E4">
      <w:pPr>
        <w:pStyle w:val="Zkladntext"/>
        <w:spacing w:before="11"/>
        <w:rPr>
          <w:sz w:val="9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0"/>
        <w:gridCol w:w="2592"/>
        <w:gridCol w:w="2592"/>
      </w:tblGrid>
      <w:tr w:rsidR="00E001E4" w14:paraId="2B0A0DD1" w14:textId="77777777">
        <w:trPr>
          <w:trHeight w:val="1010"/>
        </w:trPr>
        <w:tc>
          <w:tcPr>
            <w:tcW w:w="4870" w:type="dxa"/>
            <w:shd w:val="clear" w:color="auto" w:fill="D9D9D9"/>
          </w:tcPr>
          <w:p w14:paraId="2B0A0DCB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DCC" w14:textId="77777777" w:rsidR="00E001E4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súm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výnosov</w:t>
            </w:r>
          </w:p>
        </w:tc>
        <w:tc>
          <w:tcPr>
            <w:tcW w:w="2592" w:type="dxa"/>
            <w:shd w:val="clear" w:color="auto" w:fill="D9D9D9"/>
          </w:tcPr>
          <w:p w14:paraId="2B0A0DCD" w14:textId="77777777" w:rsidR="00E001E4" w:rsidRDefault="00000000">
            <w:pPr>
              <w:pStyle w:val="TableParagraph"/>
              <w:ind w:left="501" w:right="492" w:firstLine="2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konci </w:t>
            </w:r>
            <w:r>
              <w:rPr>
                <w:b/>
                <w:spacing w:val="-2"/>
                <w:w w:val="90"/>
              </w:rPr>
              <w:t xml:space="preserve">bezprostredne </w:t>
            </w:r>
            <w:r>
              <w:rPr>
                <w:b/>
                <w:spacing w:val="-2"/>
                <w:w w:val="80"/>
              </w:rPr>
              <w:t>predchádzajúceho</w:t>
            </w:r>
          </w:p>
          <w:p w14:paraId="2B0A0DCE" w14:textId="77777777" w:rsidR="00E001E4" w:rsidRDefault="00000000">
            <w:pPr>
              <w:pStyle w:val="TableParagraph"/>
              <w:spacing w:line="231" w:lineRule="exact"/>
              <w:ind w:left="8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2592" w:type="dxa"/>
            <w:shd w:val="clear" w:color="auto" w:fill="D9D9D9"/>
          </w:tcPr>
          <w:p w14:paraId="2B0A0DCF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DD0" w14:textId="77777777" w:rsidR="00E001E4" w:rsidRDefault="00000000">
            <w:pPr>
              <w:pStyle w:val="TableParagraph"/>
              <w:spacing w:before="1"/>
              <w:ind w:left="462" w:hanging="142"/>
              <w:rPr>
                <w:b/>
              </w:rPr>
            </w:pPr>
            <w:r>
              <w:rPr>
                <w:b/>
                <w:w w:val="80"/>
              </w:rPr>
              <w:t xml:space="preserve">Stav na konci bežného </w:t>
            </w:r>
            <w:r>
              <w:rPr>
                <w:b/>
                <w:spacing w:val="-2"/>
                <w:w w:val="90"/>
              </w:rPr>
              <w:t>účtovného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DD5" w14:textId="77777777">
        <w:trPr>
          <w:trHeight w:val="340"/>
        </w:trPr>
        <w:tc>
          <w:tcPr>
            <w:tcW w:w="4870" w:type="dxa"/>
          </w:tcPr>
          <w:p w14:paraId="2B0A0DD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D9" w14:textId="77777777">
        <w:trPr>
          <w:trHeight w:val="338"/>
        </w:trPr>
        <w:tc>
          <w:tcPr>
            <w:tcW w:w="4870" w:type="dxa"/>
          </w:tcPr>
          <w:p w14:paraId="2B0A0DD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DD" w14:textId="77777777">
        <w:trPr>
          <w:trHeight w:val="340"/>
        </w:trPr>
        <w:tc>
          <w:tcPr>
            <w:tcW w:w="4870" w:type="dxa"/>
          </w:tcPr>
          <w:p w14:paraId="2B0A0DD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E1" w14:textId="77777777">
        <w:trPr>
          <w:trHeight w:val="340"/>
        </w:trPr>
        <w:tc>
          <w:tcPr>
            <w:tcW w:w="4870" w:type="dxa"/>
          </w:tcPr>
          <w:p w14:paraId="2B0A0DD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D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B0A0DE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DE2" w14:textId="77777777" w:rsidR="00E001E4" w:rsidRDefault="00000000">
      <w:pPr>
        <w:pStyle w:val="Odsekzoznamu"/>
        <w:numPr>
          <w:ilvl w:val="0"/>
          <w:numId w:val="4"/>
        </w:numPr>
        <w:tabs>
          <w:tab w:val="left" w:pos="421"/>
          <w:tab w:val="left" w:pos="424"/>
        </w:tabs>
        <w:spacing w:before="244" w:line="244" w:lineRule="auto"/>
        <w:ind w:right="140" w:hanging="284"/>
        <w:jc w:val="both"/>
      </w:pPr>
      <w:r>
        <w:rPr>
          <w:w w:val="80"/>
        </w:rPr>
        <w:t xml:space="preserve">Prehľad významných súm dotácií zo štátneho rozpočtu, štátnych fondov, z prostriedkov Európskej únie, dotácií z rozpočtu obce a z rozpočtu vyššieho územného celku, ktoré účtovná jednotka prijala v bezprostredne predchádzajúcom účtovnom </w:t>
      </w:r>
      <w:r>
        <w:rPr>
          <w:w w:val="85"/>
        </w:rPr>
        <w:t>období a v bežnom účtovnom období.</w:t>
      </w:r>
    </w:p>
    <w:p w14:paraId="2B0A0DE3" w14:textId="77777777" w:rsidR="00E001E4" w:rsidRDefault="00E001E4">
      <w:pPr>
        <w:pStyle w:val="Zkladntext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0"/>
        <w:gridCol w:w="2806"/>
        <w:gridCol w:w="2379"/>
      </w:tblGrid>
      <w:tr w:rsidR="00E001E4" w14:paraId="2B0A0DE8" w14:textId="77777777">
        <w:trPr>
          <w:trHeight w:val="757"/>
        </w:trPr>
        <w:tc>
          <w:tcPr>
            <w:tcW w:w="4870" w:type="dxa"/>
            <w:shd w:val="clear" w:color="auto" w:fill="D9D9D9"/>
          </w:tcPr>
          <w:p w14:paraId="2B0A0DE4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DE5" w14:textId="77777777" w:rsidR="00E001E4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súm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dotácií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grantov</w:t>
            </w:r>
          </w:p>
        </w:tc>
        <w:tc>
          <w:tcPr>
            <w:tcW w:w="2806" w:type="dxa"/>
            <w:shd w:val="clear" w:color="auto" w:fill="D9D9D9"/>
          </w:tcPr>
          <w:p w14:paraId="2B0A0DE6" w14:textId="77777777" w:rsidR="00E001E4" w:rsidRDefault="00000000">
            <w:pPr>
              <w:pStyle w:val="TableParagraph"/>
              <w:spacing w:line="252" w:lineRule="exact"/>
              <w:ind w:left="129" w:right="118" w:hanging="3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 xml:space="preserve">predchádzajúceho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2379" w:type="dxa"/>
            <w:shd w:val="clear" w:color="auto" w:fill="D9D9D9"/>
          </w:tcPr>
          <w:p w14:paraId="2B0A0DE7" w14:textId="77777777" w:rsidR="00E001E4" w:rsidRDefault="00000000">
            <w:pPr>
              <w:pStyle w:val="TableParagraph"/>
              <w:spacing w:before="127"/>
              <w:ind w:left="356" w:hanging="142"/>
              <w:rPr>
                <w:b/>
              </w:rPr>
            </w:pPr>
            <w:r>
              <w:rPr>
                <w:b/>
                <w:w w:val="80"/>
              </w:rPr>
              <w:t xml:space="preserve">Stav na konci bežného </w:t>
            </w:r>
            <w:r>
              <w:rPr>
                <w:b/>
                <w:spacing w:val="-2"/>
                <w:w w:val="90"/>
              </w:rPr>
              <w:t>účtovného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DEC" w14:textId="77777777">
        <w:trPr>
          <w:trHeight w:val="338"/>
        </w:trPr>
        <w:tc>
          <w:tcPr>
            <w:tcW w:w="4870" w:type="dxa"/>
          </w:tcPr>
          <w:p w14:paraId="2B0A0DE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B0A0DE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B0A0DE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F0" w14:textId="77777777">
        <w:trPr>
          <w:trHeight w:val="340"/>
        </w:trPr>
        <w:tc>
          <w:tcPr>
            <w:tcW w:w="4870" w:type="dxa"/>
          </w:tcPr>
          <w:p w14:paraId="2B0A0DE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B0A0DE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B0A0DE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F4" w14:textId="77777777">
        <w:trPr>
          <w:trHeight w:val="340"/>
        </w:trPr>
        <w:tc>
          <w:tcPr>
            <w:tcW w:w="4870" w:type="dxa"/>
          </w:tcPr>
          <w:p w14:paraId="2B0A0DF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B0A0DF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B0A0DF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F8" w14:textId="77777777">
        <w:trPr>
          <w:trHeight w:val="340"/>
        </w:trPr>
        <w:tc>
          <w:tcPr>
            <w:tcW w:w="4870" w:type="dxa"/>
          </w:tcPr>
          <w:p w14:paraId="2B0A0DF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B0A0DF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B0A0DF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DFC" w14:textId="77777777">
        <w:trPr>
          <w:trHeight w:val="340"/>
        </w:trPr>
        <w:tc>
          <w:tcPr>
            <w:tcW w:w="4870" w:type="dxa"/>
          </w:tcPr>
          <w:p w14:paraId="2B0A0DF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6" w:type="dxa"/>
          </w:tcPr>
          <w:p w14:paraId="2B0A0DF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9" w:type="dxa"/>
          </w:tcPr>
          <w:p w14:paraId="2B0A0DF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DFD" w14:textId="77777777" w:rsidR="00E001E4" w:rsidRDefault="00E001E4">
      <w:pPr>
        <w:pStyle w:val="TableParagraph"/>
        <w:rPr>
          <w:rFonts w:ascii="Times New Roman"/>
        </w:rPr>
        <w:sectPr w:rsidR="00E001E4">
          <w:pgSz w:w="11910" w:h="16840"/>
          <w:pgMar w:top="1320" w:right="708" w:bottom="1380" w:left="850" w:header="0" w:footer="1182" w:gutter="0"/>
          <w:cols w:space="720"/>
        </w:sectPr>
      </w:pPr>
    </w:p>
    <w:p w14:paraId="2B0A0DFE" w14:textId="77777777" w:rsidR="00E001E4" w:rsidRDefault="00000000">
      <w:pPr>
        <w:pStyle w:val="Odsekzoznamu"/>
        <w:numPr>
          <w:ilvl w:val="0"/>
          <w:numId w:val="4"/>
        </w:numPr>
        <w:tabs>
          <w:tab w:val="left" w:pos="421"/>
          <w:tab w:val="left" w:pos="424"/>
        </w:tabs>
        <w:spacing w:before="83" w:line="242" w:lineRule="auto"/>
        <w:ind w:right="142" w:hanging="284"/>
      </w:pPr>
      <w:r>
        <w:rPr>
          <w:w w:val="85"/>
        </w:rPr>
        <w:lastRenderedPageBreak/>
        <w:t>Opis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vyčíslenie</w:t>
      </w:r>
      <w:r>
        <w:rPr>
          <w:spacing w:val="-3"/>
          <w:w w:val="85"/>
        </w:rPr>
        <w:t xml:space="preserve"> </w:t>
      </w:r>
      <w:r>
        <w:rPr>
          <w:w w:val="85"/>
        </w:rPr>
        <w:t>hodnoty</w:t>
      </w:r>
      <w:r>
        <w:rPr>
          <w:spacing w:val="-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"/>
          <w:w w:val="85"/>
        </w:rPr>
        <w:t xml:space="preserve"> </w:t>
      </w:r>
      <w:r>
        <w:rPr>
          <w:w w:val="85"/>
        </w:rPr>
        <w:t>položiek príjmov z reklám, ktoré sú určené na charitatívne účely, a</w:t>
      </w:r>
      <w:r>
        <w:rPr>
          <w:spacing w:val="-6"/>
          <w:w w:val="85"/>
        </w:rPr>
        <w:t xml:space="preserve"> </w:t>
      </w:r>
      <w:r>
        <w:rPr>
          <w:w w:val="85"/>
        </w:rPr>
        <w:t>charitatívnej lotérie</w:t>
      </w:r>
      <w:r>
        <w:rPr>
          <w:spacing w:val="-6"/>
          <w:w w:val="85"/>
        </w:rPr>
        <w:t xml:space="preserve"> </w:t>
      </w:r>
      <w:r>
        <w:rPr>
          <w:w w:val="85"/>
        </w:rPr>
        <w:t>prijatých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7"/>
        </w:rPr>
        <w:t xml:space="preserve"> </w:t>
      </w:r>
      <w:r>
        <w:rPr>
          <w:w w:val="85"/>
        </w:rPr>
        <w:t>bezprostredne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období.</w:t>
      </w:r>
    </w:p>
    <w:p w14:paraId="2B0A0DFF" w14:textId="77777777" w:rsidR="00E001E4" w:rsidRDefault="00E001E4">
      <w:pPr>
        <w:pStyle w:val="Zkladntext"/>
        <w:spacing w:before="4" w:after="1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0"/>
        <w:gridCol w:w="2806"/>
        <w:gridCol w:w="2379"/>
      </w:tblGrid>
      <w:tr w:rsidR="00E001E4" w14:paraId="2B0A0E04" w14:textId="77777777">
        <w:trPr>
          <w:trHeight w:val="758"/>
        </w:trPr>
        <w:tc>
          <w:tcPr>
            <w:tcW w:w="4870" w:type="dxa"/>
            <w:shd w:val="clear" w:color="auto" w:fill="D9D9D9"/>
          </w:tcPr>
          <w:p w14:paraId="2B0A0E00" w14:textId="77777777" w:rsidR="00E001E4" w:rsidRDefault="00000000">
            <w:pPr>
              <w:pStyle w:val="TableParagraph"/>
              <w:spacing w:before="127"/>
              <w:ind w:left="107" w:right="153"/>
              <w:rPr>
                <w:b/>
              </w:rPr>
            </w:pPr>
            <w:r>
              <w:rPr>
                <w:b/>
                <w:w w:val="80"/>
              </w:rPr>
              <w:t xml:space="preserve">Druh a opis významných položiek charitatívnej </w:t>
            </w:r>
            <w:r>
              <w:rPr>
                <w:b/>
                <w:w w:val="85"/>
              </w:rPr>
              <w:t>reklamy a charitatívnej lotérie</w:t>
            </w:r>
          </w:p>
        </w:tc>
        <w:tc>
          <w:tcPr>
            <w:tcW w:w="2806" w:type="dxa"/>
            <w:shd w:val="clear" w:color="auto" w:fill="D9D9D9"/>
          </w:tcPr>
          <w:p w14:paraId="2B0A0E01" w14:textId="77777777" w:rsidR="00E001E4" w:rsidRDefault="00000000">
            <w:pPr>
              <w:pStyle w:val="TableParagraph"/>
              <w:ind w:left="129" w:right="118" w:firstLine="2"/>
              <w:jc w:val="center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bezprostredne </w:t>
            </w:r>
            <w:r>
              <w:rPr>
                <w:b/>
                <w:w w:val="80"/>
              </w:rPr>
              <w:t>predchádzajúceho účtovného</w:t>
            </w:r>
          </w:p>
          <w:p w14:paraId="2B0A0E02" w14:textId="77777777" w:rsidR="00E001E4" w:rsidRDefault="0000000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2379" w:type="dxa"/>
            <w:shd w:val="clear" w:color="auto" w:fill="D9D9D9"/>
          </w:tcPr>
          <w:p w14:paraId="2B0A0E03" w14:textId="77777777" w:rsidR="00E001E4" w:rsidRDefault="00000000">
            <w:pPr>
              <w:pStyle w:val="TableParagraph"/>
              <w:spacing w:before="127"/>
              <w:ind w:left="356" w:hanging="142"/>
              <w:rPr>
                <w:b/>
              </w:rPr>
            </w:pPr>
            <w:r>
              <w:rPr>
                <w:b/>
                <w:w w:val="80"/>
              </w:rPr>
              <w:t xml:space="preserve">Stav na konci bežného </w:t>
            </w:r>
            <w:r>
              <w:rPr>
                <w:b/>
                <w:spacing w:val="-2"/>
                <w:w w:val="90"/>
              </w:rPr>
              <w:t>účtovného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E08" w14:textId="77777777">
        <w:trPr>
          <w:trHeight w:val="340"/>
        </w:trPr>
        <w:tc>
          <w:tcPr>
            <w:tcW w:w="4870" w:type="dxa"/>
          </w:tcPr>
          <w:p w14:paraId="2B0A0E05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6" w:type="dxa"/>
          </w:tcPr>
          <w:p w14:paraId="2B0A0E0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0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0C" w14:textId="77777777">
        <w:trPr>
          <w:trHeight w:val="340"/>
        </w:trPr>
        <w:tc>
          <w:tcPr>
            <w:tcW w:w="4870" w:type="dxa"/>
          </w:tcPr>
          <w:p w14:paraId="2B0A0E0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6" w:type="dxa"/>
          </w:tcPr>
          <w:p w14:paraId="2B0A0E0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0B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10" w14:textId="77777777">
        <w:trPr>
          <w:trHeight w:val="337"/>
        </w:trPr>
        <w:tc>
          <w:tcPr>
            <w:tcW w:w="4870" w:type="dxa"/>
          </w:tcPr>
          <w:p w14:paraId="2B0A0E0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6" w:type="dxa"/>
          </w:tcPr>
          <w:p w14:paraId="2B0A0E0E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0F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14" w14:textId="77777777">
        <w:trPr>
          <w:trHeight w:val="340"/>
        </w:trPr>
        <w:tc>
          <w:tcPr>
            <w:tcW w:w="4870" w:type="dxa"/>
          </w:tcPr>
          <w:p w14:paraId="2B0A0E1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6" w:type="dxa"/>
          </w:tcPr>
          <w:p w14:paraId="2B0A0E12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1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E15" w14:textId="77777777" w:rsidR="00E001E4" w:rsidRDefault="00000000">
      <w:pPr>
        <w:pStyle w:val="Odsekzoznamu"/>
        <w:numPr>
          <w:ilvl w:val="0"/>
          <w:numId w:val="4"/>
        </w:numPr>
        <w:tabs>
          <w:tab w:val="left" w:pos="410"/>
        </w:tabs>
        <w:spacing w:before="245" w:line="244" w:lineRule="auto"/>
        <w:ind w:left="141" w:right="139" w:firstLine="0"/>
      </w:pPr>
      <w:r>
        <w:rPr>
          <w:w w:val="80"/>
        </w:rPr>
        <w:t>Opis</w:t>
      </w:r>
      <w:r>
        <w:t xml:space="preserve"> </w:t>
      </w:r>
      <w:r>
        <w:rPr>
          <w:w w:val="80"/>
        </w:rPr>
        <w:t>a vyčíslenie</w:t>
      </w:r>
      <w:r>
        <w:t xml:space="preserve"> </w:t>
      </w:r>
      <w:r>
        <w:rPr>
          <w:w w:val="80"/>
        </w:rPr>
        <w:t>hodnoty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súm</w:t>
      </w:r>
      <w:r>
        <w:t xml:space="preserve"> </w:t>
      </w:r>
      <w:r>
        <w:rPr>
          <w:w w:val="80"/>
        </w:rPr>
        <w:t>v nadväznosti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položky</w:t>
      </w:r>
      <w:r>
        <w:t xml:space="preserve"> </w:t>
      </w:r>
      <w:r>
        <w:rPr>
          <w:w w:val="80"/>
        </w:rPr>
        <w:t>výkazu</w:t>
      </w:r>
      <w:r>
        <w:t xml:space="preserve"> </w:t>
      </w:r>
      <w:r>
        <w:rPr>
          <w:w w:val="80"/>
        </w:rPr>
        <w:t>ziskov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strát v členení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nepeňažné</w:t>
      </w:r>
      <w:r>
        <w:t xml:space="preserve"> </w:t>
      </w:r>
      <w:r>
        <w:rPr>
          <w:w w:val="80"/>
        </w:rPr>
        <w:t xml:space="preserve">dary, </w:t>
      </w:r>
      <w:r>
        <w:rPr>
          <w:spacing w:val="-2"/>
          <w:w w:val="85"/>
        </w:rPr>
        <w:t>náklady na ostatné služby, osobitné náklady a iné ostatné náklady poskytnuté v bežnom účtovnom období.</w:t>
      </w:r>
    </w:p>
    <w:p w14:paraId="2B0A0E16" w14:textId="77777777" w:rsidR="00E001E4" w:rsidRDefault="00E001E4">
      <w:pPr>
        <w:pStyle w:val="Zkladntext"/>
        <w:spacing w:before="2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0"/>
        <w:gridCol w:w="2386"/>
        <w:gridCol w:w="2379"/>
      </w:tblGrid>
      <w:tr w:rsidR="00E001E4" w14:paraId="2B0A0E1D" w14:textId="77777777">
        <w:trPr>
          <w:trHeight w:val="1009"/>
        </w:trPr>
        <w:tc>
          <w:tcPr>
            <w:tcW w:w="5290" w:type="dxa"/>
            <w:shd w:val="clear" w:color="auto" w:fill="D9D9D9"/>
          </w:tcPr>
          <w:p w14:paraId="2B0A0E17" w14:textId="77777777" w:rsidR="00E001E4" w:rsidRDefault="00E001E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B0A0E18" w14:textId="77777777" w:rsidR="00E001E4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nákladov</w:t>
            </w:r>
          </w:p>
        </w:tc>
        <w:tc>
          <w:tcPr>
            <w:tcW w:w="2386" w:type="dxa"/>
            <w:shd w:val="clear" w:color="auto" w:fill="D9D9D9"/>
          </w:tcPr>
          <w:p w14:paraId="2B0A0E19" w14:textId="77777777" w:rsidR="00E001E4" w:rsidRDefault="00000000">
            <w:pPr>
              <w:pStyle w:val="TableParagraph"/>
              <w:ind w:left="397" w:right="389" w:firstLine="2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na konci </w:t>
            </w:r>
            <w:r>
              <w:rPr>
                <w:b/>
                <w:spacing w:val="-2"/>
                <w:w w:val="90"/>
              </w:rPr>
              <w:t xml:space="preserve">bezprostredne </w:t>
            </w:r>
            <w:r>
              <w:rPr>
                <w:b/>
                <w:spacing w:val="-2"/>
                <w:w w:val="80"/>
              </w:rPr>
              <w:t>predchádzajúceho</w:t>
            </w:r>
          </w:p>
          <w:p w14:paraId="2B0A0E1A" w14:textId="77777777" w:rsidR="00E001E4" w:rsidRDefault="00000000">
            <w:pPr>
              <w:pStyle w:val="TableParagraph"/>
              <w:spacing w:line="231" w:lineRule="exact"/>
              <w:ind w:left="8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2379" w:type="dxa"/>
            <w:shd w:val="clear" w:color="auto" w:fill="D9D9D9"/>
          </w:tcPr>
          <w:p w14:paraId="2B0A0E1B" w14:textId="77777777" w:rsidR="00E001E4" w:rsidRDefault="00E001E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B0A0E1C" w14:textId="77777777" w:rsidR="00E001E4" w:rsidRDefault="00000000">
            <w:pPr>
              <w:pStyle w:val="TableParagraph"/>
              <w:spacing w:before="1"/>
              <w:ind w:left="356" w:hanging="142"/>
              <w:rPr>
                <w:b/>
              </w:rPr>
            </w:pPr>
            <w:r>
              <w:rPr>
                <w:b/>
                <w:w w:val="80"/>
              </w:rPr>
              <w:t xml:space="preserve">Stav na konci bežného </w:t>
            </w:r>
            <w:r>
              <w:rPr>
                <w:b/>
                <w:spacing w:val="-2"/>
                <w:w w:val="90"/>
              </w:rPr>
              <w:t>účtovného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5F3328" w14:paraId="2B0A0E21" w14:textId="77777777">
        <w:trPr>
          <w:trHeight w:val="340"/>
        </w:trPr>
        <w:tc>
          <w:tcPr>
            <w:tcW w:w="5290" w:type="dxa"/>
          </w:tcPr>
          <w:p w14:paraId="2B0A0E1E" w14:textId="5B6B75B6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Tablety, 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>kolsk</w:t>
            </w:r>
            <w:r>
              <w:rPr>
                <w:rFonts w:ascii="Times New Roman"/>
                <w:sz w:val="20"/>
              </w:rPr>
              <w:t>é</w:t>
            </w:r>
            <w:r>
              <w:rPr>
                <w:rFonts w:ascii="Times New Roman"/>
                <w:sz w:val="20"/>
              </w:rPr>
              <w:t xml:space="preserve"> stoly, stoli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ky, in</w:t>
            </w:r>
            <w:r>
              <w:rPr>
                <w:rFonts w:ascii="Times New Roman"/>
                <w:sz w:val="20"/>
              </w:rPr>
              <w:t>é</w:t>
            </w:r>
            <w:r>
              <w:rPr>
                <w:rFonts w:ascii="Times New Roman"/>
                <w:sz w:val="20"/>
              </w:rPr>
              <w:t xml:space="preserve"> zariadenie pre CZ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>sM</w:t>
            </w:r>
            <w:r>
              <w:rPr>
                <w:rFonts w:ascii="Times New Roman"/>
                <w:sz w:val="20"/>
              </w:rPr>
              <w:t>Š</w:t>
            </w:r>
          </w:p>
        </w:tc>
        <w:tc>
          <w:tcPr>
            <w:tcW w:w="2386" w:type="dxa"/>
          </w:tcPr>
          <w:p w14:paraId="2B0A0E1F" w14:textId="47E87B4D" w:rsidR="005F3328" w:rsidRDefault="004D7ED8" w:rsidP="004D7ED8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  <w:tc>
          <w:tcPr>
            <w:tcW w:w="2379" w:type="dxa"/>
          </w:tcPr>
          <w:p w14:paraId="2B0A0E20" w14:textId="1F123957" w:rsidR="005F3328" w:rsidRDefault="005F3328" w:rsidP="005F3328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rFonts w:ascii="Microsoft Sans Serif" w:hAnsi="Microsoft Sans Serif" w:cs="Microsoft Sans Serif"/>
                <w:spacing w:val="-4"/>
                <w:sz w:val="20"/>
              </w:rPr>
              <w:t>10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.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7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1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9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,00 €</w:t>
            </w:r>
          </w:p>
        </w:tc>
      </w:tr>
      <w:tr w:rsidR="005F3328" w14:paraId="2B0A0E25" w14:textId="77777777">
        <w:trPr>
          <w:trHeight w:val="337"/>
        </w:trPr>
        <w:tc>
          <w:tcPr>
            <w:tcW w:w="5290" w:type="dxa"/>
          </w:tcPr>
          <w:p w14:paraId="2B0A0E22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</w:tcPr>
          <w:p w14:paraId="2B0A0E23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24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3328" w14:paraId="2B0A0E29" w14:textId="77777777">
        <w:trPr>
          <w:trHeight w:val="340"/>
        </w:trPr>
        <w:tc>
          <w:tcPr>
            <w:tcW w:w="5290" w:type="dxa"/>
          </w:tcPr>
          <w:p w14:paraId="2B0A0E26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</w:tcPr>
          <w:p w14:paraId="2B0A0E27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28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3328" w14:paraId="2B0A0E2D" w14:textId="77777777">
        <w:trPr>
          <w:trHeight w:val="340"/>
        </w:trPr>
        <w:tc>
          <w:tcPr>
            <w:tcW w:w="5290" w:type="dxa"/>
          </w:tcPr>
          <w:p w14:paraId="2B0A0E2A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</w:tcPr>
          <w:p w14:paraId="2B0A0E2B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2C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3328" w14:paraId="2B0A0E31" w14:textId="77777777">
        <w:trPr>
          <w:trHeight w:val="340"/>
        </w:trPr>
        <w:tc>
          <w:tcPr>
            <w:tcW w:w="5290" w:type="dxa"/>
          </w:tcPr>
          <w:p w14:paraId="2B0A0E2E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</w:tcPr>
          <w:p w14:paraId="2B0A0E2F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9" w:type="dxa"/>
          </w:tcPr>
          <w:p w14:paraId="2B0A0E30" w14:textId="77777777" w:rsidR="005F3328" w:rsidRDefault="005F3328" w:rsidP="005F3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E32" w14:textId="77777777" w:rsidR="00E001E4" w:rsidRDefault="00000000">
      <w:pPr>
        <w:pStyle w:val="Odsekzoznamu"/>
        <w:numPr>
          <w:ilvl w:val="0"/>
          <w:numId w:val="4"/>
        </w:numPr>
        <w:tabs>
          <w:tab w:val="left" w:pos="409"/>
        </w:tabs>
        <w:spacing w:before="246" w:line="242" w:lineRule="auto"/>
        <w:ind w:left="140" w:right="139" w:firstLine="0"/>
      </w:pPr>
      <w:r>
        <w:rPr>
          <w:spacing w:val="-2"/>
          <w:w w:val="85"/>
        </w:rPr>
        <w:t>Prehľad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 účele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výške</w:t>
      </w:r>
      <w:r>
        <w:rPr>
          <w:spacing w:val="-2"/>
        </w:rPr>
        <w:t xml:space="preserve"> </w:t>
      </w:r>
      <w:r>
        <w:rPr>
          <w:spacing w:val="-2"/>
          <w:w w:val="85"/>
        </w:rPr>
        <w:t>použitia zostatku prijatého podielu</w:t>
      </w:r>
      <w:r>
        <w:rPr>
          <w:spacing w:val="-2"/>
        </w:rPr>
        <w:t xml:space="preserve"> </w:t>
      </w:r>
      <w:r>
        <w:rPr>
          <w:spacing w:val="-2"/>
          <w:w w:val="85"/>
        </w:rPr>
        <w:t>zaplatenej</w:t>
      </w:r>
      <w:r>
        <w:rPr>
          <w:spacing w:val="-1"/>
        </w:rPr>
        <w:t xml:space="preserve"> </w:t>
      </w:r>
      <w:r>
        <w:rPr>
          <w:spacing w:val="-2"/>
          <w:w w:val="85"/>
        </w:rPr>
        <w:t>dane</w:t>
      </w:r>
      <w:r>
        <w:rPr>
          <w:spacing w:val="-1"/>
        </w:rPr>
        <w:t xml:space="preserve"> </w:t>
      </w:r>
      <w:r>
        <w:rPr>
          <w:spacing w:val="-2"/>
          <w:w w:val="85"/>
        </w:rPr>
        <w:t>v minulých účtovných</w:t>
      </w:r>
      <w:r>
        <w:rPr>
          <w:spacing w:val="-2"/>
        </w:rPr>
        <w:t xml:space="preserve"> </w:t>
      </w:r>
      <w:r>
        <w:rPr>
          <w:spacing w:val="-2"/>
          <w:w w:val="85"/>
        </w:rPr>
        <w:t>obdobiach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prijatého </w:t>
      </w:r>
      <w:r>
        <w:rPr>
          <w:w w:val="85"/>
        </w:rPr>
        <w:t>podielu zaplatenej dane v bežnom účtovnom období.</w:t>
      </w:r>
    </w:p>
    <w:p w14:paraId="2B0A0E33" w14:textId="77777777" w:rsidR="00E001E4" w:rsidRDefault="00E001E4">
      <w:pPr>
        <w:pStyle w:val="Zkladntext"/>
        <w:spacing w:before="5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2191"/>
        <w:gridCol w:w="2220"/>
      </w:tblGrid>
      <w:tr w:rsidR="00E001E4" w14:paraId="2B0A0E38" w14:textId="77777777">
        <w:trPr>
          <w:trHeight w:val="757"/>
        </w:trPr>
        <w:tc>
          <w:tcPr>
            <w:tcW w:w="5642" w:type="dxa"/>
            <w:shd w:val="clear" w:color="auto" w:fill="D9D9D9"/>
          </w:tcPr>
          <w:p w14:paraId="2B0A0E34" w14:textId="77777777" w:rsidR="00E001E4" w:rsidRDefault="00E001E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2B0A0E35" w14:textId="77777777" w:rsidR="00E001E4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Účel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použitia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prijatého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podielu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zaplatenej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  <w:w w:val="80"/>
              </w:rPr>
              <w:t>dane</w:t>
            </w:r>
          </w:p>
        </w:tc>
        <w:tc>
          <w:tcPr>
            <w:tcW w:w="2191" w:type="dxa"/>
            <w:shd w:val="clear" w:color="auto" w:fill="D9D9D9"/>
          </w:tcPr>
          <w:p w14:paraId="2B0A0E36" w14:textId="77777777" w:rsidR="00E001E4" w:rsidRDefault="00000000">
            <w:pPr>
              <w:pStyle w:val="TableParagraph"/>
              <w:spacing w:line="252" w:lineRule="exact"/>
              <w:ind w:left="118" w:right="10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Použitá suma zostatku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predchádzajúceho účtovného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2220" w:type="dxa"/>
            <w:shd w:val="clear" w:color="auto" w:fill="D9D9D9"/>
          </w:tcPr>
          <w:p w14:paraId="2B0A0E37" w14:textId="77777777" w:rsidR="00E001E4" w:rsidRDefault="00000000">
            <w:pPr>
              <w:pStyle w:val="TableParagraph"/>
              <w:spacing w:line="252" w:lineRule="exact"/>
              <w:ind w:left="262" w:right="249" w:hanging="4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Použitá suma z </w:t>
            </w: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E001E4" w14:paraId="2B0A0E3C" w14:textId="77777777">
        <w:trPr>
          <w:trHeight w:val="340"/>
        </w:trPr>
        <w:tc>
          <w:tcPr>
            <w:tcW w:w="5642" w:type="dxa"/>
          </w:tcPr>
          <w:p w14:paraId="2B0A0E39" w14:textId="4BC32BC7" w:rsidR="00E001E4" w:rsidRPr="00DA1AC2" w:rsidRDefault="00DA1AC2">
            <w:pPr>
              <w:pStyle w:val="TableParagraph"/>
              <w:spacing w:before="49"/>
              <w:ind w:left="36"/>
              <w:rPr>
                <w:rFonts w:ascii="Times New Roman" w:hAnsi="Times New Roman" w:cs="Times New Roman"/>
                <w:sz w:val="20"/>
              </w:rPr>
            </w:pPr>
            <w:r w:rsidRPr="00DA1AC2">
              <w:rPr>
                <w:rFonts w:ascii="Times New Roman" w:hAnsi="Times New Roman" w:cs="Times New Roman"/>
                <w:w w:val="110"/>
                <w:sz w:val="20"/>
              </w:rPr>
              <w:t>Upratovací stroj</w:t>
            </w:r>
            <w:r>
              <w:rPr>
                <w:rFonts w:ascii="Times New Roman" w:hAnsi="Times New Roman" w:cs="Times New Roman"/>
                <w:w w:val="110"/>
                <w:sz w:val="20"/>
              </w:rPr>
              <w:t xml:space="preserve"> </w:t>
            </w:r>
            <w:r w:rsidR="002457DE">
              <w:rPr>
                <w:rFonts w:ascii="Times New Roman" w:hAnsi="Times New Roman" w:cs="Times New Roman"/>
                <w:w w:val="110"/>
                <w:sz w:val="20"/>
              </w:rPr>
              <w:t>Numatic</w:t>
            </w:r>
          </w:p>
        </w:tc>
        <w:tc>
          <w:tcPr>
            <w:tcW w:w="2191" w:type="dxa"/>
          </w:tcPr>
          <w:p w14:paraId="2B0A0E3A" w14:textId="2E05769C" w:rsidR="00E001E4" w:rsidRDefault="002457DE">
            <w:pPr>
              <w:pStyle w:val="TableParagraph"/>
              <w:wordWrap w:val="0"/>
              <w:spacing w:before="49"/>
              <w:ind w:right="23"/>
              <w:jc w:val="right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pacing w:val="-4"/>
                <w:sz w:val="20"/>
              </w:rPr>
              <w:t>2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>.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9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>1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5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>,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49</w:t>
            </w:r>
            <w:r w:rsidR="00000000">
              <w:rPr>
                <w:rFonts w:ascii="Microsoft Sans Serif" w:hAnsi="Microsoft Sans Serif" w:cs="Microsoft Sans Serif"/>
                <w:spacing w:val="-4"/>
                <w:sz w:val="20"/>
              </w:rPr>
              <w:t xml:space="preserve"> €</w:t>
            </w:r>
          </w:p>
        </w:tc>
        <w:tc>
          <w:tcPr>
            <w:tcW w:w="2220" w:type="dxa"/>
          </w:tcPr>
          <w:p w14:paraId="2B0A0E3B" w14:textId="77777777" w:rsidR="00E001E4" w:rsidRDefault="00000000">
            <w:pPr>
              <w:pStyle w:val="TableParagraph"/>
              <w:spacing w:before="62"/>
              <w:ind w:right="-7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E40" w14:textId="77777777">
        <w:trPr>
          <w:trHeight w:val="340"/>
        </w:trPr>
        <w:tc>
          <w:tcPr>
            <w:tcW w:w="5642" w:type="dxa"/>
          </w:tcPr>
          <w:p w14:paraId="2B0A0E3D" w14:textId="4426894D" w:rsidR="00E001E4" w:rsidRPr="00DA1AC2" w:rsidRDefault="00A67D66">
            <w:pPr>
              <w:pStyle w:val="TableParagraph"/>
              <w:spacing w:before="49"/>
              <w:ind w:left="3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Soft</w:t>
            </w:r>
            <w:r w:rsidR="00C457B9">
              <w:rPr>
                <w:rFonts w:ascii="Times New Roman" w:hAnsi="Times New Roman" w:cs="Times New Roman"/>
                <w:sz w:val="20"/>
              </w:rPr>
              <w:t>ware Amos, Nexineo</w:t>
            </w:r>
          </w:p>
        </w:tc>
        <w:tc>
          <w:tcPr>
            <w:tcW w:w="2191" w:type="dxa"/>
          </w:tcPr>
          <w:p w14:paraId="2B0A0E3E" w14:textId="3FDAF566" w:rsidR="00E001E4" w:rsidRDefault="00000000">
            <w:pPr>
              <w:pStyle w:val="TableParagraph"/>
              <w:wordWrap w:val="0"/>
              <w:spacing w:before="49"/>
              <w:ind w:right="23"/>
              <w:jc w:val="right"/>
              <w:rPr>
                <w:rFonts w:ascii="Microsoft Sans Serif" w:hAnsi="Microsoft Sans Serif" w:cs="Microsoft Sans Serif"/>
                <w:sz w:val="20"/>
              </w:rPr>
            </w:pPr>
            <w:r>
              <w:rPr>
                <w:rFonts w:ascii="Microsoft Sans Serif" w:hAnsi="Microsoft Sans Serif" w:cs="Microsoft Sans Serif"/>
                <w:spacing w:val="-4"/>
                <w:sz w:val="20"/>
              </w:rPr>
              <w:t>1.5</w:t>
            </w:r>
            <w:r w:rsidR="006B3CC6">
              <w:rPr>
                <w:rFonts w:ascii="Microsoft Sans Serif" w:hAnsi="Microsoft Sans Serif" w:cs="Microsoft Sans Serif"/>
                <w:spacing w:val="-4"/>
                <w:sz w:val="20"/>
              </w:rPr>
              <w:t>74,4</w:t>
            </w:r>
            <w:r>
              <w:rPr>
                <w:rFonts w:ascii="Microsoft Sans Serif" w:hAnsi="Microsoft Sans Serif" w:cs="Microsoft Sans Serif"/>
                <w:spacing w:val="-4"/>
                <w:sz w:val="20"/>
              </w:rPr>
              <w:t>0 €</w:t>
            </w:r>
          </w:p>
        </w:tc>
        <w:tc>
          <w:tcPr>
            <w:tcW w:w="2220" w:type="dxa"/>
          </w:tcPr>
          <w:p w14:paraId="2B0A0E3F" w14:textId="624328EE" w:rsidR="00E001E4" w:rsidRDefault="00E2067B">
            <w:pPr>
              <w:pStyle w:val="TableParagraph"/>
              <w:spacing w:before="62"/>
              <w:ind w:right="-7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317</w:t>
            </w:r>
            <w:r w:rsidR="00000000">
              <w:rPr>
                <w:rFonts w:ascii="Microsoft Sans Serif" w:hAnsi="Microsoft Sans Serif"/>
                <w:sz w:val="20"/>
              </w:rPr>
              <w:t>,</w:t>
            </w:r>
            <w:r>
              <w:rPr>
                <w:rFonts w:ascii="Microsoft Sans Serif" w:hAnsi="Microsoft Sans Serif"/>
                <w:sz w:val="20"/>
              </w:rPr>
              <w:t>44</w:t>
            </w:r>
            <w:r w:rsidR="00000000"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000000"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001E4" w14:paraId="2B0A0E44" w14:textId="77777777">
        <w:trPr>
          <w:trHeight w:val="340"/>
        </w:trPr>
        <w:tc>
          <w:tcPr>
            <w:tcW w:w="5642" w:type="dxa"/>
          </w:tcPr>
          <w:p w14:paraId="2B0A0E41" w14:textId="77777777" w:rsidR="00E001E4" w:rsidRPr="00DA1AC2" w:rsidRDefault="00000000">
            <w:pPr>
              <w:pStyle w:val="TableParagraph"/>
              <w:spacing w:before="49"/>
              <w:ind w:left="36"/>
              <w:rPr>
                <w:rFonts w:ascii="Times New Roman" w:hAnsi="Times New Roman" w:cs="Times New Roman"/>
                <w:sz w:val="20"/>
              </w:rPr>
            </w:pPr>
            <w:r w:rsidRPr="00DA1AC2">
              <w:rPr>
                <w:rFonts w:ascii="Times New Roman" w:hAnsi="Times New Roman" w:cs="Times New Roman"/>
                <w:w w:val="110"/>
                <w:sz w:val="20"/>
              </w:rPr>
              <w:t>Notár,</w:t>
            </w:r>
            <w:r w:rsidRPr="00DA1AC2">
              <w:rPr>
                <w:rFonts w:ascii="Times New Roman" w:hAnsi="Times New Roman" w:cs="Times New Roman"/>
                <w:spacing w:val="19"/>
                <w:w w:val="110"/>
                <w:sz w:val="20"/>
              </w:rPr>
              <w:t xml:space="preserve"> </w:t>
            </w:r>
            <w:r w:rsidRPr="00DA1AC2">
              <w:rPr>
                <w:rFonts w:ascii="Times New Roman" w:hAnsi="Times New Roman" w:cs="Times New Roman"/>
                <w:w w:val="110"/>
                <w:sz w:val="20"/>
              </w:rPr>
              <w:t>bankové</w:t>
            </w:r>
            <w:r w:rsidRPr="00DA1AC2">
              <w:rPr>
                <w:rFonts w:ascii="Times New Roman" w:hAnsi="Times New Roman" w:cs="Times New Roman"/>
                <w:spacing w:val="19"/>
                <w:w w:val="110"/>
                <w:sz w:val="20"/>
              </w:rPr>
              <w:t xml:space="preserve"> </w:t>
            </w:r>
            <w:r w:rsidRPr="00DA1AC2">
              <w:rPr>
                <w:rFonts w:ascii="Times New Roman" w:hAnsi="Times New Roman" w:cs="Times New Roman"/>
                <w:spacing w:val="-2"/>
                <w:w w:val="110"/>
                <w:sz w:val="20"/>
              </w:rPr>
              <w:t>poplatky</w:t>
            </w:r>
          </w:p>
        </w:tc>
        <w:tc>
          <w:tcPr>
            <w:tcW w:w="2191" w:type="dxa"/>
          </w:tcPr>
          <w:p w14:paraId="2B0A0E42" w14:textId="4E0523E5" w:rsidR="00E001E4" w:rsidRDefault="00E001E4">
            <w:pPr>
              <w:pStyle w:val="TableParagraph"/>
              <w:wordWrap w:val="0"/>
              <w:spacing w:before="49"/>
              <w:ind w:right="23"/>
              <w:jc w:val="right"/>
              <w:rPr>
                <w:rFonts w:ascii="Microsoft Sans Serif" w:hAnsi="Microsoft Sans Serif" w:cs="Microsoft Sans Serif"/>
                <w:sz w:val="20"/>
              </w:rPr>
            </w:pPr>
          </w:p>
        </w:tc>
        <w:tc>
          <w:tcPr>
            <w:tcW w:w="2220" w:type="dxa"/>
          </w:tcPr>
          <w:p w14:paraId="2B0A0E43" w14:textId="20FE3850" w:rsidR="00E001E4" w:rsidRDefault="001E5EA3" w:rsidP="001E5EA3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7</w:t>
            </w:r>
            <w:r>
              <w:rPr>
                <w:rFonts w:ascii="Microsoft Sans Serif" w:hAnsi="Microsoft Sans Serif"/>
                <w:sz w:val="20"/>
              </w:rPr>
              <w:t>1,</w:t>
            </w:r>
            <w:r>
              <w:rPr>
                <w:rFonts w:ascii="Microsoft Sans Serif" w:hAnsi="Microsoft Sans Serif"/>
                <w:sz w:val="20"/>
              </w:rPr>
              <w:t>81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27C19" w14:paraId="0B1DA9E5" w14:textId="77777777">
        <w:trPr>
          <w:trHeight w:val="340"/>
        </w:trPr>
        <w:tc>
          <w:tcPr>
            <w:tcW w:w="5642" w:type="dxa"/>
          </w:tcPr>
          <w:p w14:paraId="006EF4D1" w14:textId="77777777" w:rsidR="00E27C19" w:rsidRPr="00DA1AC2" w:rsidRDefault="00E27C19" w:rsidP="00E27C19">
            <w:pPr>
              <w:pStyle w:val="TableParagraph"/>
              <w:spacing w:before="49"/>
              <w:ind w:left="36"/>
              <w:rPr>
                <w:rFonts w:ascii="Times New Roman" w:hAnsi="Times New Roman" w:cs="Times New Roman"/>
                <w:w w:val="110"/>
                <w:sz w:val="20"/>
              </w:rPr>
            </w:pPr>
          </w:p>
        </w:tc>
        <w:tc>
          <w:tcPr>
            <w:tcW w:w="2191" w:type="dxa"/>
          </w:tcPr>
          <w:p w14:paraId="3BB2A0B6" w14:textId="77777777" w:rsidR="00E27C19" w:rsidRDefault="00E27C19" w:rsidP="00E27C19">
            <w:pPr>
              <w:pStyle w:val="TableParagraph"/>
              <w:wordWrap w:val="0"/>
              <w:spacing w:before="49"/>
              <w:ind w:right="23"/>
              <w:jc w:val="right"/>
              <w:rPr>
                <w:rFonts w:ascii="Microsoft Sans Serif" w:hAnsi="Microsoft Sans Serif" w:cs="Microsoft Sans Serif"/>
                <w:spacing w:val="-2"/>
                <w:sz w:val="20"/>
              </w:rPr>
            </w:pPr>
          </w:p>
        </w:tc>
        <w:tc>
          <w:tcPr>
            <w:tcW w:w="2220" w:type="dxa"/>
          </w:tcPr>
          <w:p w14:paraId="4ECC3518" w14:textId="355CCC5A" w:rsidR="00E27C19" w:rsidRDefault="00E27C19" w:rsidP="00E27C1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3220</w:t>
            </w:r>
            <w:r>
              <w:rPr>
                <w:rFonts w:ascii="Microsoft Sans Serif" w:hAnsi="Microsoft Sans Serif"/>
                <w:sz w:val="20"/>
              </w:rPr>
              <w:t>,</w:t>
            </w:r>
            <w:r>
              <w:rPr>
                <w:rFonts w:ascii="Microsoft Sans Serif" w:hAnsi="Microsoft Sans Serif"/>
                <w:sz w:val="20"/>
              </w:rPr>
              <w:t>00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55"/>
                <w:sz w:val="20"/>
              </w:rPr>
              <w:t>€</w:t>
            </w:r>
          </w:p>
        </w:tc>
      </w:tr>
      <w:tr w:rsidR="00E27C19" w14:paraId="2B0A0E47" w14:textId="77777777">
        <w:trPr>
          <w:trHeight w:val="340"/>
        </w:trPr>
        <w:tc>
          <w:tcPr>
            <w:tcW w:w="7833" w:type="dxa"/>
            <w:gridSpan w:val="2"/>
            <w:shd w:val="clear" w:color="auto" w:fill="D9D9D9"/>
          </w:tcPr>
          <w:p w14:paraId="2B0A0E45" w14:textId="77777777" w:rsidR="00E27C19" w:rsidRDefault="00E27C19" w:rsidP="00E27C19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Zostatok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podielu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zaplatenej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  <w:w w:val="80"/>
              </w:rPr>
              <w:t>dane</w:t>
            </w:r>
          </w:p>
        </w:tc>
        <w:tc>
          <w:tcPr>
            <w:tcW w:w="2220" w:type="dxa"/>
            <w:shd w:val="clear" w:color="auto" w:fill="D9D9D9"/>
          </w:tcPr>
          <w:p w14:paraId="2B0A0E46" w14:textId="5A034B9F" w:rsidR="00E27C19" w:rsidRDefault="00613556" w:rsidP="00E27C19">
            <w:pPr>
              <w:pStyle w:val="TableParagraph"/>
              <w:spacing w:before="62"/>
              <w:ind w:right="-72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0,00</w:t>
            </w:r>
            <w:r w:rsidR="00E27C19"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27C19">
              <w:rPr>
                <w:rFonts w:ascii="Microsoft Sans Serif" w:hAnsi="Microsoft Sans Serif"/>
                <w:spacing w:val="-10"/>
                <w:w w:val="150"/>
                <w:sz w:val="20"/>
              </w:rPr>
              <w:t>€</w:t>
            </w:r>
          </w:p>
        </w:tc>
      </w:tr>
    </w:tbl>
    <w:p w14:paraId="2B0A0E48" w14:textId="77777777" w:rsidR="00E001E4" w:rsidRDefault="00E001E4">
      <w:pPr>
        <w:pStyle w:val="Zkladntext"/>
        <w:spacing w:before="125"/>
      </w:pPr>
    </w:p>
    <w:p w14:paraId="2B0A0E49" w14:textId="77777777" w:rsidR="00E001E4" w:rsidRDefault="00000000">
      <w:pPr>
        <w:spacing w:line="252" w:lineRule="exact"/>
        <w:ind w:left="103" w:right="103"/>
        <w:jc w:val="center"/>
        <w:rPr>
          <w:rFonts w:ascii="Arial" w:hAnsi="Arial"/>
          <w:b/>
        </w:rPr>
      </w:pPr>
      <w:bookmarkStart w:id="7" w:name="Čl._V"/>
      <w:bookmarkEnd w:id="7"/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14:paraId="2B0A0E4A" w14:textId="77777777" w:rsidR="00E001E4" w:rsidRDefault="00000000">
      <w:pPr>
        <w:spacing w:line="252" w:lineRule="exact"/>
        <w:ind w:left="102" w:right="103"/>
        <w:jc w:val="center"/>
        <w:rPr>
          <w:rFonts w:ascii="Arial" w:hAnsi="Arial"/>
          <w:b/>
        </w:rPr>
      </w:pPr>
      <w:bookmarkStart w:id="8" w:name="Opis_údajov_na_podsúvahových_účtoch"/>
      <w:bookmarkEnd w:id="8"/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14:paraId="2B0A0E4B" w14:textId="77777777" w:rsidR="00E001E4" w:rsidRDefault="00000000">
      <w:pPr>
        <w:pStyle w:val="Zkladntext"/>
        <w:tabs>
          <w:tab w:val="left" w:pos="4643"/>
        </w:tabs>
        <w:spacing w:before="7" w:line="242" w:lineRule="auto"/>
        <w:ind w:left="141" w:right="606" w:firstLine="213"/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2B0A0F1A" wp14:editId="2B0A0F1B">
            <wp:simplePos x="0" y="0"/>
            <wp:positionH relativeFrom="page">
              <wp:posOffset>3191510</wp:posOffset>
            </wp:positionH>
            <wp:positionV relativeFrom="paragraph">
              <wp:posOffset>210820</wp:posOffset>
            </wp:positionV>
            <wp:extent cx="228600" cy="228600"/>
            <wp:effectExtent l="0" t="0" r="0" b="0"/>
            <wp:wrapNone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 wp14:anchorId="2B0A0F1C" wp14:editId="2B0A0F1D">
            <wp:extent cx="228600" cy="228600"/>
            <wp:effectExtent l="0" t="0" r="0" b="0"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80"/>
        </w:rPr>
        <w:t>Významné položky zásob prijatých na komisionálny predaj, prenajatého majetku, majetku prijatého do úschovy,</w:t>
      </w:r>
      <w:r>
        <w:rPr>
          <w:spacing w:val="80"/>
        </w:rPr>
        <w:t xml:space="preserve"> </w:t>
      </w:r>
      <w:r>
        <w:rPr>
          <w:w w:val="90"/>
        </w:rPr>
        <w:t>odpísané pohľadávky a prípadné ďalšie položky.</w:t>
      </w:r>
      <w:r>
        <w:tab/>
      </w:r>
      <w:r>
        <w:rPr>
          <w:spacing w:val="-2"/>
          <w:w w:val="90"/>
        </w:rPr>
        <w:t>Bezvýznamné.</w:t>
      </w:r>
    </w:p>
    <w:p w14:paraId="2B0A0E4C" w14:textId="77777777" w:rsidR="00E001E4" w:rsidRDefault="00E001E4">
      <w:pPr>
        <w:pStyle w:val="Zkladntext"/>
        <w:spacing w:before="6"/>
        <w:rPr>
          <w:sz w:val="10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2992"/>
      </w:tblGrid>
      <w:tr w:rsidR="00E001E4" w14:paraId="2B0A0E4F" w14:textId="77777777">
        <w:trPr>
          <w:trHeight w:val="337"/>
        </w:trPr>
        <w:tc>
          <w:tcPr>
            <w:tcW w:w="7022" w:type="dxa"/>
            <w:shd w:val="clear" w:color="auto" w:fill="D9D9D9"/>
          </w:tcPr>
          <w:p w14:paraId="2B0A0E4D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Významné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položky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podsúvahových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účtoch</w:t>
            </w:r>
          </w:p>
        </w:tc>
        <w:tc>
          <w:tcPr>
            <w:tcW w:w="2992" w:type="dxa"/>
            <w:shd w:val="clear" w:color="auto" w:fill="D9D9D9"/>
          </w:tcPr>
          <w:p w14:paraId="2B0A0E4E" w14:textId="77777777" w:rsidR="00E001E4" w:rsidRDefault="00000000">
            <w:pPr>
              <w:pStyle w:val="TableParagraph"/>
              <w:spacing w:before="43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E001E4" w14:paraId="2B0A0E52" w14:textId="77777777">
        <w:trPr>
          <w:trHeight w:val="340"/>
        </w:trPr>
        <w:tc>
          <w:tcPr>
            <w:tcW w:w="7022" w:type="dxa"/>
          </w:tcPr>
          <w:p w14:paraId="2B0A0E50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2" w:type="dxa"/>
          </w:tcPr>
          <w:p w14:paraId="2B0A0E51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55" w14:textId="77777777">
        <w:trPr>
          <w:trHeight w:val="340"/>
        </w:trPr>
        <w:tc>
          <w:tcPr>
            <w:tcW w:w="7022" w:type="dxa"/>
          </w:tcPr>
          <w:p w14:paraId="2B0A0E53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2" w:type="dxa"/>
          </w:tcPr>
          <w:p w14:paraId="2B0A0E54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58" w14:textId="77777777">
        <w:trPr>
          <w:trHeight w:val="340"/>
        </w:trPr>
        <w:tc>
          <w:tcPr>
            <w:tcW w:w="7022" w:type="dxa"/>
          </w:tcPr>
          <w:p w14:paraId="2B0A0E56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2" w:type="dxa"/>
          </w:tcPr>
          <w:p w14:paraId="2B0A0E57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5B" w14:textId="77777777">
        <w:trPr>
          <w:trHeight w:val="340"/>
        </w:trPr>
        <w:tc>
          <w:tcPr>
            <w:tcW w:w="7022" w:type="dxa"/>
          </w:tcPr>
          <w:p w14:paraId="2B0A0E59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2" w:type="dxa"/>
          </w:tcPr>
          <w:p w14:paraId="2B0A0E5A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01E4" w14:paraId="2B0A0E5E" w14:textId="77777777">
        <w:trPr>
          <w:trHeight w:val="340"/>
        </w:trPr>
        <w:tc>
          <w:tcPr>
            <w:tcW w:w="7022" w:type="dxa"/>
          </w:tcPr>
          <w:p w14:paraId="2B0A0E5C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2" w:type="dxa"/>
          </w:tcPr>
          <w:p w14:paraId="2B0A0E5D" w14:textId="77777777" w:rsidR="00E001E4" w:rsidRDefault="00E00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0A0E5F" w14:textId="77777777" w:rsidR="00E001E4" w:rsidRDefault="00E001E4">
      <w:pPr>
        <w:pStyle w:val="TableParagraph"/>
        <w:rPr>
          <w:rFonts w:ascii="Times New Roman"/>
          <w:sz w:val="20"/>
        </w:rPr>
        <w:sectPr w:rsidR="00E001E4">
          <w:pgSz w:w="11910" w:h="16840"/>
          <w:pgMar w:top="1320" w:right="708" w:bottom="1380" w:left="850" w:header="0" w:footer="1182" w:gutter="0"/>
          <w:cols w:space="720"/>
        </w:sectPr>
      </w:pPr>
    </w:p>
    <w:p w14:paraId="2B0A0E60" w14:textId="77777777" w:rsidR="00E001E4" w:rsidRDefault="00000000">
      <w:pPr>
        <w:spacing w:before="80" w:line="252" w:lineRule="exact"/>
        <w:ind w:left="101" w:right="10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14:paraId="2B0A0E61" w14:textId="77777777" w:rsidR="00E001E4" w:rsidRDefault="00000000">
      <w:pPr>
        <w:spacing w:line="252" w:lineRule="exact"/>
        <w:ind w:left="204" w:right="103"/>
        <w:jc w:val="center"/>
        <w:rPr>
          <w:rFonts w:ascii="Arial" w:hAnsi="Arial"/>
          <w:b/>
        </w:rPr>
      </w:pPr>
      <w:bookmarkStart w:id="9" w:name="Ďalšie_informácie"/>
      <w:bookmarkEnd w:id="9"/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14:paraId="2B0A0E62" w14:textId="77777777" w:rsidR="00E001E4" w:rsidRDefault="00000000">
      <w:pPr>
        <w:pStyle w:val="Odsekzoznamu"/>
        <w:numPr>
          <w:ilvl w:val="0"/>
          <w:numId w:val="5"/>
        </w:numPr>
        <w:tabs>
          <w:tab w:val="left" w:pos="361"/>
        </w:tabs>
        <w:spacing w:before="20" w:after="10" w:line="232" w:lineRule="auto"/>
        <w:ind w:right="37" w:firstLine="0"/>
        <w:jc w:val="both"/>
      </w:pPr>
      <w:r>
        <w:rPr>
          <w:noProof/>
          <w:spacing w:val="2"/>
          <w:position w:val="-4"/>
        </w:rPr>
        <w:drawing>
          <wp:inline distT="0" distB="0" distL="0" distR="0" wp14:anchorId="2B0A0F1E" wp14:editId="2B0A0F1F">
            <wp:extent cx="228600" cy="228600"/>
            <wp:effectExtent l="0" t="0" r="0" b="0"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6"/>
        </w:rPr>
        <w:t xml:space="preserve"> </w:t>
      </w:r>
      <w:r>
        <w:rPr>
          <w:w w:val="90"/>
        </w:rPr>
        <w:t>Opis a hodnota iných aktív, ktorými</w:t>
      </w:r>
      <w:r>
        <w:rPr>
          <w:spacing w:val="-6"/>
          <w:w w:val="90"/>
        </w:rPr>
        <w:t xml:space="preserve"> </w:t>
      </w:r>
      <w:r>
        <w:rPr>
          <w:w w:val="90"/>
        </w:rPr>
        <w:t>sa rozumie</w:t>
      </w:r>
      <w:r>
        <w:rPr>
          <w:spacing w:val="-6"/>
          <w:w w:val="90"/>
        </w:rPr>
        <w:t xml:space="preserve"> </w:t>
      </w:r>
      <w:r>
        <w:rPr>
          <w:w w:val="90"/>
        </w:rPr>
        <w:t>majetok, ktorý vznikol</w:t>
      </w:r>
      <w:r>
        <w:rPr>
          <w:spacing w:val="-6"/>
          <w:w w:val="90"/>
        </w:rPr>
        <w:t xml:space="preserve"> </w:t>
      </w:r>
      <w:r>
        <w:rPr>
          <w:w w:val="90"/>
        </w:rPr>
        <w:t>v dôsledku minulých</w:t>
      </w:r>
      <w:r>
        <w:rPr>
          <w:spacing w:val="-6"/>
          <w:w w:val="90"/>
        </w:rPr>
        <w:t xml:space="preserve"> </w:t>
      </w:r>
      <w:r>
        <w:rPr>
          <w:w w:val="90"/>
        </w:rPr>
        <w:t>udalostí a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ktorého </w:t>
      </w:r>
      <w:r>
        <w:rPr>
          <w:w w:val="85"/>
        </w:rPr>
        <w:t xml:space="preserve">existencia alebo vlastníctvo závisí od toho, či nastane alebo nenastane jedna alebo viac neistých udalostí v budúcnosti, </w:t>
      </w:r>
      <w:r>
        <w:rPr>
          <w:w w:val="80"/>
        </w:rPr>
        <w:t>ktorých</w:t>
      </w:r>
      <w:r>
        <w:t xml:space="preserve"> </w:t>
      </w:r>
      <w:r>
        <w:rPr>
          <w:w w:val="80"/>
        </w:rPr>
        <w:t>vznik nezávisí od účtovnej jednotky; týmito inými aktívami sú napr. práva zo servisných, poistných,</w:t>
      </w:r>
      <w:r>
        <w:t xml:space="preserve"> </w:t>
      </w:r>
      <w:r>
        <w:rPr>
          <w:w w:val="80"/>
        </w:rPr>
        <w:t xml:space="preserve">koncesionárskych </w:t>
      </w:r>
      <w:r>
        <w:rPr>
          <w:w w:val="85"/>
        </w:rPr>
        <w:t>zmlúv,</w:t>
      </w:r>
      <w:r>
        <w:rPr>
          <w:spacing w:val="-6"/>
          <w:w w:val="85"/>
        </w:rPr>
        <w:t xml:space="preserve"> </w:t>
      </w:r>
      <w:r>
        <w:rPr>
          <w:w w:val="85"/>
        </w:rPr>
        <w:t>licenčných</w:t>
      </w:r>
      <w:r>
        <w:rPr>
          <w:spacing w:val="-6"/>
          <w:w w:val="85"/>
        </w:rPr>
        <w:t xml:space="preserve"> </w:t>
      </w:r>
      <w:r>
        <w:rPr>
          <w:w w:val="85"/>
        </w:rPr>
        <w:t>zmlúv,</w:t>
      </w:r>
      <w:r>
        <w:rPr>
          <w:spacing w:val="-6"/>
          <w:w w:val="85"/>
        </w:rPr>
        <w:t xml:space="preserve"> </w:t>
      </w:r>
      <w:r>
        <w:rPr>
          <w:w w:val="85"/>
        </w:rPr>
        <w:t>práva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investovania</w:t>
      </w:r>
      <w:r>
        <w:rPr>
          <w:spacing w:val="-6"/>
          <w:w w:val="85"/>
        </w:rPr>
        <w:t xml:space="preserve"> </w:t>
      </w:r>
      <w:r>
        <w:rPr>
          <w:w w:val="85"/>
        </w:rPr>
        <w:t>prostriedkov</w:t>
      </w:r>
      <w:r>
        <w:rPr>
          <w:spacing w:val="-5"/>
          <w:w w:val="85"/>
        </w:rPr>
        <w:t xml:space="preserve"> </w:t>
      </w:r>
      <w:r>
        <w:rPr>
          <w:w w:val="85"/>
        </w:rPr>
        <w:t>získaných</w:t>
      </w:r>
      <w:r>
        <w:rPr>
          <w:spacing w:val="-6"/>
          <w:w w:val="85"/>
        </w:rPr>
        <w:t xml:space="preserve"> </w:t>
      </w:r>
      <w:r>
        <w:rPr>
          <w:w w:val="85"/>
        </w:rPr>
        <w:t>oslobodením</w:t>
      </w:r>
      <w:r>
        <w:rPr>
          <w:spacing w:val="-6"/>
          <w:w w:val="85"/>
        </w:rPr>
        <w:t xml:space="preserve"> </w:t>
      </w:r>
      <w:r>
        <w:rPr>
          <w:w w:val="85"/>
        </w:rPr>
        <w:t>od</w:t>
      </w:r>
      <w:r>
        <w:rPr>
          <w:spacing w:val="-6"/>
          <w:w w:val="85"/>
        </w:rPr>
        <w:t xml:space="preserve"> </w:t>
      </w:r>
      <w:r>
        <w:rPr>
          <w:w w:val="85"/>
        </w:rPr>
        <w:t>dane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príjmov.</w:t>
      </w:r>
      <w:r>
        <w:rPr>
          <w:spacing w:val="24"/>
          <w:w w:val="85"/>
        </w:rPr>
        <w:t xml:space="preserve"> </w:t>
      </w:r>
      <w:r>
        <w:rPr>
          <w:noProof/>
          <w:spacing w:val="27"/>
          <w:position w:val="-15"/>
        </w:rPr>
        <w:drawing>
          <wp:inline distT="0" distB="0" distL="0" distR="0" wp14:anchorId="2B0A0F20" wp14:editId="2B0A0F21">
            <wp:extent cx="248285" cy="248285"/>
            <wp:effectExtent l="0" t="0" r="0" b="0"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50" cy="2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</w:rPr>
        <w:t>Žiadne.</w:t>
      </w: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998"/>
      </w:tblGrid>
      <w:tr w:rsidR="00E001E4" w14:paraId="2B0A0E65" w14:textId="77777777">
        <w:trPr>
          <w:trHeight w:val="340"/>
        </w:trPr>
        <w:tc>
          <w:tcPr>
            <w:tcW w:w="7018" w:type="dxa"/>
            <w:shd w:val="clear" w:color="auto" w:fill="D9D9D9"/>
          </w:tcPr>
          <w:p w14:paraId="2B0A0E63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Iné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90"/>
              </w:rPr>
              <w:t>aktíva</w:t>
            </w:r>
          </w:p>
        </w:tc>
        <w:tc>
          <w:tcPr>
            <w:tcW w:w="2998" w:type="dxa"/>
            <w:shd w:val="clear" w:color="auto" w:fill="D9D9D9"/>
          </w:tcPr>
          <w:p w14:paraId="2B0A0E64" w14:textId="77777777" w:rsidR="00E001E4" w:rsidRDefault="00000000">
            <w:pPr>
              <w:pStyle w:val="TableParagraph"/>
              <w:spacing w:before="43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E001E4" w14:paraId="2B0A0E68" w14:textId="77777777">
        <w:trPr>
          <w:trHeight w:val="340"/>
        </w:trPr>
        <w:tc>
          <w:tcPr>
            <w:tcW w:w="7018" w:type="dxa"/>
          </w:tcPr>
          <w:p w14:paraId="2B0A0E6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6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6B" w14:textId="77777777">
        <w:trPr>
          <w:trHeight w:val="338"/>
        </w:trPr>
        <w:tc>
          <w:tcPr>
            <w:tcW w:w="7018" w:type="dxa"/>
          </w:tcPr>
          <w:p w14:paraId="2B0A0E6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6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6E" w14:textId="77777777">
        <w:trPr>
          <w:trHeight w:val="340"/>
        </w:trPr>
        <w:tc>
          <w:tcPr>
            <w:tcW w:w="7018" w:type="dxa"/>
          </w:tcPr>
          <w:p w14:paraId="2B0A0E6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6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71" w14:textId="77777777">
        <w:trPr>
          <w:trHeight w:val="340"/>
        </w:trPr>
        <w:tc>
          <w:tcPr>
            <w:tcW w:w="7018" w:type="dxa"/>
          </w:tcPr>
          <w:p w14:paraId="2B0A0E6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7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E72" w14:textId="77777777" w:rsidR="00E001E4" w:rsidRDefault="00000000">
      <w:pPr>
        <w:pStyle w:val="Odsekzoznamu"/>
        <w:numPr>
          <w:ilvl w:val="0"/>
          <w:numId w:val="5"/>
        </w:numPr>
        <w:tabs>
          <w:tab w:val="left" w:pos="466"/>
        </w:tabs>
        <w:spacing w:before="55" w:line="211" w:lineRule="auto"/>
        <w:ind w:right="236" w:firstLine="0"/>
      </w:pPr>
      <w:r>
        <w:rPr>
          <w:noProof/>
          <w:spacing w:val="-10"/>
          <w:position w:val="-6"/>
        </w:rPr>
        <w:drawing>
          <wp:inline distT="0" distB="0" distL="0" distR="0" wp14:anchorId="2B0A0F22" wp14:editId="2B0A0F23">
            <wp:extent cx="228600" cy="228600"/>
            <wp:effectExtent l="0" t="0" r="0" b="0"/>
            <wp:docPr id="41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w w:val="80"/>
        </w:rPr>
        <w:t>Opis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hodnota</w:t>
      </w:r>
      <w: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pasív</w:t>
      </w:r>
      <w:r>
        <w:t xml:space="preserve"> </w:t>
      </w:r>
      <w:r>
        <w:rPr>
          <w:w w:val="80"/>
        </w:rPr>
        <w:t>vyplývajúcich</w:t>
      </w:r>
      <w:r>
        <w:t xml:space="preserve"> </w:t>
      </w:r>
      <w:r>
        <w:rPr>
          <w:w w:val="80"/>
        </w:rPr>
        <w:t>zo</w:t>
      </w:r>
      <w:r>
        <w:t xml:space="preserve"> </w:t>
      </w:r>
      <w:r>
        <w:rPr>
          <w:w w:val="80"/>
        </w:rPr>
        <w:t>súdnych</w:t>
      </w:r>
      <w:r>
        <w:t xml:space="preserve"> </w:t>
      </w:r>
      <w:r>
        <w:rPr>
          <w:w w:val="80"/>
        </w:rPr>
        <w:t>rozhodnutí,</w:t>
      </w:r>
      <w: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poskytnutých</w:t>
      </w:r>
      <w:r>
        <w:t xml:space="preserve"> </w:t>
      </w:r>
      <w:r>
        <w:rPr>
          <w:w w:val="80"/>
        </w:rPr>
        <w:t>záruk,</w:t>
      </w:r>
      <w:r>
        <w:t xml:space="preserve"> </w:t>
      </w:r>
      <w:r>
        <w:rPr>
          <w:w w:val="80"/>
        </w:rPr>
        <w:t>zo</w:t>
      </w:r>
      <w:r>
        <w:t xml:space="preserve"> </w:t>
      </w:r>
      <w:r>
        <w:rPr>
          <w:w w:val="80"/>
        </w:rPr>
        <w:t>všeobecne</w:t>
      </w:r>
      <w:r>
        <w:t xml:space="preserve"> </w:t>
      </w:r>
      <w:r>
        <w:rPr>
          <w:w w:val="80"/>
        </w:rPr>
        <w:t xml:space="preserve">záväzných </w:t>
      </w:r>
      <w:r>
        <w:rPr>
          <w:w w:val="85"/>
        </w:rPr>
        <w:t>právnych</w:t>
      </w:r>
      <w:r>
        <w:rPr>
          <w:spacing w:val="-6"/>
          <w:w w:val="85"/>
        </w:rPr>
        <w:t xml:space="preserve"> </w:t>
      </w:r>
      <w:r>
        <w:rPr>
          <w:w w:val="85"/>
        </w:rPr>
        <w:t>predpisov,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3"/>
          <w:w w:val="85"/>
        </w:rPr>
        <w:t xml:space="preserve"> </w:t>
      </w:r>
      <w:r>
        <w:rPr>
          <w:w w:val="85"/>
        </w:rPr>
        <w:t>ručenia</w:t>
      </w:r>
      <w:r>
        <w:rPr>
          <w:spacing w:val="-3"/>
          <w:w w:val="85"/>
        </w:rPr>
        <w:t xml:space="preserve"> </w:t>
      </w:r>
      <w:r>
        <w:rPr>
          <w:w w:val="85"/>
        </w:rPr>
        <w:t>podľa</w:t>
      </w:r>
      <w:r>
        <w:rPr>
          <w:spacing w:val="-3"/>
          <w:w w:val="85"/>
        </w:rPr>
        <w:t xml:space="preserve"> </w:t>
      </w:r>
      <w:r>
        <w:rPr>
          <w:w w:val="85"/>
        </w:rPr>
        <w:t>jednotlivých</w:t>
      </w:r>
      <w:r>
        <w:rPr>
          <w:spacing w:val="-3"/>
          <w:w w:val="85"/>
        </w:rPr>
        <w:t xml:space="preserve"> </w:t>
      </w:r>
      <w:r>
        <w:rPr>
          <w:w w:val="85"/>
        </w:rPr>
        <w:t>druhov</w:t>
      </w:r>
      <w:r>
        <w:rPr>
          <w:spacing w:val="-3"/>
          <w:w w:val="85"/>
        </w:rPr>
        <w:t xml:space="preserve"> </w:t>
      </w:r>
      <w:r>
        <w:rPr>
          <w:w w:val="85"/>
        </w:rPr>
        <w:t>ručenia.</w:t>
      </w:r>
      <w:r>
        <w:rPr>
          <w:spacing w:val="-30"/>
          <w:w w:val="85"/>
        </w:rPr>
        <w:t xml:space="preserve"> </w:t>
      </w:r>
      <w:r>
        <w:rPr>
          <w:noProof/>
          <w:spacing w:val="-38"/>
          <w:position w:val="-13"/>
        </w:rPr>
        <w:drawing>
          <wp:inline distT="0" distB="0" distL="0" distR="0" wp14:anchorId="2B0A0F24" wp14:editId="2B0A0F25">
            <wp:extent cx="228600" cy="228600"/>
            <wp:effectExtent l="0" t="0" r="0" b="0"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5"/>
        </w:rPr>
        <w:t>Žiadne.</w:t>
      </w:r>
    </w:p>
    <w:p w14:paraId="2B0A0E73" w14:textId="77777777" w:rsidR="00E001E4" w:rsidRDefault="00000000">
      <w:pPr>
        <w:pStyle w:val="Zkladntext"/>
        <w:spacing w:before="36"/>
        <w:ind w:left="140"/>
        <w:jc w:val="both"/>
      </w:pPr>
      <w:r>
        <w:rPr>
          <w:w w:val="80"/>
        </w:rPr>
        <w:t>Takýmito</w:t>
      </w:r>
      <w:r>
        <w:rPr>
          <w:spacing w:val="3"/>
        </w:rPr>
        <w:t xml:space="preserve"> </w:t>
      </w:r>
      <w:r>
        <w:rPr>
          <w:w w:val="80"/>
        </w:rPr>
        <w:t>inými</w:t>
      </w:r>
      <w:r>
        <w:rPr>
          <w:spacing w:val="4"/>
        </w:rPr>
        <w:t xml:space="preserve"> </w:t>
      </w:r>
      <w:r>
        <w:rPr>
          <w:w w:val="80"/>
        </w:rPr>
        <w:t>pasívami</w:t>
      </w:r>
      <w:r>
        <w:rPr>
          <w:spacing w:val="3"/>
        </w:rPr>
        <w:t xml:space="preserve"> </w:t>
      </w:r>
      <w:r>
        <w:rPr>
          <w:spacing w:val="-5"/>
          <w:w w:val="80"/>
        </w:rPr>
        <w:t>sú:</w:t>
      </w:r>
    </w:p>
    <w:p w14:paraId="2B0A0E74" w14:textId="77777777" w:rsidR="00E001E4" w:rsidRDefault="00000000">
      <w:pPr>
        <w:pStyle w:val="Odsekzoznamu"/>
        <w:numPr>
          <w:ilvl w:val="1"/>
          <w:numId w:val="5"/>
        </w:numPr>
        <w:tabs>
          <w:tab w:val="left" w:pos="860"/>
        </w:tabs>
        <w:spacing w:before="123" w:line="242" w:lineRule="auto"/>
        <w:ind w:right="140"/>
        <w:jc w:val="both"/>
      </w:pPr>
      <w:r>
        <w:rPr>
          <w:w w:val="80"/>
        </w:rPr>
        <w:t xml:space="preserve">povinnosť, ktorá vznikla ako dôsledok minulej udalosti a ktorej existencia závisí od toho, či nastane alebo nenastane </w:t>
      </w:r>
      <w:r>
        <w:rPr>
          <w:spacing w:val="-2"/>
          <w:w w:val="85"/>
        </w:rPr>
        <w:t>jedna alebo viac neistých udalostí v budúcnosti, ktorých vznik nezávisí od účtovnej jednotky, alebo</w:t>
      </w:r>
    </w:p>
    <w:p w14:paraId="2B0A0E75" w14:textId="77777777" w:rsidR="00E001E4" w:rsidRDefault="00000000">
      <w:pPr>
        <w:pStyle w:val="Odsekzoznamu"/>
        <w:numPr>
          <w:ilvl w:val="1"/>
          <w:numId w:val="5"/>
        </w:numPr>
        <w:tabs>
          <w:tab w:val="left" w:pos="860"/>
        </w:tabs>
        <w:spacing w:before="121" w:line="244" w:lineRule="auto"/>
        <w:ind w:right="140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>pravdepodobné, že na splnenie tejto povinnosti bude potrebný úbytok ekonomických úžitkov, alebo výška tejto povinnosti sa nedá spoľahlivo oceniť.</w:t>
      </w:r>
    </w:p>
    <w:p w14:paraId="2B0A0E76" w14:textId="77777777" w:rsidR="00E001E4" w:rsidRDefault="00E001E4">
      <w:pPr>
        <w:pStyle w:val="Zkladntext"/>
        <w:spacing w:before="10" w:after="1"/>
        <w:rPr>
          <w:sz w:val="9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998"/>
      </w:tblGrid>
      <w:tr w:rsidR="00E001E4" w14:paraId="2B0A0E79" w14:textId="77777777">
        <w:trPr>
          <w:trHeight w:val="340"/>
        </w:trPr>
        <w:tc>
          <w:tcPr>
            <w:tcW w:w="7018" w:type="dxa"/>
            <w:shd w:val="clear" w:color="auto" w:fill="D9D9D9"/>
          </w:tcPr>
          <w:p w14:paraId="2B0A0E77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Iné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90"/>
              </w:rPr>
              <w:t>pasíva</w:t>
            </w:r>
          </w:p>
        </w:tc>
        <w:tc>
          <w:tcPr>
            <w:tcW w:w="2998" w:type="dxa"/>
            <w:shd w:val="clear" w:color="auto" w:fill="D9D9D9"/>
          </w:tcPr>
          <w:p w14:paraId="2B0A0E78" w14:textId="77777777" w:rsidR="00E001E4" w:rsidRDefault="00000000">
            <w:pPr>
              <w:pStyle w:val="TableParagraph"/>
              <w:spacing w:before="43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E001E4" w14:paraId="2B0A0E7C" w14:textId="77777777">
        <w:trPr>
          <w:trHeight w:val="337"/>
        </w:trPr>
        <w:tc>
          <w:tcPr>
            <w:tcW w:w="7018" w:type="dxa"/>
          </w:tcPr>
          <w:p w14:paraId="2B0A0E7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7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7F" w14:textId="77777777">
        <w:trPr>
          <w:trHeight w:val="340"/>
        </w:trPr>
        <w:tc>
          <w:tcPr>
            <w:tcW w:w="7018" w:type="dxa"/>
          </w:tcPr>
          <w:p w14:paraId="2B0A0E7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7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82" w14:textId="77777777">
        <w:trPr>
          <w:trHeight w:val="340"/>
        </w:trPr>
        <w:tc>
          <w:tcPr>
            <w:tcW w:w="7018" w:type="dxa"/>
          </w:tcPr>
          <w:p w14:paraId="2B0A0E8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8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85" w14:textId="77777777">
        <w:trPr>
          <w:trHeight w:val="340"/>
        </w:trPr>
        <w:tc>
          <w:tcPr>
            <w:tcW w:w="7018" w:type="dxa"/>
          </w:tcPr>
          <w:p w14:paraId="2B0A0E8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2B0A0E8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E86" w14:textId="77777777" w:rsidR="00E001E4" w:rsidRDefault="00000000">
      <w:pPr>
        <w:pStyle w:val="Odsekzoznamu"/>
        <w:numPr>
          <w:ilvl w:val="0"/>
          <w:numId w:val="5"/>
        </w:numPr>
        <w:tabs>
          <w:tab w:val="left" w:pos="425"/>
          <w:tab w:val="left" w:pos="1951"/>
        </w:tabs>
        <w:spacing w:before="44" w:line="223" w:lineRule="auto"/>
        <w:ind w:left="144" w:right="547" w:firstLine="0"/>
      </w:pPr>
      <w:r>
        <w:rPr>
          <w:noProof/>
          <w:spacing w:val="2"/>
          <w:position w:val="-6"/>
        </w:rPr>
        <w:drawing>
          <wp:inline distT="0" distB="0" distL="0" distR="0" wp14:anchorId="2B0A0F26" wp14:editId="2B0A0F27">
            <wp:extent cx="228600" cy="228600"/>
            <wp:effectExtent l="0" t="0" r="0" b="0"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</w:rPr>
        <w:t xml:space="preserve"> </w:t>
      </w:r>
      <w:r>
        <w:rPr>
          <w:w w:val="80"/>
        </w:rPr>
        <w:t>Opis významných položiek ostatných finančných povinností, ktoré sa nesledujú v účtovníctve a neuvádzajú sa v</w:t>
      </w:r>
      <w:r>
        <w:rPr>
          <w:spacing w:val="80"/>
        </w:rPr>
        <w:t xml:space="preserve"> </w:t>
      </w:r>
      <w:r>
        <w:rPr>
          <w:spacing w:val="-2"/>
          <w:w w:val="90"/>
        </w:rPr>
        <w:t>súvahe.</w:t>
      </w:r>
      <w:r>
        <w:tab/>
      </w:r>
      <w:r>
        <w:rPr>
          <w:noProof/>
          <w:position w:val="-13"/>
        </w:rPr>
        <w:drawing>
          <wp:inline distT="0" distB="0" distL="0" distR="0" wp14:anchorId="2B0A0F28" wp14:editId="2B0A0F29">
            <wp:extent cx="208280" cy="208280"/>
            <wp:effectExtent l="0" t="0" r="0" b="0"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50" cy="20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90"/>
        </w:rPr>
        <w:t>Bezvýznamné.</w:t>
      </w:r>
    </w:p>
    <w:p w14:paraId="2B0A0E87" w14:textId="77777777" w:rsidR="00E001E4" w:rsidRDefault="00000000">
      <w:pPr>
        <w:pStyle w:val="Zkladntext"/>
        <w:spacing w:before="32"/>
        <w:ind w:left="144"/>
        <w:jc w:val="both"/>
      </w:pPr>
      <w:r>
        <w:rPr>
          <w:w w:val="80"/>
        </w:rPr>
        <w:t>Pri</w:t>
      </w:r>
      <w:r>
        <w:t xml:space="preserve"> </w:t>
      </w:r>
      <w:r>
        <w:rPr>
          <w:w w:val="80"/>
        </w:rPr>
        <w:t>každej</w:t>
      </w:r>
      <w:r>
        <w:rPr>
          <w:spacing w:val="1"/>
        </w:rPr>
        <w:t xml:space="preserve"> </w:t>
      </w:r>
      <w:r>
        <w:rPr>
          <w:w w:val="80"/>
        </w:rPr>
        <w:t>položke</w:t>
      </w:r>
      <w:r>
        <w:rPr>
          <w:spacing w:val="1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uvádza</w:t>
      </w:r>
      <w:r>
        <w:rPr>
          <w:spacing w:val="1"/>
        </w:rPr>
        <w:t xml:space="preserve"> </w:t>
      </w:r>
      <w:r>
        <w:rPr>
          <w:w w:val="80"/>
        </w:rPr>
        <w:t>jej</w:t>
      </w:r>
      <w:r>
        <w:rPr>
          <w:spacing w:val="1"/>
        </w:rPr>
        <w:t xml:space="preserve"> </w:t>
      </w:r>
      <w:r>
        <w:rPr>
          <w:w w:val="80"/>
        </w:rPr>
        <w:t>opis,</w:t>
      </w:r>
      <w:r>
        <w:t xml:space="preserve"> </w:t>
      </w:r>
      <w:r>
        <w:rPr>
          <w:w w:val="80"/>
        </w:rPr>
        <w:t>výška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údaj,</w:t>
      </w:r>
      <w:r>
        <w:rPr>
          <w:spacing w:val="1"/>
        </w:rPr>
        <w:t xml:space="preserve"> </w:t>
      </w:r>
      <w:r>
        <w:rPr>
          <w:w w:val="80"/>
        </w:rPr>
        <w:t>či</w:t>
      </w:r>
      <w:r>
        <w:t xml:space="preserve"> </w:t>
      </w:r>
      <w:r>
        <w:rPr>
          <w:w w:val="80"/>
        </w:rPr>
        <w:t>sa</w:t>
      </w:r>
      <w:r>
        <w:rPr>
          <w:spacing w:val="1"/>
        </w:rPr>
        <w:t xml:space="preserve"> </w:t>
      </w:r>
      <w:r>
        <w:rPr>
          <w:w w:val="80"/>
        </w:rPr>
        <w:t>týka</w:t>
      </w:r>
      <w:r>
        <w:rPr>
          <w:spacing w:val="1"/>
        </w:rPr>
        <w:t xml:space="preserve"> </w:t>
      </w:r>
      <w:r>
        <w:rPr>
          <w:w w:val="80"/>
        </w:rPr>
        <w:t>spriaznených</w:t>
      </w:r>
      <w:r>
        <w:t xml:space="preserve"> </w:t>
      </w:r>
      <w:r>
        <w:rPr>
          <w:w w:val="80"/>
        </w:rPr>
        <w:t>osôb,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spacing w:val="-5"/>
          <w:w w:val="80"/>
        </w:rPr>
        <w:t>to</w:t>
      </w:r>
    </w:p>
    <w:p w14:paraId="2B0A0E88" w14:textId="77777777" w:rsidR="00E001E4" w:rsidRDefault="00000000">
      <w:pPr>
        <w:pStyle w:val="Odsekzoznamu"/>
        <w:numPr>
          <w:ilvl w:val="1"/>
          <w:numId w:val="5"/>
        </w:numPr>
        <w:tabs>
          <w:tab w:val="left" w:pos="852"/>
        </w:tabs>
        <w:spacing w:before="130"/>
        <w:ind w:left="852" w:hanging="354"/>
      </w:pPr>
      <w:r>
        <w:rPr>
          <w:w w:val="80"/>
        </w:rPr>
        <w:t>povinnosť</w:t>
      </w:r>
      <w:r>
        <w:rPr>
          <w:spacing w:val="5"/>
        </w:rPr>
        <w:t xml:space="preserve"> </w:t>
      </w:r>
      <w:r>
        <w:rPr>
          <w:w w:val="80"/>
        </w:rPr>
        <w:t>z</w:t>
      </w:r>
      <w:r>
        <w:rPr>
          <w:spacing w:val="3"/>
        </w:rPr>
        <w:t xml:space="preserve"> </w:t>
      </w:r>
      <w:r>
        <w:rPr>
          <w:w w:val="80"/>
        </w:rPr>
        <w:t>devízových</w:t>
      </w:r>
      <w:r>
        <w:rPr>
          <w:spacing w:val="3"/>
        </w:rPr>
        <w:t xml:space="preserve"> </w:t>
      </w:r>
      <w:r>
        <w:rPr>
          <w:w w:val="80"/>
        </w:rPr>
        <w:t>termínovaných</w:t>
      </w:r>
      <w:r>
        <w:rPr>
          <w:spacing w:val="6"/>
        </w:rPr>
        <w:t xml:space="preserve"> </w:t>
      </w:r>
      <w:r>
        <w:rPr>
          <w:w w:val="80"/>
        </w:rPr>
        <w:t>obchodov</w:t>
      </w:r>
      <w:r>
        <w:rPr>
          <w:spacing w:val="7"/>
        </w:rPr>
        <w:t xml:space="preserve"> </w:t>
      </w:r>
      <w:r>
        <w:rPr>
          <w:w w:val="80"/>
        </w:rPr>
        <w:t>a</w:t>
      </w:r>
      <w:r>
        <w:rPr>
          <w:spacing w:val="3"/>
        </w:rPr>
        <w:t xml:space="preserve"> </w:t>
      </w:r>
      <w:r>
        <w:rPr>
          <w:w w:val="80"/>
        </w:rPr>
        <w:t>iných</w:t>
      </w:r>
      <w:r>
        <w:rPr>
          <w:spacing w:val="6"/>
        </w:rPr>
        <w:t xml:space="preserve"> </w:t>
      </w:r>
      <w:r>
        <w:rPr>
          <w:w w:val="80"/>
        </w:rPr>
        <w:t>finančných</w:t>
      </w:r>
      <w:r>
        <w:rPr>
          <w:spacing w:val="7"/>
        </w:rPr>
        <w:t xml:space="preserve"> </w:t>
      </w:r>
      <w:r>
        <w:rPr>
          <w:spacing w:val="-2"/>
          <w:w w:val="80"/>
        </w:rPr>
        <w:t>derivátov,</w:t>
      </w:r>
    </w:p>
    <w:p w14:paraId="2B0A0E89" w14:textId="77777777" w:rsidR="00E001E4" w:rsidRDefault="00000000">
      <w:pPr>
        <w:pStyle w:val="Odsekzoznamu"/>
        <w:numPr>
          <w:ilvl w:val="1"/>
          <w:numId w:val="5"/>
        </w:numPr>
        <w:tabs>
          <w:tab w:val="left" w:pos="852"/>
        </w:tabs>
        <w:spacing w:before="3"/>
        <w:ind w:left="852" w:hanging="354"/>
      </w:pPr>
      <w:r>
        <w:rPr>
          <w:w w:val="80"/>
        </w:rPr>
        <w:t>povinnosť</w:t>
      </w:r>
      <w:r>
        <w:rPr>
          <w:spacing w:val="2"/>
        </w:rPr>
        <w:t xml:space="preserve"> </w:t>
      </w:r>
      <w:r>
        <w:rPr>
          <w:w w:val="80"/>
        </w:rPr>
        <w:t>z</w:t>
      </w:r>
      <w:r>
        <w:rPr>
          <w:spacing w:val="2"/>
        </w:rPr>
        <w:t xml:space="preserve"> </w:t>
      </w:r>
      <w:r>
        <w:rPr>
          <w:w w:val="80"/>
        </w:rPr>
        <w:t>opčných</w:t>
      </w:r>
      <w:r>
        <w:t xml:space="preserve"> </w:t>
      </w:r>
      <w:r>
        <w:rPr>
          <w:spacing w:val="-2"/>
          <w:w w:val="80"/>
        </w:rPr>
        <w:t>obchodov,</w:t>
      </w:r>
    </w:p>
    <w:p w14:paraId="2B0A0E8A" w14:textId="77777777" w:rsidR="00E001E4" w:rsidRDefault="00000000">
      <w:pPr>
        <w:pStyle w:val="Odsekzoznamu"/>
        <w:numPr>
          <w:ilvl w:val="1"/>
          <w:numId w:val="5"/>
        </w:numPr>
        <w:tabs>
          <w:tab w:val="left" w:pos="852"/>
        </w:tabs>
        <w:spacing w:before="3" w:line="242" w:lineRule="auto"/>
        <w:ind w:left="852" w:right="143" w:hanging="356"/>
      </w:pPr>
      <w:r>
        <w:rPr>
          <w:w w:val="80"/>
        </w:rPr>
        <w:t>zákonná povinnosť alebo zmluvná povinnosť odobrať určité produkty alebo služby, napríklad z dodávateľských zmlúv</w:t>
      </w:r>
      <w:r>
        <w:rPr>
          <w:spacing w:val="40"/>
        </w:rPr>
        <w:t xml:space="preserve"> </w:t>
      </w:r>
      <w:r>
        <w:rPr>
          <w:spacing w:val="-2"/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odberateľských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zmlúv,</w:t>
      </w:r>
    </w:p>
    <w:p w14:paraId="2B0A0E8B" w14:textId="77777777" w:rsidR="00E001E4" w:rsidRDefault="00000000">
      <w:pPr>
        <w:pStyle w:val="Odsekzoznamu"/>
        <w:numPr>
          <w:ilvl w:val="1"/>
          <w:numId w:val="5"/>
        </w:numPr>
        <w:tabs>
          <w:tab w:val="left" w:pos="851"/>
          <w:tab w:val="left" w:pos="853"/>
        </w:tabs>
        <w:spacing w:before="1" w:line="244" w:lineRule="auto"/>
        <w:ind w:left="853" w:right="142" w:hanging="356"/>
      </w:pPr>
      <w:r>
        <w:rPr>
          <w:w w:val="85"/>
        </w:rPr>
        <w:t>povinnosť</w:t>
      </w:r>
      <w:r>
        <w:rPr>
          <w:spacing w:val="4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lízingových</w:t>
      </w:r>
      <w:r>
        <w:rPr>
          <w:spacing w:val="6"/>
        </w:rPr>
        <w:t xml:space="preserve"> </w:t>
      </w:r>
      <w:r>
        <w:rPr>
          <w:w w:val="85"/>
        </w:rPr>
        <w:t>zmlúv,</w:t>
      </w:r>
      <w:r>
        <w:rPr>
          <w:spacing w:val="11"/>
        </w:rPr>
        <w:t xml:space="preserve"> </w:t>
      </w:r>
      <w:r>
        <w:rPr>
          <w:w w:val="85"/>
        </w:rPr>
        <w:t>nájomných</w:t>
      </w:r>
      <w:r>
        <w:rPr>
          <w:spacing w:val="9"/>
        </w:rPr>
        <w:t xml:space="preserve"> </w:t>
      </w:r>
      <w:r>
        <w:rPr>
          <w:w w:val="85"/>
        </w:rPr>
        <w:t>zmlúv,</w:t>
      </w:r>
      <w:r>
        <w:rPr>
          <w:spacing w:val="9"/>
        </w:rPr>
        <w:t xml:space="preserve"> </w:t>
      </w:r>
      <w:r>
        <w:rPr>
          <w:w w:val="85"/>
        </w:rPr>
        <w:t>servisných</w:t>
      </w:r>
      <w:r>
        <w:rPr>
          <w:spacing w:val="9"/>
        </w:rPr>
        <w:t xml:space="preserve"> </w:t>
      </w:r>
      <w:r>
        <w:rPr>
          <w:w w:val="85"/>
        </w:rPr>
        <w:t>zmlúv,</w:t>
      </w:r>
      <w:r>
        <w:rPr>
          <w:spacing w:val="9"/>
        </w:rPr>
        <w:t xml:space="preserve"> </w:t>
      </w:r>
      <w:r>
        <w:rPr>
          <w:w w:val="85"/>
        </w:rPr>
        <w:t>poistných</w:t>
      </w:r>
      <w:r>
        <w:rPr>
          <w:spacing w:val="9"/>
        </w:rPr>
        <w:t xml:space="preserve"> </w:t>
      </w:r>
      <w:r>
        <w:rPr>
          <w:w w:val="85"/>
        </w:rPr>
        <w:t>zmlúv,</w:t>
      </w:r>
      <w:r>
        <w:rPr>
          <w:spacing w:val="9"/>
        </w:rPr>
        <w:t xml:space="preserve"> </w:t>
      </w:r>
      <w:r>
        <w:rPr>
          <w:w w:val="85"/>
        </w:rPr>
        <w:t>koncesionárskych</w:t>
      </w:r>
      <w:r>
        <w:rPr>
          <w:spacing w:val="9"/>
        </w:rPr>
        <w:t xml:space="preserve"> </w:t>
      </w:r>
      <w:r>
        <w:rPr>
          <w:w w:val="85"/>
        </w:rPr>
        <w:t>zmlúv, licenčných zmlúv a podobných zmlúv,</w:t>
      </w:r>
    </w:p>
    <w:p w14:paraId="2B0A0E8C" w14:textId="77777777" w:rsidR="00E001E4" w:rsidRDefault="00000000">
      <w:pPr>
        <w:pStyle w:val="Odsekzoznamu"/>
        <w:numPr>
          <w:ilvl w:val="1"/>
          <w:numId w:val="5"/>
        </w:numPr>
        <w:tabs>
          <w:tab w:val="left" w:pos="859"/>
        </w:tabs>
        <w:spacing w:line="247" w:lineRule="exact"/>
        <w:ind w:left="859" w:hanging="359"/>
      </w:pPr>
      <w:r>
        <w:rPr>
          <w:w w:val="80"/>
        </w:rPr>
        <w:t>iné</w:t>
      </w:r>
      <w:r>
        <w:rPr>
          <w:spacing w:val="-4"/>
        </w:rPr>
        <w:t xml:space="preserve"> </w:t>
      </w:r>
      <w:r>
        <w:rPr>
          <w:spacing w:val="-2"/>
          <w:w w:val="90"/>
        </w:rPr>
        <w:t>povinnosti.</w:t>
      </w:r>
    </w:p>
    <w:p w14:paraId="2B0A0E8D" w14:textId="77777777" w:rsidR="00E001E4" w:rsidRDefault="00E001E4">
      <w:pPr>
        <w:pStyle w:val="Zkladntext"/>
        <w:spacing w:before="7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2"/>
        <w:gridCol w:w="2254"/>
        <w:gridCol w:w="2439"/>
      </w:tblGrid>
      <w:tr w:rsidR="00E001E4" w14:paraId="2B0A0E91" w14:textId="77777777">
        <w:trPr>
          <w:trHeight w:val="340"/>
        </w:trPr>
        <w:tc>
          <w:tcPr>
            <w:tcW w:w="5362" w:type="dxa"/>
            <w:shd w:val="clear" w:color="auto" w:fill="D9D9D9"/>
          </w:tcPr>
          <w:p w14:paraId="2B0A0E8E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Ostatné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finančné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povinnosti</w:t>
            </w:r>
          </w:p>
        </w:tc>
        <w:tc>
          <w:tcPr>
            <w:tcW w:w="2254" w:type="dxa"/>
            <w:shd w:val="clear" w:color="auto" w:fill="D9D9D9"/>
          </w:tcPr>
          <w:p w14:paraId="2B0A0E8F" w14:textId="77777777" w:rsidR="00E001E4" w:rsidRDefault="00000000">
            <w:pPr>
              <w:pStyle w:val="TableParagraph"/>
              <w:spacing w:before="43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Výška</w:t>
            </w:r>
          </w:p>
        </w:tc>
        <w:tc>
          <w:tcPr>
            <w:tcW w:w="2439" w:type="dxa"/>
            <w:shd w:val="clear" w:color="auto" w:fill="D9D9D9"/>
          </w:tcPr>
          <w:p w14:paraId="2B0A0E90" w14:textId="77777777" w:rsidR="00E001E4" w:rsidRDefault="00000000">
            <w:pPr>
              <w:pStyle w:val="TableParagraph"/>
              <w:spacing w:before="43"/>
              <w:ind w:left="445"/>
              <w:rPr>
                <w:b/>
              </w:rPr>
            </w:pPr>
            <w:r>
              <w:rPr>
                <w:b/>
                <w:w w:val="80"/>
              </w:rPr>
              <w:t>Spriaznené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  <w:w w:val="90"/>
              </w:rPr>
              <w:t>osoby</w:t>
            </w:r>
          </w:p>
        </w:tc>
      </w:tr>
      <w:tr w:rsidR="00E001E4" w14:paraId="2B0A0E95" w14:textId="77777777">
        <w:trPr>
          <w:trHeight w:val="340"/>
        </w:trPr>
        <w:tc>
          <w:tcPr>
            <w:tcW w:w="5362" w:type="dxa"/>
          </w:tcPr>
          <w:p w14:paraId="2B0A0E9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B0A0E9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B0A0E9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99" w14:textId="77777777">
        <w:trPr>
          <w:trHeight w:val="338"/>
        </w:trPr>
        <w:tc>
          <w:tcPr>
            <w:tcW w:w="5362" w:type="dxa"/>
          </w:tcPr>
          <w:p w14:paraId="2B0A0E9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B0A0E9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B0A0E9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9D" w14:textId="77777777">
        <w:trPr>
          <w:trHeight w:val="340"/>
        </w:trPr>
        <w:tc>
          <w:tcPr>
            <w:tcW w:w="5362" w:type="dxa"/>
          </w:tcPr>
          <w:p w14:paraId="2B0A0E9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B0A0E9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B0A0E9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A1" w14:textId="77777777">
        <w:trPr>
          <w:trHeight w:val="340"/>
        </w:trPr>
        <w:tc>
          <w:tcPr>
            <w:tcW w:w="5362" w:type="dxa"/>
          </w:tcPr>
          <w:p w14:paraId="2B0A0E9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B0A0E9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B0A0EA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A5" w14:textId="77777777">
        <w:trPr>
          <w:trHeight w:val="340"/>
        </w:trPr>
        <w:tc>
          <w:tcPr>
            <w:tcW w:w="5362" w:type="dxa"/>
          </w:tcPr>
          <w:p w14:paraId="2B0A0EA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4" w:type="dxa"/>
          </w:tcPr>
          <w:p w14:paraId="2B0A0EA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2B0A0EA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EA6" w14:textId="77777777" w:rsidR="00E001E4" w:rsidRDefault="00E001E4">
      <w:pPr>
        <w:pStyle w:val="TableParagraph"/>
        <w:rPr>
          <w:rFonts w:ascii="Times New Roman"/>
        </w:rPr>
        <w:sectPr w:rsidR="00E001E4">
          <w:pgSz w:w="11910" w:h="16840"/>
          <w:pgMar w:top="1320" w:right="708" w:bottom="1380" w:left="850" w:header="0" w:footer="1182" w:gutter="0"/>
          <w:cols w:space="720"/>
        </w:sectPr>
      </w:pPr>
    </w:p>
    <w:p w14:paraId="2B0A0EA7" w14:textId="77777777" w:rsidR="00E001E4" w:rsidRDefault="00000000">
      <w:pPr>
        <w:pStyle w:val="Odsekzoznamu"/>
        <w:numPr>
          <w:ilvl w:val="0"/>
          <w:numId w:val="5"/>
        </w:numPr>
        <w:tabs>
          <w:tab w:val="left" w:pos="868"/>
        </w:tabs>
        <w:spacing w:before="136" w:after="59" w:line="201" w:lineRule="auto"/>
        <w:ind w:right="459" w:firstLine="0"/>
      </w:pPr>
      <w:r>
        <w:rPr>
          <w:noProof/>
        </w:rPr>
        <w:lastRenderedPageBreak/>
        <w:drawing>
          <wp:anchor distT="0" distB="0" distL="0" distR="0" simplePos="0" relativeHeight="251663872" behindDoc="1" locked="0" layoutInCell="1" allowOverlap="1" wp14:anchorId="2B0A0F2A" wp14:editId="2B0A0F2B">
            <wp:simplePos x="0" y="0"/>
            <wp:positionH relativeFrom="page">
              <wp:posOffset>831215</wp:posOffset>
            </wp:positionH>
            <wp:positionV relativeFrom="paragraph">
              <wp:posOffset>-5715</wp:posOffset>
            </wp:positionV>
            <wp:extent cx="228600" cy="228600"/>
            <wp:effectExtent l="0" t="0" r="0" b="0"/>
            <wp:wrapNone/>
            <wp:docPr id="45" name="Imag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Prehľad nehnuteľných kultúrnych pamiatok, ktoré sú v správe alebo vo vlastníctve účtovnej jednotky,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to názov,</w:t>
      </w:r>
      <w:r>
        <w:rPr>
          <w:spacing w:val="80"/>
        </w:rPr>
        <w:t xml:space="preserve"> </w:t>
      </w:r>
      <w:r>
        <w:rPr>
          <w:w w:val="85"/>
        </w:rPr>
        <w:t>adresa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číslo</w:t>
      </w:r>
      <w:r>
        <w:rPr>
          <w:spacing w:val="-3"/>
          <w:w w:val="85"/>
        </w:rPr>
        <w:t xml:space="preserve"> </w:t>
      </w:r>
      <w:r>
        <w:rPr>
          <w:w w:val="85"/>
        </w:rPr>
        <w:t>kultúrnej</w:t>
      </w:r>
      <w:r>
        <w:rPr>
          <w:spacing w:val="-4"/>
          <w:w w:val="85"/>
        </w:rPr>
        <w:t xml:space="preserve"> </w:t>
      </w:r>
      <w:r>
        <w:rPr>
          <w:w w:val="85"/>
        </w:rPr>
        <w:t>pamiatky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w w:val="85"/>
        </w:rPr>
        <w:t>Ústrednom</w:t>
      </w:r>
      <w:r>
        <w:rPr>
          <w:spacing w:val="-4"/>
          <w:w w:val="85"/>
        </w:rPr>
        <w:t xml:space="preserve"> </w:t>
      </w:r>
      <w:r>
        <w:rPr>
          <w:w w:val="85"/>
        </w:rPr>
        <w:t>zozname</w:t>
      </w:r>
      <w:r>
        <w:rPr>
          <w:spacing w:val="-4"/>
          <w:w w:val="85"/>
        </w:rPr>
        <w:t xml:space="preserve"> </w:t>
      </w:r>
      <w:r>
        <w:rPr>
          <w:w w:val="85"/>
        </w:rPr>
        <w:t>pamiatkového</w:t>
      </w:r>
      <w:r>
        <w:rPr>
          <w:spacing w:val="-4"/>
          <w:w w:val="85"/>
        </w:rPr>
        <w:t xml:space="preserve"> </w:t>
      </w:r>
      <w:r>
        <w:rPr>
          <w:w w:val="85"/>
        </w:rPr>
        <w:t>fondu.</w:t>
      </w:r>
      <w:r>
        <w:rPr>
          <w:spacing w:val="-11"/>
          <w:w w:val="85"/>
        </w:rPr>
        <w:t xml:space="preserve"> </w:t>
      </w:r>
      <w:r>
        <w:rPr>
          <w:noProof/>
          <w:spacing w:val="-19"/>
          <w:position w:val="-10"/>
        </w:rPr>
        <w:drawing>
          <wp:inline distT="0" distB="0" distL="0" distR="0" wp14:anchorId="2B0A0F2C" wp14:editId="2B0A0F2D">
            <wp:extent cx="228600" cy="228600"/>
            <wp:effectExtent l="0" t="0" r="0" b="0"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</w:rPr>
        <w:t xml:space="preserve"> </w:t>
      </w:r>
      <w:r>
        <w:rPr>
          <w:w w:val="85"/>
        </w:rPr>
        <w:t>Žiadne.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6"/>
        <w:gridCol w:w="3866"/>
        <w:gridCol w:w="2320"/>
      </w:tblGrid>
      <w:tr w:rsidR="00E001E4" w14:paraId="2B0A0EAB" w14:textId="77777777">
        <w:trPr>
          <w:trHeight w:val="340"/>
        </w:trPr>
        <w:tc>
          <w:tcPr>
            <w:tcW w:w="3866" w:type="dxa"/>
            <w:shd w:val="clear" w:color="auto" w:fill="D9D9D9"/>
          </w:tcPr>
          <w:p w14:paraId="2B0A0EA8" w14:textId="77777777" w:rsidR="00E001E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Kultúrne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90"/>
              </w:rPr>
              <w:t>pamiatky</w:t>
            </w:r>
          </w:p>
        </w:tc>
        <w:tc>
          <w:tcPr>
            <w:tcW w:w="3866" w:type="dxa"/>
            <w:shd w:val="clear" w:color="auto" w:fill="D9D9D9"/>
          </w:tcPr>
          <w:p w14:paraId="2B0A0EA9" w14:textId="77777777" w:rsidR="00E001E4" w:rsidRDefault="00000000">
            <w:pPr>
              <w:pStyle w:val="TableParagraph"/>
              <w:spacing w:before="45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Adresa</w:t>
            </w:r>
          </w:p>
        </w:tc>
        <w:tc>
          <w:tcPr>
            <w:tcW w:w="2320" w:type="dxa"/>
            <w:shd w:val="clear" w:color="auto" w:fill="D9D9D9"/>
          </w:tcPr>
          <w:p w14:paraId="2B0A0EAA" w14:textId="77777777" w:rsidR="00E001E4" w:rsidRDefault="00000000">
            <w:pPr>
              <w:pStyle w:val="TableParagraph"/>
              <w:spacing w:before="45"/>
              <w:ind w:left="118"/>
              <w:rPr>
                <w:b/>
              </w:rPr>
            </w:pPr>
            <w:r>
              <w:rPr>
                <w:b/>
                <w:w w:val="80"/>
              </w:rPr>
              <w:t>Číslo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kultúrnej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pamiatky</w:t>
            </w:r>
          </w:p>
        </w:tc>
      </w:tr>
      <w:tr w:rsidR="00E001E4" w14:paraId="2B0A0EAF" w14:textId="77777777">
        <w:trPr>
          <w:trHeight w:val="340"/>
        </w:trPr>
        <w:tc>
          <w:tcPr>
            <w:tcW w:w="3866" w:type="dxa"/>
          </w:tcPr>
          <w:p w14:paraId="2B0A0EA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B0A0EA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B0A0EA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B3" w14:textId="77777777">
        <w:trPr>
          <w:trHeight w:val="340"/>
        </w:trPr>
        <w:tc>
          <w:tcPr>
            <w:tcW w:w="3866" w:type="dxa"/>
          </w:tcPr>
          <w:p w14:paraId="2B0A0EB0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B0A0EB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B0A0EB2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B7" w14:textId="77777777">
        <w:trPr>
          <w:trHeight w:val="340"/>
        </w:trPr>
        <w:tc>
          <w:tcPr>
            <w:tcW w:w="3866" w:type="dxa"/>
          </w:tcPr>
          <w:p w14:paraId="2B0A0EB4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B0A0EB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B0A0EB6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BB" w14:textId="77777777">
        <w:trPr>
          <w:trHeight w:val="337"/>
        </w:trPr>
        <w:tc>
          <w:tcPr>
            <w:tcW w:w="3866" w:type="dxa"/>
          </w:tcPr>
          <w:p w14:paraId="2B0A0EB8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B0A0EB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B0A0EBA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BF" w14:textId="77777777">
        <w:trPr>
          <w:trHeight w:val="340"/>
        </w:trPr>
        <w:tc>
          <w:tcPr>
            <w:tcW w:w="3866" w:type="dxa"/>
          </w:tcPr>
          <w:p w14:paraId="2B0A0EBC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6" w:type="dxa"/>
          </w:tcPr>
          <w:p w14:paraId="2B0A0EB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0" w:type="dxa"/>
          </w:tcPr>
          <w:p w14:paraId="2B0A0EBE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EC0" w14:textId="77777777" w:rsidR="00E001E4" w:rsidRDefault="00E001E4">
      <w:pPr>
        <w:pStyle w:val="Zkladntext"/>
        <w:spacing w:before="69"/>
      </w:pPr>
    </w:p>
    <w:p w14:paraId="2B0A0EC1" w14:textId="77777777" w:rsidR="00E001E4" w:rsidRDefault="00000000">
      <w:pPr>
        <w:pStyle w:val="Odsekzoznamu"/>
        <w:numPr>
          <w:ilvl w:val="0"/>
          <w:numId w:val="5"/>
        </w:numPr>
        <w:tabs>
          <w:tab w:val="left" w:pos="487"/>
          <w:tab w:val="left" w:pos="2349"/>
        </w:tabs>
        <w:spacing w:line="216" w:lineRule="auto"/>
        <w:ind w:right="378" w:firstLine="0"/>
      </w:pPr>
      <w:r>
        <w:rPr>
          <w:noProof/>
        </w:rPr>
        <w:drawing>
          <wp:anchor distT="0" distB="0" distL="0" distR="0" simplePos="0" relativeHeight="251664896" behindDoc="1" locked="0" layoutInCell="1" allowOverlap="1" wp14:anchorId="2B0A0F2E" wp14:editId="2B0A0F2F">
            <wp:simplePos x="0" y="0"/>
            <wp:positionH relativeFrom="page">
              <wp:posOffset>1755140</wp:posOffset>
            </wp:positionH>
            <wp:positionV relativeFrom="paragraph">
              <wp:posOffset>182245</wp:posOffset>
            </wp:positionV>
            <wp:extent cx="228600" cy="228600"/>
            <wp:effectExtent l="0" t="0" r="0" b="0"/>
            <wp:wrapNone/>
            <wp:docPr id="47" name="Imag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11"/>
          <w:position w:val="-7"/>
        </w:rPr>
        <w:drawing>
          <wp:inline distT="0" distB="0" distL="0" distR="0" wp14:anchorId="2B0A0F30" wp14:editId="2B0A0F31">
            <wp:extent cx="228600" cy="228600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</w:rPr>
        <w:t xml:space="preserve"> </w:t>
      </w:r>
      <w:r>
        <w:rPr>
          <w:w w:val="80"/>
        </w:rPr>
        <w:t>Informácie o významných skutočnostiach, ktoré nastali medzi dňom, ku ktorému sa zostavuje účtovná závierka a</w:t>
      </w:r>
      <w:r>
        <w:rPr>
          <w:spacing w:val="80"/>
        </w:rPr>
        <w:t xml:space="preserve"> </w:t>
      </w:r>
      <w:r>
        <w:rPr>
          <w:w w:val="90"/>
        </w:rPr>
        <w:t>dňom jej zostavenia.</w:t>
      </w:r>
      <w:r>
        <w:tab/>
      </w:r>
      <w:r>
        <w:rPr>
          <w:spacing w:val="-2"/>
          <w:w w:val="90"/>
        </w:rPr>
        <w:t>Bezvýznamné.</w:t>
      </w:r>
    </w:p>
    <w:p w14:paraId="2B0A0EC2" w14:textId="77777777" w:rsidR="00E001E4" w:rsidRDefault="00E001E4">
      <w:pPr>
        <w:pStyle w:val="Zkladntext"/>
        <w:spacing w:before="10"/>
        <w:rPr>
          <w:sz w:val="1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4"/>
      </w:tblGrid>
      <w:tr w:rsidR="00E001E4" w14:paraId="2B0A0EC4" w14:textId="77777777">
        <w:trPr>
          <w:trHeight w:val="340"/>
        </w:trPr>
        <w:tc>
          <w:tcPr>
            <w:tcW w:w="10054" w:type="dxa"/>
            <w:shd w:val="clear" w:color="auto" w:fill="D9D9D9"/>
          </w:tcPr>
          <w:p w14:paraId="2B0A0EC3" w14:textId="77777777" w:rsidR="00E001E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bookmarkStart w:id="10" w:name="Informácie_o_významných_skutočnostiach"/>
            <w:bookmarkEnd w:id="10"/>
            <w:r>
              <w:rPr>
                <w:b/>
                <w:w w:val="80"/>
              </w:rPr>
              <w:t>Informácie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skutočnostiach</w:t>
            </w:r>
          </w:p>
        </w:tc>
      </w:tr>
      <w:tr w:rsidR="00E001E4" w14:paraId="2B0A0EC6" w14:textId="77777777">
        <w:trPr>
          <w:trHeight w:val="340"/>
        </w:trPr>
        <w:tc>
          <w:tcPr>
            <w:tcW w:w="10054" w:type="dxa"/>
          </w:tcPr>
          <w:p w14:paraId="2B0A0EC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C8" w14:textId="77777777">
        <w:trPr>
          <w:trHeight w:val="337"/>
        </w:trPr>
        <w:tc>
          <w:tcPr>
            <w:tcW w:w="10054" w:type="dxa"/>
          </w:tcPr>
          <w:p w14:paraId="2B0A0EC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CA" w14:textId="77777777">
        <w:trPr>
          <w:trHeight w:val="340"/>
        </w:trPr>
        <w:tc>
          <w:tcPr>
            <w:tcW w:w="10054" w:type="dxa"/>
          </w:tcPr>
          <w:p w14:paraId="2B0A0EC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CC" w14:textId="77777777">
        <w:trPr>
          <w:trHeight w:val="340"/>
        </w:trPr>
        <w:tc>
          <w:tcPr>
            <w:tcW w:w="10054" w:type="dxa"/>
          </w:tcPr>
          <w:p w14:paraId="2B0A0EC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CE" w14:textId="77777777">
        <w:trPr>
          <w:trHeight w:val="340"/>
        </w:trPr>
        <w:tc>
          <w:tcPr>
            <w:tcW w:w="10054" w:type="dxa"/>
          </w:tcPr>
          <w:p w14:paraId="2B0A0EC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0" w14:textId="77777777">
        <w:trPr>
          <w:trHeight w:val="340"/>
        </w:trPr>
        <w:tc>
          <w:tcPr>
            <w:tcW w:w="10054" w:type="dxa"/>
          </w:tcPr>
          <w:p w14:paraId="2B0A0ECF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2" w14:textId="77777777">
        <w:trPr>
          <w:trHeight w:val="340"/>
        </w:trPr>
        <w:tc>
          <w:tcPr>
            <w:tcW w:w="10054" w:type="dxa"/>
          </w:tcPr>
          <w:p w14:paraId="2B0A0ED1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4" w14:textId="77777777">
        <w:trPr>
          <w:trHeight w:val="337"/>
        </w:trPr>
        <w:tc>
          <w:tcPr>
            <w:tcW w:w="10054" w:type="dxa"/>
          </w:tcPr>
          <w:p w14:paraId="2B0A0ED3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6" w14:textId="77777777">
        <w:trPr>
          <w:trHeight w:val="340"/>
        </w:trPr>
        <w:tc>
          <w:tcPr>
            <w:tcW w:w="10054" w:type="dxa"/>
          </w:tcPr>
          <w:p w14:paraId="2B0A0ED5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8" w14:textId="77777777">
        <w:trPr>
          <w:trHeight w:val="340"/>
        </w:trPr>
        <w:tc>
          <w:tcPr>
            <w:tcW w:w="10054" w:type="dxa"/>
          </w:tcPr>
          <w:p w14:paraId="2B0A0ED7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A" w14:textId="77777777">
        <w:trPr>
          <w:trHeight w:val="340"/>
        </w:trPr>
        <w:tc>
          <w:tcPr>
            <w:tcW w:w="10054" w:type="dxa"/>
          </w:tcPr>
          <w:p w14:paraId="2B0A0ED9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C" w14:textId="77777777">
        <w:trPr>
          <w:trHeight w:val="340"/>
        </w:trPr>
        <w:tc>
          <w:tcPr>
            <w:tcW w:w="10054" w:type="dxa"/>
          </w:tcPr>
          <w:p w14:paraId="2B0A0EDB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  <w:tr w:rsidR="00E001E4" w14:paraId="2B0A0EDE" w14:textId="77777777">
        <w:trPr>
          <w:trHeight w:val="340"/>
        </w:trPr>
        <w:tc>
          <w:tcPr>
            <w:tcW w:w="10054" w:type="dxa"/>
          </w:tcPr>
          <w:p w14:paraId="2B0A0EDD" w14:textId="77777777" w:rsidR="00E001E4" w:rsidRDefault="00E001E4">
            <w:pPr>
              <w:pStyle w:val="TableParagraph"/>
              <w:rPr>
                <w:rFonts w:ascii="Times New Roman"/>
              </w:rPr>
            </w:pPr>
          </w:p>
        </w:tc>
      </w:tr>
    </w:tbl>
    <w:p w14:paraId="2B0A0EDF" w14:textId="77777777" w:rsidR="00E001E4" w:rsidRDefault="00E001E4"/>
    <w:sectPr w:rsidR="00E001E4">
      <w:pgSz w:w="11910" w:h="16840"/>
      <w:pgMar w:top="1300" w:right="708" w:bottom="1380" w:left="850" w:header="0" w:footer="1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A79B" w14:textId="77777777" w:rsidR="00AE155D" w:rsidRDefault="00AE155D">
      <w:r>
        <w:separator/>
      </w:r>
    </w:p>
  </w:endnote>
  <w:endnote w:type="continuationSeparator" w:id="0">
    <w:p w14:paraId="1CFF47D8" w14:textId="77777777" w:rsidR="00AE155D" w:rsidRDefault="00AE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0F36" w14:textId="77777777" w:rsidR="00E001E4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B0A0F37" wp14:editId="2B0A0F38">
              <wp:simplePos x="0" y="0"/>
              <wp:positionH relativeFrom="page">
                <wp:posOffset>6555740</wp:posOffset>
              </wp:positionH>
              <wp:positionV relativeFrom="page">
                <wp:posOffset>9801860</wp:posOffset>
              </wp:positionV>
              <wp:extent cx="514985" cy="1708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984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0A0F4B" w14:textId="77777777" w:rsidR="00E001E4" w:rsidRDefault="00000000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A0F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16.2pt;margin-top:771.8pt;width:40.55pt;height:13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" filled="f" stroked="f">
              <v:textbox inset="0,0,0,0">
                <w:txbxContent>
                  <w:p w14:paraId="2B0A0F4B" w14:textId="77777777" w:rsidR="00E001E4" w:rsidRDefault="00000000">
                    <w:pPr>
                      <w:spacing w:before="22"/>
                      <w:ind w:left="20"/>
                      <w:rPr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Strana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  <w:sz w:val="20"/>
                      </w:rPr>
                      <w:t>10</w:t>
                    </w:r>
                    <w:r>
                      <w:rPr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F1AB" w14:textId="77777777" w:rsidR="00AE155D" w:rsidRDefault="00AE155D">
      <w:r>
        <w:separator/>
      </w:r>
    </w:p>
  </w:footnote>
  <w:footnote w:type="continuationSeparator" w:id="0">
    <w:p w14:paraId="6A2A8E5A" w14:textId="77777777" w:rsidR="00AE155D" w:rsidRDefault="00AE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(%1)"/>
      <w:lvlJc w:val="left"/>
      <w:pPr>
        <w:ind w:left="140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860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14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968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85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(%1)"/>
      <w:lvlJc w:val="left"/>
      <w:pPr>
        <w:ind w:left="424" w:hanging="3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12" w:hanging="33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05" w:hanging="33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98" w:hanging="33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1" w:hanging="33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84" w:hanging="33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77" w:hanging="33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69" w:hanging="33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62" w:hanging="334"/>
      </w:pPr>
      <w:rPr>
        <w:rFonts w:hint="default"/>
        <w:lang w:val="sk-SK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(%1)"/>
      <w:lvlJc w:val="left"/>
      <w:pPr>
        <w:ind w:left="141" w:hanging="27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160" w:hanging="271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181" w:hanging="27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02" w:hanging="27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3" w:hanging="27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44" w:hanging="27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65" w:hanging="27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85" w:hanging="27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6" w:hanging="271"/>
      </w:pPr>
      <w:rPr>
        <w:rFonts w:hint="default"/>
        <w:lang w:val="sk-SK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(%1)"/>
      <w:lvlJc w:val="left"/>
      <w:pPr>
        <w:ind w:left="140" w:hanging="3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160" w:hanging="30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181" w:hanging="3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02" w:hanging="3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3" w:hanging="3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44" w:hanging="3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65" w:hanging="3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85" w:hanging="3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6" w:hanging="308"/>
      </w:pPr>
      <w:rPr>
        <w:rFonts w:hint="default"/>
        <w:lang w:val="sk-SK" w:eastAsia="en-US" w:bidi="ar-SA"/>
      </w:rPr>
    </w:lvl>
  </w:abstractNum>
  <w:abstractNum w:abstractNumId="4" w15:restartNumberingAfterBreak="0">
    <w:nsid w:val="59ADCABA"/>
    <w:multiLevelType w:val="multilevel"/>
    <w:tmpl w:val="59ADCABA"/>
    <w:lvl w:ilvl="0">
      <w:start w:val="1"/>
      <w:numFmt w:val="decimal"/>
      <w:lvlText w:val="(%1)"/>
      <w:lvlJc w:val="left"/>
      <w:pPr>
        <w:ind w:left="411" w:hanging="27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12" w:hanging="271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05" w:hanging="27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98" w:hanging="27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1" w:hanging="27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84" w:hanging="27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77" w:hanging="27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69" w:hanging="27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62" w:hanging="271"/>
      </w:pPr>
      <w:rPr>
        <w:rFonts w:hint="default"/>
        <w:lang w:val="sk-SK" w:eastAsia="en-US" w:bidi="ar-SA"/>
      </w:rPr>
    </w:lvl>
  </w:abstractNum>
  <w:num w:numId="1" w16cid:durableId="1219710229">
    <w:abstractNumId w:val="3"/>
  </w:num>
  <w:num w:numId="2" w16cid:durableId="1384913961">
    <w:abstractNumId w:val="2"/>
  </w:num>
  <w:num w:numId="3" w16cid:durableId="38474976">
    <w:abstractNumId w:val="4"/>
  </w:num>
  <w:num w:numId="4" w16cid:durableId="758403054">
    <w:abstractNumId w:val="1"/>
  </w:num>
  <w:num w:numId="5" w16cid:durableId="17583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01E4"/>
    <w:rsid w:val="0000745E"/>
    <w:rsid w:val="001D7A96"/>
    <w:rsid w:val="001E5EA3"/>
    <w:rsid w:val="002457DE"/>
    <w:rsid w:val="00323634"/>
    <w:rsid w:val="003B62EF"/>
    <w:rsid w:val="004D7ED8"/>
    <w:rsid w:val="004E48A1"/>
    <w:rsid w:val="005F3328"/>
    <w:rsid w:val="00613556"/>
    <w:rsid w:val="006B3CC6"/>
    <w:rsid w:val="00847A2C"/>
    <w:rsid w:val="00894FD8"/>
    <w:rsid w:val="00A67D66"/>
    <w:rsid w:val="00AE155D"/>
    <w:rsid w:val="00C421A6"/>
    <w:rsid w:val="00C457B9"/>
    <w:rsid w:val="00DA1AC2"/>
    <w:rsid w:val="00DB12ED"/>
    <w:rsid w:val="00E001E4"/>
    <w:rsid w:val="00E2067B"/>
    <w:rsid w:val="00E27C19"/>
    <w:rsid w:val="00E5024E"/>
    <w:rsid w:val="00E60ED6"/>
    <w:rsid w:val="00FF3E39"/>
    <w:rsid w:val="1CF05A59"/>
    <w:rsid w:val="2A52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0982"/>
  <w15:docId w15:val="{5BF8A5ED-3FC3-4DF3-A4C2-21507FB7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140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13</Pages>
  <Words>2566</Words>
  <Characters>15989</Characters>
  <Application>Microsoft Office Word</Application>
  <DocSecurity>0</DocSecurity>
  <Lines>1332</Lines>
  <Paragraphs>545</Paragraphs>
  <ScaleCrop>false</ScaleCrop>
  <Company/>
  <LinksUpToDate>false</LinksUpToDate>
  <CharactersWithSpaces>18010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CZSJK Partizánske</cp:lastModifiedBy>
  <cp:revision>23</cp:revision>
  <cp:lastPrinted>2025-03-25T07:04:00Z</cp:lastPrinted>
  <dcterms:created xsi:type="dcterms:W3CDTF">2025-03-25T06:45:00Z</dcterms:created>
  <dcterms:modified xsi:type="dcterms:W3CDTF">2026-03-26T15:30:00Z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LastSaved">
    <vt:filetime>2025-03-25T00:00:00Z</vt:filetime>
  </property>
  <property fmtid="{D5CDD505-2E9C-101B-9397-08002B2CF9AE}" pid="4" name="Producer">
    <vt:lpwstr>3-Heights™ PDF Merge Split Shell 6.12.1.11 (http://www.pdf-tools.com)</vt:lpwstr>
  </property>
  <property fmtid="{D5CDD505-2E9C-101B-9397-08002B2CF9AE}" pid="5" name="KSOProductBuildVer">
    <vt:lpwstr>1033-12.2.0.20326</vt:lpwstr>
  </property>
  <property fmtid="{D5CDD505-2E9C-101B-9397-08002B2CF9AE}" pid="6" name="ICV">
    <vt:lpwstr>62E1FD7E338A4EA48A05B30AFC6E9C6B_13</vt:lpwstr>
  </property>
</Properties>
</file>