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64421">
      <w:pPr>
        <w:pStyle w:val="2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Poznámky individuálnej účtovnej závierky – 2025</w:t>
      </w:r>
    </w:p>
    <w:p w14:paraId="37EBA111">
      <w:bookmarkStart w:id="0" w:name="_GoBack"/>
      <w:bookmarkEnd w:id="0"/>
    </w:p>
    <w:p w14:paraId="4C75F06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Účtovná jednotka: SenseiG s. r. o.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Obdobie: 01.01.2025 – 31.12.2025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Typ účtovnej jednotky: mikro účtovná jednotka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</w:p>
    <w:p w14:paraId="4B18DCDD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I. Všeobecné informácie</w:t>
      </w:r>
    </w:p>
    <w:p w14:paraId="070BCC0E">
      <w:pPr>
        <w:pStyle w:val="2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Účtovná jednotka účtuje v sústave podvojného účtovníctva.</w:t>
      </w:r>
    </w:p>
    <w:p w14:paraId="0D3A7C8B">
      <w:pPr>
        <w:pStyle w:val="2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Účtovná jednotka je mikro účtovnou jednotkou.</w:t>
      </w:r>
    </w:p>
    <w:p w14:paraId="3C1EB5A2">
      <w:pPr>
        <w:pStyle w:val="2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Počas účtovného obdobia nevykonávala významnú podnikateľskú činnosť.</w:t>
      </w:r>
    </w:p>
    <w:p w14:paraId="7E62C530">
      <w:pPr>
        <w:pStyle w:val="2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Účtovná jednotka nemala v roku 2025 zamestnancov.</w:t>
      </w:r>
    </w:p>
    <w:p w14:paraId="4E56C124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II. Predmet činnosti</w:t>
      </w:r>
    </w:p>
    <w:p w14:paraId="0E0C81B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Administratívne a podnikateľské služby.</w:t>
      </w:r>
    </w:p>
    <w:p w14:paraId="6EAC621E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III. Účtovné zásady a metódy</w:t>
      </w:r>
    </w:p>
    <w:p w14:paraId="24C6D51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Účtovná závierka bola zostavená za predpokladu nepretržitého pokračovania činnosti účtovnej jednotky. Účtovné metódy a všeobecné účtovné zásady boli účtovnou jednotkou konzistentne aplikované.</w:t>
      </w:r>
    </w:p>
    <w:p w14:paraId="6EC8A021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IV. Informácie o zamestnancoch</w:t>
      </w:r>
    </w:p>
    <w:p w14:paraId="7B7D233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Priemerný počet zamestnancov: 0</w:t>
      </w:r>
    </w:p>
    <w:p w14:paraId="3532C994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V. Významné položky výnosov a nákladov</w:t>
      </w:r>
    </w:p>
    <w:p w14:paraId="08E7562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Účtovná jednotka v roku 2025 nevykazovala významné výnosy ani náklady.</w:t>
      </w:r>
    </w:p>
    <w:p w14:paraId="5FEB9E08">
      <w:pPr>
        <w:pStyle w:val="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VI. Záverečné ustanovenie</w:t>
      </w:r>
    </w:p>
    <w:p w14:paraId="679AC0B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Poznámky boli vypracované ako príloha k individuálnej účtovnej závierke mikro účtovnej jednotky za rok 2025.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Symbol">
    <w:altName w:val="Kingsoft Sign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6FF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Office_12.1.25880.25880_F1E327BC-269C-435d-A152-05C5408002CA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2013-12-24T00:15:00Z</dcterms:created>
  <dc:creator>python-docx</dc:creator>
  <dc:description>generated by python-docx</dc:description>
  <cp:lastModifiedBy>SenseiG. NL</cp:lastModifiedBy>
  <dcterms:modified xsi:type="dcterms:W3CDTF">2026-05-12T15:11:53Z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1033-12.1.25880.25880</vt:lpwstr>
  </property>
  <property fmtid="{D5CDD505-2E9C-101B-9397-08002B2CF9AE}" pid="3" name="ICV">
    <vt:lpwstr>9898DDA572AB61C41927036AC5F12E07_42</vt:lpwstr>
  </property>
</Properties>
</file>