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8D47D" w14:textId="77777777" w:rsidR="00383024" w:rsidRDefault="00383024">
      <w:pPr>
        <w:jc w:val="center"/>
        <w:rPr>
          <w:b/>
          <w:sz w:val="32"/>
          <w:lang w:val="sk-SK"/>
        </w:rPr>
      </w:pPr>
    </w:p>
    <w:p w14:paraId="5108D47E" w14:textId="77777777" w:rsidR="00383024" w:rsidRDefault="006538A0">
      <w:pPr>
        <w:jc w:val="center"/>
        <w:rPr>
          <w:lang w:val="sk-SK"/>
        </w:rPr>
      </w:pPr>
      <w:r>
        <w:rPr>
          <w:b/>
          <w:sz w:val="32"/>
          <w:lang w:val="sk-SK"/>
        </w:rPr>
        <w:t xml:space="preserve">Poznámky </w:t>
      </w:r>
      <w:proofErr w:type="spellStart"/>
      <w:r>
        <w:rPr>
          <w:b/>
          <w:sz w:val="32"/>
          <w:lang w:val="sk-SK"/>
        </w:rPr>
        <w:t>Úč</w:t>
      </w:r>
      <w:proofErr w:type="spellEnd"/>
      <w:r>
        <w:rPr>
          <w:b/>
          <w:sz w:val="32"/>
          <w:lang w:val="sk-SK"/>
        </w:rPr>
        <w:t xml:space="preserve"> PODV 3-01</w:t>
      </w:r>
    </w:p>
    <w:p w14:paraId="5108D47F" w14:textId="77777777" w:rsidR="00383024" w:rsidRDefault="006538A0">
      <w:pPr>
        <w:jc w:val="center"/>
        <w:rPr>
          <w:lang w:val="sk-SK"/>
        </w:rPr>
      </w:pPr>
      <w:r>
        <w:rPr>
          <w:b/>
          <w:sz w:val="26"/>
          <w:lang w:val="sk-SK"/>
        </w:rPr>
        <w:t>Účtovná závierka pre veľké účtovné jednotky</w:t>
      </w:r>
    </w:p>
    <w:p w14:paraId="5108D480" w14:textId="77777777" w:rsidR="00383024" w:rsidRDefault="006538A0">
      <w:pPr>
        <w:jc w:val="center"/>
        <w:rPr>
          <w:lang w:val="sk-SK"/>
        </w:rPr>
      </w:pPr>
      <w:r>
        <w:rPr>
          <w:b/>
          <w:sz w:val="24"/>
          <w:lang w:val="sk-SK"/>
        </w:rPr>
        <w:t>k 31. decembru 2025</w:t>
      </w:r>
    </w:p>
    <w:p w14:paraId="5108D481" w14:textId="77777777" w:rsidR="00383024" w:rsidRDefault="006538A0">
      <w:pPr>
        <w:spacing w:after="60" w:line="252" w:lineRule="auto"/>
        <w:rPr>
          <w:lang w:val="sk-SK"/>
        </w:rPr>
      </w:pPr>
      <w:r>
        <w:rPr>
          <w:b/>
          <w:lang w:val="sk-SK"/>
        </w:rPr>
        <w:t>Obchodné meno: NATEK SLOVAKIA, s.r.o.</w:t>
      </w:r>
    </w:p>
    <w:p w14:paraId="5108D482" w14:textId="77777777" w:rsidR="00383024" w:rsidRDefault="006538A0">
      <w:pPr>
        <w:spacing w:after="60" w:line="252" w:lineRule="auto"/>
        <w:rPr>
          <w:lang w:val="sk-SK"/>
        </w:rPr>
      </w:pPr>
      <w:r>
        <w:rPr>
          <w:lang w:val="sk-SK"/>
        </w:rPr>
        <w:t>Sídlo: Pribinova 34, 811 09 Bratislava</w:t>
      </w:r>
    </w:p>
    <w:p w14:paraId="5108D483" w14:textId="77777777" w:rsidR="00383024" w:rsidRDefault="006538A0">
      <w:pPr>
        <w:spacing w:after="60" w:line="252" w:lineRule="auto"/>
        <w:rPr>
          <w:lang w:val="sk-SK"/>
        </w:rPr>
      </w:pPr>
      <w:r>
        <w:rPr>
          <w:lang w:val="sk-SK"/>
        </w:rPr>
        <w:t>IČO: 36 362 107</w:t>
      </w:r>
    </w:p>
    <w:p w14:paraId="5108D484" w14:textId="77777777" w:rsidR="00383024" w:rsidRDefault="006538A0">
      <w:pPr>
        <w:spacing w:after="60" w:line="252" w:lineRule="auto"/>
        <w:rPr>
          <w:lang w:val="sk-SK"/>
        </w:rPr>
      </w:pPr>
      <w:r>
        <w:rPr>
          <w:lang w:val="sk-SK"/>
        </w:rPr>
        <w:t>DIČ: 2022194119</w:t>
      </w:r>
    </w:p>
    <w:p w14:paraId="5108D485" w14:textId="77777777" w:rsidR="00383024" w:rsidRDefault="006538A0">
      <w:pPr>
        <w:spacing w:after="60" w:line="252" w:lineRule="auto"/>
        <w:rPr>
          <w:lang w:val="sk-SK"/>
        </w:rPr>
      </w:pPr>
      <w:r>
        <w:rPr>
          <w:lang w:val="sk-SK"/>
        </w:rPr>
        <w:t>SK NACE: 62.09.0 - ostatné služby týkajúce sa informačných technológií a počítačov</w:t>
      </w:r>
    </w:p>
    <w:p w14:paraId="5108D486" w14:textId="77777777" w:rsidR="00383024" w:rsidRDefault="006538A0">
      <w:pPr>
        <w:rPr>
          <w:lang w:val="sk-SK"/>
        </w:rPr>
      </w:pPr>
      <w:r>
        <w:rPr>
          <w:lang w:val="sk-SK"/>
        </w:rPr>
        <w:br w:type="page"/>
      </w:r>
    </w:p>
    <w:p w14:paraId="5108D487" w14:textId="77777777" w:rsidR="00383024" w:rsidRDefault="006538A0">
      <w:pPr>
        <w:pStyle w:val="Nadpis1"/>
        <w:spacing w:before="160" w:after="80"/>
        <w:rPr>
          <w:lang w:val="sk-SK"/>
        </w:rPr>
      </w:pPr>
      <w:r>
        <w:rPr>
          <w:rFonts w:ascii="Arial" w:hAnsi="Arial"/>
          <w:sz w:val="22"/>
          <w:lang w:val="sk-SK"/>
        </w:rPr>
        <w:lastRenderedPageBreak/>
        <w:t>A. VŠEOBECNÉ INFORMÁCIE</w:t>
      </w:r>
    </w:p>
    <w:p w14:paraId="5108D488" w14:textId="77777777" w:rsidR="00383024" w:rsidRDefault="006538A0">
      <w:pPr>
        <w:pStyle w:val="Nadpis2"/>
        <w:spacing w:before="120" w:after="60"/>
        <w:rPr>
          <w:lang w:val="sk-SK"/>
        </w:rPr>
      </w:pPr>
      <w:r>
        <w:rPr>
          <w:rFonts w:ascii="Arial" w:hAnsi="Arial"/>
          <w:sz w:val="20"/>
          <w:lang w:val="sk-SK"/>
        </w:rPr>
        <w:t>1. Základné údaje o spoločnosti</w:t>
      </w:r>
    </w:p>
    <w:tbl>
      <w:tblPr>
        <w:tblStyle w:val="Mriekatabuky"/>
        <w:tblW w:w="0" w:type="auto"/>
        <w:jc w:val="center"/>
        <w:tblLook w:val="04A0" w:firstRow="1" w:lastRow="0" w:firstColumn="1" w:lastColumn="0" w:noHBand="0" w:noVBand="1"/>
      </w:tblPr>
      <w:tblGrid>
        <w:gridCol w:w="2835"/>
        <w:gridCol w:w="6236"/>
      </w:tblGrid>
      <w:tr w:rsidR="00383024" w14:paraId="5108D48B" w14:textId="77777777">
        <w:trPr>
          <w:tblHeader/>
          <w:jc w:val="center"/>
        </w:trPr>
        <w:tc>
          <w:tcPr>
            <w:tcW w:w="2835" w:type="dxa"/>
            <w:shd w:val="clear" w:color="auto" w:fill="D9EAF7"/>
            <w:tcMar>
              <w:top w:w="45" w:type="dxa"/>
              <w:left w:w="45" w:type="dxa"/>
              <w:bottom w:w="45" w:type="dxa"/>
              <w:right w:w="45" w:type="dxa"/>
            </w:tcMar>
            <w:vAlign w:val="center"/>
          </w:tcPr>
          <w:p w14:paraId="5108D489" w14:textId="77777777" w:rsidR="00383024" w:rsidRDefault="006538A0">
            <w:pPr>
              <w:spacing w:after="0" w:line="240" w:lineRule="auto"/>
              <w:rPr>
                <w:lang w:val="sk-SK"/>
              </w:rPr>
            </w:pPr>
            <w:r>
              <w:rPr>
                <w:b/>
                <w:sz w:val="17"/>
                <w:lang w:val="sk-SK"/>
              </w:rPr>
              <w:t>Položka</w:t>
            </w:r>
          </w:p>
        </w:tc>
        <w:tc>
          <w:tcPr>
            <w:tcW w:w="6236" w:type="dxa"/>
            <w:shd w:val="clear" w:color="auto" w:fill="D9EAF7"/>
            <w:tcMar>
              <w:top w:w="45" w:type="dxa"/>
              <w:left w:w="45" w:type="dxa"/>
              <w:bottom w:w="45" w:type="dxa"/>
              <w:right w:w="45" w:type="dxa"/>
            </w:tcMar>
            <w:vAlign w:val="center"/>
          </w:tcPr>
          <w:p w14:paraId="5108D48A" w14:textId="77777777" w:rsidR="00383024" w:rsidRDefault="006538A0">
            <w:pPr>
              <w:spacing w:after="0" w:line="240" w:lineRule="auto"/>
              <w:jc w:val="right"/>
              <w:rPr>
                <w:lang w:val="sk-SK"/>
              </w:rPr>
            </w:pPr>
            <w:r>
              <w:rPr>
                <w:b/>
                <w:sz w:val="17"/>
                <w:lang w:val="sk-SK"/>
              </w:rPr>
              <w:t>Údaj</w:t>
            </w:r>
          </w:p>
        </w:tc>
      </w:tr>
      <w:tr w:rsidR="00383024" w14:paraId="5108D48E" w14:textId="77777777">
        <w:trPr>
          <w:jc w:val="center"/>
        </w:trPr>
        <w:tc>
          <w:tcPr>
            <w:tcW w:w="2835" w:type="dxa"/>
            <w:tcMar>
              <w:top w:w="45" w:type="dxa"/>
              <w:left w:w="45" w:type="dxa"/>
              <w:bottom w:w="45" w:type="dxa"/>
              <w:right w:w="45" w:type="dxa"/>
            </w:tcMar>
            <w:vAlign w:val="center"/>
          </w:tcPr>
          <w:p w14:paraId="5108D48C" w14:textId="77777777" w:rsidR="00383024" w:rsidRDefault="006538A0">
            <w:pPr>
              <w:spacing w:after="0" w:line="240" w:lineRule="auto"/>
              <w:rPr>
                <w:lang w:val="sk-SK"/>
              </w:rPr>
            </w:pPr>
            <w:r>
              <w:rPr>
                <w:sz w:val="17"/>
                <w:lang w:val="sk-SK"/>
              </w:rPr>
              <w:t>Obchodné meno</w:t>
            </w:r>
          </w:p>
        </w:tc>
        <w:tc>
          <w:tcPr>
            <w:tcW w:w="6236" w:type="dxa"/>
            <w:tcMar>
              <w:top w:w="45" w:type="dxa"/>
              <w:left w:w="45" w:type="dxa"/>
              <w:bottom w:w="45" w:type="dxa"/>
              <w:right w:w="45" w:type="dxa"/>
            </w:tcMar>
            <w:vAlign w:val="center"/>
          </w:tcPr>
          <w:p w14:paraId="5108D48D" w14:textId="77777777" w:rsidR="00383024" w:rsidRDefault="006538A0">
            <w:pPr>
              <w:spacing w:after="0" w:line="240" w:lineRule="auto"/>
              <w:jc w:val="right"/>
              <w:rPr>
                <w:lang w:val="sk-SK"/>
              </w:rPr>
            </w:pPr>
            <w:r>
              <w:rPr>
                <w:sz w:val="17"/>
                <w:lang w:val="sk-SK"/>
              </w:rPr>
              <w:t>NATEK SLOVAKIA, s.r.o.</w:t>
            </w:r>
          </w:p>
        </w:tc>
      </w:tr>
      <w:tr w:rsidR="00383024" w14:paraId="5108D491" w14:textId="77777777">
        <w:trPr>
          <w:jc w:val="center"/>
        </w:trPr>
        <w:tc>
          <w:tcPr>
            <w:tcW w:w="2835" w:type="dxa"/>
            <w:tcMar>
              <w:top w:w="45" w:type="dxa"/>
              <w:left w:w="45" w:type="dxa"/>
              <w:bottom w:w="45" w:type="dxa"/>
              <w:right w:w="45" w:type="dxa"/>
            </w:tcMar>
            <w:vAlign w:val="center"/>
          </w:tcPr>
          <w:p w14:paraId="5108D48F" w14:textId="77777777" w:rsidR="00383024" w:rsidRDefault="006538A0">
            <w:pPr>
              <w:spacing w:after="0" w:line="240" w:lineRule="auto"/>
              <w:rPr>
                <w:lang w:val="sk-SK"/>
              </w:rPr>
            </w:pPr>
            <w:r>
              <w:rPr>
                <w:sz w:val="17"/>
                <w:lang w:val="sk-SK"/>
              </w:rPr>
              <w:t>Sídlo</w:t>
            </w:r>
          </w:p>
        </w:tc>
        <w:tc>
          <w:tcPr>
            <w:tcW w:w="6236" w:type="dxa"/>
            <w:tcMar>
              <w:top w:w="45" w:type="dxa"/>
              <w:left w:w="45" w:type="dxa"/>
              <w:bottom w:w="45" w:type="dxa"/>
              <w:right w:w="45" w:type="dxa"/>
            </w:tcMar>
            <w:vAlign w:val="center"/>
          </w:tcPr>
          <w:p w14:paraId="5108D490" w14:textId="77777777" w:rsidR="00383024" w:rsidRDefault="006538A0">
            <w:pPr>
              <w:spacing w:after="0" w:line="240" w:lineRule="auto"/>
              <w:jc w:val="right"/>
              <w:rPr>
                <w:lang w:val="sk-SK"/>
              </w:rPr>
            </w:pPr>
            <w:r>
              <w:rPr>
                <w:sz w:val="17"/>
                <w:lang w:val="sk-SK"/>
              </w:rPr>
              <w:t>Pribinova 34, 811 09 Bratislava</w:t>
            </w:r>
          </w:p>
        </w:tc>
      </w:tr>
      <w:tr w:rsidR="00383024" w14:paraId="5108D494" w14:textId="77777777">
        <w:trPr>
          <w:jc w:val="center"/>
        </w:trPr>
        <w:tc>
          <w:tcPr>
            <w:tcW w:w="2835" w:type="dxa"/>
            <w:tcMar>
              <w:top w:w="45" w:type="dxa"/>
              <w:left w:w="45" w:type="dxa"/>
              <w:bottom w:w="45" w:type="dxa"/>
              <w:right w:w="45" w:type="dxa"/>
            </w:tcMar>
            <w:vAlign w:val="center"/>
          </w:tcPr>
          <w:p w14:paraId="5108D492" w14:textId="77777777" w:rsidR="00383024" w:rsidRDefault="006538A0">
            <w:pPr>
              <w:spacing w:after="0" w:line="240" w:lineRule="auto"/>
              <w:rPr>
                <w:lang w:val="sk-SK"/>
              </w:rPr>
            </w:pPr>
            <w:r>
              <w:rPr>
                <w:sz w:val="17"/>
                <w:lang w:val="sk-SK"/>
              </w:rPr>
              <w:t>Dátum založenia</w:t>
            </w:r>
          </w:p>
        </w:tc>
        <w:tc>
          <w:tcPr>
            <w:tcW w:w="6236" w:type="dxa"/>
            <w:tcMar>
              <w:top w:w="45" w:type="dxa"/>
              <w:left w:w="45" w:type="dxa"/>
              <w:bottom w:w="45" w:type="dxa"/>
              <w:right w:w="45" w:type="dxa"/>
            </w:tcMar>
            <w:vAlign w:val="center"/>
          </w:tcPr>
          <w:p w14:paraId="5108D493" w14:textId="77777777" w:rsidR="00383024" w:rsidRDefault="006538A0">
            <w:pPr>
              <w:spacing w:after="0" w:line="240" w:lineRule="auto"/>
              <w:jc w:val="right"/>
              <w:rPr>
                <w:lang w:val="sk-SK"/>
              </w:rPr>
            </w:pPr>
            <w:r>
              <w:rPr>
                <w:sz w:val="17"/>
                <w:lang w:val="sk-SK"/>
              </w:rPr>
              <w:t>14. marca 2006</w:t>
            </w:r>
          </w:p>
        </w:tc>
      </w:tr>
      <w:tr w:rsidR="00383024" w14:paraId="5108D497" w14:textId="77777777">
        <w:trPr>
          <w:jc w:val="center"/>
        </w:trPr>
        <w:tc>
          <w:tcPr>
            <w:tcW w:w="2835" w:type="dxa"/>
            <w:tcMar>
              <w:top w:w="45" w:type="dxa"/>
              <w:left w:w="45" w:type="dxa"/>
              <w:bottom w:w="45" w:type="dxa"/>
              <w:right w:w="45" w:type="dxa"/>
            </w:tcMar>
            <w:vAlign w:val="center"/>
          </w:tcPr>
          <w:p w14:paraId="5108D495" w14:textId="77777777" w:rsidR="00383024" w:rsidRDefault="006538A0">
            <w:pPr>
              <w:spacing w:after="0" w:line="240" w:lineRule="auto"/>
              <w:rPr>
                <w:lang w:val="sk-SK"/>
              </w:rPr>
            </w:pPr>
            <w:r>
              <w:rPr>
                <w:sz w:val="17"/>
                <w:lang w:val="sk-SK"/>
              </w:rPr>
              <w:t>Dátum vzniku podľa obchodného registra</w:t>
            </w:r>
          </w:p>
        </w:tc>
        <w:tc>
          <w:tcPr>
            <w:tcW w:w="6236" w:type="dxa"/>
            <w:tcMar>
              <w:top w:w="45" w:type="dxa"/>
              <w:left w:w="45" w:type="dxa"/>
              <w:bottom w:w="45" w:type="dxa"/>
              <w:right w:w="45" w:type="dxa"/>
            </w:tcMar>
            <w:vAlign w:val="center"/>
          </w:tcPr>
          <w:p w14:paraId="5108D496" w14:textId="77777777" w:rsidR="00383024" w:rsidRDefault="006538A0">
            <w:pPr>
              <w:spacing w:after="0" w:line="240" w:lineRule="auto"/>
              <w:jc w:val="right"/>
              <w:rPr>
                <w:lang w:val="sk-SK"/>
              </w:rPr>
            </w:pPr>
            <w:r>
              <w:rPr>
                <w:sz w:val="17"/>
                <w:lang w:val="sk-SK"/>
              </w:rPr>
              <w:t>23. mája 2006</w:t>
            </w:r>
          </w:p>
        </w:tc>
      </w:tr>
      <w:tr w:rsidR="00383024" w14:paraId="5108D49A" w14:textId="77777777">
        <w:trPr>
          <w:jc w:val="center"/>
        </w:trPr>
        <w:tc>
          <w:tcPr>
            <w:tcW w:w="2835" w:type="dxa"/>
            <w:tcMar>
              <w:top w:w="45" w:type="dxa"/>
              <w:left w:w="45" w:type="dxa"/>
              <w:bottom w:w="45" w:type="dxa"/>
              <w:right w:w="45" w:type="dxa"/>
            </w:tcMar>
            <w:vAlign w:val="center"/>
          </w:tcPr>
          <w:p w14:paraId="5108D498" w14:textId="77777777" w:rsidR="00383024" w:rsidRDefault="006538A0">
            <w:pPr>
              <w:spacing w:after="0" w:line="240" w:lineRule="auto"/>
              <w:rPr>
                <w:lang w:val="sk-SK"/>
              </w:rPr>
            </w:pPr>
            <w:r>
              <w:rPr>
                <w:sz w:val="17"/>
                <w:lang w:val="sk-SK"/>
              </w:rPr>
              <w:t>Obchodný register</w:t>
            </w:r>
          </w:p>
        </w:tc>
        <w:tc>
          <w:tcPr>
            <w:tcW w:w="6236" w:type="dxa"/>
            <w:tcMar>
              <w:top w:w="45" w:type="dxa"/>
              <w:left w:w="45" w:type="dxa"/>
              <w:bottom w:w="45" w:type="dxa"/>
              <w:right w:w="45" w:type="dxa"/>
            </w:tcMar>
            <w:vAlign w:val="center"/>
          </w:tcPr>
          <w:p w14:paraId="5108D499" w14:textId="77777777" w:rsidR="00383024" w:rsidRDefault="006538A0">
            <w:pPr>
              <w:spacing w:after="0" w:line="240" w:lineRule="auto"/>
              <w:jc w:val="right"/>
              <w:rPr>
                <w:lang w:val="sk-SK"/>
              </w:rPr>
            </w:pPr>
            <w:r>
              <w:rPr>
                <w:sz w:val="17"/>
                <w:lang w:val="sk-SK"/>
              </w:rPr>
              <w:t xml:space="preserve">MS Bratislava III, oddiel </w:t>
            </w:r>
            <w:proofErr w:type="spellStart"/>
            <w:r>
              <w:rPr>
                <w:sz w:val="17"/>
                <w:lang w:val="sk-SK"/>
              </w:rPr>
              <w:t>Sro</w:t>
            </w:r>
            <w:proofErr w:type="spellEnd"/>
            <w:r>
              <w:rPr>
                <w:sz w:val="17"/>
                <w:lang w:val="sk-SK"/>
              </w:rPr>
              <w:t>, vložka č. 40711/B</w:t>
            </w:r>
          </w:p>
        </w:tc>
      </w:tr>
      <w:tr w:rsidR="00383024" w14:paraId="5108D49D" w14:textId="77777777">
        <w:trPr>
          <w:jc w:val="center"/>
        </w:trPr>
        <w:tc>
          <w:tcPr>
            <w:tcW w:w="2835" w:type="dxa"/>
            <w:tcMar>
              <w:top w:w="45" w:type="dxa"/>
              <w:left w:w="45" w:type="dxa"/>
              <w:bottom w:w="45" w:type="dxa"/>
              <w:right w:w="45" w:type="dxa"/>
            </w:tcMar>
            <w:vAlign w:val="center"/>
          </w:tcPr>
          <w:p w14:paraId="5108D49B" w14:textId="77777777" w:rsidR="00383024" w:rsidRDefault="006538A0">
            <w:pPr>
              <w:spacing w:after="0" w:line="240" w:lineRule="auto"/>
              <w:rPr>
                <w:lang w:val="sk-SK"/>
              </w:rPr>
            </w:pPr>
            <w:r>
              <w:rPr>
                <w:sz w:val="17"/>
                <w:lang w:val="sk-SK"/>
              </w:rPr>
              <w:t>Právna forma</w:t>
            </w:r>
          </w:p>
        </w:tc>
        <w:tc>
          <w:tcPr>
            <w:tcW w:w="6236" w:type="dxa"/>
            <w:tcMar>
              <w:top w:w="45" w:type="dxa"/>
              <w:left w:w="45" w:type="dxa"/>
              <w:bottom w:w="45" w:type="dxa"/>
              <w:right w:w="45" w:type="dxa"/>
            </w:tcMar>
            <w:vAlign w:val="center"/>
          </w:tcPr>
          <w:p w14:paraId="5108D49C" w14:textId="77777777" w:rsidR="00383024" w:rsidRDefault="006538A0">
            <w:pPr>
              <w:spacing w:after="0" w:line="240" w:lineRule="auto"/>
              <w:jc w:val="right"/>
              <w:rPr>
                <w:lang w:val="sk-SK"/>
              </w:rPr>
            </w:pPr>
            <w:r>
              <w:rPr>
                <w:sz w:val="17"/>
                <w:lang w:val="sk-SK"/>
              </w:rPr>
              <w:t>spoločnosť s ručením obmedzeným</w:t>
            </w:r>
          </w:p>
        </w:tc>
      </w:tr>
      <w:tr w:rsidR="00383024" w:rsidRPr="00B238A0" w14:paraId="5108D4A0" w14:textId="77777777">
        <w:trPr>
          <w:jc w:val="center"/>
        </w:trPr>
        <w:tc>
          <w:tcPr>
            <w:tcW w:w="2835" w:type="dxa"/>
            <w:tcMar>
              <w:top w:w="45" w:type="dxa"/>
              <w:left w:w="45" w:type="dxa"/>
              <w:bottom w:w="45" w:type="dxa"/>
              <w:right w:w="45" w:type="dxa"/>
            </w:tcMar>
            <w:vAlign w:val="center"/>
          </w:tcPr>
          <w:p w14:paraId="5108D49E" w14:textId="77777777" w:rsidR="00383024" w:rsidRDefault="006538A0">
            <w:pPr>
              <w:spacing w:after="0" w:line="240" w:lineRule="auto"/>
              <w:rPr>
                <w:lang w:val="sk-SK"/>
              </w:rPr>
            </w:pPr>
            <w:r>
              <w:rPr>
                <w:sz w:val="17"/>
                <w:lang w:val="sk-SK"/>
              </w:rPr>
              <w:t>Hlavná činnosť</w:t>
            </w:r>
          </w:p>
        </w:tc>
        <w:tc>
          <w:tcPr>
            <w:tcW w:w="6236" w:type="dxa"/>
            <w:tcMar>
              <w:top w:w="45" w:type="dxa"/>
              <w:left w:w="45" w:type="dxa"/>
              <w:bottom w:w="45" w:type="dxa"/>
              <w:right w:w="45" w:type="dxa"/>
            </w:tcMar>
            <w:vAlign w:val="center"/>
          </w:tcPr>
          <w:p w14:paraId="5108D49F" w14:textId="77777777" w:rsidR="00383024" w:rsidRDefault="006538A0">
            <w:pPr>
              <w:spacing w:after="0" w:line="240" w:lineRule="auto"/>
              <w:jc w:val="right"/>
              <w:rPr>
                <w:lang w:val="sk-SK"/>
              </w:rPr>
            </w:pPr>
            <w:r>
              <w:rPr>
                <w:sz w:val="17"/>
                <w:lang w:val="sk-SK"/>
              </w:rPr>
              <w:t>Ostatné služby týkajúce sa informačných technológií a počítačov</w:t>
            </w:r>
          </w:p>
        </w:tc>
      </w:tr>
    </w:tbl>
    <w:p w14:paraId="5108D4A1" w14:textId="77777777" w:rsidR="00383024" w:rsidRDefault="00383024">
      <w:pPr>
        <w:rPr>
          <w:lang w:val="sk-SK"/>
        </w:rPr>
      </w:pPr>
    </w:p>
    <w:p w14:paraId="5108D4A2" w14:textId="77777777" w:rsidR="00383024" w:rsidRDefault="006538A0">
      <w:pPr>
        <w:spacing w:after="60" w:line="252" w:lineRule="auto"/>
        <w:rPr>
          <w:lang w:val="sk-SK"/>
        </w:rPr>
      </w:pPr>
      <w:r>
        <w:rPr>
          <w:lang w:val="sk-SK"/>
        </w:rPr>
        <w:t>Predmet činnosti spoločnosti zahŕňa najmä tieto činnosti:</w:t>
      </w:r>
    </w:p>
    <w:p w14:paraId="5108D4A3" w14:textId="77777777" w:rsidR="00383024" w:rsidRDefault="006538A0">
      <w:pPr>
        <w:numPr>
          <w:ilvl w:val="0"/>
          <w:numId w:val="7"/>
        </w:numPr>
        <w:tabs>
          <w:tab w:val="left" w:pos="243"/>
        </w:tabs>
        <w:ind w:left="243" w:hanging="243"/>
        <w:rPr>
          <w:rFonts w:cs="Arial"/>
          <w:snapToGrid w:val="0"/>
          <w:szCs w:val="18"/>
          <w:lang w:val="sk-SK"/>
        </w:rPr>
      </w:pPr>
      <w:r>
        <w:rPr>
          <w:rFonts w:cs="Arial"/>
          <w:snapToGrid w:val="0"/>
          <w:szCs w:val="18"/>
          <w:lang w:val="sk-SK"/>
        </w:rPr>
        <w:t>poradenská, konzultačná a školiaca činnosť v oblasti výpočtovej techniky</w:t>
      </w:r>
    </w:p>
    <w:p w14:paraId="5108D4A4" w14:textId="77777777" w:rsidR="00383024" w:rsidRDefault="006538A0">
      <w:pPr>
        <w:numPr>
          <w:ilvl w:val="0"/>
          <w:numId w:val="7"/>
        </w:numPr>
        <w:tabs>
          <w:tab w:val="left" w:pos="243"/>
        </w:tabs>
        <w:ind w:left="243" w:hanging="243"/>
        <w:rPr>
          <w:rFonts w:cs="Arial"/>
          <w:snapToGrid w:val="0"/>
          <w:szCs w:val="18"/>
          <w:lang w:val="sk-SK"/>
        </w:rPr>
      </w:pPr>
      <w:r>
        <w:rPr>
          <w:rFonts w:cs="Arial"/>
          <w:snapToGrid w:val="0"/>
          <w:szCs w:val="18"/>
          <w:lang w:val="sk-SK"/>
        </w:rPr>
        <w:t>poradenská a konzultačná činnosť v oblasti telekomunikačných zariadení</w:t>
      </w:r>
    </w:p>
    <w:p w14:paraId="5108D4A5" w14:textId="77777777" w:rsidR="00383024" w:rsidRDefault="006538A0">
      <w:pPr>
        <w:numPr>
          <w:ilvl w:val="0"/>
          <w:numId w:val="7"/>
        </w:numPr>
        <w:tabs>
          <w:tab w:val="left" w:pos="243"/>
        </w:tabs>
        <w:ind w:left="243" w:hanging="243"/>
        <w:rPr>
          <w:rFonts w:cs="Arial"/>
          <w:snapToGrid w:val="0"/>
          <w:szCs w:val="18"/>
          <w:lang w:val="sk-SK"/>
        </w:rPr>
      </w:pPr>
      <w:r>
        <w:rPr>
          <w:rFonts w:cs="Arial"/>
          <w:snapToGrid w:val="0"/>
          <w:szCs w:val="18"/>
          <w:lang w:val="sk-SK"/>
        </w:rPr>
        <w:t>automatizované spracovanie údajov</w:t>
      </w:r>
    </w:p>
    <w:p w14:paraId="5108D4A6" w14:textId="77777777" w:rsidR="00383024" w:rsidRDefault="006538A0">
      <w:pPr>
        <w:numPr>
          <w:ilvl w:val="0"/>
          <w:numId w:val="7"/>
        </w:numPr>
        <w:tabs>
          <w:tab w:val="left" w:pos="243"/>
        </w:tabs>
        <w:ind w:left="243" w:hanging="243"/>
        <w:rPr>
          <w:rFonts w:cs="Arial"/>
          <w:snapToGrid w:val="0"/>
          <w:szCs w:val="18"/>
          <w:lang w:val="sk-SK"/>
        </w:rPr>
      </w:pPr>
      <w:r>
        <w:rPr>
          <w:rFonts w:cs="Arial"/>
          <w:snapToGrid w:val="0"/>
          <w:szCs w:val="18"/>
          <w:lang w:val="sk-SK"/>
        </w:rPr>
        <w:t>administratívne, organizačné a technické práce, súvisiace s vyhľadávaním, triedením, spracovaním a zoraďovaním informácií</w:t>
      </w:r>
    </w:p>
    <w:p w14:paraId="5108D4A7" w14:textId="77777777" w:rsidR="00383024" w:rsidRDefault="006538A0">
      <w:pPr>
        <w:numPr>
          <w:ilvl w:val="0"/>
          <w:numId w:val="7"/>
        </w:numPr>
        <w:tabs>
          <w:tab w:val="left" w:pos="243"/>
        </w:tabs>
        <w:ind w:left="243" w:hanging="243"/>
        <w:rPr>
          <w:rFonts w:cs="Arial"/>
          <w:snapToGrid w:val="0"/>
          <w:szCs w:val="18"/>
          <w:lang w:val="sk-SK"/>
        </w:rPr>
      </w:pPr>
      <w:r>
        <w:rPr>
          <w:rFonts w:cs="Arial"/>
          <w:snapToGrid w:val="0"/>
          <w:szCs w:val="18"/>
          <w:lang w:val="sk-SK"/>
        </w:rPr>
        <w:t>inštalácia výpočtovej techniky v rozsahu bezpečného napätia</w:t>
      </w:r>
    </w:p>
    <w:p w14:paraId="5108D4A8" w14:textId="77777777" w:rsidR="00383024" w:rsidRDefault="006538A0">
      <w:pPr>
        <w:numPr>
          <w:ilvl w:val="0"/>
          <w:numId w:val="7"/>
        </w:numPr>
        <w:tabs>
          <w:tab w:val="left" w:pos="243"/>
        </w:tabs>
        <w:ind w:left="243" w:hanging="243"/>
        <w:rPr>
          <w:rFonts w:cs="Arial"/>
          <w:snapToGrid w:val="0"/>
          <w:szCs w:val="18"/>
          <w:lang w:val="sk-SK"/>
        </w:rPr>
      </w:pPr>
      <w:r>
        <w:rPr>
          <w:rFonts w:cs="Arial"/>
          <w:snapToGrid w:val="0"/>
          <w:szCs w:val="18"/>
          <w:lang w:val="sk-SK"/>
        </w:rPr>
        <w:t xml:space="preserve">personálne poradenstvo okrem personálneho leasingu </w:t>
      </w:r>
    </w:p>
    <w:p w14:paraId="5108D4A9" w14:textId="77777777" w:rsidR="00383024" w:rsidRDefault="006538A0">
      <w:pPr>
        <w:numPr>
          <w:ilvl w:val="0"/>
          <w:numId w:val="7"/>
        </w:numPr>
        <w:tabs>
          <w:tab w:val="left" w:pos="243"/>
        </w:tabs>
        <w:ind w:left="243" w:hanging="243"/>
        <w:rPr>
          <w:rFonts w:cs="Arial"/>
          <w:snapToGrid w:val="0"/>
          <w:szCs w:val="18"/>
          <w:lang w:val="sk-SK"/>
        </w:rPr>
      </w:pPr>
      <w:r>
        <w:rPr>
          <w:rFonts w:cs="Arial"/>
          <w:snapToGrid w:val="0"/>
          <w:szCs w:val="18"/>
          <w:lang w:val="sk-SK"/>
        </w:rPr>
        <w:t>administratívne a kancelárske práce</w:t>
      </w:r>
    </w:p>
    <w:p w14:paraId="5108D4AA" w14:textId="77777777" w:rsidR="00383024" w:rsidRDefault="006538A0">
      <w:pPr>
        <w:numPr>
          <w:ilvl w:val="0"/>
          <w:numId w:val="7"/>
        </w:numPr>
        <w:tabs>
          <w:tab w:val="left" w:pos="243"/>
        </w:tabs>
        <w:ind w:left="243" w:hanging="243"/>
        <w:rPr>
          <w:rFonts w:cs="Arial"/>
          <w:snapToGrid w:val="0"/>
          <w:szCs w:val="18"/>
          <w:lang w:val="sk-SK"/>
        </w:rPr>
      </w:pPr>
      <w:r>
        <w:rPr>
          <w:rFonts w:cs="Arial"/>
          <w:snapToGrid w:val="0"/>
          <w:szCs w:val="18"/>
          <w:lang w:val="sk-SK"/>
        </w:rPr>
        <w:t>činnosť ekonomických, účtovných a organizačných poradcov</w:t>
      </w:r>
    </w:p>
    <w:p w14:paraId="5108D4AB" w14:textId="77777777" w:rsidR="00383024" w:rsidRDefault="006538A0">
      <w:pPr>
        <w:numPr>
          <w:ilvl w:val="0"/>
          <w:numId w:val="7"/>
        </w:numPr>
        <w:tabs>
          <w:tab w:val="left" w:pos="243"/>
        </w:tabs>
        <w:ind w:left="243" w:hanging="243"/>
        <w:rPr>
          <w:rFonts w:cs="Arial"/>
          <w:snapToGrid w:val="0"/>
          <w:szCs w:val="18"/>
          <w:lang w:val="sk-SK"/>
        </w:rPr>
      </w:pPr>
      <w:r>
        <w:rPr>
          <w:rFonts w:cs="Arial"/>
          <w:snapToGrid w:val="0"/>
          <w:szCs w:val="18"/>
          <w:lang w:val="sk-SK"/>
        </w:rPr>
        <w:t>sprostredkovanie v oblasti obchodu a služieb, v rozsahu voľnej živnosti</w:t>
      </w:r>
    </w:p>
    <w:p w14:paraId="5108D4AC" w14:textId="77777777" w:rsidR="00383024" w:rsidRDefault="006538A0">
      <w:pPr>
        <w:numPr>
          <w:ilvl w:val="0"/>
          <w:numId w:val="7"/>
        </w:numPr>
        <w:tabs>
          <w:tab w:val="left" w:pos="243"/>
        </w:tabs>
        <w:ind w:left="243" w:hanging="243"/>
        <w:rPr>
          <w:rFonts w:cs="Arial"/>
          <w:snapToGrid w:val="0"/>
          <w:szCs w:val="18"/>
          <w:lang w:val="sk-SK"/>
        </w:rPr>
      </w:pPr>
      <w:r>
        <w:rPr>
          <w:rFonts w:cs="Arial"/>
          <w:snapToGrid w:val="0"/>
          <w:szCs w:val="18"/>
          <w:lang w:val="sk-SK"/>
        </w:rPr>
        <w:t>kúpa tovaru za účelom jeho predaja konečnému spotrebiteľovi (maloobchod)</w:t>
      </w:r>
    </w:p>
    <w:p w14:paraId="5108D4AD" w14:textId="77777777" w:rsidR="00383024" w:rsidRDefault="006538A0">
      <w:pPr>
        <w:pStyle w:val="Nadpis2"/>
        <w:spacing w:before="120" w:after="60"/>
        <w:rPr>
          <w:lang w:val="sk-SK"/>
        </w:rPr>
      </w:pPr>
      <w:r>
        <w:rPr>
          <w:rFonts w:ascii="Arial" w:hAnsi="Arial"/>
          <w:sz w:val="20"/>
          <w:lang w:val="sk-SK"/>
        </w:rPr>
        <w:t>2. Zamestnanci</w:t>
      </w:r>
    </w:p>
    <w:tbl>
      <w:tblPr>
        <w:tblStyle w:val="Mriekatabuky"/>
        <w:tblW w:w="0" w:type="auto"/>
        <w:jc w:val="center"/>
        <w:tblLook w:val="04A0" w:firstRow="1" w:lastRow="0" w:firstColumn="1" w:lastColumn="0" w:noHBand="0" w:noVBand="1"/>
      </w:tblPr>
      <w:tblGrid>
        <w:gridCol w:w="5669"/>
        <w:gridCol w:w="1701"/>
        <w:gridCol w:w="1701"/>
      </w:tblGrid>
      <w:tr w:rsidR="00383024" w14:paraId="5108D4B1" w14:textId="77777777">
        <w:trPr>
          <w:tblHeader/>
          <w:jc w:val="center"/>
        </w:trPr>
        <w:tc>
          <w:tcPr>
            <w:tcW w:w="5669" w:type="dxa"/>
            <w:shd w:val="clear" w:color="auto" w:fill="D9EAF7"/>
            <w:tcMar>
              <w:top w:w="45" w:type="dxa"/>
              <w:left w:w="45" w:type="dxa"/>
              <w:bottom w:w="45" w:type="dxa"/>
              <w:right w:w="45" w:type="dxa"/>
            </w:tcMar>
            <w:vAlign w:val="center"/>
          </w:tcPr>
          <w:p w14:paraId="5108D4AE" w14:textId="77777777" w:rsidR="00383024" w:rsidRDefault="006538A0">
            <w:pPr>
              <w:spacing w:after="0" w:line="240" w:lineRule="auto"/>
              <w:rPr>
                <w:lang w:val="sk-SK"/>
              </w:rPr>
            </w:pPr>
            <w:r>
              <w:rPr>
                <w:b/>
                <w:sz w:val="16"/>
                <w:lang w:val="sk-SK"/>
              </w:rPr>
              <w:t>Názov položky</w:t>
            </w:r>
          </w:p>
        </w:tc>
        <w:tc>
          <w:tcPr>
            <w:tcW w:w="1701" w:type="dxa"/>
            <w:shd w:val="clear" w:color="auto" w:fill="D9EAF7"/>
            <w:tcMar>
              <w:top w:w="45" w:type="dxa"/>
              <w:left w:w="45" w:type="dxa"/>
              <w:bottom w:w="45" w:type="dxa"/>
              <w:right w:w="45" w:type="dxa"/>
            </w:tcMar>
            <w:vAlign w:val="center"/>
          </w:tcPr>
          <w:p w14:paraId="5108D4AF" w14:textId="77777777" w:rsidR="00383024" w:rsidRDefault="006538A0">
            <w:pPr>
              <w:spacing w:after="0" w:line="240" w:lineRule="auto"/>
              <w:jc w:val="right"/>
              <w:rPr>
                <w:lang w:val="sk-SK"/>
              </w:rPr>
            </w:pPr>
            <w:r>
              <w:rPr>
                <w:b/>
                <w:sz w:val="16"/>
                <w:lang w:val="sk-SK"/>
              </w:rPr>
              <w:t>2025</w:t>
            </w:r>
          </w:p>
        </w:tc>
        <w:tc>
          <w:tcPr>
            <w:tcW w:w="1701" w:type="dxa"/>
            <w:shd w:val="clear" w:color="auto" w:fill="D9EAF7"/>
            <w:tcMar>
              <w:top w:w="45" w:type="dxa"/>
              <w:left w:w="45" w:type="dxa"/>
              <w:bottom w:w="45" w:type="dxa"/>
              <w:right w:w="45" w:type="dxa"/>
            </w:tcMar>
            <w:vAlign w:val="center"/>
          </w:tcPr>
          <w:p w14:paraId="5108D4B0" w14:textId="77777777" w:rsidR="00383024" w:rsidRDefault="006538A0">
            <w:pPr>
              <w:spacing w:after="0" w:line="240" w:lineRule="auto"/>
              <w:jc w:val="right"/>
              <w:rPr>
                <w:lang w:val="sk-SK"/>
              </w:rPr>
            </w:pPr>
            <w:r>
              <w:rPr>
                <w:b/>
                <w:sz w:val="16"/>
                <w:lang w:val="sk-SK"/>
              </w:rPr>
              <w:t>2024</w:t>
            </w:r>
          </w:p>
        </w:tc>
      </w:tr>
      <w:tr w:rsidR="00383024" w14:paraId="5108D4B5" w14:textId="77777777">
        <w:trPr>
          <w:jc w:val="center"/>
        </w:trPr>
        <w:tc>
          <w:tcPr>
            <w:tcW w:w="5669" w:type="dxa"/>
            <w:tcMar>
              <w:top w:w="45" w:type="dxa"/>
              <w:left w:w="45" w:type="dxa"/>
              <w:bottom w:w="45" w:type="dxa"/>
              <w:right w:w="45" w:type="dxa"/>
            </w:tcMar>
            <w:vAlign w:val="center"/>
          </w:tcPr>
          <w:p w14:paraId="5108D4B2" w14:textId="77777777" w:rsidR="00383024" w:rsidRDefault="006538A0">
            <w:pPr>
              <w:spacing w:after="0" w:line="240" w:lineRule="auto"/>
              <w:rPr>
                <w:lang w:val="sk-SK"/>
              </w:rPr>
            </w:pPr>
            <w:r>
              <w:rPr>
                <w:sz w:val="16"/>
                <w:lang w:val="sk-SK"/>
              </w:rPr>
              <w:t>Priemerný prepočítaný počet zamestnancov</w:t>
            </w:r>
          </w:p>
        </w:tc>
        <w:tc>
          <w:tcPr>
            <w:tcW w:w="1701" w:type="dxa"/>
            <w:tcMar>
              <w:top w:w="45" w:type="dxa"/>
              <w:left w:w="45" w:type="dxa"/>
              <w:bottom w:w="45" w:type="dxa"/>
              <w:right w:w="45" w:type="dxa"/>
            </w:tcMar>
            <w:vAlign w:val="center"/>
          </w:tcPr>
          <w:p w14:paraId="5108D4B3" w14:textId="77777777" w:rsidR="00383024" w:rsidRDefault="006538A0">
            <w:pPr>
              <w:spacing w:after="0" w:line="240" w:lineRule="auto"/>
              <w:jc w:val="right"/>
              <w:rPr>
                <w:lang w:val="sk-SK"/>
              </w:rPr>
            </w:pPr>
            <w:r>
              <w:rPr>
                <w:sz w:val="16"/>
                <w:lang w:val="sk-SK"/>
              </w:rPr>
              <w:t>145</w:t>
            </w:r>
          </w:p>
        </w:tc>
        <w:tc>
          <w:tcPr>
            <w:tcW w:w="1701" w:type="dxa"/>
            <w:tcMar>
              <w:top w:w="45" w:type="dxa"/>
              <w:left w:w="45" w:type="dxa"/>
              <w:bottom w:w="45" w:type="dxa"/>
              <w:right w:w="45" w:type="dxa"/>
            </w:tcMar>
            <w:vAlign w:val="center"/>
          </w:tcPr>
          <w:p w14:paraId="5108D4B4" w14:textId="77777777" w:rsidR="00383024" w:rsidRDefault="006538A0">
            <w:pPr>
              <w:spacing w:after="0" w:line="240" w:lineRule="auto"/>
              <w:jc w:val="right"/>
              <w:rPr>
                <w:lang w:val="sk-SK"/>
              </w:rPr>
            </w:pPr>
            <w:r>
              <w:rPr>
                <w:sz w:val="16"/>
                <w:lang w:val="sk-SK"/>
              </w:rPr>
              <w:t>126</w:t>
            </w:r>
          </w:p>
        </w:tc>
      </w:tr>
      <w:tr w:rsidR="00383024" w14:paraId="5108D4B9" w14:textId="77777777">
        <w:trPr>
          <w:jc w:val="center"/>
        </w:trPr>
        <w:tc>
          <w:tcPr>
            <w:tcW w:w="5669" w:type="dxa"/>
            <w:tcMar>
              <w:top w:w="45" w:type="dxa"/>
              <w:left w:w="45" w:type="dxa"/>
              <w:bottom w:w="45" w:type="dxa"/>
              <w:right w:w="45" w:type="dxa"/>
            </w:tcMar>
            <w:vAlign w:val="center"/>
          </w:tcPr>
          <w:p w14:paraId="5108D4B6" w14:textId="77777777" w:rsidR="00383024" w:rsidRDefault="006538A0">
            <w:pPr>
              <w:spacing w:after="0" w:line="240" w:lineRule="auto"/>
              <w:rPr>
                <w:lang w:val="sk-SK"/>
              </w:rPr>
            </w:pPr>
            <w:r>
              <w:rPr>
                <w:sz w:val="16"/>
                <w:lang w:val="sk-SK"/>
              </w:rPr>
              <w:t>Stav zamestnancov ku dňu, ku ktorému sa zostavuje účtovná závierka</w:t>
            </w:r>
          </w:p>
        </w:tc>
        <w:tc>
          <w:tcPr>
            <w:tcW w:w="1701" w:type="dxa"/>
            <w:tcMar>
              <w:top w:w="45" w:type="dxa"/>
              <w:left w:w="45" w:type="dxa"/>
              <w:bottom w:w="45" w:type="dxa"/>
              <w:right w:w="45" w:type="dxa"/>
            </w:tcMar>
            <w:vAlign w:val="center"/>
          </w:tcPr>
          <w:p w14:paraId="5108D4B7" w14:textId="77777777" w:rsidR="00383024" w:rsidRDefault="006538A0">
            <w:pPr>
              <w:spacing w:after="0" w:line="240" w:lineRule="auto"/>
              <w:jc w:val="right"/>
              <w:rPr>
                <w:lang w:val="sk-SK"/>
              </w:rPr>
            </w:pPr>
            <w:r>
              <w:rPr>
                <w:sz w:val="16"/>
                <w:lang w:val="sk-SK"/>
              </w:rPr>
              <w:t>150</w:t>
            </w:r>
          </w:p>
        </w:tc>
        <w:tc>
          <w:tcPr>
            <w:tcW w:w="1701" w:type="dxa"/>
            <w:tcMar>
              <w:top w:w="45" w:type="dxa"/>
              <w:left w:w="45" w:type="dxa"/>
              <w:bottom w:w="45" w:type="dxa"/>
              <w:right w:w="45" w:type="dxa"/>
            </w:tcMar>
            <w:vAlign w:val="center"/>
          </w:tcPr>
          <w:p w14:paraId="5108D4B8" w14:textId="77777777" w:rsidR="00383024" w:rsidRDefault="006538A0">
            <w:pPr>
              <w:spacing w:after="0" w:line="240" w:lineRule="auto"/>
              <w:jc w:val="right"/>
              <w:rPr>
                <w:lang w:val="sk-SK"/>
              </w:rPr>
            </w:pPr>
            <w:r>
              <w:rPr>
                <w:sz w:val="16"/>
                <w:lang w:val="sk-SK"/>
              </w:rPr>
              <w:t>131</w:t>
            </w:r>
          </w:p>
        </w:tc>
      </w:tr>
      <w:tr w:rsidR="00383024" w14:paraId="5108D4BD" w14:textId="77777777">
        <w:trPr>
          <w:jc w:val="center"/>
        </w:trPr>
        <w:tc>
          <w:tcPr>
            <w:tcW w:w="5669" w:type="dxa"/>
            <w:tcMar>
              <w:top w:w="45" w:type="dxa"/>
              <w:left w:w="45" w:type="dxa"/>
              <w:bottom w:w="45" w:type="dxa"/>
              <w:right w:w="45" w:type="dxa"/>
            </w:tcMar>
            <w:vAlign w:val="center"/>
          </w:tcPr>
          <w:p w14:paraId="5108D4BA" w14:textId="77777777" w:rsidR="00383024" w:rsidRDefault="006538A0">
            <w:pPr>
              <w:spacing w:after="0" w:line="240" w:lineRule="auto"/>
              <w:rPr>
                <w:lang w:val="sk-SK"/>
              </w:rPr>
            </w:pPr>
            <w:r>
              <w:rPr>
                <w:sz w:val="16"/>
                <w:lang w:val="sk-SK"/>
              </w:rPr>
              <w:t>z toho: vedúci zamestnanci</w:t>
            </w:r>
          </w:p>
        </w:tc>
        <w:tc>
          <w:tcPr>
            <w:tcW w:w="1701" w:type="dxa"/>
            <w:tcMar>
              <w:top w:w="45" w:type="dxa"/>
              <w:left w:w="45" w:type="dxa"/>
              <w:bottom w:w="45" w:type="dxa"/>
              <w:right w:w="45" w:type="dxa"/>
            </w:tcMar>
            <w:vAlign w:val="center"/>
          </w:tcPr>
          <w:p w14:paraId="5108D4BB" w14:textId="77777777" w:rsidR="00383024" w:rsidRDefault="006538A0">
            <w:pPr>
              <w:spacing w:after="0" w:line="240" w:lineRule="auto"/>
              <w:jc w:val="right"/>
              <w:rPr>
                <w:lang w:val="sk-SK"/>
              </w:rPr>
            </w:pPr>
            <w:r>
              <w:rPr>
                <w:sz w:val="16"/>
                <w:lang w:val="sk-SK"/>
              </w:rPr>
              <w:t>4</w:t>
            </w:r>
          </w:p>
        </w:tc>
        <w:tc>
          <w:tcPr>
            <w:tcW w:w="1701" w:type="dxa"/>
            <w:tcMar>
              <w:top w:w="45" w:type="dxa"/>
              <w:left w:w="45" w:type="dxa"/>
              <w:bottom w:w="45" w:type="dxa"/>
              <w:right w:w="45" w:type="dxa"/>
            </w:tcMar>
            <w:vAlign w:val="center"/>
          </w:tcPr>
          <w:p w14:paraId="5108D4BC" w14:textId="77777777" w:rsidR="00383024" w:rsidRDefault="006538A0">
            <w:pPr>
              <w:spacing w:after="0" w:line="240" w:lineRule="auto"/>
              <w:jc w:val="right"/>
              <w:rPr>
                <w:lang w:val="sk-SK"/>
              </w:rPr>
            </w:pPr>
            <w:r>
              <w:rPr>
                <w:sz w:val="15"/>
                <w:lang w:val="sk-SK"/>
              </w:rPr>
              <w:t>6</w:t>
            </w:r>
          </w:p>
        </w:tc>
      </w:tr>
    </w:tbl>
    <w:p w14:paraId="5108D4BE" w14:textId="77777777" w:rsidR="00383024" w:rsidRDefault="006538A0">
      <w:pPr>
        <w:pStyle w:val="Nadpis2"/>
        <w:spacing w:before="120" w:after="60"/>
        <w:rPr>
          <w:lang w:val="sk-SK"/>
        </w:rPr>
      </w:pPr>
      <w:r>
        <w:rPr>
          <w:rFonts w:ascii="Arial" w:hAnsi="Arial"/>
          <w:sz w:val="20"/>
          <w:lang w:val="sk-SK"/>
        </w:rPr>
        <w:t>3. Schválenie účtovnej závierky za rok 2024</w:t>
      </w:r>
    </w:p>
    <w:p w14:paraId="5108D4BF" w14:textId="77777777" w:rsidR="00383024" w:rsidRDefault="006538A0">
      <w:pPr>
        <w:spacing w:after="60" w:line="252" w:lineRule="auto"/>
        <w:rPr>
          <w:lang w:val="sk-SK"/>
        </w:rPr>
      </w:pPr>
      <w:r>
        <w:rPr>
          <w:lang w:val="sk-SK"/>
        </w:rPr>
        <w:t>Účtovná závierka spoločnosti NATEK SLOVAKIA, s.r.o. za rok 2024 schválilo riadne valne zhromaždenie, ktoré sa konalo  26.06.2025.</w:t>
      </w:r>
    </w:p>
    <w:p w14:paraId="5108D4C0" w14:textId="77777777" w:rsidR="00383024" w:rsidRDefault="006538A0">
      <w:pPr>
        <w:pStyle w:val="Nadpis2"/>
        <w:spacing w:before="120" w:after="60"/>
        <w:rPr>
          <w:lang w:val="sk-SK"/>
        </w:rPr>
      </w:pPr>
      <w:r>
        <w:rPr>
          <w:rFonts w:ascii="Arial" w:hAnsi="Arial"/>
          <w:sz w:val="20"/>
          <w:lang w:val="sk-SK"/>
        </w:rPr>
        <w:t>4. Právny dôvod zostavenia účtovnej závierky</w:t>
      </w:r>
    </w:p>
    <w:p w14:paraId="5108D4C1" w14:textId="77777777" w:rsidR="00383024" w:rsidRDefault="006538A0">
      <w:pPr>
        <w:spacing w:after="60" w:line="252" w:lineRule="auto"/>
        <w:rPr>
          <w:lang w:val="sk-SK"/>
        </w:rPr>
      </w:pPr>
      <w:r>
        <w:rPr>
          <w:lang w:val="sk-SK"/>
        </w:rPr>
        <w:t>Táto účtovná závierka je riadna individuálna účtovná závierka zostavená za účtovné obdobie od 1. januára 2025 do 31. decembra 2025 podľa slovenských právnych predpisov, a to zákona o účtovníctve a postupov účtovania pre podnikateľov.</w:t>
      </w:r>
    </w:p>
    <w:p w14:paraId="5108D4C2" w14:textId="77777777" w:rsidR="00383024" w:rsidRDefault="00383024">
      <w:pPr>
        <w:spacing w:after="60" w:line="252" w:lineRule="auto"/>
        <w:rPr>
          <w:lang w:val="sk-SK"/>
        </w:rPr>
      </w:pPr>
    </w:p>
    <w:p w14:paraId="5108D4C3" w14:textId="77777777" w:rsidR="00383024" w:rsidRDefault="006538A0">
      <w:pPr>
        <w:pStyle w:val="Nadpis2"/>
        <w:spacing w:before="120" w:after="60"/>
        <w:rPr>
          <w:lang w:val="sk-SK"/>
        </w:rPr>
      </w:pPr>
      <w:r>
        <w:rPr>
          <w:rFonts w:ascii="Arial" w:hAnsi="Arial"/>
          <w:sz w:val="20"/>
          <w:lang w:val="sk-SK"/>
        </w:rPr>
        <w:lastRenderedPageBreak/>
        <w:t>5. Členovia orgánov spoločnosti</w:t>
      </w:r>
    </w:p>
    <w:tbl>
      <w:tblPr>
        <w:tblStyle w:val="Mriekatabuky"/>
        <w:tblW w:w="0" w:type="auto"/>
        <w:jc w:val="center"/>
        <w:tblLook w:val="04A0" w:firstRow="1" w:lastRow="0" w:firstColumn="1" w:lastColumn="0" w:noHBand="0" w:noVBand="1"/>
      </w:tblPr>
      <w:tblGrid>
        <w:gridCol w:w="2835"/>
        <w:gridCol w:w="2268"/>
        <w:gridCol w:w="3402"/>
      </w:tblGrid>
      <w:tr w:rsidR="00383024" w14:paraId="5108D4C7" w14:textId="77777777">
        <w:trPr>
          <w:tblHeader/>
          <w:jc w:val="center"/>
        </w:trPr>
        <w:tc>
          <w:tcPr>
            <w:tcW w:w="2835" w:type="dxa"/>
            <w:shd w:val="clear" w:color="auto" w:fill="D9EAF7"/>
            <w:tcMar>
              <w:top w:w="45" w:type="dxa"/>
              <w:left w:w="45" w:type="dxa"/>
              <w:bottom w:w="45" w:type="dxa"/>
              <w:right w:w="45" w:type="dxa"/>
            </w:tcMar>
            <w:vAlign w:val="center"/>
          </w:tcPr>
          <w:p w14:paraId="5108D4C4" w14:textId="77777777" w:rsidR="00383024" w:rsidRDefault="006538A0">
            <w:pPr>
              <w:spacing w:after="0" w:line="240" w:lineRule="auto"/>
              <w:rPr>
                <w:lang w:val="sk-SK"/>
              </w:rPr>
            </w:pPr>
            <w:r>
              <w:rPr>
                <w:b/>
                <w:sz w:val="17"/>
                <w:lang w:val="sk-SK"/>
              </w:rPr>
              <w:t>Orgán</w:t>
            </w:r>
          </w:p>
        </w:tc>
        <w:tc>
          <w:tcPr>
            <w:tcW w:w="2268" w:type="dxa"/>
            <w:shd w:val="clear" w:color="auto" w:fill="D9EAF7"/>
            <w:tcMar>
              <w:top w:w="45" w:type="dxa"/>
              <w:left w:w="45" w:type="dxa"/>
              <w:bottom w:w="45" w:type="dxa"/>
              <w:right w:w="45" w:type="dxa"/>
            </w:tcMar>
            <w:vAlign w:val="center"/>
          </w:tcPr>
          <w:p w14:paraId="5108D4C5" w14:textId="77777777" w:rsidR="00383024" w:rsidRDefault="006538A0">
            <w:pPr>
              <w:spacing w:after="0" w:line="240" w:lineRule="auto"/>
              <w:jc w:val="right"/>
              <w:rPr>
                <w:lang w:val="sk-SK"/>
              </w:rPr>
            </w:pPr>
            <w:r>
              <w:rPr>
                <w:b/>
                <w:sz w:val="17"/>
                <w:lang w:val="sk-SK"/>
              </w:rPr>
              <w:t>Funkcia</w:t>
            </w:r>
          </w:p>
        </w:tc>
        <w:tc>
          <w:tcPr>
            <w:tcW w:w="3402" w:type="dxa"/>
            <w:shd w:val="clear" w:color="auto" w:fill="D9EAF7"/>
            <w:tcMar>
              <w:top w:w="45" w:type="dxa"/>
              <w:left w:w="45" w:type="dxa"/>
              <w:bottom w:w="45" w:type="dxa"/>
              <w:right w:w="45" w:type="dxa"/>
            </w:tcMar>
            <w:vAlign w:val="center"/>
          </w:tcPr>
          <w:p w14:paraId="5108D4C6" w14:textId="77777777" w:rsidR="00383024" w:rsidRDefault="006538A0">
            <w:pPr>
              <w:spacing w:after="0" w:line="240" w:lineRule="auto"/>
              <w:jc w:val="right"/>
              <w:rPr>
                <w:lang w:val="sk-SK"/>
              </w:rPr>
            </w:pPr>
            <w:r>
              <w:rPr>
                <w:b/>
                <w:sz w:val="17"/>
                <w:lang w:val="sk-SK"/>
              </w:rPr>
              <w:t>Meno</w:t>
            </w:r>
          </w:p>
        </w:tc>
      </w:tr>
      <w:tr w:rsidR="00383024" w14:paraId="5108D4CB" w14:textId="77777777">
        <w:trPr>
          <w:jc w:val="center"/>
        </w:trPr>
        <w:tc>
          <w:tcPr>
            <w:tcW w:w="2835" w:type="dxa"/>
            <w:tcMar>
              <w:top w:w="45" w:type="dxa"/>
              <w:left w:w="45" w:type="dxa"/>
              <w:bottom w:w="45" w:type="dxa"/>
              <w:right w:w="45" w:type="dxa"/>
            </w:tcMar>
            <w:vAlign w:val="center"/>
          </w:tcPr>
          <w:p w14:paraId="5108D4C8" w14:textId="77777777" w:rsidR="00383024" w:rsidRDefault="006538A0">
            <w:pPr>
              <w:spacing w:after="0" w:line="240" w:lineRule="auto"/>
              <w:rPr>
                <w:lang w:val="sk-SK"/>
              </w:rPr>
            </w:pPr>
            <w:r>
              <w:rPr>
                <w:sz w:val="17"/>
                <w:lang w:val="sk-SK"/>
              </w:rPr>
              <w:t>Štatutárny orgán</w:t>
            </w:r>
          </w:p>
        </w:tc>
        <w:tc>
          <w:tcPr>
            <w:tcW w:w="2268" w:type="dxa"/>
            <w:tcMar>
              <w:top w:w="45" w:type="dxa"/>
              <w:left w:w="45" w:type="dxa"/>
              <w:bottom w:w="45" w:type="dxa"/>
              <w:right w:w="45" w:type="dxa"/>
            </w:tcMar>
            <w:vAlign w:val="center"/>
          </w:tcPr>
          <w:p w14:paraId="5108D4C9" w14:textId="77777777" w:rsidR="00383024" w:rsidRDefault="006538A0">
            <w:pPr>
              <w:spacing w:after="0" w:line="240" w:lineRule="auto"/>
              <w:jc w:val="right"/>
              <w:rPr>
                <w:lang w:val="sk-SK"/>
              </w:rPr>
            </w:pPr>
            <w:r>
              <w:rPr>
                <w:sz w:val="17"/>
                <w:lang w:val="sk-SK"/>
              </w:rPr>
              <w:t>Konateľ</w:t>
            </w:r>
          </w:p>
        </w:tc>
        <w:tc>
          <w:tcPr>
            <w:tcW w:w="3402" w:type="dxa"/>
            <w:tcMar>
              <w:top w:w="45" w:type="dxa"/>
              <w:left w:w="45" w:type="dxa"/>
              <w:bottom w:w="45" w:type="dxa"/>
              <w:right w:w="45" w:type="dxa"/>
            </w:tcMar>
            <w:vAlign w:val="center"/>
          </w:tcPr>
          <w:p w14:paraId="5108D4CA" w14:textId="77777777" w:rsidR="00383024" w:rsidRDefault="006538A0">
            <w:pPr>
              <w:spacing w:after="0" w:line="240" w:lineRule="auto"/>
              <w:jc w:val="right"/>
              <w:rPr>
                <w:lang w:val="sk-SK"/>
              </w:rPr>
            </w:pPr>
            <w:r>
              <w:rPr>
                <w:sz w:val="17"/>
                <w:lang w:val="sk-SK"/>
              </w:rPr>
              <w:t>Paul Novak</w:t>
            </w:r>
          </w:p>
        </w:tc>
      </w:tr>
    </w:tbl>
    <w:p w14:paraId="5108D4CC" w14:textId="77777777" w:rsidR="00383024" w:rsidRDefault="00383024">
      <w:pPr>
        <w:rPr>
          <w:lang w:val="sk-SK"/>
        </w:rPr>
      </w:pPr>
    </w:p>
    <w:p w14:paraId="5108D4CD" w14:textId="77777777" w:rsidR="00383024" w:rsidRDefault="006538A0">
      <w:pPr>
        <w:pStyle w:val="Nadpis2"/>
        <w:spacing w:before="120" w:after="60"/>
        <w:rPr>
          <w:lang w:val="sk-SK"/>
        </w:rPr>
      </w:pPr>
      <w:r>
        <w:rPr>
          <w:rFonts w:ascii="Arial" w:hAnsi="Arial"/>
          <w:sz w:val="20"/>
          <w:lang w:val="sk-SK"/>
        </w:rPr>
        <w:t>6. Štruktúra spoločníkov a ich podiel na základnom imaní</w:t>
      </w:r>
    </w:p>
    <w:p w14:paraId="5108D4CE" w14:textId="77777777" w:rsidR="00383024" w:rsidRDefault="006538A0">
      <w:pPr>
        <w:spacing w:after="60" w:line="252" w:lineRule="auto"/>
        <w:rPr>
          <w:lang w:val="sk-SK"/>
        </w:rPr>
      </w:pPr>
      <w:r>
        <w:rPr>
          <w:lang w:val="sk-SK"/>
        </w:rPr>
        <w:t>Počas roka 2025 podľa dostupných podkladov nedošlo k zmene vlastníckej štruktúry spoločnosti.</w:t>
      </w:r>
    </w:p>
    <w:tbl>
      <w:tblPr>
        <w:tblStyle w:val="Mriekatabuky"/>
        <w:tblW w:w="0" w:type="auto"/>
        <w:jc w:val="center"/>
        <w:tblLook w:val="04A0" w:firstRow="1" w:lastRow="0" w:firstColumn="1" w:lastColumn="0" w:noHBand="0" w:noVBand="1"/>
      </w:tblPr>
      <w:tblGrid>
        <w:gridCol w:w="3969"/>
        <w:gridCol w:w="1701"/>
        <w:gridCol w:w="1134"/>
        <w:gridCol w:w="1134"/>
        <w:gridCol w:w="1701"/>
      </w:tblGrid>
      <w:tr w:rsidR="00383024" w:rsidRPr="00B238A0" w14:paraId="5108D4D4" w14:textId="77777777">
        <w:trPr>
          <w:tblHeader/>
          <w:jc w:val="center"/>
        </w:trPr>
        <w:tc>
          <w:tcPr>
            <w:tcW w:w="3969" w:type="dxa"/>
            <w:shd w:val="clear" w:color="auto" w:fill="D9EAF7"/>
            <w:tcMar>
              <w:top w:w="45" w:type="dxa"/>
              <w:left w:w="45" w:type="dxa"/>
              <w:bottom w:w="45" w:type="dxa"/>
              <w:right w:w="45" w:type="dxa"/>
            </w:tcMar>
            <w:vAlign w:val="center"/>
          </w:tcPr>
          <w:p w14:paraId="5108D4CF" w14:textId="77777777" w:rsidR="00383024" w:rsidRDefault="006538A0">
            <w:pPr>
              <w:spacing w:after="0" w:line="240" w:lineRule="auto"/>
              <w:rPr>
                <w:lang w:val="sk-SK"/>
              </w:rPr>
            </w:pPr>
            <w:r>
              <w:rPr>
                <w:b/>
                <w:sz w:val="14"/>
                <w:lang w:val="sk-SK"/>
              </w:rPr>
              <w:t>Spoločník</w:t>
            </w:r>
          </w:p>
        </w:tc>
        <w:tc>
          <w:tcPr>
            <w:tcW w:w="1701" w:type="dxa"/>
            <w:shd w:val="clear" w:color="auto" w:fill="D9EAF7"/>
            <w:tcMar>
              <w:top w:w="45" w:type="dxa"/>
              <w:left w:w="45" w:type="dxa"/>
              <w:bottom w:w="45" w:type="dxa"/>
              <w:right w:w="45" w:type="dxa"/>
            </w:tcMar>
            <w:vAlign w:val="center"/>
          </w:tcPr>
          <w:p w14:paraId="5108D4D0" w14:textId="77777777" w:rsidR="00383024" w:rsidRDefault="006538A0">
            <w:pPr>
              <w:spacing w:after="0" w:line="240" w:lineRule="auto"/>
              <w:rPr>
                <w:lang w:val="sk-SK"/>
              </w:rPr>
            </w:pPr>
            <w:r>
              <w:rPr>
                <w:b/>
                <w:sz w:val="14"/>
                <w:lang w:val="sk-SK"/>
              </w:rPr>
              <w:t>Podiel na základnom imaní v EUR</w:t>
            </w:r>
          </w:p>
        </w:tc>
        <w:tc>
          <w:tcPr>
            <w:tcW w:w="1134" w:type="dxa"/>
            <w:shd w:val="clear" w:color="auto" w:fill="D9EAF7"/>
            <w:tcMar>
              <w:top w:w="45" w:type="dxa"/>
              <w:left w:w="45" w:type="dxa"/>
              <w:bottom w:w="45" w:type="dxa"/>
              <w:right w:w="45" w:type="dxa"/>
            </w:tcMar>
            <w:vAlign w:val="center"/>
          </w:tcPr>
          <w:p w14:paraId="5108D4D1" w14:textId="77777777" w:rsidR="00383024" w:rsidRDefault="006538A0">
            <w:pPr>
              <w:spacing w:after="0" w:line="240" w:lineRule="auto"/>
              <w:rPr>
                <w:lang w:val="sk-SK"/>
              </w:rPr>
            </w:pPr>
            <w:r>
              <w:rPr>
                <w:b/>
                <w:sz w:val="14"/>
                <w:lang w:val="sk-SK"/>
              </w:rPr>
              <w:t>Podiel v %</w:t>
            </w:r>
          </w:p>
        </w:tc>
        <w:tc>
          <w:tcPr>
            <w:tcW w:w="1134" w:type="dxa"/>
            <w:shd w:val="clear" w:color="auto" w:fill="D9EAF7"/>
            <w:tcMar>
              <w:top w:w="45" w:type="dxa"/>
              <w:left w:w="45" w:type="dxa"/>
              <w:bottom w:w="45" w:type="dxa"/>
              <w:right w:w="45" w:type="dxa"/>
            </w:tcMar>
            <w:vAlign w:val="center"/>
          </w:tcPr>
          <w:p w14:paraId="5108D4D2" w14:textId="77777777" w:rsidR="00383024" w:rsidRDefault="006538A0">
            <w:pPr>
              <w:spacing w:after="0" w:line="240" w:lineRule="auto"/>
              <w:rPr>
                <w:lang w:val="sk-SK"/>
              </w:rPr>
            </w:pPr>
            <w:r>
              <w:rPr>
                <w:b/>
                <w:sz w:val="14"/>
                <w:lang w:val="sk-SK"/>
              </w:rPr>
              <w:t>Hlasovacie práva v %</w:t>
            </w:r>
          </w:p>
        </w:tc>
        <w:tc>
          <w:tcPr>
            <w:tcW w:w="1701" w:type="dxa"/>
            <w:shd w:val="clear" w:color="auto" w:fill="D9EAF7"/>
            <w:tcMar>
              <w:top w:w="45" w:type="dxa"/>
              <w:left w:w="45" w:type="dxa"/>
              <w:bottom w:w="45" w:type="dxa"/>
              <w:right w:w="45" w:type="dxa"/>
            </w:tcMar>
            <w:vAlign w:val="center"/>
          </w:tcPr>
          <w:p w14:paraId="5108D4D3" w14:textId="77777777" w:rsidR="00383024" w:rsidRDefault="006538A0">
            <w:pPr>
              <w:spacing w:after="0" w:line="240" w:lineRule="auto"/>
              <w:rPr>
                <w:lang w:val="sk-SK"/>
              </w:rPr>
            </w:pPr>
            <w:r>
              <w:rPr>
                <w:b/>
                <w:sz w:val="14"/>
                <w:lang w:val="sk-SK"/>
              </w:rPr>
              <w:t>Iný podiel na ostatných položkách VI</w:t>
            </w:r>
          </w:p>
        </w:tc>
      </w:tr>
      <w:tr w:rsidR="00383024" w14:paraId="5108D4DA" w14:textId="77777777">
        <w:trPr>
          <w:jc w:val="center"/>
        </w:trPr>
        <w:tc>
          <w:tcPr>
            <w:tcW w:w="3969" w:type="dxa"/>
            <w:tcMar>
              <w:top w:w="45" w:type="dxa"/>
              <w:left w:w="45" w:type="dxa"/>
              <w:bottom w:w="45" w:type="dxa"/>
              <w:right w:w="45" w:type="dxa"/>
            </w:tcMar>
            <w:vAlign w:val="center"/>
          </w:tcPr>
          <w:p w14:paraId="5108D4D5" w14:textId="77777777" w:rsidR="00383024" w:rsidRDefault="006538A0">
            <w:pPr>
              <w:spacing w:after="0" w:line="240" w:lineRule="auto"/>
              <w:rPr>
                <w:lang w:val="sk-SK"/>
              </w:rPr>
            </w:pPr>
            <w:r>
              <w:rPr>
                <w:sz w:val="14"/>
                <w:lang w:val="sk-SK"/>
              </w:rPr>
              <w:t xml:space="preserve">JJMLE Holding s.r.o., </w:t>
            </w:r>
            <w:proofErr w:type="spellStart"/>
            <w:r>
              <w:rPr>
                <w:sz w:val="14"/>
                <w:lang w:val="sk-SK"/>
              </w:rPr>
              <w:t>Václavské</w:t>
            </w:r>
            <w:proofErr w:type="spellEnd"/>
            <w:r>
              <w:rPr>
                <w:sz w:val="14"/>
                <w:lang w:val="sk-SK"/>
              </w:rPr>
              <w:t xml:space="preserve"> nám. 2132/47, Praha, Česká republika</w:t>
            </w:r>
          </w:p>
        </w:tc>
        <w:tc>
          <w:tcPr>
            <w:tcW w:w="1701" w:type="dxa"/>
            <w:tcMar>
              <w:top w:w="45" w:type="dxa"/>
              <w:left w:w="45" w:type="dxa"/>
              <w:bottom w:w="45" w:type="dxa"/>
              <w:right w:w="45" w:type="dxa"/>
            </w:tcMar>
            <w:vAlign w:val="center"/>
          </w:tcPr>
          <w:p w14:paraId="5108D4D6" w14:textId="77777777" w:rsidR="00383024" w:rsidRDefault="006538A0">
            <w:pPr>
              <w:spacing w:after="0" w:line="240" w:lineRule="auto"/>
              <w:jc w:val="right"/>
              <w:rPr>
                <w:lang w:val="sk-SK"/>
              </w:rPr>
            </w:pPr>
            <w:r>
              <w:rPr>
                <w:sz w:val="14"/>
                <w:lang w:val="sk-SK"/>
              </w:rPr>
              <w:t>63 000</w:t>
            </w:r>
          </w:p>
        </w:tc>
        <w:tc>
          <w:tcPr>
            <w:tcW w:w="1134" w:type="dxa"/>
            <w:tcMar>
              <w:top w:w="45" w:type="dxa"/>
              <w:left w:w="45" w:type="dxa"/>
              <w:bottom w:w="45" w:type="dxa"/>
              <w:right w:w="45" w:type="dxa"/>
            </w:tcMar>
            <w:vAlign w:val="center"/>
          </w:tcPr>
          <w:p w14:paraId="5108D4D7" w14:textId="77777777" w:rsidR="00383024" w:rsidRDefault="006538A0">
            <w:pPr>
              <w:spacing w:after="0" w:line="240" w:lineRule="auto"/>
              <w:jc w:val="right"/>
              <w:rPr>
                <w:lang w:val="sk-SK"/>
              </w:rPr>
            </w:pPr>
            <w:r>
              <w:rPr>
                <w:sz w:val="14"/>
                <w:lang w:val="sk-SK"/>
              </w:rPr>
              <w:t>90</w:t>
            </w:r>
          </w:p>
        </w:tc>
        <w:tc>
          <w:tcPr>
            <w:tcW w:w="1134" w:type="dxa"/>
            <w:tcMar>
              <w:top w:w="45" w:type="dxa"/>
              <w:left w:w="45" w:type="dxa"/>
              <w:bottom w:w="45" w:type="dxa"/>
              <w:right w:w="45" w:type="dxa"/>
            </w:tcMar>
            <w:vAlign w:val="center"/>
          </w:tcPr>
          <w:p w14:paraId="5108D4D8" w14:textId="77777777" w:rsidR="00383024" w:rsidRDefault="006538A0">
            <w:pPr>
              <w:spacing w:after="0" w:line="240" w:lineRule="auto"/>
              <w:jc w:val="right"/>
              <w:rPr>
                <w:lang w:val="sk-SK"/>
              </w:rPr>
            </w:pPr>
            <w:r>
              <w:rPr>
                <w:sz w:val="14"/>
                <w:lang w:val="sk-SK"/>
              </w:rPr>
              <w:t>90</w:t>
            </w:r>
          </w:p>
        </w:tc>
        <w:tc>
          <w:tcPr>
            <w:tcW w:w="1701" w:type="dxa"/>
            <w:tcMar>
              <w:top w:w="45" w:type="dxa"/>
              <w:left w:w="45" w:type="dxa"/>
              <w:bottom w:w="45" w:type="dxa"/>
              <w:right w:w="45" w:type="dxa"/>
            </w:tcMar>
            <w:vAlign w:val="center"/>
          </w:tcPr>
          <w:p w14:paraId="5108D4D9" w14:textId="77777777" w:rsidR="00383024" w:rsidRDefault="006538A0">
            <w:pPr>
              <w:spacing w:after="0" w:line="240" w:lineRule="auto"/>
              <w:jc w:val="right"/>
              <w:rPr>
                <w:lang w:val="sk-SK"/>
              </w:rPr>
            </w:pPr>
            <w:r>
              <w:rPr>
                <w:sz w:val="14"/>
                <w:lang w:val="sk-SK"/>
              </w:rPr>
              <w:t>-</w:t>
            </w:r>
          </w:p>
        </w:tc>
      </w:tr>
      <w:tr w:rsidR="00383024" w14:paraId="5108D4E0" w14:textId="77777777">
        <w:trPr>
          <w:jc w:val="center"/>
        </w:trPr>
        <w:tc>
          <w:tcPr>
            <w:tcW w:w="3969" w:type="dxa"/>
            <w:tcMar>
              <w:top w:w="45" w:type="dxa"/>
              <w:left w:w="45" w:type="dxa"/>
              <w:bottom w:w="45" w:type="dxa"/>
              <w:right w:w="45" w:type="dxa"/>
            </w:tcMar>
            <w:vAlign w:val="center"/>
          </w:tcPr>
          <w:p w14:paraId="5108D4DB" w14:textId="77777777" w:rsidR="00383024" w:rsidRDefault="006538A0">
            <w:pPr>
              <w:spacing w:after="0" w:line="240" w:lineRule="auto"/>
              <w:rPr>
                <w:lang w:val="sk-SK"/>
              </w:rPr>
            </w:pPr>
            <w:r>
              <w:rPr>
                <w:sz w:val="14"/>
                <w:lang w:val="sk-SK"/>
              </w:rPr>
              <w:t>Ing. Paul Novak, Orgovánová 1785/16, Rovinka</w:t>
            </w:r>
          </w:p>
        </w:tc>
        <w:tc>
          <w:tcPr>
            <w:tcW w:w="1701" w:type="dxa"/>
            <w:tcMar>
              <w:top w:w="45" w:type="dxa"/>
              <w:left w:w="45" w:type="dxa"/>
              <w:bottom w:w="45" w:type="dxa"/>
              <w:right w:w="45" w:type="dxa"/>
            </w:tcMar>
            <w:vAlign w:val="center"/>
          </w:tcPr>
          <w:p w14:paraId="5108D4DC" w14:textId="77777777" w:rsidR="00383024" w:rsidRDefault="006538A0">
            <w:pPr>
              <w:spacing w:after="0" w:line="240" w:lineRule="auto"/>
              <w:jc w:val="right"/>
              <w:rPr>
                <w:lang w:val="sk-SK"/>
              </w:rPr>
            </w:pPr>
            <w:r>
              <w:rPr>
                <w:sz w:val="14"/>
                <w:lang w:val="sk-SK"/>
              </w:rPr>
              <w:t>4 900</w:t>
            </w:r>
          </w:p>
        </w:tc>
        <w:tc>
          <w:tcPr>
            <w:tcW w:w="1134" w:type="dxa"/>
            <w:tcMar>
              <w:top w:w="45" w:type="dxa"/>
              <w:left w:w="45" w:type="dxa"/>
              <w:bottom w:w="45" w:type="dxa"/>
              <w:right w:w="45" w:type="dxa"/>
            </w:tcMar>
            <w:vAlign w:val="center"/>
          </w:tcPr>
          <w:p w14:paraId="5108D4DD" w14:textId="77777777" w:rsidR="00383024" w:rsidRDefault="006538A0">
            <w:pPr>
              <w:spacing w:after="0" w:line="240" w:lineRule="auto"/>
              <w:jc w:val="right"/>
              <w:rPr>
                <w:lang w:val="sk-SK"/>
              </w:rPr>
            </w:pPr>
            <w:r>
              <w:rPr>
                <w:sz w:val="14"/>
                <w:lang w:val="sk-SK"/>
              </w:rPr>
              <w:t>7</w:t>
            </w:r>
          </w:p>
        </w:tc>
        <w:tc>
          <w:tcPr>
            <w:tcW w:w="1134" w:type="dxa"/>
            <w:tcMar>
              <w:top w:w="45" w:type="dxa"/>
              <w:left w:w="45" w:type="dxa"/>
              <w:bottom w:w="45" w:type="dxa"/>
              <w:right w:w="45" w:type="dxa"/>
            </w:tcMar>
            <w:vAlign w:val="center"/>
          </w:tcPr>
          <w:p w14:paraId="5108D4DE" w14:textId="77777777" w:rsidR="00383024" w:rsidRDefault="006538A0">
            <w:pPr>
              <w:spacing w:after="0" w:line="240" w:lineRule="auto"/>
              <w:jc w:val="right"/>
              <w:rPr>
                <w:lang w:val="sk-SK"/>
              </w:rPr>
            </w:pPr>
            <w:r>
              <w:rPr>
                <w:sz w:val="14"/>
                <w:lang w:val="sk-SK"/>
              </w:rPr>
              <w:t>7</w:t>
            </w:r>
          </w:p>
        </w:tc>
        <w:tc>
          <w:tcPr>
            <w:tcW w:w="1701" w:type="dxa"/>
            <w:tcMar>
              <w:top w:w="45" w:type="dxa"/>
              <w:left w:w="45" w:type="dxa"/>
              <w:bottom w:w="45" w:type="dxa"/>
              <w:right w:w="45" w:type="dxa"/>
            </w:tcMar>
            <w:vAlign w:val="center"/>
          </w:tcPr>
          <w:p w14:paraId="5108D4DF" w14:textId="77777777" w:rsidR="00383024" w:rsidRDefault="006538A0">
            <w:pPr>
              <w:spacing w:after="0" w:line="240" w:lineRule="auto"/>
              <w:jc w:val="right"/>
              <w:rPr>
                <w:lang w:val="sk-SK"/>
              </w:rPr>
            </w:pPr>
            <w:r>
              <w:rPr>
                <w:sz w:val="14"/>
                <w:lang w:val="sk-SK"/>
              </w:rPr>
              <w:t>-</w:t>
            </w:r>
          </w:p>
        </w:tc>
      </w:tr>
      <w:tr w:rsidR="00383024" w14:paraId="5108D4E6" w14:textId="77777777">
        <w:trPr>
          <w:jc w:val="center"/>
        </w:trPr>
        <w:tc>
          <w:tcPr>
            <w:tcW w:w="3969" w:type="dxa"/>
            <w:tcMar>
              <w:top w:w="45" w:type="dxa"/>
              <w:left w:w="45" w:type="dxa"/>
              <w:bottom w:w="45" w:type="dxa"/>
              <w:right w:w="45" w:type="dxa"/>
            </w:tcMar>
            <w:vAlign w:val="center"/>
          </w:tcPr>
          <w:p w14:paraId="5108D4E1" w14:textId="77777777" w:rsidR="00383024" w:rsidRDefault="006538A0">
            <w:pPr>
              <w:spacing w:after="0" w:line="240" w:lineRule="auto"/>
              <w:rPr>
                <w:lang w:val="sk-SK"/>
              </w:rPr>
            </w:pPr>
            <w:r>
              <w:rPr>
                <w:sz w:val="14"/>
                <w:lang w:val="sk-SK"/>
              </w:rPr>
              <w:t xml:space="preserve">Ing. Jana </w:t>
            </w:r>
            <w:proofErr w:type="spellStart"/>
            <w:r>
              <w:rPr>
                <w:sz w:val="14"/>
                <w:lang w:val="sk-SK"/>
              </w:rPr>
              <w:t>Kružliaková</w:t>
            </w:r>
            <w:proofErr w:type="spellEnd"/>
            <w:r>
              <w:rPr>
                <w:sz w:val="14"/>
                <w:lang w:val="sk-SK"/>
              </w:rPr>
              <w:t>, Predmier 435, Predmier</w:t>
            </w:r>
          </w:p>
        </w:tc>
        <w:tc>
          <w:tcPr>
            <w:tcW w:w="1701" w:type="dxa"/>
            <w:tcMar>
              <w:top w:w="45" w:type="dxa"/>
              <w:left w:w="45" w:type="dxa"/>
              <w:bottom w:w="45" w:type="dxa"/>
              <w:right w:w="45" w:type="dxa"/>
            </w:tcMar>
            <w:vAlign w:val="center"/>
          </w:tcPr>
          <w:p w14:paraId="5108D4E2" w14:textId="77777777" w:rsidR="00383024" w:rsidRDefault="006538A0">
            <w:pPr>
              <w:spacing w:after="0" w:line="240" w:lineRule="auto"/>
              <w:jc w:val="right"/>
              <w:rPr>
                <w:lang w:val="sk-SK"/>
              </w:rPr>
            </w:pPr>
            <w:r>
              <w:rPr>
                <w:sz w:val="14"/>
                <w:lang w:val="sk-SK"/>
              </w:rPr>
              <w:t>2 100</w:t>
            </w:r>
          </w:p>
        </w:tc>
        <w:tc>
          <w:tcPr>
            <w:tcW w:w="1134" w:type="dxa"/>
            <w:tcMar>
              <w:top w:w="45" w:type="dxa"/>
              <w:left w:w="45" w:type="dxa"/>
              <w:bottom w:w="45" w:type="dxa"/>
              <w:right w:w="45" w:type="dxa"/>
            </w:tcMar>
            <w:vAlign w:val="center"/>
          </w:tcPr>
          <w:p w14:paraId="5108D4E3" w14:textId="77777777" w:rsidR="00383024" w:rsidRDefault="006538A0">
            <w:pPr>
              <w:spacing w:after="0" w:line="240" w:lineRule="auto"/>
              <w:jc w:val="right"/>
              <w:rPr>
                <w:lang w:val="sk-SK"/>
              </w:rPr>
            </w:pPr>
            <w:r>
              <w:rPr>
                <w:sz w:val="14"/>
                <w:lang w:val="sk-SK"/>
              </w:rPr>
              <w:t>3</w:t>
            </w:r>
          </w:p>
        </w:tc>
        <w:tc>
          <w:tcPr>
            <w:tcW w:w="1134" w:type="dxa"/>
            <w:tcMar>
              <w:top w:w="45" w:type="dxa"/>
              <w:left w:w="45" w:type="dxa"/>
              <w:bottom w:w="45" w:type="dxa"/>
              <w:right w:w="45" w:type="dxa"/>
            </w:tcMar>
            <w:vAlign w:val="center"/>
          </w:tcPr>
          <w:p w14:paraId="5108D4E4" w14:textId="77777777" w:rsidR="00383024" w:rsidRDefault="006538A0">
            <w:pPr>
              <w:spacing w:after="0" w:line="240" w:lineRule="auto"/>
              <w:jc w:val="right"/>
              <w:rPr>
                <w:lang w:val="sk-SK"/>
              </w:rPr>
            </w:pPr>
            <w:r>
              <w:rPr>
                <w:sz w:val="14"/>
                <w:lang w:val="sk-SK"/>
              </w:rPr>
              <w:t>3</w:t>
            </w:r>
          </w:p>
        </w:tc>
        <w:tc>
          <w:tcPr>
            <w:tcW w:w="1701" w:type="dxa"/>
            <w:tcMar>
              <w:top w:w="45" w:type="dxa"/>
              <w:left w:w="45" w:type="dxa"/>
              <w:bottom w:w="45" w:type="dxa"/>
              <w:right w:w="45" w:type="dxa"/>
            </w:tcMar>
            <w:vAlign w:val="center"/>
          </w:tcPr>
          <w:p w14:paraId="5108D4E5" w14:textId="77777777" w:rsidR="00383024" w:rsidRDefault="006538A0">
            <w:pPr>
              <w:spacing w:after="0" w:line="240" w:lineRule="auto"/>
              <w:jc w:val="right"/>
              <w:rPr>
                <w:lang w:val="sk-SK"/>
              </w:rPr>
            </w:pPr>
            <w:r>
              <w:rPr>
                <w:sz w:val="14"/>
                <w:lang w:val="sk-SK"/>
              </w:rPr>
              <w:t>-</w:t>
            </w:r>
          </w:p>
        </w:tc>
      </w:tr>
      <w:tr w:rsidR="00383024" w14:paraId="5108D4EC" w14:textId="77777777">
        <w:trPr>
          <w:jc w:val="center"/>
        </w:trPr>
        <w:tc>
          <w:tcPr>
            <w:tcW w:w="3969" w:type="dxa"/>
            <w:tcMar>
              <w:top w:w="45" w:type="dxa"/>
              <w:left w:w="45" w:type="dxa"/>
              <w:bottom w:w="45" w:type="dxa"/>
              <w:right w:w="45" w:type="dxa"/>
            </w:tcMar>
            <w:vAlign w:val="center"/>
          </w:tcPr>
          <w:p w14:paraId="5108D4E7" w14:textId="77777777" w:rsidR="00383024" w:rsidRDefault="006538A0">
            <w:pPr>
              <w:spacing w:after="0" w:line="240" w:lineRule="auto"/>
              <w:rPr>
                <w:lang w:val="sk-SK"/>
              </w:rPr>
            </w:pPr>
            <w:r>
              <w:rPr>
                <w:sz w:val="14"/>
                <w:lang w:val="sk-SK"/>
              </w:rPr>
              <w:t>Spolu</w:t>
            </w:r>
          </w:p>
        </w:tc>
        <w:tc>
          <w:tcPr>
            <w:tcW w:w="1701" w:type="dxa"/>
            <w:tcMar>
              <w:top w:w="45" w:type="dxa"/>
              <w:left w:w="45" w:type="dxa"/>
              <w:bottom w:w="45" w:type="dxa"/>
              <w:right w:w="45" w:type="dxa"/>
            </w:tcMar>
            <w:vAlign w:val="center"/>
          </w:tcPr>
          <w:p w14:paraId="5108D4E8" w14:textId="77777777" w:rsidR="00383024" w:rsidRDefault="006538A0">
            <w:pPr>
              <w:spacing w:after="0" w:line="240" w:lineRule="auto"/>
              <w:jc w:val="right"/>
              <w:rPr>
                <w:lang w:val="sk-SK"/>
              </w:rPr>
            </w:pPr>
            <w:r>
              <w:rPr>
                <w:sz w:val="14"/>
                <w:lang w:val="sk-SK"/>
              </w:rPr>
              <w:t>70 000</w:t>
            </w:r>
          </w:p>
        </w:tc>
        <w:tc>
          <w:tcPr>
            <w:tcW w:w="1134" w:type="dxa"/>
            <w:tcMar>
              <w:top w:w="45" w:type="dxa"/>
              <w:left w:w="45" w:type="dxa"/>
              <w:bottom w:w="45" w:type="dxa"/>
              <w:right w:w="45" w:type="dxa"/>
            </w:tcMar>
            <w:vAlign w:val="center"/>
          </w:tcPr>
          <w:p w14:paraId="5108D4E9" w14:textId="77777777" w:rsidR="00383024" w:rsidRDefault="006538A0">
            <w:pPr>
              <w:spacing w:after="0" w:line="240" w:lineRule="auto"/>
              <w:jc w:val="right"/>
              <w:rPr>
                <w:lang w:val="sk-SK"/>
              </w:rPr>
            </w:pPr>
            <w:r>
              <w:rPr>
                <w:sz w:val="14"/>
                <w:lang w:val="sk-SK"/>
              </w:rPr>
              <w:t>100</w:t>
            </w:r>
          </w:p>
        </w:tc>
        <w:tc>
          <w:tcPr>
            <w:tcW w:w="1134" w:type="dxa"/>
            <w:tcMar>
              <w:top w:w="45" w:type="dxa"/>
              <w:left w:w="45" w:type="dxa"/>
              <w:bottom w:w="45" w:type="dxa"/>
              <w:right w:w="45" w:type="dxa"/>
            </w:tcMar>
            <w:vAlign w:val="center"/>
          </w:tcPr>
          <w:p w14:paraId="5108D4EA" w14:textId="77777777" w:rsidR="00383024" w:rsidRDefault="006538A0">
            <w:pPr>
              <w:spacing w:after="0" w:line="240" w:lineRule="auto"/>
              <w:jc w:val="right"/>
              <w:rPr>
                <w:lang w:val="sk-SK"/>
              </w:rPr>
            </w:pPr>
            <w:r>
              <w:rPr>
                <w:sz w:val="14"/>
                <w:lang w:val="sk-SK"/>
              </w:rPr>
              <w:t>100</w:t>
            </w:r>
          </w:p>
        </w:tc>
        <w:tc>
          <w:tcPr>
            <w:tcW w:w="1701" w:type="dxa"/>
            <w:tcMar>
              <w:top w:w="45" w:type="dxa"/>
              <w:left w:w="45" w:type="dxa"/>
              <w:bottom w:w="45" w:type="dxa"/>
              <w:right w:w="45" w:type="dxa"/>
            </w:tcMar>
            <w:vAlign w:val="center"/>
          </w:tcPr>
          <w:p w14:paraId="5108D4EB" w14:textId="77777777" w:rsidR="00383024" w:rsidRDefault="006538A0">
            <w:pPr>
              <w:spacing w:after="0" w:line="240" w:lineRule="auto"/>
              <w:jc w:val="right"/>
              <w:rPr>
                <w:lang w:val="sk-SK"/>
              </w:rPr>
            </w:pPr>
            <w:r>
              <w:rPr>
                <w:sz w:val="14"/>
                <w:lang w:val="sk-SK"/>
              </w:rPr>
              <w:t>-</w:t>
            </w:r>
          </w:p>
        </w:tc>
      </w:tr>
    </w:tbl>
    <w:p w14:paraId="5108D4ED" w14:textId="77777777" w:rsidR="00383024" w:rsidRDefault="00383024">
      <w:pPr>
        <w:rPr>
          <w:lang w:val="sk-SK"/>
        </w:rPr>
      </w:pPr>
    </w:p>
    <w:p w14:paraId="5108D4EE" w14:textId="77777777" w:rsidR="00383024" w:rsidRDefault="006538A0">
      <w:pPr>
        <w:pStyle w:val="Nadpis2"/>
        <w:spacing w:before="120" w:after="60"/>
        <w:rPr>
          <w:lang w:val="sk-SK"/>
        </w:rPr>
      </w:pPr>
      <w:r>
        <w:rPr>
          <w:rFonts w:ascii="Arial" w:hAnsi="Arial"/>
          <w:sz w:val="20"/>
          <w:lang w:val="sk-SK"/>
        </w:rPr>
        <w:t>7. Konsolidovaná účtovná závierka</w:t>
      </w:r>
    </w:p>
    <w:p w14:paraId="5108D4EF" w14:textId="77777777" w:rsidR="00383024" w:rsidRDefault="006538A0">
      <w:pPr>
        <w:spacing w:after="60" w:line="252" w:lineRule="auto"/>
        <w:rPr>
          <w:lang w:val="sk-SK"/>
        </w:rPr>
      </w:pPr>
      <w:r>
        <w:rPr>
          <w:lang w:val="sk-SK"/>
        </w:rPr>
        <w:t>Skupina nezostavuje konsolidovanú účtovnú závierku, nakoľko nespĺňa kritériá pre jej zostavenie.</w:t>
      </w:r>
    </w:p>
    <w:p w14:paraId="5108D4F0" w14:textId="77777777" w:rsidR="00383024" w:rsidRDefault="00383024">
      <w:pPr>
        <w:rPr>
          <w:lang w:val="sk-SK"/>
        </w:rPr>
      </w:pPr>
    </w:p>
    <w:p w14:paraId="5108D4F1" w14:textId="77777777" w:rsidR="00383024" w:rsidRDefault="006538A0">
      <w:pPr>
        <w:pStyle w:val="Nadpis1"/>
        <w:spacing w:before="160" w:after="80"/>
        <w:rPr>
          <w:lang w:val="sk-SK"/>
        </w:rPr>
      </w:pPr>
      <w:r>
        <w:rPr>
          <w:rFonts w:ascii="Arial" w:hAnsi="Arial"/>
          <w:sz w:val="22"/>
          <w:lang w:val="sk-SK"/>
        </w:rPr>
        <w:t>B. INFORMÁCIE O ORGÁNOCH SPOLOČNOSTI</w:t>
      </w:r>
    </w:p>
    <w:p w14:paraId="5108D4F2" w14:textId="77777777" w:rsidR="00383024" w:rsidRDefault="006538A0">
      <w:pPr>
        <w:pStyle w:val="Nadpis2"/>
        <w:spacing w:before="120" w:after="60"/>
        <w:rPr>
          <w:lang w:val="sk-SK"/>
        </w:rPr>
      </w:pPr>
      <w:r>
        <w:rPr>
          <w:rFonts w:ascii="Arial" w:hAnsi="Arial"/>
          <w:sz w:val="20"/>
          <w:lang w:val="sk-SK"/>
        </w:rPr>
        <w:t>8. Výška jednotlivých druhov záruk alebo iných zabezpečení pre členov orgánov</w:t>
      </w:r>
    </w:p>
    <w:p w14:paraId="5108D4F3" w14:textId="77777777" w:rsidR="00383024" w:rsidRDefault="006538A0">
      <w:pPr>
        <w:spacing w:after="60" w:line="252" w:lineRule="auto"/>
        <w:rPr>
          <w:lang w:val="sk-SK"/>
        </w:rPr>
      </w:pPr>
      <w:r>
        <w:rPr>
          <w:lang w:val="sk-SK"/>
        </w:rPr>
        <w:t>Žiadne.</w:t>
      </w:r>
    </w:p>
    <w:p w14:paraId="5108D4F4" w14:textId="77777777" w:rsidR="00383024" w:rsidRDefault="006538A0">
      <w:pPr>
        <w:pStyle w:val="Nadpis2"/>
        <w:spacing w:before="120" w:after="60"/>
        <w:rPr>
          <w:lang w:val="sk-SK"/>
        </w:rPr>
      </w:pPr>
      <w:r>
        <w:rPr>
          <w:rFonts w:ascii="Arial" w:hAnsi="Arial"/>
          <w:sz w:val="20"/>
          <w:lang w:val="sk-SK"/>
        </w:rPr>
        <w:t>9. Pôžičky poskytnuté členom orgánov</w:t>
      </w:r>
    </w:p>
    <w:p w14:paraId="5108D4F5" w14:textId="77777777" w:rsidR="00383024" w:rsidRDefault="006538A0">
      <w:pPr>
        <w:spacing w:after="60" w:line="252" w:lineRule="auto"/>
        <w:rPr>
          <w:lang w:val="sk-SK"/>
        </w:rPr>
      </w:pPr>
      <w:r>
        <w:rPr>
          <w:lang w:val="sk-SK"/>
        </w:rPr>
        <w:t>Žiadne.</w:t>
      </w:r>
    </w:p>
    <w:p w14:paraId="5108D4F6" w14:textId="77777777" w:rsidR="00383024" w:rsidRDefault="006538A0">
      <w:pPr>
        <w:pStyle w:val="Nadpis2"/>
        <w:spacing w:before="120" w:after="60"/>
        <w:rPr>
          <w:lang w:val="sk-SK"/>
        </w:rPr>
      </w:pPr>
      <w:r>
        <w:rPr>
          <w:rFonts w:ascii="Arial" w:hAnsi="Arial"/>
          <w:sz w:val="20"/>
          <w:lang w:val="sk-SK"/>
        </w:rPr>
        <w:t>10. Celková suma plnení na súkromné účely členov orgánov, ktoré je potrebné vyúčtovať</w:t>
      </w:r>
    </w:p>
    <w:p w14:paraId="5108D4F7" w14:textId="77777777" w:rsidR="00383024" w:rsidRDefault="006538A0">
      <w:pPr>
        <w:spacing w:after="60" w:line="252" w:lineRule="auto"/>
        <w:rPr>
          <w:lang w:val="sk-SK"/>
        </w:rPr>
      </w:pPr>
      <w:r>
        <w:rPr>
          <w:lang w:val="sk-SK"/>
        </w:rPr>
        <w:t>Žiadne.</w:t>
      </w:r>
    </w:p>
    <w:p w14:paraId="5108D4F8" w14:textId="77777777" w:rsidR="00383024" w:rsidRDefault="00383024">
      <w:pPr>
        <w:rPr>
          <w:lang w:val="sk-SK"/>
        </w:rPr>
      </w:pPr>
    </w:p>
    <w:p w14:paraId="5108D4F9" w14:textId="77777777" w:rsidR="00383024" w:rsidRDefault="006538A0">
      <w:pPr>
        <w:pStyle w:val="Nadpis1"/>
        <w:spacing w:before="160" w:after="80"/>
        <w:rPr>
          <w:lang w:val="sk-SK"/>
        </w:rPr>
      </w:pPr>
      <w:r>
        <w:rPr>
          <w:rFonts w:ascii="Arial" w:hAnsi="Arial"/>
          <w:sz w:val="22"/>
          <w:lang w:val="sk-SK"/>
        </w:rPr>
        <w:t>C. POUŽITÉ ÚČTOVNÉ ZÁSADY A ÚČTOVNÉ METÓDY</w:t>
      </w:r>
    </w:p>
    <w:p w14:paraId="5108D4FA" w14:textId="77777777" w:rsidR="00383024" w:rsidRDefault="006538A0">
      <w:pPr>
        <w:pStyle w:val="Nadpis2"/>
        <w:spacing w:before="120" w:after="60"/>
        <w:rPr>
          <w:lang w:val="sk-SK"/>
        </w:rPr>
      </w:pPr>
      <w:r>
        <w:rPr>
          <w:rFonts w:ascii="Arial" w:hAnsi="Arial"/>
          <w:sz w:val="20"/>
          <w:lang w:val="sk-SK"/>
        </w:rPr>
        <w:t>11. Predpoklad nepretržitého pokračovania v činnosti</w:t>
      </w:r>
    </w:p>
    <w:p w14:paraId="5108D4FB" w14:textId="77777777" w:rsidR="00383024" w:rsidRDefault="006538A0">
      <w:pPr>
        <w:spacing w:after="60" w:line="252" w:lineRule="auto"/>
        <w:rPr>
          <w:lang w:val="sk-SK"/>
        </w:rPr>
      </w:pPr>
      <w:r>
        <w:rPr>
          <w:lang w:val="sk-SK"/>
        </w:rPr>
        <w:t>Účtovná závierka spoločnosti bola zostavená za predpokladu nepretržitého trvania jej činnosti v súlade so zákonom o účtovníctve platným v Slovenskej republike a nadväzujúcimi postupmi účtovania.</w:t>
      </w:r>
    </w:p>
    <w:p w14:paraId="5108D4FC" w14:textId="77777777" w:rsidR="00383024" w:rsidRDefault="006538A0">
      <w:pPr>
        <w:pStyle w:val="Nadpis2"/>
        <w:spacing w:before="120" w:after="60"/>
        <w:rPr>
          <w:lang w:val="sk-SK"/>
        </w:rPr>
      </w:pPr>
      <w:r>
        <w:rPr>
          <w:rFonts w:ascii="Arial" w:hAnsi="Arial"/>
          <w:sz w:val="20"/>
          <w:lang w:val="sk-SK"/>
        </w:rPr>
        <w:t>12. Informácia o aplikácii účtovných metód a zásad</w:t>
      </w:r>
    </w:p>
    <w:p w14:paraId="5108D4FD" w14:textId="77777777" w:rsidR="00383024" w:rsidRDefault="006538A0">
      <w:pPr>
        <w:rPr>
          <w:rFonts w:cs="Arial"/>
          <w:snapToGrid w:val="0"/>
          <w:lang w:val="sk-SK"/>
        </w:rPr>
      </w:pPr>
      <w:bookmarkStart w:id="0" w:name="_Hlk34051463"/>
      <w:r>
        <w:rPr>
          <w:rFonts w:cs="Arial"/>
          <w:snapToGrid w:val="0"/>
          <w:lang w:val="sk-SK"/>
        </w:rPr>
        <w:t>Spoločnosť uplatňuje účtovné princípy a postupy účtovania v súlade so zákonom o účtovníctve a s postupmi účtovania pre podnikateľov, ktoré platia v Slovenskej republike. Účtovné zásady a účtovné metódy boli konzistentne aplikované. Účtovníctvo sa vedie v peňažných jednotkách slovenskej meny, t. j. v eurách.</w:t>
      </w:r>
      <w:bookmarkEnd w:id="0"/>
    </w:p>
    <w:p w14:paraId="5108D4FE" w14:textId="77777777" w:rsidR="00383024" w:rsidRDefault="006538A0">
      <w:pPr>
        <w:rPr>
          <w:rFonts w:cs="Arial"/>
          <w:lang w:val="sk-SK"/>
        </w:rPr>
      </w:pPr>
      <w:r>
        <w:rPr>
          <w:rFonts w:cs="Arial"/>
          <w:lang w:val="sk-SK"/>
        </w:rPr>
        <w:t xml:space="preserve">Účtovníctvo sa vedie na základe dodržania časovej a vecnej súvislosti nákladov a výnosov. Za základ sa berú všetky náklady a výnosy, ktoré sa vzťahujú na účtovné obdobie bez ohľadu na dátum ich platenia. </w:t>
      </w:r>
    </w:p>
    <w:p w14:paraId="5108D4FF" w14:textId="77777777" w:rsidR="00383024" w:rsidRDefault="006538A0">
      <w:pPr>
        <w:rPr>
          <w:rFonts w:cs="Arial"/>
          <w:lang w:val="sk-SK"/>
        </w:rPr>
      </w:pPr>
      <w:r>
        <w:rPr>
          <w:rFonts w:cs="Arial"/>
          <w:lang w:val="sk-SK"/>
        </w:rPr>
        <w:t>Pri oceňovaní majetku a záväzkov sa uplatňuje zásada opatrnosti, t. j. berú sa za základ všetky riziká, straty a zníženia hodnoty, ktoré sa týkajú majetku a záväzkov a ktoré sú známe ku dňu, ku ktorému sa zostavuje účtovná závierka.</w:t>
      </w:r>
    </w:p>
    <w:p w14:paraId="5108D500" w14:textId="77777777" w:rsidR="00383024" w:rsidRDefault="006538A0">
      <w:pPr>
        <w:rPr>
          <w:rFonts w:cs="Arial"/>
          <w:lang w:val="sk-SK"/>
        </w:rPr>
      </w:pPr>
      <w:r>
        <w:rPr>
          <w:rFonts w:cs="Arial"/>
          <w:lang w:val="sk-SK"/>
        </w:rPr>
        <w:t>Moment zaúčtovania výnosov – výnosy sa účtujú pri splnení dodacích podmienok, nakoľko v tomto okamihu prechádzajú na odberateľa významné riziká a vlastnícke práva.</w:t>
      </w:r>
    </w:p>
    <w:p w14:paraId="5108D501" w14:textId="77777777" w:rsidR="00383024" w:rsidRDefault="006538A0">
      <w:pPr>
        <w:rPr>
          <w:rFonts w:cs="Arial"/>
          <w:lang w:val="sk-SK"/>
        </w:rPr>
      </w:pPr>
      <w:r>
        <w:rPr>
          <w:rFonts w:cs="Arial"/>
          <w:lang w:val="sk-SK"/>
        </w:rPr>
        <w:lastRenderedPageBreak/>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108D502" w14:textId="77777777" w:rsidR="00383024" w:rsidRDefault="006538A0">
      <w:pPr>
        <w:rPr>
          <w:rFonts w:cs="Arial"/>
          <w:lang w:val="sk-SK"/>
        </w:rPr>
      </w:pPr>
      <w:r>
        <w:rPr>
          <w:rFonts w:cs="Arial"/>
          <w:lang w:val="sk-SK"/>
        </w:rPr>
        <w:t>Použitie odhadov – zostavenie účtovnej závierky si vyžaduje, aby vedenie Spoločnosti vypracovalo odhady a predpoklady, ktoré majú vplyv na vykazované sumy aktív a pasív, uvedenie možných budúcich aktív a pasív k dátumu, ku ktorému sa zostavuje účtovná závierka, ako aj na vykazovanú výšku výnosov a nákladov počas roka. Skutočné výsledky sa môžu od takýchto odhadov líšiť.</w:t>
      </w:r>
    </w:p>
    <w:p w14:paraId="5108D503" w14:textId="77777777" w:rsidR="00383024" w:rsidRDefault="006538A0">
      <w:pPr>
        <w:rPr>
          <w:rFonts w:cs="Arial"/>
          <w:lang w:val="sk-SK"/>
        </w:rPr>
      </w:pPr>
      <w:r>
        <w:rPr>
          <w:rFonts w:cs="Arial"/>
          <w:lang w:val="sk-SK"/>
        </w:rPr>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5108D504" w14:textId="77777777" w:rsidR="00383024" w:rsidRDefault="006538A0">
      <w:pPr>
        <w:pStyle w:val="Nadpis2"/>
        <w:spacing w:before="120" w:after="60"/>
        <w:rPr>
          <w:lang w:val="sk-SK"/>
        </w:rPr>
      </w:pPr>
      <w:r>
        <w:rPr>
          <w:rFonts w:ascii="Arial" w:hAnsi="Arial"/>
          <w:sz w:val="20"/>
          <w:lang w:val="sk-SK"/>
        </w:rPr>
        <w:t>13. Transakcie, ktoré sa neuvádzajú v súvahe</w:t>
      </w:r>
    </w:p>
    <w:p w14:paraId="5108D505" w14:textId="77777777" w:rsidR="00383024" w:rsidRDefault="006538A0">
      <w:pPr>
        <w:spacing w:after="60" w:line="252" w:lineRule="auto"/>
        <w:rPr>
          <w:lang w:val="sk-SK"/>
        </w:rPr>
      </w:pPr>
      <w:r>
        <w:rPr>
          <w:lang w:val="sk-SK"/>
        </w:rPr>
        <w:t>Spoločnosť podľa dostupných podkladov neeviduje transakcie, ktoré by sa neuvádzali v súvahe a bolo by potrebné ich osobitne opisovať.</w:t>
      </w:r>
    </w:p>
    <w:p w14:paraId="5108D506" w14:textId="77777777" w:rsidR="00383024" w:rsidRDefault="006538A0">
      <w:pPr>
        <w:pStyle w:val="Nadpis2"/>
        <w:spacing w:before="120" w:after="60"/>
        <w:rPr>
          <w:lang w:val="sk-SK"/>
        </w:rPr>
      </w:pPr>
      <w:r>
        <w:rPr>
          <w:rFonts w:ascii="Arial" w:hAnsi="Arial"/>
          <w:sz w:val="20"/>
          <w:lang w:val="sk-SK"/>
        </w:rPr>
        <w:t>14. Spôsob ocenenia jednotlivých zložiek majetku a záväzkov</w:t>
      </w:r>
    </w:p>
    <w:p w14:paraId="5108D507" w14:textId="77777777" w:rsidR="00383024" w:rsidRDefault="006538A0">
      <w:pPr>
        <w:spacing w:after="60" w:line="252" w:lineRule="auto"/>
        <w:rPr>
          <w:rFonts w:cs="Arial"/>
          <w:lang w:val="sk-SK"/>
        </w:rPr>
      </w:pPr>
      <w:r>
        <w:rPr>
          <w:rFonts w:cs="Arial"/>
          <w:lang w:val="sk-SK"/>
        </w:rPr>
        <w:t xml:space="preserve">Pri obstaraní majetku sa uplatňuje princíp obstarávacích cien (t. j. historických cien). Ocenenie jednotlivých položiek majetku a </w:t>
      </w:r>
      <w:r>
        <w:rPr>
          <w:lang w:val="sk-SK"/>
        </w:rPr>
        <w:t>záväzkov</w:t>
      </w:r>
      <w:r>
        <w:rPr>
          <w:rFonts w:cs="Arial"/>
          <w:lang w:val="sk-SK"/>
        </w:rPr>
        <w:t xml:space="preserve"> je nasledovné:</w:t>
      </w:r>
    </w:p>
    <w:p w14:paraId="5108D508" w14:textId="77777777" w:rsidR="00383024" w:rsidRDefault="006538A0">
      <w:pPr>
        <w:numPr>
          <w:ilvl w:val="0"/>
          <w:numId w:val="8"/>
        </w:numPr>
        <w:ind w:left="899"/>
        <w:jc w:val="both"/>
        <w:rPr>
          <w:rFonts w:cs="Arial"/>
          <w:sz w:val="17"/>
          <w:lang w:val="sk-SK"/>
        </w:rPr>
      </w:pPr>
      <w:r>
        <w:rPr>
          <w:rFonts w:cs="Arial"/>
          <w:lang w:val="sk-SK"/>
        </w:rPr>
        <w:t xml:space="preserve"> Dlhodobý hmotný a nehmotný majetok obstaraný kúpou – obstarávacou cenou. Obstarávacia cena zahŕňa cenu obstarania a náklady súvisiace s obstaraním (clo, prepravu, montáž, poistné a pod.).</w:t>
      </w:r>
    </w:p>
    <w:p w14:paraId="5108D509" w14:textId="77777777" w:rsidR="00383024" w:rsidRDefault="006538A0">
      <w:pPr>
        <w:ind w:left="899"/>
        <w:rPr>
          <w:rFonts w:cs="Arial"/>
          <w:lang w:val="sk-SK"/>
        </w:rPr>
      </w:pPr>
      <w:r>
        <w:rPr>
          <w:rFonts w:cs="Arial"/>
          <w:lang w:val="sk-SK"/>
        </w:rPr>
        <w:t>Súčasťou obstarávacej ceny dlhodobého majetku nie sú úroky z cudzích zdrojov ani realizované kurzové rozdiely, ktoré vznikli do momentu uvedenia dlhodobého majetku do používania.</w:t>
      </w:r>
    </w:p>
    <w:p w14:paraId="5108D50A" w14:textId="77777777" w:rsidR="00383024" w:rsidRDefault="006538A0">
      <w:pPr>
        <w:ind w:left="899"/>
        <w:rPr>
          <w:rFonts w:cs="Arial"/>
          <w:lang w:val="sk-SK"/>
        </w:rPr>
      </w:pPr>
      <w:r>
        <w:rPr>
          <w:rFonts w:cs="Arial"/>
          <w:lang w:val="sk-SK"/>
        </w:rPr>
        <w:t>Dlhodobý majetok vytvorený vlastnou činnosťou sa oceňuje vlastnými nákladmi. Vlastnými nákladmi sú všetky priame náklady vynaložené na výrobu alebo inú činnosť a nepriame náklady, ktoré sa vzťahujú na výrobu alebo inú činnosť.</w:t>
      </w:r>
    </w:p>
    <w:p w14:paraId="5108D50B" w14:textId="77777777" w:rsidR="00383024" w:rsidRDefault="006538A0">
      <w:pPr>
        <w:ind w:left="899"/>
        <w:rPr>
          <w:rFonts w:cs="Arial"/>
          <w:lang w:val="sk-SK"/>
        </w:rPr>
      </w:pPr>
      <w:r>
        <w:rPr>
          <w:rFonts w:cs="Arial"/>
          <w:lang w:val="sk-SK"/>
        </w:rPr>
        <w:t xml:space="preserve">Odpisy dlhodobého nehmotného a hmotného majetku sú stanovené vychádzajúc z predpokladanej doby jeho používania a predpokladaného priebehu jeho opotrebenia. Odpisovať sa začína mesiacom uvedenia dlhodobého majetku do používania. Drobný dlhodobý nehmotný majetok, ktorého obstarávacia cena (resp. vlastné náklady) je 2 400 EUR a nižšia a  drobný dlhodobý hmotný majetok, ktorého obstarávacia cena (resp. vlastné náklady) je 1 700 EUR a nižšia, sa odpisujú jednorazovo pri uvedení do používania.  </w:t>
      </w:r>
    </w:p>
    <w:p w14:paraId="5108D50C" w14:textId="77777777" w:rsidR="00383024" w:rsidRDefault="006538A0">
      <w:pPr>
        <w:ind w:left="899"/>
        <w:rPr>
          <w:rFonts w:cs="Arial"/>
          <w:lang w:val="sk-SK"/>
        </w:rPr>
      </w:pPr>
      <w:r>
        <w:rPr>
          <w:rFonts w:cs="Arial"/>
          <w:lang w:val="sk-SK"/>
        </w:rPr>
        <w:t>Predpokladaná doba používania, metóda odpisovania a odpisová sadzba sú uvedené v nasledujúcej tabuľke:</w:t>
      </w:r>
      <w:r>
        <w:rPr>
          <w:rFonts w:cs="Arial"/>
          <w:szCs w:val="18"/>
          <w:lang w:val="sk-SK"/>
        </w:rPr>
        <w:fldChar w:fldCharType="begin"/>
      </w:r>
      <w:r>
        <w:rPr>
          <w:rFonts w:cs="Arial"/>
          <w:szCs w:val="18"/>
          <w:lang w:val="sk-SK"/>
        </w:rPr>
        <w:instrText xml:space="preserve"> LINK Excel.Sheet.12 C:\\Users\\herchelova\\Desktop\\BDO_Financne_vykazy_template.xlsx Odpisovanie!R3C2:R8C5 \a \f 4 \h \* MERGEFORMAT </w:instrText>
      </w:r>
      <w:r>
        <w:rPr>
          <w:rFonts w:cs="Arial"/>
          <w:szCs w:val="18"/>
          <w:lang w:val="sk-SK"/>
        </w:rPr>
        <w:fldChar w:fldCharType="separate"/>
      </w:r>
    </w:p>
    <w:tbl>
      <w:tblPr>
        <w:tblW w:w="4500" w:type="pct"/>
        <w:tblInd w:w="921" w:type="dxa"/>
        <w:tblCellMar>
          <w:left w:w="70" w:type="dxa"/>
          <w:right w:w="70" w:type="dxa"/>
        </w:tblCellMar>
        <w:tblLook w:val="04A0" w:firstRow="1" w:lastRow="0" w:firstColumn="1" w:lastColumn="0" w:noHBand="0" w:noVBand="1"/>
      </w:tblPr>
      <w:tblGrid>
        <w:gridCol w:w="3893"/>
        <w:gridCol w:w="2088"/>
        <w:gridCol w:w="1481"/>
        <w:gridCol w:w="2024"/>
      </w:tblGrid>
      <w:tr w:rsidR="00383024" w14:paraId="5108D514" w14:textId="77777777">
        <w:trPr>
          <w:trHeight w:val="746"/>
        </w:trPr>
        <w:tc>
          <w:tcPr>
            <w:tcW w:w="3402" w:type="dxa"/>
            <w:tcBorders>
              <w:top w:val="single" w:sz="4" w:space="0" w:color="auto"/>
              <w:left w:val="nil"/>
              <w:bottom w:val="double" w:sz="4" w:space="0" w:color="auto"/>
              <w:right w:val="nil"/>
            </w:tcBorders>
            <w:vAlign w:val="bottom"/>
          </w:tcPr>
          <w:p w14:paraId="5108D50D" w14:textId="77777777" w:rsidR="00383024" w:rsidRDefault="006538A0">
            <w:pPr>
              <w:spacing w:before="60" w:after="60"/>
              <w:rPr>
                <w:rFonts w:cs="Arial"/>
                <w:b/>
                <w:bCs/>
                <w:sz w:val="17"/>
                <w:szCs w:val="17"/>
                <w:lang w:val="sk-SK"/>
              </w:rPr>
            </w:pPr>
            <w:r>
              <w:rPr>
                <w:rFonts w:cs="Arial"/>
                <w:b/>
                <w:bCs/>
                <w:szCs w:val="17"/>
                <w:lang w:val="sk-SK"/>
              </w:rPr>
              <w:t>Popis položky</w:t>
            </w:r>
          </w:p>
        </w:tc>
        <w:tc>
          <w:tcPr>
            <w:tcW w:w="1825" w:type="dxa"/>
            <w:tcBorders>
              <w:top w:val="single" w:sz="4" w:space="0" w:color="auto"/>
              <w:left w:val="nil"/>
              <w:bottom w:val="double" w:sz="4" w:space="0" w:color="auto"/>
              <w:right w:val="nil"/>
            </w:tcBorders>
            <w:vAlign w:val="bottom"/>
          </w:tcPr>
          <w:p w14:paraId="5108D50E" w14:textId="77777777" w:rsidR="00383024" w:rsidRDefault="006538A0">
            <w:pPr>
              <w:spacing w:before="60" w:after="60"/>
              <w:jc w:val="center"/>
              <w:rPr>
                <w:rFonts w:cs="Arial"/>
                <w:b/>
                <w:bCs/>
                <w:szCs w:val="17"/>
                <w:lang w:val="sk-SK"/>
              </w:rPr>
            </w:pPr>
            <w:r>
              <w:rPr>
                <w:rFonts w:cs="Arial"/>
                <w:b/>
                <w:bCs/>
                <w:szCs w:val="17"/>
                <w:lang w:val="sk-SK"/>
              </w:rPr>
              <w:t>Predpokladaná</w:t>
            </w:r>
          </w:p>
          <w:p w14:paraId="5108D50F" w14:textId="77777777" w:rsidR="00383024" w:rsidRDefault="006538A0">
            <w:pPr>
              <w:spacing w:before="60" w:after="60"/>
              <w:jc w:val="center"/>
              <w:rPr>
                <w:rFonts w:cs="Arial"/>
                <w:b/>
                <w:bCs/>
                <w:szCs w:val="17"/>
                <w:lang w:val="sk-SK"/>
              </w:rPr>
            </w:pPr>
            <w:r>
              <w:rPr>
                <w:rFonts w:cs="Arial"/>
                <w:b/>
                <w:bCs/>
                <w:szCs w:val="17"/>
                <w:lang w:val="sk-SK"/>
              </w:rPr>
              <w:t>doba používania</w:t>
            </w:r>
          </w:p>
        </w:tc>
        <w:tc>
          <w:tcPr>
            <w:tcW w:w="1294" w:type="dxa"/>
            <w:tcBorders>
              <w:top w:val="single" w:sz="4" w:space="0" w:color="auto"/>
              <w:left w:val="nil"/>
              <w:bottom w:val="double" w:sz="4" w:space="0" w:color="auto"/>
              <w:right w:val="nil"/>
            </w:tcBorders>
            <w:vAlign w:val="bottom"/>
          </w:tcPr>
          <w:p w14:paraId="5108D510" w14:textId="77777777" w:rsidR="00383024" w:rsidRDefault="006538A0">
            <w:pPr>
              <w:spacing w:before="60" w:after="60"/>
              <w:jc w:val="center"/>
              <w:rPr>
                <w:rFonts w:cs="Arial"/>
                <w:b/>
                <w:bCs/>
                <w:szCs w:val="17"/>
                <w:lang w:val="sk-SK"/>
              </w:rPr>
            </w:pPr>
            <w:r>
              <w:rPr>
                <w:rFonts w:cs="Arial"/>
                <w:b/>
                <w:bCs/>
                <w:szCs w:val="17"/>
                <w:lang w:val="sk-SK"/>
              </w:rPr>
              <w:t>Metóda</w:t>
            </w:r>
          </w:p>
          <w:p w14:paraId="5108D511" w14:textId="77777777" w:rsidR="00383024" w:rsidRDefault="006538A0">
            <w:pPr>
              <w:spacing w:before="60" w:after="60"/>
              <w:jc w:val="center"/>
              <w:rPr>
                <w:rFonts w:cs="Arial"/>
                <w:b/>
                <w:bCs/>
                <w:szCs w:val="17"/>
                <w:lang w:val="sk-SK"/>
              </w:rPr>
            </w:pPr>
            <w:r>
              <w:rPr>
                <w:rFonts w:cs="Arial"/>
                <w:b/>
                <w:bCs/>
                <w:szCs w:val="17"/>
                <w:lang w:val="sk-SK"/>
              </w:rPr>
              <w:t>odpisovania</w:t>
            </w:r>
          </w:p>
        </w:tc>
        <w:tc>
          <w:tcPr>
            <w:tcW w:w="1769" w:type="dxa"/>
            <w:tcBorders>
              <w:top w:val="single" w:sz="4" w:space="0" w:color="auto"/>
              <w:left w:val="nil"/>
              <w:bottom w:val="double" w:sz="4" w:space="0" w:color="auto"/>
              <w:right w:val="nil"/>
            </w:tcBorders>
            <w:vAlign w:val="bottom"/>
          </w:tcPr>
          <w:p w14:paraId="5108D512" w14:textId="77777777" w:rsidR="00383024" w:rsidRDefault="006538A0">
            <w:pPr>
              <w:spacing w:before="60" w:after="60"/>
              <w:jc w:val="center"/>
              <w:rPr>
                <w:rFonts w:cs="Arial"/>
                <w:b/>
                <w:bCs/>
                <w:szCs w:val="17"/>
                <w:lang w:val="sk-SK"/>
              </w:rPr>
            </w:pPr>
            <w:r>
              <w:rPr>
                <w:rFonts w:cs="Arial"/>
                <w:b/>
                <w:bCs/>
                <w:szCs w:val="17"/>
                <w:lang w:val="sk-SK"/>
              </w:rPr>
              <w:t>Ročná odpisová</w:t>
            </w:r>
          </w:p>
          <w:p w14:paraId="5108D513" w14:textId="77777777" w:rsidR="00383024" w:rsidRDefault="006538A0">
            <w:pPr>
              <w:spacing w:before="60" w:after="60"/>
              <w:jc w:val="center"/>
              <w:rPr>
                <w:rFonts w:cs="Arial"/>
                <w:b/>
                <w:bCs/>
                <w:szCs w:val="17"/>
                <w:lang w:val="sk-SK"/>
              </w:rPr>
            </w:pPr>
            <w:r>
              <w:rPr>
                <w:rFonts w:cs="Arial"/>
                <w:b/>
                <w:bCs/>
                <w:szCs w:val="17"/>
                <w:lang w:val="sk-SK"/>
              </w:rPr>
              <w:t>sadzba v %</w:t>
            </w:r>
          </w:p>
        </w:tc>
      </w:tr>
      <w:tr w:rsidR="00383024" w14:paraId="5108D519" w14:textId="77777777">
        <w:trPr>
          <w:trHeight w:val="345"/>
        </w:trPr>
        <w:tc>
          <w:tcPr>
            <w:tcW w:w="3402" w:type="dxa"/>
            <w:tcBorders>
              <w:top w:val="double" w:sz="4" w:space="0" w:color="auto"/>
              <w:left w:val="nil"/>
              <w:bottom w:val="nil"/>
              <w:right w:val="nil"/>
            </w:tcBorders>
            <w:vAlign w:val="center"/>
          </w:tcPr>
          <w:p w14:paraId="5108D515" w14:textId="77777777" w:rsidR="00383024" w:rsidRDefault="006538A0">
            <w:pPr>
              <w:spacing w:before="60" w:after="60"/>
              <w:rPr>
                <w:rFonts w:cs="Arial"/>
                <w:szCs w:val="17"/>
                <w:lang w:val="sk-SK"/>
              </w:rPr>
            </w:pPr>
            <w:r>
              <w:rPr>
                <w:rFonts w:cs="Arial"/>
                <w:szCs w:val="17"/>
                <w:lang w:val="sk-SK"/>
              </w:rPr>
              <w:t>Kancelársky nábytok</w:t>
            </w:r>
          </w:p>
        </w:tc>
        <w:tc>
          <w:tcPr>
            <w:tcW w:w="1825" w:type="dxa"/>
            <w:tcBorders>
              <w:top w:val="double" w:sz="4" w:space="0" w:color="auto"/>
              <w:left w:val="nil"/>
              <w:bottom w:val="nil"/>
              <w:right w:val="nil"/>
            </w:tcBorders>
            <w:vAlign w:val="center"/>
          </w:tcPr>
          <w:p w14:paraId="5108D516" w14:textId="77777777" w:rsidR="00383024" w:rsidRDefault="006538A0">
            <w:pPr>
              <w:spacing w:before="60" w:after="60"/>
              <w:jc w:val="center"/>
              <w:rPr>
                <w:rFonts w:cs="Arial"/>
                <w:szCs w:val="17"/>
                <w:lang w:val="sk-SK"/>
              </w:rPr>
            </w:pPr>
            <w:r>
              <w:rPr>
                <w:rFonts w:cs="Arial"/>
                <w:szCs w:val="17"/>
                <w:lang w:val="sk-SK"/>
              </w:rPr>
              <w:t>6 rokov</w:t>
            </w:r>
          </w:p>
        </w:tc>
        <w:tc>
          <w:tcPr>
            <w:tcW w:w="1294" w:type="dxa"/>
            <w:tcBorders>
              <w:top w:val="double" w:sz="4" w:space="0" w:color="auto"/>
              <w:left w:val="nil"/>
              <w:bottom w:val="nil"/>
              <w:right w:val="nil"/>
            </w:tcBorders>
            <w:vAlign w:val="center"/>
          </w:tcPr>
          <w:p w14:paraId="5108D517" w14:textId="77777777" w:rsidR="00383024" w:rsidRDefault="006538A0">
            <w:pPr>
              <w:spacing w:before="60" w:after="60"/>
              <w:jc w:val="center"/>
              <w:rPr>
                <w:rFonts w:cs="Arial"/>
                <w:szCs w:val="17"/>
                <w:lang w:val="sk-SK"/>
              </w:rPr>
            </w:pPr>
            <w:r>
              <w:rPr>
                <w:rFonts w:cs="Arial"/>
                <w:szCs w:val="17"/>
                <w:lang w:val="sk-SK"/>
              </w:rPr>
              <w:t>rovnomerne</w:t>
            </w:r>
          </w:p>
        </w:tc>
        <w:tc>
          <w:tcPr>
            <w:tcW w:w="1769" w:type="dxa"/>
            <w:tcBorders>
              <w:top w:val="double" w:sz="4" w:space="0" w:color="auto"/>
              <w:left w:val="nil"/>
              <w:bottom w:val="nil"/>
              <w:right w:val="nil"/>
            </w:tcBorders>
            <w:vAlign w:val="center"/>
          </w:tcPr>
          <w:p w14:paraId="5108D518" w14:textId="77777777" w:rsidR="00383024" w:rsidRDefault="006538A0">
            <w:pPr>
              <w:spacing w:before="60" w:after="60"/>
              <w:jc w:val="center"/>
              <w:rPr>
                <w:rFonts w:cs="Arial"/>
                <w:szCs w:val="17"/>
                <w:lang w:val="sk-SK"/>
              </w:rPr>
            </w:pPr>
            <w:r>
              <w:rPr>
                <w:rFonts w:cs="Arial"/>
                <w:szCs w:val="17"/>
                <w:lang w:val="sk-SK"/>
              </w:rPr>
              <w:t>16,7%</w:t>
            </w:r>
          </w:p>
        </w:tc>
      </w:tr>
      <w:tr w:rsidR="00383024" w14:paraId="5108D51E" w14:textId="77777777">
        <w:trPr>
          <w:trHeight w:val="330"/>
        </w:trPr>
        <w:tc>
          <w:tcPr>
            <w:tcW w:w="3402" w:type="dxa"/>
            <w:vAlign w:val="center"/>
          </w:tcPr>
          <w:p w14:paraId="5108D51A" w14:textId="77777777" w:rsidR="00383024" w:rsidRDefault="006538A0">
            <w:pPr>
              <w:spacing w:after="60"/>
              <w:rPr>
                <w:rFonts w:cs="Arial"/>
                <w:szCs w:val="17"/>
                <w:lang w:val="sk-SK"/>
              </w:rPr>
            </w:pPr>
            <w:r>
              <w:rPr>
                <w:rFonts w:cs="Arial"/>
                <w:szCs w:val="17"/>
                <w:lang w:val="sk-SK"/>
              </w:rPr>
              <w:t>Ostatný dlhodobý hmotný majetok</w:t>
            </w:r>
          </w:p>
        </w:tc>
        <w:tc>
          <w:tcPr>
            <w:tcW w:w="1825" w:type="dxa"/>
            <w:vAlign w:val="center"/>
          </w:tcPr>
          <w:p w14:paraId="5108D51B" w14:textId="77777777" w:rsidR="00383024" w:rsidRDefault="006538A0">
            <w:pPr>
              <w:spacing w:before="60" w:after="60"/>
              <w:jc w:val="center"/>
              <w:rPr>
                <w:rFonts w:cs="Arial"/>
                <w:szCs w:val="17"/>
                <w:lang w:val="sk-SK"/>
              </w:rPr>
            </w:pPr>
            <w:r>
              <w:rPr>
                <w:rFonts w:cs="Arial"/>
                <w:szCs w:val="17"/>
                <w:lang w:val="sk-SK"/>
              </w:rPr>
              <w:t xml:space="preserve"> 4 roky</w:t>
            </w:r>
          </w:p>
        </w:tc>
        <w:tc>
          <w:tcPr>
            <w:tcW w:w="1294" w:type="dxa"/>
            <w:vAlign w:val="center"/>
          </w:tcPr>
          <w:p w14:paraId="5108D51C" w14:textId="77777777" w:rsidR="00383024" w:rsidRDefault="006538A0">
            <w:pPr>
              <w:spacing w:before="60" w:after="60"/>
              <w:jc w:val="center"/>
              <w:rPr>
                <w:rFonts w:cs="Arial"/>
                <w:szCs w:val="17"/>
                <w:lang w:val="sk-SK"/>
              </w:rPr>
            </w:pPr>
            <w:r>
              <w:rPr>
                <w:rFonts w:cs="Arial"/>
                <w:szCs w:val="17"/>
                <w:lang w:val="sk-SK"/>
              </w:rPr>
              <w:t>rovnomerne</w:t>
            </w:r>
          </w:p>
        </w:tc>
        <w:tc>
          <w:tcPr>
            <w:tcW w:w="1769" w:type="dxa"/>
            <w:vAlign w:val="center"/>
          </w:tcPr>
          <w:p w14:paraId="5108D51D" w14:textId="77777777" w:rsidR="00383024" w:rsidRDefault="006538A0">
            <w:pPr>
              <w:spacing w:before="60" w:after="60"/>
              <w:jc w:val="center"/>
              <w:rPr>
                <w:rFonts w:cs="Arial"/>
                <w:szCs w:val="17"/>
                <w:lang w:val="sk-SK"/>
              </w:rPr>
            </w:pPr>
            <w:r>
              <w:rPr>
                <w:rFonts w:cs="Arial"/>
                <w:szCs w:val="17"/>
                <w:lang w:val="sk-SK"/>
              </w:rPr>
              <w:t>25%</w:t>
            </w:r>
          </w:p>
        </w:tc>
      </w:tr>
      <w:tr w:rsidR="00383024" w14:paraId="5108D523" w14:textId="77777777">
        <w:trPr>
          <w:trHeight w:val="330"/>
        </w:trPr>
        <w:tc>
          <w:tcPr>
            <w:tcW w:w="3402" w:type="dxa"/>
            <w:tcBorders>
              <w:top w:val="nil"/>
              <w:left w:val="nil"/>
              <w:bottom w:val="single" w:sz="4" w:space="0" w:color="auto"/>
              <w:right w:val="nil"/>
            </w:tcBorders>
            <w:vAlign w:val="center"/>
          </w:tcPr>
          <w:p w14:paraId="5108D51F" w14:textId="77777777" w:rsidR="00383024" w:rsidRDefault="006538A0">
            <w:pPr>
              <w:spacing w:after="60"/>
              <w:rPr>
                <w:rFonts w:cs="Arial"/>
                <w:szCs w:val="17"/>
                <w:lang w:val="sk-SK"/>
              </w:rPr>
            </w:pPr>
            <w:r>
              <w:rPr>
                <w:rFonts w:cs="Arial"/>
                <w:szCs w:val="17"/>
                <w:lang w:val="sk-SK"/>
              </w:rPr>
              <w:t>Software</w:t>
            </w:r>
          </w:p>
        </w:tc>
        <w:tc>
          <w:tcPr>
            <w:tcW w:w="1825" w:type="dxa"/>
            <w:tcBorders>
              <w:top w:val="nil"/>
              <w:left w:val="nil"/>
              <w:bottom w:val="single" w:sz="4" w:space="0" w:color="auto"/>
              <w:right w:val="nil"/>
            </w:tcBorders>
            <w:vAlign w:val="center"/>
          </w:tcPr>
          <w:p w14:paraId="5108D520" w14:textId="77777777" w:rsidR="00383024" w:rsidRDefault="006538A0">
            <w:pPr>
              <w:spacing w:before="60" w:after="60"/>
              <w:jc w:val="center"/>
              <w:rPr>
                <w:rFonts w:cs="Arial"/>
                <w:szCs w:val="17"/>
                <w:lang w:val="sk-SK"/>
              </w:rPr>
            </w:pPr>
            <w:r>
              <w:rPr>
                <w:rFonts w:cs="Arial"/>
                <w:szCs w:val="17"/>
                <w:lang w:val="sk-SK"/>
              </w:rPr>
              <w:t>5 rokov</w:t>
            </w:r>
          </w:p>
        </w:tc>
        <w:tc>
          <w:tcPr>
            <w:tcW w:w="1294" w:type="dxa"/>
            <w:tcBorders>
              <w:top w:val="nil"/>
              <w:left w:val="nil"/>
              <w:bottom w:val="single" w:sz="4" w:space="0" w:color="auto"/>
              <w:right w:val="nil"/>
            </w:tcBorders>
            <w:vAlign w:val="center"/>
          </w:tcPr>
          <w:p w14:paraId="5108D521" w14:textId="77777777" w:rsidR="00383024" w:rsidRDefault="006538A0">
            <w:pPr>
              <w:spacing w:before="60" w:after="60"/>
              <w:jc w:val="center"/>
              <w:rPr>
                <w:rFonts w:cs="Arial"/>
                <w:szCs w:val="17"/>
                <w:lang w:val="sk-SK"/>
              </w:rPr>
            </w:pPr>
            <w:r>
              <w:rPr>
                <w:rFonts w:cs="Arial"/>
                <w:szCs w:val="17"/>
                <w:lang w:val="sk-SK"/>
              </w:rPr>
              <w:t>rovnomerne</w:t>
            </w:r>
          </w:p>
        </w:tc>
        <w:tc>
          <w:tcPr>
            <w:tcW w:w="1769" w:type="dxa"/>
            <w:tcBorders>
              <w:top w:val="nil"/>
              <w:left w:val="nil"/>
              <w:bottom w:val="single" w:sz="4" w:space="0" w:color="auto"/>
              <w:right w:val="nil"/>
            </w:tcBorders>
            <w:vAlign w:val="center"/>
          </w:tcPr>
          <w:p w14:paraId="5108D522" w14:textId="77777777" w:rsidR="00383024" w:rsidRDefault="006538A0">
            <w:pPr>
              <w:spacing w:before="60" w:after="60"/>
              <w:jc w:val="center"/>
              <w:rPr>
                <w:rFonts w:cs="Arial"/>
                <w:szCs w:val="17"/>
                <w:lang w:val="sk-SK"/>
              </w:rPr>
            </w:pPr>
            <w:r>
              <w:rPr>
                <w:rFonts w:cs="Arial"/>
                <w:szCs w:val="17"/>
                <w:lang w:val="sk-SK"/>
              </w:rPr>
              <w:t>20%</w:t>
            </w:r>
          </w:p>
        </w:tc>
      </w:tr>
    </w:tbl>
    <w:p w14:paraId="5108D524" w14:textId="77777777" w:rsidR="00383024" w:rsidRDefault="006538A0">
      <w:pPr>
        <w:spacing w:after="120"/>
        <w:rPr>
          <w:rFonts w:cs="Arial"/>
          <w:sz w:val="17"/>
          <w:szCs w:val="20"/>
          <w:lang w:val="sk-SK"/>
        </w:rPr>
      </w:pPr>
      <w:r>
        <w:rPr>
          <w:rFonts w:cs="Arial"/>
          <w:szCs w:val="18"/>
          <w:lang w:val="sk-SK"/>
        </w:rPr>
        <w:fldChar w:fldCharType="end"/>
      </w:r>
    </w:p>
    <w:p w14:paraId="5108D525" w14:textId="77777777" w:rsidR="00383024" w:rsidRDefault="006538A0">
      <w:pPr>
        <w:numPr>
          <w:ilvl w:val="0"/>
          <w:numId w:val="8"/>
        </w:numPr>
        <w:ind w:left="899"/>
        <w:jc w:val="both"/>
        <w:rPr>
          <w:rFonts w:cs="Arial"/>
          <w:lang w:val="sk-SK"/>
        </w:rPr>
      </w:pPr>
      <w:r>
        <w:rPr>
          <w:rFonts w:cs="Arial"/>
          <w:lang w:val="sk-SK"/>
        </w:rPr>
        <w:t>Dlhodobý finančný majetok</w:t>
      </w:r>
    </w:p>
    <w:p w14:paraId="5108D526" w14:textId="77777777" w:rsidR="00383024" w:rsidRDefault="006538A0">
      <w:pPr>
        <w:ind w:left="899"/>
        <w:rPr>
          <w:rFonts w:cs="Arial"/>
          <w:lang w:val="sk-SK"/>
        </w:rPr>
      </w:pPr>
      <w:r>
        <w:rPr>
          <w:rFonts w:cs="Arial"/>
          <w:lang w:val="sk-SK"/>
        </w:rPr>
        <w:t xml:space="preserve">Ako dlhodobý finančný majetok Spoločnosť vykazuje podiely v dcérskych účtovných jednotkách. Dlhodobý finančný majetok sa pri obstaraní (prvotné ocenenie) oceňuje obstarávacou cenou vrátane nákladov súvisiacich s obstaraním (poplatky, provízie za sprostredkovanie a pod.). Súčasťou obstarávacej ceny dlhodobého finančného majetku nie sú úroky z úverov na obstaranie cenných papierov a podielov, kurzové rozdiely a náklady spojené s držbou cenného papiera a podielu. </w:t>
      </w:r>
    </w:p>
    <w:p w14:paraId="5108D527" w14:textId="77777777" w:rsidR="00383024" w:rsidRDefault="006538A0">
      <w:pPr>
        <w:ind w:left="899"/>
        <w:rPr>
          <w:rFonts w:cs="Arial"/>
          <w:lang w:val="sk-SK"/>
        </w:rPr>
      </w:pPr>
      <w:r>
        <w:rPr>
          <w:rFonts w:cs="Arial"/>
          <w:lang w:val="sk-SK"/>
        </w:rPr>
        <w:lastRenderedPageBreak/>
        <w:t>Podiely, ktoré Spoločnosť eviduje vo svojom účtovníctve ku dňu účtovnej závierky sú ocenené obstarávacou cenou.</w:t>
      </w:r>
    </w:p>
    <w:p w14:paraId="5108D528" w14:textId="77777777" w:rsidR="00383024" w:rsidRDefault="006538A0">
      <w:pPr>
        <w:numPr>
          <w:ilvl w:val="0"/>
          <w:numId w:val="8"/>
        </w:numPr>
        <w:ind w:left="899"/>
        <w:jc w:val="both"/>
        <w:rPr>
          <w:rFonts w:cs="Arial"/>
          <w:lang w:val="sk-SK"/>
        </w:rPr>
      </w:pPr>
      <w:r>
        <w:rPr>
          <w:rFonts w:cs="Arial"/>
          <w:lang w:val="sk-SK"/>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5108D529" w14:textId="77777777" w:rsidR="00383024" w:rsidRDefault="006538A0">
      <w:pPr>
        <w:numPr>
          <w:ilvl w:val="0"/>
          <w:numId w:val="8"/>
        </w:numPr>
        <w:ind w:left="899"/>
        <w:jc w:val="both"/>
        <w:rPr>
          <w:rFonts w:cs="Arial"/>
          <w:lang w:val="sk-SK"/>
        </w:rPr>
      </w:pPr>
      <w:r>
        <w:rPr>
          <w:rFonts w:cs="Arial"/>
          <w:lang w:val="sk-SK"/>
        </w:rPr>
        <w:t>Finančné účty tvoria zostatky na bankových účtoch a oceňujú sa ich menovitou hodnotou. Zníženie ich hodnoty sa vyjadruje opravnou položkou.</w:t>
      </w:r>
    </w:p>
    <w:p w14:paraId="5108D52A" w14:textId="77777777" w:rsidR="00383024" w:rsidRDefault="006538A0">
      <w:pPr>
        <w:numPr>
          <w:ilvl w:val="0"/>
          <w:numId w:val="8"/>
        </w:numPr>
        <w:ind w:left="899"/>
        <w:jc w:val="both"/>
        <w:rPr>
          <w:rFonts w:cs="Arial"/>
          <w:lang w:val="sk-SK"/>
        </w:rPr>
      </w:pPr>
      <w:r>
        <w:rPr>
          <w:rFonts w:cs="Arial"/>
          <w:lang w:val="sk-SK"/>
        </w:rPr>
        <w:t>Náklady budúcich období a príjmy budúcich období - sú vykázané vo výške, ktorá je potrebná na dodržanie zásady vecnej a časovej súvislosti s účtovným obdobím.</w:t>
      </w:r>
    </w:p>
    <w:p w14:paraId="5108D52B" w14:textId="77777777" w:rsidR="00383024" w:rsidRDefault="006538A0">
      <w:pPr>
        <w:numPr>
          <w:ilvl w:val="0"/>
          <w:numId w:val="8"/>
        </w:numPr>
        <w:ind w:left="899"/>
        <w:jc w:val="both"/>
        <w:rPr>
          <w:rFonts w:cs="Arial"/>
          <w:snapToGrid w:val="0"/>
          <w:lang w:val="sk-SK"/>
        </w:rPr>
      </w:pPr>
      <w:r>
        <w:rPr>
          <w:rFonts w:cs="Arial"/>
          <w:lang w:val="sk-SK"/>
        </w:rPr>
        <w:t>Záväzky</w:t>
      </w:r>
      <w:r>
        <w:rPr>
          <w:rFonts w:cs="Arial"/>
          <w:snapToGrid w:val="0"/>
          <w:lang w:val="sk-SK"/>
        </w:rPr>
        <w:t xml:space="preserve"> sa pri ich vzniku </w:t>
      </w:r>
      <w:r>
        <w:rPr>
          <w:rFonts w:cs="Arial"/>
          <w:lang w:val="sk-SK"/>
        </w:rPr>
        <w:t>oceňujú menovitou hodnotou</w:t>
      </w:r>
      <w:r>
        <w:rPr>
          <w:rFonts w:cs="Arial"/>
          <w:snapToGrid w:val="0"/>
          <w:lang w:val="sk-SK"/>
        </w:rPr>
        <w:t xml:space="preserve"> a pri ich prevzatí sa oceňujú obstarávacou cenou. Ak sa pri inventarizácii zistí, že suma záväzkov je iná ako ich výška v účtovníctve, uvedú sa záväzky v účtovníctve a v účtovnej závierke v tomto zistenom ocenení.</w:t>
      </w:r>
    </w:p>
    <w:p w14:paraId="5108D52C" w14:textId="77777777" w:rsidR="00383024" w:rsidRDefault="006538A0">
      <w:pPr>
        <w:numPr>
          <w:ilvl w:val="0"/>
          <w:numId w:val="8"/>
        </w:numPr>
        <w:ind w:left="899"/>
        <w:jc w:val="both"/>
        <w:rPr>
          <w:rFonts w:cs="Arial"/>
          <w:snapToGrid w:val="0"/>
          <w:lang w:val="sk-SK"/>
        </w:rPr>
      </w:pPr>
      <w:r>
        <w:rPr>
          <w:rFonts w:cs="Arial"/>
          <w:lang w:val="sk-SK"/>
        </w:rPr>
        <w:t>Opravné</w:t>
      </w:r>
      <w:r>
        <w:rPr>
          <w:rFonts w:cs="Arial"/>
          <w:snapToGrid w:val="0"/>
          <w:lang w:val="sk-SK"/>
        </w:rPr>
        <w:t xml:space="preserve">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5108D52D" w14:textId="77777777" w:rsidR="00383024" w:rsidRDefault="006538A0">
      <w:pPr>
        <w:numPr>
          <w:ilvl w:val="0"/>
          <w:numId w:val="8"/>
        </w:numPr>
        <w:ind w:left="899"/>
        <w:jc w:val="both"/>
        <w:rPr>
          <w:rFonts w:cs="Arial"/>
          <w:snapToGrid w:val="0"/>
          <w:lang w:val="sk-SK"/>
        </w:rPr>
      </w:pPr>
      <w:r>
        <w:rPr>
          <w:rFonts w:cs="Arial"/>
          <w:snapToGrid w:val="0"/>
          <w:lang w:val="sk-SK"/>
        </w:rPr>
        <w:t>Rezervy sú záväzky s neistým časovým vymedzením alebo výškou; tvoria sa na krytie známych rizík alebo strát z podnikania. Oceňujú sa v očakávanej výške záväzku</w:t>
      </w:r>
      <w:r>
        <w:rPr>
          <w:rFonts w:cs="Arial"/>
          <w:szCs w:val="18"/>
          <w:lang w:val="sk-SK"/>
        </w:rPr>
        <w:t>.</w:t>
      </w:r>
    </w:p>
    <w:p w14:paraId="5108D52E" w14:textId="77777777" w:rsidR="00383024" w:rsidRDefault="006538A0">
      <w:pPr>
        <w:numPr>
          <w:ilvl w:val="0"/>
          <w:numId w:val="8"/>
        </w:numPr>
        <w:ind w:left="899"/>
        <w:jc w:val="both"/>
        <w:rPr>
          <w:rFonts w:cs="Arial"/>
          <w:snapToGrid w:val="0"/>
          <w:lang w:val="sk-SK"/>
        </w:rPr>
      </w:pPr>
      <w:r>
        <w:rPr>
          <w:rFonts w:cs="Arial"/>
          <w:snapToGrid w:val="0"/>
          <w:lang w:val="sk-SK"/>
        </w:rPr>
        <w:t>Výnosy</w:t>
      </w:r>
      <w:r>
        <w:rPr>
          <w:rFonts w:cs="Arial"/>
          <w:lang w:val="sk-SK"/>
        </w:rPr>
        <w:t xml:space="preserve"> budúcich období a výdavky budúcich období - sú vykázané vo výške, ktorá je potrebná na dodržanie zásady vecnej a časovej súvislosti s účtovným obdobím.</w:t>
      </w:r>
    </w:p>
    <w:p w14:paraId="5108D52F" w14:textId="77777777" w:rsidR="00383024" w:rsidRDefault="006538A0">
      <w:pPr>
        <w:numPr>
          <w:ilvl w:val="0"/>
          <w:numId w:val="8"/>
        </w:numPr>
        <w:ind w:left="899"/>
        <w:jc w:val="both"/>
        <w:rPr>
          <w:rFonts w:cs="Arial"/>
          <w:lang w:val="sk-SK"/>
        </w:rPr>
      </w:pPr>
      <w:r>
        <w:rPr>
          <w:rFonts w:cs="Arial"/>
          <w:lang w:val="sk-SK"/>
        </w:rPr>
        <w:t>Prenájom (Lízing)</w:t>
      </w:r>
    </w:p>
    <w:p w14:paraId="5108D530" w14:textId="77777777" w:rsidR="00383024" w:rsidRDefault="006538A0">
      <w:pPr>
        <w:ind w:left="900"/>
        <w:rPr>
          <w:rFonts w:cs="Arial"/>
          <w:b/>
          <w:bCs/>
          <w:lang w:val="sk-SK"/>
        </w:rPr>
      </w:pPr>
      <w:r>
        <w:rPr>
          <w:rFonts w:cs="Arial"/>
          <w:b/>
          <w:bCs/>
          <w:lang w:val="sk-SK"/>
        </w:rPr>
        <w:t>Finančný prenájom</w:t>
      </w:r>
    </w:p>
    <w:p w14:paraId="5108D531" w14:textId="77777777" w:rsidR="00383024" w:rsidRDefault="006538A0">
      <w:pPr>
        <w:ind w:left="900"/>
        <w:jc w:val="both"/>
        <w:rPr>
          <w:rFonts w:cs="Arial"/>
          <w:lang w:val="sk-SK"/>
        </w:rPr>
      </w:pPr>
      <w:r>
        <w:rPr>
          <w:rFonts w:cs="Arial"/>
          <w:lang w:val="sk-SK"/>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5108D532" w14:textId="77777777" w:rsidR="00383024" w:rsidRDefault="006538A0">
      <w:pPr>
        <w:ind w:left="900"/>
        <w:jc w:val="both"/>
        <w:rPr>
          <w:rFonts w:cs="Arial"/>
          <w:lang w:val="sk-SK"/>
        </w:rPr>
      </w:pPr>
      <w:r>
        <w:rPr>
          <w:rFonts w:cs="Arial"/>
          <w:lang w:val="sk-SK"/>
        </w:rP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14:paraId="5108D533" w14:textId="77777777" w:rsidR="00383024" w:rsidRDefault="006538A0">
      <w:pPr>
        <w:ind w:left="900"/>
        <w:jc w:val="both"/>
        <w:rPr>
          <w:rFonts w:cs="Arial"/>
          <w:lang w:val="sk-SK"/>
        </w:rPr>
      </w:pPr>
      <w:r>
        <w:rPr>
          <w:rFonts w:cs="Arial"/>
          <w:lang w:val="sk-SK"/>
        </w:rPr>
        <w:t xml:space="preserve">Súčasťou dohodnutých platieb je aj kúpna cena, za ktorú na konci dohodnutej doby finančného prenájmu prechádza vlastnícke právo k prenajatému majetku z prenajímateľa na nájomcu. Dohodnutá doba nájmu je najmenej 60 % doby odpisovania podľa daňových predpisov, minimálne však 3 roky. </w:t>
      </w:r>
    </w:p>
    <w:p w14:paraId="5108D534" w14:textId="77777777" w:rsidR="00383024" w:rsidRDefault="006538A0">
      <w:pPr>
        <w:ind w:left="900"/>
        <w:jc w:val="both"/>
        <w:rPr>
          <w:rFonts w:cs="Arial"/>
          <w:lang w:val="sk-SK"/>
        </w:rPr>
      </w:pPr>
      <w:r>
        <w:rPr>
          <w:rFonts w:cs="Arial"/>
          <w:lang w:val="sk-SK"/>
        </w:rPr>
        <w:t>Platba nájomného je alokovaná medzi splátku istiny a finančné náklady, vypočítané metódou efektívnej úrokovej miery. Finančné náklady sa účtujú na ťarchu účtu 562 – Úroky.</w:t>
      </w:r>
    </w:p>
    <w:p w14:paraId="5108D535" w14:textId="77777777" w:rsidR="00383024" w:rsidRDefault="006538A0">
      <w:pPr>
        <w:ind w:left="900"/>
        <w:jc w:val="both"/>
        <w:rPr>
          <w:rFonts w:cs="Arial"/>
          <w:b/>
          <w:bCs/>
          <w:lang w:val="sk-SK"/>
        </w:rPr>
      </w:pPr>
      <w:r>
        <w:rPr>
          <w:rFonts w:cs="Arial"/>
          <w:b/>
          <w:bCs/>
          <w:lang w:val="sk-SK"/>
        </w:rPr>
        <w:t xml:space="preserve">Operatívny prenájom </w:t>
      </w:r>
    </w:p>
    <w:p w14:paraId="5108D536" w14:textId="77777777" w:rsidR="00383024" w:rsidRDefault="006538A0">
      <w:pPr>
        <w:ind w:left="900"/>
        <w:jc w:val="both"/>
        <w:rPr>
          <w:rFonts w:cs="Arial"/>
          <w:lang w:val="sk-SK"/>
        </w:rPr>
      </w:pPr>
      <w:r>
        <w:rPr>
          <w:rFonts w:cs="Arial"/>
          <w:lang w:val="sk-SK"/>
        </w:rPr>
        <w:t>Majetok prenajatý na základe operatívneho prenájmu vykazuje ako svoj majetok jeho vlastník, nie nájomca. Prenájom majetku formou operatívneho leasingu sa účtuje do nákladov priebežne počas doby trvania leasingovej zmluvy.</w:t>
      </w:r>
    </w:p>
    <w:p w14:paraId="5108D537" w14:textId="77777777" w:rsidR="00383024" w:rsidRDefault="006538A0">
      <w:pPr>
        <w:numPr>
          <w:ilvl w:val="0"/>
          <w:numId w:val="8"/>
        </w:numPr>
        <w:ind w:left="899"/>
        <w:jc w:val="both"/>
        <w:rPr>
          <w:rFonts w:cs="Arial"/>
          <w:lang w:val="sk-SK"/>
        </w:rPr>
      </w:pPr>
      <w:r>
        <w:rPr>
          <w:rFonts w:cs="Arial"/>
          <w:lang w:val="sk-SK"/>
        </w:rPr>
        <w:t>Cudzia mena</w:t>
      </w:r>
    </w:p>
    <w:p w14:paraId="5108D538" w14:textId="77777777" w:rsidR="00383024" w:rsidRDefault="006538A0">
      <w:pPr>
        <w:ind w:left="900"/>
        <w:jc w:val="both"/>
        <w:rPr>
          <w:rFonts w:cs="Arial"/>
          <w:lang w:val="sk-SK"/>
        </w:rPr>
      </w:pPr>
      <w:r>
        <w:rPr>
          <w:rFonts w:cs="Arial"/>
          <w:lang w:val="sk-SK"/>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14:paraId="5108D539" w14:textId="77777777" w:rsidR="00383024" w:rsidRDefault="006538A0">
      <w:pPr>
        <w:ind w:left="900"/>
        <w:jc w:val="both"/>
        <w:rPr>
          <w:rFonts w:cs="Arial"/>
          <w:lang w:val="sk-SK"/>
        </w:rPr>
      </w:pPr>
      <w:r>
        <w:rPr>
          <w:rFonts w:cs="Arial"/>
          <w:lang w:val="sk-SK"/>
        </w:rPr>
        <w:lastRenderedPageBreak/>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5108D53A" w14:textId="77777777" w:rsidR="00383024" w:rsidRDefault="006538A0">
      <w:pPr>
        <w:ind w:left="900"/>
        <w:jc w:val="both"/>
        <w:rPr>
          <w:rFonts w:cs="Arial"/>
          <w:lang w:val="sk-SK"/>
        </w:rPr>
      </w:pPr>
      <w:r>
        <w:rPr>
          <w:rFonts w:cs="Arial"/>
          <w:lang w:val="sk-SK"/>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14:paraId="5108D53B" w14:textId="77777777" w:rsidR="00383024" w:rsidRDefault="006538A0">
      <w:pPr>
        <w:ind w:left="900"/>
        <w:jc w:val="both"/>
        <w:rPr>
          <w:rFonts w:cs="Arial"/>
          <w:lang w:val="sk-SK"/>
        </w:rPr>
      </w:pPr>
      <w:r>
        <w:rPr>
          <w:rFonts w:cs="Arial"/>
          <w:lang w:val="sk-SK"/>
        </w:rPr>
        <w:t>Prijaté a poskytnuté preddavky v cudzej mene na účet zriadený v eurách a z účtu zriadeného v eurách sa prepočítavajú na menu euro kurzom, za ktorý boli tieto hodnoty nakúpené alebo predané.</w:t>
      </w:r>
    </w:p>
    <w:p w14:paraId="5108D53C" w14:textId="77777777" w:rsidR="00383024" w:rsidRDefault="006538A0">
      <w:pPr>
        <w:numPr>
          <w:ilvl w:val="0"/>
          <w:numId w:val="8"/>
        </w:numPr>
        <w:ind w:left="899"/>
        <w:jc w:val="both"/>
        <w:rPr>
          <w:rFonts w:cs="Arial"/>
          <w:snapToGrid w:val="0"/>
          <w:lang w:val="sk-SK"/>
        </w:rPr>
      </w:pPr>
      <w:r>
        <w:rPr>
          <w:rFonts w:cs="Arial"/>
          <w:lang w:val="sk-SK"/>
        </w:rPr>
        <w:t>Vykazovanie výnosov</w:t>
      </w:r>
    </w:p>
    <w:p w14:paraId="5108D53D" w14:textId="77777777" w:rsidR="00383024" w:rsidRDefault="006538A0">
      <w:pPr>
        <w:ind w:left="900"/>
        <w:rPr>
          <w:rFonts w:cs="Arial"/>
          <w:lang w:val="sk-SK"/>
        </w:rPr>
      </w:pPr>
      <w:r>
        <w:rPr>
          <w:rFonts w:cs="Arial"/>
          <w:lang w:val="sk-SK"/>
        </w:rPr>
        <w:t>Tržby za vlastné výkony a tovar sa vykazujú v účtovnom období, v ktorom došlo k realizácii podnikových výkonov vo vzťahu k vonkajšiemu okoliu – predajom majetku, výrobkov, tovarov alebo poskytnutiu služieb.</w:t>
      </w:r>
    </w:p>
    <w:p w14:paraId="5108D53E" w14:textId="77777777" w:rsidR="00383024" w:rsidRDefault="006538A0">
      <w:pPr>
        <w:ind w:left="900"/>
        <w:rPr>
          <w:rFonts w:cs="Arial"/>
          <w:lang w:val="sk-SK"/>
        </w:rPr>
      </w:pPr>
      <w:r>
        <w:rPr>
          <w:rFonts w:cs="Arial"/>
          <w:lang w:val="sk-SK"/>
        </w:rPr>
        <w:t xml:space="preserve">Výnosy sa vykazujú po odpočítaní dane z pridanej hodnoty, zliav a zrážok (rabaty, bonusy, skontá, dobropisy a pod.). </w:t>
      </w:r>
    </w:p>
    <w:p w14:paraId="5108D53F" w14:textId="77777777" w:rsidR="00383024" w:rsidRDefault="006538A0">
      <w:pPr>
        <w:ind w:left="900"/>
        <w:rPr>
          <w:rFonts w:cs="Arial"/>
          <w:lang w:val="sk-SK"/>
        </w:rPr>
      </w:pPr>
      <w:r>
        <w:rPr>
          <w:rFonts w:cs="Arial"/>
          <w:lang w:val="sk-SK"/>
        </w:rPr>
        <w:t>Výnosové úroky sa účtujú rovnomerne v účtovných obdobiach, ktorých sa vecne a časovo týkajú.</w:t>
      </w:r>
    </w:p>
    <w:p w14:paraId="5108D540" w14:textId="77777777" w:rsidR="00383024" w:rsidRDefault="006538A0">
      <w:pPr>
        <w:ind w:left="900"/>
        <w:rPr>
          <w:rFonts w:cs="Arial"/>
          <w:snapToGrid w:val="0"/>
          <w:lang w:val="sk-SK"/>
        </w:rPr>
      </w:pPr>
      <w:r>
        <w:rPr>
          <w:rFonts w:cs="Arial"/>
          <w:lang w:val="sk-SK"/>
        </w:rPr>
        <w:t>Výnosy z dividend sa zaúčtujú v čase vzniku práva Spoločnosti na prijatie platby.</w:t>
      </w:r>
    </w:p>
    <w:p w14:paraId="5108D541" w14:textId="77777777" w:rsidR="00383024" w:rsidRDefault="006538A0">
      <w:pPr>
        <w:numPr>
          <w:ilvl w:val="0"/>
          <w:numId w:val="8"/>
        </w:numPr>
        <w:ind w:left="899"/>
        <w:jc w:val="both"/>
        <w:rPr>
          <w:rFonts w:cs="Arial"/>
          <w:lang w:val="sk-SK"/>
        </w:rPr>
      </w:pPr>
      <w:r>
        <w:rPr>
          <w:rFonts w:cs="Arial"/>
          <w:snapToGrid w:val="0"/>
          <w:lang w:val="sk-SK"/>
        </w:rPr>
        <w:t>Daň</w:t>
      </w:r>
      <w:r>
        <w:rPr>
          <w:rFonts w:cs="Arial"/>
          <w:lang w:val="sk-SK"/>
        </w:rPr>
        <w:t xml:space="preserve"> z príjmov splatná – podľa slovenského zákona o dani z príjmov sa splatné dane z príjmov určujú z účtovného zisku pri sadzbe 24%, po úpravách o niektoré položky na daňové účely. </w:t>
      </w:r>
    </w:p>
    <w:p w14:paraId="5108D542" w14:textId="77777777" w:rsidR="00383024" w:rsidRDefault="006538A0">
      <w:pPr>
        <w:numPr>
          <w:ilvl w:val="0"/>
          <w:numId w:val="8"/>
        </w:numPr>
        <w:ind w:left="899"/>
        <w:jc w:val="both"/>
        <w:rPr>
          <w:rFonts w:cs="Arial"/>
          <w:lang w:val="sk-SK"/>
        </w:rPr>
      </w:pPr>
      <w:r>
        <w:rPr>
          <w:rFonts w:cs="Arial"/>
          <w:lang w:val="sk-SK"/>
        </w:rPr>
        <w:t xml:space="preserve">Odložené dane (odložená daňová pohľadávka a odložený daňový záväzok) sa vzťahujú na: </w:t>
      </w:r>
    </w:p>
    <w:p w14:paraId="5108D543" w14:textId="77777777" w:rsidR="00383024" w:rsidRDefault="006538A0">
      <w:pPr>
        <w:numPr>
          <w:ilvl w:val="1"/>
          <w:numId w:val="8"/>
        </w:numPr>
        <w:jc w:val="both"/>
        <w:rPr>
          <w:rFonts w:cs="Arial"/>
          <w:lang w:val="sk-SK"/>
        </w:rPr>
      </w:pPr>
      <w:r>
        <w:rPr>
          <w:rFonts w:cs="Arial"/>
          <w:lang w:val="sk-SK"/>
        </w:rPr>
        <w:t>dočasné rozdiely medzi účtovnou hodnotou majetku a účtovnou hodnotou záväzkov vykázanou v súvahe a ich daňovou základňou,</w:t>
      </w:r>
    </w:p>
    <w:p w14:paraId="5108D544" w14:textId="77777777" w:rsidR="00383024" w:rsidRDefault="006538A0">
      <w:pPr>
        <w:numPr>
          <w:ilvl w:val="1"/>
          <w:numId w:val="8"/>
        </w:numPr>
        <w:jc w:val="both"/>
        <w:rPr>
          <w:rFonts w:cs="Arial"/>
          <w:lang w:val="sk-SK"/>
        </w:rPr>
      </w:pPr>
      <w:r>
        <w:rPr>
          <w:rFonts w:cs="Arial"/>
          <w:lang w:val="sk-SK"/>
        </w:rPr>
        <w:t>možnosť umorovať daňovú stratu v budúcnosti, ktorou sa rozumie možnosť odpočítať daňovú stratu od základu dane v budúcnosti,</w:t>
      </w:r>
    </w:p>
    <w:p w14:paraId="5108D545" w14:textId="77777777" w:rsidR="00383024" w:rsidRDefault="006538A0">
      <w:pPr>
        <w:numPr>
          <w:ilvl w:val="1"/>
          <w:numId w:val="8"/>
        </w:numPr>
        <w:jc w:val="both"/>
        <w:rPr>
          <w:rFonts w:cs="Arial"/>
          <w:lang w:val="sk-SK"/>
        </w:rPr>
      </w:pPr>
      <w:r>
        <w:rPr>
          <w:rFonts w:cs="Arial"/>
          <w:lang w:val="sk-SK"/>
        </w:rPr>
        <w:t>možnosť previesť nevyužité daňové odpočty a iné daňové nároky do budúcich období.</w:t>
      </w:r>
    </w:p>
    <w:p w14:paraId="5108D546" w14:textId="77777777" w:rsidR="00383024" w:rsidRDefault="006538A0">
      <w:pPr>
        <w:ind w:left="899"/>
        <w:rPr>
          <w:rFonts w:cs="Arial"/>
          <w:lang w:val="sk-SK"/>
        </w:rPr>
      </w:pPr>
      <w:r>
        <w:rPr>
          <w:rFonts w:cs="Arial"/>
          <w:lang w:val="sk-SK"/>
        </w:rPr>
        <w:t xml:space="preserve">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upravuje sa na sumu, v akej je pravdepodobné, že základ dane z príjmov bude dosiahnutý. </w:t>
      </w:r>
    </w:p>
    <w:p w14:paraId="5108D547" w14:textId="77777777" w:rsidR="00383024" w:rsidRDefault="006538A0">
      <w:pPr>
        <w:ind w:left="899"/>
        <w:rPr>
          <w:rFonts w:cs="Arial"/>
          <w:lang w:val="sk-SK"/>
        </w:rPr>
      </w:pPr>
      <w:r>
        <w:rPr>
          <w:rFonts w:cs="Arial"/>
          <w:lang w:val="sk-SK"/>
        </w:rPr>
        <w:t>Pri výpočte odloženej dane sa použije sadzba dane z príjmov, o ktorej sa predpokladá, že bude platiť v čase vyrovnania odloženej dane. Sadzba na výpočet odloženej dane je 24 %, platná pre budúce obdobia.</w:t>
      </w:r>
    </w:p>
    <w:p w14:paraId="5108D548" w14:textId="77777777" w:rsidR="00383024" w:rsidRDefault="006538A0">
      <w:pPr>
        <w:pStyle w:val="Nadpis2"/>
        <w:spacing w:before="120" w:after="60"/>
        <w:rPr>
          <w:lang w:val="sk-SK"/>
        </w:rPr>
      </w:pPr>
      <w:r>
        <w:rPr>
          <w:rFonts w:ascii="Arial" w:hAnsi="Arial"/>
          <w:sz w:val="20"/>
          <w:lang w:val="sk-SK"/>
        </w:rPr>
        <w:t>15. Informácie o dotáciách a ich oceňovanie v účtovníctve</w:t>
      </w:r>
    </w:p>
    <w:p w14:paraId="5108D549" w14:textId="77777777" w:rsidR="00383024" w:rsidRDefault="006538A0">
      <w:pPr>
        <w:spacing w:after="60" w:line="252" w:lineRule="auto"/>
        <w:rPr>
          <w:rFonts w:cs="Arial"/>
          <w:lang w:val="sk-SK"/>
        </w:rPr>
      </w:pPr>
      <w:r>
        <w:rPr>
          <w:rFonts w:cs="Arial"/>
          <w:lang w:val="sk-SK"/>
        </w:rPr>
        <w:t xml:space="preserve">O nároku na dotáciu, podporu alebo príspevok sa účtuje, ak je takmer isté, že na základe splnených podmienok na </w:t>
      </w:r>
      <w:r>
        <w:rPr>
          <w:lang w:val="sk-SK"/>
        </w:rPr>
        <w:t>poskytnutie</w:t>
      </w:r>
      <w:r>
        <w:rPr>
          <w:rFonts w:cs="Arial"/>
          <w:lang w:val="sk-SK"/>
        </w:rPr>
        <w:t xml:space="preserve"> dotácie, podpory alebo príspevku budú tieto finančné prostriedky Spoločnosti poskytnuté</w:t>
      </w:r>
    </w:p>
    <w:p w14:paraId="5108D54A" w14:textId="77777777" w:rsidR="00383024" w:rsidRDefault="006538A0">
      <w:pPr>
        <w:rPr>
          <w:rFonts w:cs="Arial"/>
          <w:lang w:val="sk-SK"/>
        </w:rPr>
      </w:pPr>
      <w:r>
        <w:rPr>
          <w:rFonts w:cs="Arial"/>
          <w:lang w:val="sk-SK"/>
        </w:rPr>
        <w:t xml:space="preserve">Spoločnosť neúčtovala o dotáciách. </w:t>
      </w:r>
    </w:p>
    <w:p w14:paraId="5108D54B" w14:textId="77777777" w:rsidR="00383024" w:rsidRDefault="006538A0">
      <w:pPr>
        <w:pStyle w:val="Nadpis2"/>
        <w:spacing w:before="120" w:after="60"/>
        <w:rPr>
          <w:lang w:val="sk-SK"/>
        </w:rPr>
      </w:pPr>
      <w:r>
        <w:rPr>
          <w:rFonts w:ascii="Arial" w:hAnsi="Arial"/>
          <w:sz w:val="20"/>
          <w:lang w:val="sk-SK"/>
        </w:rPr>
        <w:t>16. Zmeny účtovných zásad a metód</w:t>
      </w:r>
    </w:p>
    <w:p w14:paraId="5108D54C" w14:textId="77777777" w:rsidR="00383024" w:rsidRDefault="006538A0">
      <w:pPr>
        <w:spacing w:after="60" w:line="252" w:lineRule="auto"/>
        <w:rPr>
          <w:lang w:val="sk-SK"/>
        </w:rPr>
      </w:pPr>
      <w:r>
        <w:rPr>
          <w:lang w:val="sk-SK"/>
        </w:rPr>
        <w:t>Spoločnosť neúčtovala o zmene účtovných zásad a účtovných metód s významným vplyvom na finančnú hodnotu majetku, záväzkov, základného imania alebo výsledku hospodárenia.</w:t>
      </w:r>
    </w:p>
    <w:p w14:paraId="5108D54D" w14:textId="77777777" w:rsidR="00383024" w:rsidRDefault="006538A0">
      <w:pPr>
        <w:pStyle w:val="Nadpis2"/>
        <w:spacing w:before="120" w:after="60"/>
        <w:rPr>
          <w:lang w:val="sk-SK"/>
        </w:rPr>
      </w:pPr>
      <w:r>
        <w:rPr>
          <w:rFonts w:ascii="Arial" w:hAnsi="Arial"/>
          <w:sz w:val="20"/>
          <w:lang w:val="sk-SK"/>
        </w:rPr>
        <w:lastRenderedPageBreak/>
        <w:t>17. Opravy chýb minulých období</w:t>
      </w:r>
    </w:p>
    <w:p w14:paraId="5108D54E" w14:textId="77777777" w:rsidR="00383024" w:rsidRDefault="006538A0">
      <w:pPr>
        <w:spacing w:after="60" w:line="252" w:lineRule="auto"/>
        <w:rPr>
          <w:lang w:val="sk-SK"/>
        </w:rPr>
      </w:pPr>
      <w:r>
        <w:rPr>
          <w:lang w:val="sk-SK"/>
        </w:rPr>
        <w:t>Spoločnosť neúčtovala o žiadnych opravách chýb minulých období.</w:t>
      </w:r>
    </w:p>
    <w:p w14:paraId="5108D54F" w14:textId="77777777" w:rsidR="00383024" w:rsidRDefault="00383024">
      <w:pPr>
        <w:rPr>
          <w:lang w:val="sk-SK"/>
        </w:rPr>
      </w:pPr>
    </w:p>
    <w:p w14:paraId="5108D550" w14:textId="77777777" w:rsidR="00383024" w:rsidRDefault="006538A0">
      <w:pPr>
        <w:pStyle w:val="Nadpis1"/>
        <w:spacing w:before="160" w:after="80"/>
        <w:rPr>
          <w:lang w:val="sk-SK"/>
        </w:rPr>
      </w:pPr>
      <w:r>
        <w:rPr>
          <w:rFonts w:ascii="Arial" w:hAnsi="Arial"/>
          <w:sz w:val="22"/>
          <w:lang w:val="sk-SK"/>
        </w:rPr>
        <w:t>D. INFORMÁCIE K POLOŽKÁM SÚVAHY</w:t>
      </w:r>
    </w:p>
    <w:p w14:paraId="5108D551" w14:textId="77777777" w:rsidR="00383024" w:rsidRDefault="006538A0">
      <w:pPr>
        <w:pStyle w:val="Nadpis2"/>
        <w:spacing w:before="120" w:after="60"/>
        <w:rPr>
          <w:rFonts w:ascii="Arial" w:hAnsi="Arial"/>
          <w:sz w:val="20"/>
          <w:lang w:val="sk-SK"/>
        </w:rPr>
      </w:pPr>
      <w:r>
        <w:rPr>
          <w:rFonts w:ascii="Arial" w:hAnsi="Arial"/>
          <w:sz w:val="20"/>
          <w:lang w:val="sk-SK"/>
        </w:rPr>
        <w:t>1. Súhrn majetku a zdrojov krytia</w:t>
      </w:r>
    </w:p>
    <w:tbl>
      <w:tblPr>
        <w:tblStyle w:val="Mriekatabuky"/>
        <w:tblW w:w="0" w:type="auto"/>
        <w:jc w:val="center"/>
        <w:tblLook w:val="04A0" w:firstRow="1" w:lastRow="0" w:firstColumn="1" w:lastColumn="0" w:noHBand="0" w:noVBand="1"/>
      </w:tblPr>
      <w:tblGrid>
        <w:gridCol w:w="4535"/>
        <w:gridCol w:w="2268"/>
        <w:gridCol w:w="2268"/>
      </w:tblGrid>
      <w:tr w:rsidR="00383024" w14:paraId="5108D555" w14:textId="77777777">
        <w:trPr>
          <w:tblHeader/>
          <w:jc w:val="center"/>
        </w:trPr>
        <w:tc>
          <w:tcPr>
            <w:tcW w:w="4535" w:type="dxa"/>
            <w:shd w:val="clear" w:color="auto" w:fill="D9EAF7"/>
            <w:tcMar>
              <w:top w:w="45" w:type="dxa"/>
              <w:left w:w="45" w:type="dxa"/>
              <w:bottom w:w="45" w:type="dxa"/>
              <w:right w:w="45" w:type="dxa"/>
            </w:tcMar>
            <w:vAlign w:val="center"/>
          </w:tcPr>
          <w:p w14:paraId="5108D552" w14:textId="77777777" w:rsidR="00383024" w:rsidRDefault="006538A0">
            <w:pPr>
              <w:spacing w:after="0" w:line="240" w:lineRule="auto"/>
              <w:rPr>
                <w:lang w:val="sk-SK"/>
              </w:rPr>
            </w:pPr>
            <w:r>
              <w:rPr>
                <w:b/>
                <w:sz w:val="16"/>
                <w:lang w:val="sk-SK"/>
              </w:rPr>
              <w:t>Položka</w:t>
            </w:r>
          </w:p>
        </w:tc>
        <w:tc>
          <w:tcPr>
            <w:tcW w:w="2268" w:type="dxa"/>
            <w:shd w:val="clear" w:color="auto" w:fill="D9EAF7"/>
            <w:tcMar>
              <w:top w:w="45" w:type="dxa"/>
              <w:left w:w="45" w:type="dxa"/>
              <w:bottom w:w="45" w:type="dxa"/>
              <w:right w:w="45" w:type="dxa"/>
            </w:tcMar>
            <w:vAlign w:val="center"/>
          </w:tcPr>
          <w:p w14:paraId="5108D553" w14:textId="77777777" w:rsidR="00383024" w:rsidRDefault="006538A0">
            <w:pPr>
              <w:spacing w:after="0" w:line="240" w:lineRule="auto"/>
              <w:jc w:val="right"/>
              <w:rPr>
                <w:lang w:val="sk-SK"/>
              </w:rPr>
            </w:pPr>
            <w:r>
              <w:rPr>
                <w:b/>
                <w:sz w:val="16"/>
                <w:lang w:val="sk-SK"/>
              </w:rPr>
              <w:t>31.12.2025</w:t>
            </w:r>
          </w:p>
        </w:tc>
        <w:tc>
          <w:tcPr>
            <w:tcW w:w="2268" w:type="dxa"/>
            <w:shd w:val="clear" w:color="auto" w:fill="D9EAF7"/>
            <w:tcMar>
              <w:top w:w="45" w:type="dxa"/>
              <w:left w:w="45" w:type="dxa"/>
              <w:bottom w:w="45" w:type="dxa"/>
              <w:right w:w="45" w:type="dxa"/>
            </w:tcMar>
            <w:vAlign w:val="center"/>
          </w:tcPr>
          <w:p w14:paraId="5108D554" w14:textId="77777777" w:rsidR="00383024" w:rsidRDefault="006538A0">
            <w:pPr>
              <w:spacing w:after="0" w:line="240" w:lineRule="auto"/>
              <w:jc w:val="right"/>
              <w:rPr>
                <w:lang w:val="sk-SK"/>
              </w:rPr>
            </w:pPr>
            <w:r>
              <w:rPr>
                <w:b/>
                <w:sz w:val="16"/>
                <w:lang w:val="sk-SK"/>
              </w:rPr>
              <w:t>31.12.2024</w:t>
            </w:r>
          </w:p>
        </w:tc>
      </w:tr>
      <w:tr w:rsidR="00383024" w14:paraId="5108D559" w14:textId="77777777">
        <w:trPr>
          <w:jc w:val="center"/>
        </w:trPr>
        <w:tc>
          <w:tcPr>
            <w:tcW w:w="4535" w:type="dxa"/>
            <w:tcMar>
              <w:top w:w="45" w:type="dxa"/>
              <w:left w:w="45" w:type="dxa"/>
              <w:bottom w:w="45" w:type="dxa"/>
              <w:right w:w="45" w:type="dxa"/>
            </w:tcMar>
            <w:vAlign w:val="center"/>
          </w:tcPr>
          <w:p w14:paraId="5108D556" w14:textId="77777777" w:rsidR="00383024" w:rsidRDefault="006538A0">
            <w:pPr>
              <w:spacing w:after="0" w:line="240" w:lineRule="auto"/>
              <w:rPr>
                <w:lang w:val="sk-SK"/>
              </w:rPr>
            </w:pPr>
            <w:r>
              <w:rPr>
                <w:sz w:val="16"/>
                <w:lang w:val="sk-SK"/>
              </w:rPr>
              <w:t>Spolu majetok</w:t>
            </w:r>
          </w:p>
        </w:tc>
        <w:tc>
          <w:tcPr>
            <w:tcW w:w="2268" w:type="dxa"/>
            <w:tcMar>
              <w:top w:w="45" w:type="dxa"/>
              <w:left w:w="45" w:type="dxa"/>
              <w:bottom w:w="45" w:type="dxa"/>
              <w:right w:w="45" w:type="dxa"/>
            </w:tcMar>
            <w:vAlign w:val="center"/>
          </w:tcPr>
          <w:p w14:paraId="5108D557" w14:textId="77777777" w:rsidR="00383024" w:rsidRDefault="006538A0">
            <w:pPr>
              <w:spacing w:after="0" w:line="240" w:lineRule="auto"/>
              <w:jc w:val="right"/>
              <w:rPr>
                <w:lang w:val="sk-SK"/>
              </w:rPr>
            </w:pPr>
            <w:r>
              <w:rPr>
                <w:sz w:val="16"/>
                <w:lang w:val="sk-SK"/>
              </w:rPr>
              <w:t>6 993 147</w:t>
            </w:r>
          </w:p>
        </w:tc>
        <w:tc>
          <w:tcPr>
            <w:tcW w:w="2268" w:type="dxa"/>
            <w:tcMar>
              <w:top w:w="45" w:type="dxa"/>
              <w:left w:w="45" w:type="dxa"/>
              <w:bottom w:w="45" w:type="dxa"/>
              <w:right w:w="45" w:type="dxa"/>
            </w:tcMar>
            <w:vAlign w:val="center"/>
          </w:tcPr>
          <w:p w14:paraId="5108D558" w14:textId="77777777" w:rsidR="00383024" w:rsidRDefault="006538A0">
            <w:pPr>
              <w:spacing w:after="0" w:line="240" w:lineRule="auto"/>
              <w:jc w:val="right"/>
              <w:rPr>
                <w:lang w:val="sk-SK"/>
              </w:rPr>
            </w:pPr>
            <w:r>
              <w:rPr>
                <w:sz w:val="16"/>
                <w:lang w:val="sk-SK"/>
              </w:rPr>
              <w:t>5 956 164</w:t>
            </w:r>
          </w:p>
        </w:tc>
      </w:tr>
      <w:tr w:rsidR="00383024" w14:paraId="5108D55D" w14:textId="77777777">
        <w:trPr>
          <w:jc w:val="center"/>
        </w:trPr>
        <w:tc>
          <w:tcPr>
            <w:tcW w:w="4535" w:type="dxa"/>
            <w:tcMar>
              <w:top w:w="45" w:type="dxa"/>
              <w:left w:w="45" w:type="dxa"/>
              <w:bottom w:w="45" w:type="dxa"/>
              <w:right w:w="45" w:type="dxa"/>
            </w:tcMar>
            <w:vAlign w:val="center"/>
          </w:tcPr>
          <w:p w14:paraId="5108D55A" w14:textId="77777777" w:rsidR="00383024" w:rsidRDefault="006538A0">
            <w:pPr>
              <w:spacing w:after="0" w:line="240" w:lineRule="auto"/>
              <w:rPr>
                <w:lang w:val="sk-SK"/>
              </w:rPr>
            </w:pPr>
            <w:r>
              <w:rPr>
                <w:sz w:val="16"/>
                <w:lang w:val="sk-SK"/>
              </w:rPr>
              <w:t>Neobežný majetok</w:t>
            </w:r>
          </w:p>
        </w:tc>
        <w:tc>
          <w:tcPr>
            <w:tcW w:w="2268" w:type="dxa"/>
            <w:tcMar>
              <w:top w:w="45" w:type="dxa"/>
              <w:left w:w="45" w:type="dxa"/>
              <w:bottom w:w="45" w:type="dxa"/>
              <w:right w:w="45" w:type="dxa"/>
            </w:tcMar>
            <w:vAlign w:val="center"/>
          </w:tcPr>
          <w:p w14:paraId="5108D55B" w14:textId="77777777" w:rsidR="00383024" w:rsidRDefault="006538A0">
            <w:pPr>
              <w:spacing w:after="0" w:line="240" w:lineRule="auto"/>
              <w:jc w:val="right"/>
              <w:rPr>
                <w:lang w:val="sk-SK"/>
              </w:rPr>
            </w:pPr>
            <w:r>
              <w:rPr>
                <w:sz w:val="16"/>
                <w:lang w:val="sk-SK"/>
              </w:rPr>
              <w:t>997 173</w:t>
            </w:r>
          </w:p>
        </w:tc>
        <w:tc>
          <w:tcPr>
            <w:tcW w:w="2268" w:type="dxa"/>
            <w:tcMar>
              <w:top w:w="45" w:type="dxa"/>
              <w:left w:w="45" w:type="dxa"/>
              <w:bottom w:w="45" w:type="dxa"/>
              <w:right w:w="45" w:type="dxa"/>
            </w:tcMar>
            <w:vAlign w:val="center"/>
          </w:tcPr>
          <w:p w14:paraId="5108D55C" w14:textId="77777777" w:rsidR="00383024" w:rsidRDefault="006538A0">
            <w:pPr>
              <w:spacing w:after="0" w:line="240" w:lineRule="auto"/>
              <w:jc w:val="right"/>
              <w:rPr>
                <w:lang w:val="sk-SK"/>
              </w:rPr>
            </w:pPr>
            <w:r>
              <w:rPr>
                <w:sz w:val="16"/>
                <w:lang w:val="sk-SK"/>
              </w:rPr>
              <w:t>981 843</w:t>
            </w:r>
          </w:p>
        </w:tc>
      </w:tr>
      <w:tr w:rsidR="00383024" w14:paraId="5108D561" w14:textId="77777777">
        <w:trPr>
          <w:jc w:val="center"/>
        </w:trPr>
        <w:tc>
          <w:tcPr>
            <w:tcW w:w="4535" w:type="dxa"/>
            <w:tcMar>
              <w:top w:w="45" w:type="dxa"/>
              <w:left w:w="45" w:type="dxa"/>
              <w:bottom w:w="45" w:type="dxa"/>
              <w:right w:w="45" w:type="dxa"/>
            </w:tcMar>
            <w:vAlign w:val="center"/>
          </w:tcPr>
          <w:p w14:paraId="5108D55E" w14:textId="77777777" w:rsidR="00383024" w:rsidRDefault="006538A0">
            <w:pPr>
              <w:spacing w:after="0" w:line="240" w:lineRule="auto"/>
              <w:rPr>
                <w:lang w:val="sk-SK"/>
              </w:rPr>
            </w:pPr>
            <w:r>
              <w:rPr>
                <w:sz w:val="16"/>
                <w:lang w:val="sk-SK"/>
              </w:rPr>
              <w:t>Dlhodobý nehmotný majetok</w:t>
            </w:r>
          </w:p>
        </w:tc>
        <w:tc>
          <w:tcPr>
            <w:tcW w:w="2268" w:type="dxa"/>
            <w:tcMar>
              <w:top w:w="45" w:type="dxa"/>
              <w:left w:w="45" w:type="dxa"/>
              <w:bottom w:w="45" w:type="dxa"/>
              <w:right w:w="45" w:type="dxa"/>
            </w:tcMar>
            <w:vAlign w:val="center"/>
          </w:tcPr>
          <w:p w14:paraId="5108D55F" w14:textId="77777777" w:rsidR="00383024" w:rsidRDefault="006538A0">
            <w:pPr>
              <w:spacing w:after="0" w:line="240" w:lineRule="auto"/>
              <w:jc w:val="right"/>
              <w:rPr>
                <w:lang w:val="sk-SK"/>
              </w:rPr>
            </w:pPr>
            <w:r>
              <w:rPr>
                <w:sz w:val="16"/>
                <w:lang w:val="sk-SK"/>
              </w:rPr>
              <w:t>0</w:t>
            </w:r>
          </w:p>
        </w:tc>
        <w:tc>
          <w:tcPr>
            <w:tcW w:w="2268" w:type="dxa"/>
            <w:tcMar>
              <w:top w:w="45" w:type="dxa"/>
              <w:left w:w="45" w:type="dxa"/>
              <w:bottom w:w="45" w:type="dxa"/>
              <w:right w:w="45" w:type="dxa"/>
            </w:tcMar>
            <w:vAlign w:val="center"/>
          </w:tcPr>
          <w:p w14:paraId="5108D560" w14:textId="77777777" w:rsidR="00383024" w:rsidRDefault="006538A0">
            <w:pPr>
              <w:spacing w:after="0" w:line="240" w:lineRule="auto"/>
              <w:jc w:val="right"/>
              <w:rPr>
                <w:lang w:val="sk-SK"/>
              </w:rPr>
            </w:pPr>
            <w:r>
              <w:rPr>
                <w:sz w:val="16"/>
                <w:lang w:val="sk-SK"/>
              </w:rPr>
              <w:t>513</w:t>
            </w:r>
          </w:p>
        </w:tc>
      </w:tr>
      <w:tr w:rsidR="00383024" w14:paraId="5108D565" w14:textId="77777777">
        <w:trPr>
          <w:jc w:val="center"/>
        </w:trPr>
        <w:tc>
          <w:tcPr>
            <w:tcW w:w="4535" w:type="dxa"/>
            <w:tcMar>
              <w:top w:w="45" w:type="dxa"/>
              <w:left w:w="45" w:type="dxa"/>
              <w:bottom w:w="45" w:type="dxa"/>
              <w:right w:w="45" w:type="dxa"/>
            </w:tcMar>
            <w:vAlign w:val="center"/>
          </w:tcPr>
          <w:p w14:paraId="5108D562" w14:textId="77777777" w:rsidR="00383024" w:rsidRDefault="006538A0">
            <w:pPr>
              <w:spacing w:after="0" w:line="240" w:lineRule="auto"/>
              <w:rPr>
                <w:lang w:val="sk-SK"/>
              </w:rPr>
            </w:pPr>
            <w:r>
              <w:rPr>
                <w:sz w:val="16"/>
                <w:lang w:val="sk-SK"/>
              </w:rPr>
              <w:t>Dlhodobý hmotný majetok</w:t>
            </w:r>
          </w:p>
        </w:tc>
        <w:tc>
          <w:tcPr>
            <w:tcW w:w="2268" w:type="dxa"/>
            <w:tcMar>
              <w:top w:w="45" w:type="dxa"/>
              <w:left w:w="45" w:type="dxa"/>
              <w:bottom w:w="45" w:type="dxa"/>
              <w:right w:w="45" w:type="dxa"/>
            </w:tcMar>
            <w:vAlign w:val="center"/>
          </w:tcPr>
          <w:p w14:paraId="5108D563" w14:textId="77777777" w:rsidR="00383024" w:rsidRDefault="006538A0">
            <w:pPr>
              <w:spacing w:after="0" w:line="240" w:lineRule="auto"/>
              <w:jc w:val="right"/>
              <w:rPr>
                <w:lang w:val="sk-SK"/>
              </w:rPr>
            </w:pPr>
            <w:r>
              <w:rPr>
                <w:sz w:val="16"/>
                <w:lang w:val="sk-SK"/>
              </w:rPr>
              <w:t>193 516</w:t>
            </w:r>
          </w:p>
        </w:tc>
        <w:tc>
          <w:tcPr>
            <w:tcW w:w="2268" w:type="dxa"/>
            <w:tcMar>
              <w:top w:w="45" w:type="dxa"/>
              <w:left w:w="45" w:type="dxa"/>
              <w:bottom w:w="45" w:type="dxa"/>
              <w:right w:w="45" w:type="dxa"/>
            </w:tcMar>
            <w:vAlign w:val="center"/>
          </w:tcPr>
          <w:p w14:paraId="5108D564" w14:textId="77777777" w:rsidR="00383024" w:rsidRDefault="006538A0">
            <w:pPr>
              <w:spacing w:after="0" w:line="240" w:lineRule="auto"/>
              <w:jc w:val="right"/>
              <w:rPr>
                <w:lang w:val="sk-SK"/>
              </w:rPr>
            </w:pPr>
            <w:r>
              <w:rPr>
                <w:sz w:val="16"/>
                <w:lang w:val="sk-SK"/>
              </w:rPr>
              <w:t>177 673</w:t>
            </w:r>
          </w:p>
        </w:tc>
      </w:tr>
      <w:tr w:rsidR="00383024" w14:paraId="5108D569" w14:textId="77777777">
        <w:trPr>
          <w:jc w:val="center"/>
        </w:trPr>
        <w:tc>
          <w:tcPr>
            <w:tcW w:w="4535" w:type="dxa"/>
            <w:tcMar>
              <w:top w:w="45" w:type="dxa"/>
              <w:left w:w="45" w:type="dxa"/>
              <w:bottom w:w="45" w:type="dxa"/>
              <w:right w:w="45" w:type="dxa"/>
            </w:tcMar>
            <w:vAlign w:val="center"/>
          </w:tcPr>
          <w:p w14:paraId="5108D566" w14:textId="77777777" w:rsidR="00383024" w:rsidRDefault="006538A0">
            <w:pPr>
              <w:spacing w:after="0" w:line="240" w:lineRule="auto"/>
              <w:rPr>
                <w:lang w:val="sk-SK"/>
              </w:rPr>
            </w:pPr>
            <w:r>
              <w:rPr>
                <w:sz w:val="16"/>
                <w:lang w:val="sk-SK"/>
              </w:rPr>
              <w:t>Dlhodobý finančný majetok</w:t>
            </w:r>
          </w:p>
        </w:tc>
        <w:tc>
          <w:tcPr>
            <w:tcW w:w="2268" w:type="dxa"/>
            <w:tcMar>
              <w:top w:w="45" w:type="dxa"/>
              <w:left w:w="45" w:type="dxa"/>
              <w:bottom w:w="45" w:type="dxa"/>
              <w:right w:w="45" w:type="dxa"/>
            </w:tcMar>
            <w:vAlign w:val="center"/>
          </w:tcPr>
          <w:p w14:paraId="5108D567" w14:textId="77777777" w:rsidR="00383024" w:rsidRDefault="006538A0">
            <w:pPr>
              <w:spacing w:after="0" w:line="240" w:lineRule="auto"/>
              <w:jc w:val="right"/>
              <w:rPr>
                <w:lang w:val="sk-SK"/>
              </w:rPr>
            </w:pPr>
            <w:r>
              <w:rPr>
                <w:sz w:val="16"/>
                <w:lang w:val="sk-SK"/>
              </w:rPr>
              <w:t>803 657</w:t>
            </w:r>
          </w:p>
        </w:tc>
        <w:tc>
          <w:tcPr>
            <w:tcW w:w="2268" w:type="dxa"/>
            <w:tcMar>
              <w:top w:w="45" w:type="dxa"/>
              <w:left w:w="45" w:type="dxa"/>
              <w:bottom w:w="45" w:type="dxa"/>
              <w:right w:w="45" w:type="dxa"/>
            </w:tcMar>
            <w:vAlign w:val="center"/>
          </w:tcPr>
          <w:p w14:paraId="5108D568" w14:textId="77777777" w:rsidR="00383024" w:rsidRDefault="006538A0">
            <w:pPr>
              <w:spacing w:after="0" w:line="240" w:lineRule="auto"/>
              <w:jc w:val="right"/>
              <w:rPr>
                <w:lang w:val="sk-SK"/>
              </w:rPr>
            </w:pPr>
            <w:r>
              <w:rPr>
                <w:sz w:val="16"/>
                <w:lang w:val="sk-SK"/>
              </w:rPr>
              <w:t>803 657</w:t>
            </w:r>
          </w:p>
        </w:tc>
      </w:tr>
      <w:tr w:rsidR="00383024" w14:paraId="5108D56D" w14:textId="77777777">
        <w:trPr>
          <w:jc w:val="center"/>
        </w:trPr>
        <w:tc>
          <w:tcPr>
            <w:tcW w:w="4535" w:type="dxa"/>
            <w:tcMar>
              <w:top w:w="45" w:type="dxa"/>
              <w:left w:w="45" w:type="dxa"/>
              <w:bottom w:w="45" w:type="dxa"/>
              <w:right w:w="45" w:type="dxa"/>
            </w:tcMar>
            <w:vAlign w:val="center"/>
          </w:tcPr>
          <w:p w14:paraId="5108D56A" w14:textId="77777777" w:rsidR="00383024" w:rsidRDefault="006538A0">
            <w:pPr>
              <w:spacing w:after="0" w:line="240" w:lineRule="auto"/>
              <w:rPr>
                <w:lang w:val="sk-SK"/>
              </w:rPr>
            </w:pPr>
            <w:r>
              <w:rPr>
                <w:sz w:val="16"/>
                <w:lang w:val="sk-SK"/>
              </w:rPr>
              <w:t>Obežný majetok</w:t>
            </w:r>
          </w:p>
        </w:tc>
        <w:tc>
          <w:tcPr>
            <w:tcW w:w="2268" w:type="dxa"/>
            <w:tcMar>
              <w:top w:w="45" w:type="dxa"/>
              <w:left w:w="45" w:type="dxa"/>
              <w:bottom w:w="45" w:type="dxa"/>
              <w:right w:w="45" w:type="dxa"/>
            </w:tcMar>
            <w:vAlign w:val="center"/>
          </w:tcPr>
          <w:p w14:paraId="5108D56B" w14:textId="77777777" w:rsidR="00383024" w:rsidRDefault="006538A0">
            <w:pPr>
              <w:spacing w:after="0" w:line="240" w:lineRule="auto"/>
              <w:jc w:val="right"/>
              <w:rPr>
                <w:lang w:val="sk-SK"/>
              </w:rPr>
            </w:pPr>
            <w:r>
              <w:rPr>
                <w:sz w:val="16"/>
                <w:lang w:val="sk-SK"/>
              </w:rPr>
              <w:t>5 757 368</w:t>
            </w:r>
          </w:p>
        </w:tc>
        <w:tc>
          <w:tcPr>
            <w:tcW w:w="2268" w:type="dxa"/>
            <w:tcMar>
              <w:top w:w="45" w:type="dxa"/>
              <w:left w:w="45" w:type="dxa"/>
              <w:bottom w:w="45" w:type="dxa"/>
              <w:right w:w="45" w:type="dxa"/>
            </w:tcMar>
            <w:vAlign w:val="center"/>
          </w:tcPr>
          <w:p w14:paraId="5108D56C" w14:textId="77777777" w:rsidR="00383024" w:rsidRDefault="006538A0">
            <w:pPr>
              <w:spacing w:after="0" w:line="240" w:lineRule="auto"/>
              <w:jc w:val="right"/>
              <w:rPr>
                <w:lang w:val="sk-SK"/>
              </w:rPr>
            </w:pPr>
            <w:r>
              <w:rPr>
                <w:sz w:val="16"/>
                <w:lang w:val="sk-SK"/>
              </w:rPr>
              <w:t>4 877 000</w:t>
            </w:r>
          </w:p>
        </w:tc>
      </w:tr>
      <w:tr w:rsidR="00383024" w14:paraId="5108D571" w14:textId="77777777">
        <w:trPr>
          <w:jc w:val="center"/>
        </w:trPr>
        <w:tc>
          <w:tcPr>
            <w:tcW w:w="4535" w:type="dxa"/>
            <w:tcMar>
              <w:top w:w="45" w:type="dxa"/>
              <w:left w:w="45" w:type="dxa"/>
              <w:bottom w:w="45" w:type="dxa"/>
              <w:right w:w="45" w:type="dxa"/>
            </w:tcMar>
            <w:vAlign w:val="center"/>
          </w:tcPr>
          <w:p w14:paraId="5108D56E" w14:textId="77777777" w:rsidR="00383024" w:rsidRDefault="006538A0">
            <w:pPr>
              <w:spacing w:after="0" w:line="240" w:lineRule="auto"/>
              <w:rPr>
                <w:lang w:val="sk-SK"/>
              </w:rPr>
            </w:pPr>
            <w:r>
              <w:rPr>
                <w:sz w:val="16"/>
                <w:lang w:val="sk-SK"/>
              </w:rPr>
              <w:t>Časové rozlíšenie aktív</w:t>
            </w:r>
          </w:p>
        </w:tc>
        <w:tc>
          <w:tcPr>
            <w:tcW w:w="2268" w:type="dxa"/>
            <w:tcMar>
              <w:top w:w="45" w:type="dxa"/>
              <w:left w:w="45" w:type="dxa"/>
              <w:bottom w:w="45" w:type="dxa"/>
              <w:right w:w="45" w:type="dxa"/>
            </w:tcMar>
            <w:vAlign w:val="center"/>
          </w:tcPr>
          <w:p w14:paraId="5108D56F" w14:textId="77777777" w:rsidR="00383024" w:rsidRDefault="006538A0">
            <w:pPr>
              <w:spacing w:after="0" w:line="240" w:lineRule="auto"/>
              <w:jc w:val="right"/>
              <w:rPr>
                <w:lang w:val="sk-SK"/>
              </w:rPr>
            </w:pPr>
            <w:r>
              <w:rPr>
                <w:sz w:val="16"/>
                <w:lang w:val="sk-SK"/>
              </w:rPr>
              <w:t>238 606</w:t>
            </w:r>
          </w:p>
        </w:tc>
        <w:tc>
          <w:tcPr>
            <w:tcW w:w="2268" w:type="dxa"/>
            <w:tcMar>
              <w:top w:w="45" w:type="dxa"/>
              <w:left w:w="45" w:type="dxa"/>
              <w:bottom w:w="45" w:type="dxa"/>
              <w:right w:w="45" w:type="dxa"/>
            </w:tcMar>
            <w:vAlign w:val="center"/>
          </w:tcPr>
          <w:p w14:paraId="5108D570" w14:textId="77777777" w:rsidR="00383024" w:rsidRDefault="006538A0">
            <w:pPr>
              <w:spacing w:after="0" w:line="240" w:lineRule="auto"/>
              <w:jc w:val="right"/>
              <w:rPr>
                <w:lang w:val="sk-SK"/>
              </w:rPr>
            </w:pPr>
            <w:r>
              <w:rPr>
                <w:sz w:val="16"/>
                <w:lang w:val="sk-SK"/>
              </w:rPr>
              <w:t>97 321</w:t>
            </w:r>
          </w:p>
        </w:tc>
      </w:tr>
      <w:tr w:rsidR="00383024" w14:paraId="5108D575" w14:textId="77777777">
        <w:trPr>
          <w:jc w:val="center"/>
        </w:trPr>
        <w:tc>
          <w:tcPr>
            <w:tcW w:w="4535" w:type="dxa"/>
            <w:tcMar>
              <w:top w:w="45" w:type="dxa"/>
              <w:left w:w="45" w:type="dxa"/>
              <w:bottom w:w="45" w:type="dxa"/>
              <w:right w:w="45" w:type="dxa"/>
            </w:tcMar>
            <w:vAlign w:val="center"/>
          </w:tcPr>
          <w:p w14:paraId="5108D572" w14:textId="77777777" w:rsidR="00383024" w:rsidRDefault="006538A0">
            <w:pPr>
              <w:spacing w:after="0" w:line="240" w:lineRule="auto"/>
              <w:rPr>
                <w:lang w:val="sk-SK"/>
              </w:rPr>
            </w:pPr>
            <w:r>
              <w:rPr>
                <w:sz w:val="16"/>
                <w:lang w:val="sk-SK"/>
              </w:rPr>
              <w:t>Vlastné imanie</w:t>
            </w:r>
          </w:p>
        </w:tc>
        <w:tc>
          <w:tcPr>
            <w:tcW w:w="2268" w:type="dxa"/>
            <w:tcMar>
              <w:top w:w="45" w:type="dxa"/>
              <w:left w:w="45" w:type="dxa"/>
              <w:bottom w:w="45" w:type="dxa"/>
              <w:right w:w="45" w:type="dxa"/>
            </w:tcMar>
            <w:vAlign w:val="center"/>
          </w:tcPr>
          <w:p w14:paraId="5108D573" w14:textId="77777777" w:rsidR="00383024" w:rsidRDefault="006538A0">
            <w:pPr>
              <w:spacing w:after="0" w:line="240" w:lineRule="auto"/>
              <w:jc w:val="right"/>
              <w:rPr>
                <w:lang w:val="sk-SK"/>
              </w:rPr>
            </w:pPr>
            <w:r>
              <w:rPr>
                <w:sz w:val="16"/>
                <w:lang w:val="sk-SK"/>
              </w:rPr>
              <w:t>1 085 990</w:t>
            </w:r>
          </w:p>
        </w:tc>
        <w:tc>
          <w:tcPr>
            <w:tcW w:w="2268" w:type="dxa"/>
            <w:tcMar>
              <w:top w:w="45" w:type="dxa"/>
              <w:left w:w="45" w:type="dxa"/>
              <w:bottom w:w="45" w:type="dxa"/>
              <w:right w:w="45" w:type="dxa"/>
            </w:tcMar>
            <w:vAlign w:val="center"/>
          </w:tcPr>
          <w:p w14:paraId="5108D574" w14:textId="77777777" w:rsidR="00383024" w:rsidRDefault="006538A0">
            <w:pPr>
              <w:spacing w:after="0" w:line="240" w:lineRule="auto"/>
              <w:jc w:val="right"/>
              <w:rPr>
                <w:lang w:val="sk-SK"/>
              </w:rPr>
            </w:pPr>
            <w:r>
              <w:rPr>
                <w:sz w:val="16"/>
                <w:lang w:val="sk-SK"/>
              </w:rPr>
              <w:t>953 856</w:t>
            </w:r>
          </w:p>
        </w:tc>
      </w:tr>
      <w:tr w:rsidR="00383024" w14:paraId="5108D579" w14:textId="77777777">
        <w:trPr>
          <w:jc w:val="center"/>
        </w:trPr>
        <w:tc>
          <w:tcPr>
            <w:tcW w:w="4535" w:type="dxa"/>
            <w:tcMar>
              <w:top w:w="45" w:type="dxa"/>
              <w:left w:w="45" w:type="dxa"/>
              <w:bottom w:w="45" w:type="dxa"/>
              <w:right w:w="45" w:type="dxa"/>
            </w:tcMar>
            <w:vAlign w:val="center"/>
          </w:tcPr>
          <w:p w14:paraId="5108D576" w14:textId="77777777" w:rsidR="00383024" w:rsidRDefault="006538A0">
            <w:pPr>
              <w:spacing w:after="0" w:line="240" w:lineRule="auto"/>
              <w:rPr>
                <w:lang w:val="sk-SK"/>
              </w:rPr>
            </w:pPr>
            <w:r>
              <w:rPr>
                <w:sz w:val="16"/>
                <w:lang w:val="sk-SK"/>
              </w:rPr>
              <w:t>Záväzky spolu</w:t>
            </w:r>
          </w:p>
        </w:tc>
        <w:tc>
          <w:tcPr>
            <w:tcW w:w="2268" w:type="dxa"/>
            <w:tcMar>
              <w:top w:w="45" w:type="dxa"/>
              <w:left w:w="45" w:type="dxa"/>
              <w:bottom w:w="45" w:type="dxa"/>
              <w:right w:w="45" w:type="dxa"/>
            </w:tcMar>
            <w:vAlign w:val="center"/>
          </w:tcPr>
          <w:p w14:paraId="5108D577" w14:textId="77777777" w:rsidR="00383024" w:rsidRDefault="006538A0">
            <w:pPr>
              <w:spacing w:after="0" w:line="240" w:lineRule="auto"/>
              <w:jc w:val="right"/>
              <w:rPr>
                <w:lang w:val="sk-SK"/>
              </w:rPr>
            </w:pPr>
            <w:r>
              <w:rPr>
                <w:sz w:val="16"/>
                <w:lang w:val="sk-SK"/>
              </w:rPr>
              <w:t>5 907 157</w:t>
            </w:r>
          </w:p>
        </w:tc>
        <w:tc>
          <w:tcPr>
            <w:tcW w:w="2268" w:type="dxa"/>
            <w:tcMar>
              <w:top w:w="45" w:type="dxa"/>
              <w:left w:w="45" w:type="dxa"/>
              <w:bottom w:w="45" w:type="dxa"/>
              <w:right w:w="45" w:type="dxa"/>
            </w:tcMar>
            <w:vAlign w:val="center"/>
          </w:tcPr>
          <w:p w14:paraId="5108D578" w14:textId="77777777" w:rsidR="00383024" w:rsidRDefault="006538A0">
            <w:pPr>
              <w:spacing w:after="0" w:line="240" w:lineRule="auto"/>
              <w:jc w:val="right"/>
              <w:rPr>
                <w:lang w:val="sk-SK"/>
              </w:rPr>
            </w:pPr>
            <w:r>
              <w:rPr>
                <w:sz w:val="16"/>
                <w:lang w:val="sk-SK"/>
              </w:rPr>
              <w:t>5 002 308</w:t>
            </w:r>
          </w:p>
        </w:tc>
      </w:tr>
    </w:tbl>
    <w:p w14:paraId="5108D57A" w14:textId="77777777" w:rsidR="00383024" w:rsidRDefault="00383024">
      <w:pPr>
        <w:rPr>
          <w:lang w:val="sk-SK"/>
        </w:rPr>
      </w:pPr>
    </w:p>
    <w:p w14:paraId="5108D57B" w14:textId="77777777" w:rsidR="00383024" w:rsidRDefault="006538A0">
      <w:pPr>
        <w:pStyle w:val="Nadpis2"/>
        <w:spacing w:before="120" w:after="60"/>
        <w:rPr>
          <w:lang w:val="sk-SK"/>
        </w:rPr>
      </w:pPr>
      <w:r>
        <w:rPr>
          <w:rFonts w:ascii="Arial" w:hAnsi="Arial"/>
          <w:sz w:val="20"/>
          <w:lang w:val="sk-SK"/>
        </w:rPr>
        <w:t>2. Dlhodobý nehmotný majetok za bežné účtovné obdobie</w:t>
      </w:r>
    </w:p>
    <w:tbl>
      <w:tblPr>
        <w:tblStyle w:val="Mriekatabuky"/>
        <w:tblW w:w="0" w:type="auto"/>
        <w:jc w:val="center"/>
        <w:tblLook w:val="04A0" w:firstRow="1" w:lastRow="0" w:firstColumn="1" w:lastColumn="0" w:noHBand="0" w:noVBand="1"/>
      </w:tblPr>
      <w:tblGrid>
        <w:gridCol w:w="1644"/>
        <w:gridCol w:w="1108"/>
        <w:gridCol w:w="1111"/>
        <w:gridCol w:w="1106"/>
        <w:gridCol w:w="1116"/>
        <w:gridCol w:w="1110"/>
        <w:gridCol w:w="1103"/>
        <w:gridCol w:w="1116"/>
        <w:gridCol w:w="1116"/>
      </w:tblGrid>
      <w:tr w:rsidR="00383024" w14:paraId="5108D585" w14:textId="77777777">
        <w:trPr>
          <w:tblHeader/>
          <w:jc w:val="center"/>
        </w:trPr>
        <w:tc>
          <w:tcPr>
            <w:tcW w:w="1701" w:type="dxa"/>
            <w:shd w:val="clear" w:color="auto" w:fill="D9EAF7"/>
            <w:tcMar>
              <w:top w:w="45" w:type="dxa"/>
              <w:left w:w="45" w:type="dxa"/>
              <w:bottom w:w="45" w:type="dxa"/>
              <w:right w:w="45" w:type="dxa"/>
            </w:tcMar>
            <w:vAlign w:val="center"/>
          </w:tcPr>
          <w:p w14:paraId="5108D57C" w14:textId="77777777" w:rsidR="00383024" w:rsidRDefault="006538A0">
            <w:pPr>
              <w:spacing w:after="0" w:line="240" w:lineRule="auto"/>
              <w:rPr>
                <w:lang w:val="sk-SK"/>
              </w:rPr>
            </w:pPr>
            <w:r>
              <w:rPr>
                <w:b/>
                <w:sz w:val="13"/>
                <w:lang w:val="sk-SK"/>
              </w:rPr>
              <w:t>Názov</w:t>
            </w:r>
          </w:p>
        </w:tc>
        <w:tc>
          <w:tcPr>
            <w:tcW w:w="1134" w:type="dxa"/>
            <w:shd w:val="clear" w:color="auto" w:fill="D9EAF7"/>
            <w:tcMar>
              <w:top w:w="45" w:type="dxa"/>
              <w:left w:w="45" w:type="dxa"/>
              <w:bottom w:w="45" w:type="dxa"/>
              <w:right w:w="45" w:type="dxa"/>
            </w:tcMar>
            <w:vAlign w:val="center"/>
          </w:tcPr>
          <w:p w14:paraId="5108D57D" w14:textId="77777777" w:rsidR="00383024" w:rsidRDefault="006538A0">
            <w:pPr>
              <w:spacing w:after="0" w:line="240" w:lineRule="auto"/>
              <w:jc w:val="right"/>
              <w:rPr>
                <w:lang w:val="sk-SK"/>
              </w:rPr>
            </w:pPr>
            <w:r>
              <w:rPr>
                <w:b/>
                <w:sz w:val="13"/>
                <w:lang w:val="sk-SK"/>
              </w:rPr>
              <w:t>OC 1.1.2025</w:t>
            </w:r>
          </w:p>
        </w:tc>
        <w:tc>
          <w:tcPr>
            <w:tcW w:w="1134" w:type="dxa"/>
            <w:shd w:val="clear" w:color="auto" w:fill="D9EAF7"/>
            <w:tcMar>
              <w:top w:w="45" w:type="dxa"/>
              <w:left w:w="45" w:type="dxa"/>
              <w:bottom w:w="45" w:type="dxa"/>
              <w:right w:w="45" w:type="dxa"/>
            </w:tcMar>
            <w:vAlign w:val="center"/>
          </w:tcPr>
          <w:p w14:paraId="5108D57E" w14:textId="77777777" w:rsidR="00383024" w:rsidRDefault="006538A0">
            <w:pPr>
              <w:spacing w:after="0" w:line="240" w:lineRule="auto"/>
              <w:jc w:val="right"/>
              <w:rPr>
                <w:lang w:val="sk-SK"/>
              </w:rPr>
            </w:pPr>
            <w:r>
              <w:rPr>
                <w:b/>
                <w:sz w:val="13"/>
                <w:lang w:val="sk-SK"/>
              </w:rPr>
              <w:t>Prírastky</w:t>
            </w:r>
          </w:p>
        </w:tc>
        <w:tc>
          <w:tcPr>
            <w:tcW w:w="1134" w:type="dxa"/>
            <w:shd w:val="clear" w:color="auto" w:fill="D9EAF7"/>
            <w:tcMar>
              <w:top w:w="45" w:type="dxa"/>
              <w:left w:w="45" w:type="dxa"/>
              <w:bottom w:w="45" w:type="dxa"/>
              <w:right w:w="45" w:type="dxa"/>
            </w:tcMar>
            <w:vAlign w:val="center"/>
          </w:tcPr>
          <w:p w14:paraId="5108D57F" w14:textId="77777777" w:rsidR="00383024" w:rsidRDefault="006538A0">
            <w:pPr>
              <w:spacing w:after="0" w:line="240" w:lineRule="auto"/>
              <w:jc w:val="right"/>
              <w:rPr>
                <w:lang w:val="sk-SK"/>
              </w:rPr>
            </w:pPr>
            <w:r>
              <w:rPr>
                <w:b/>
                <w:sz w:val="13"/>
                <w:lang w:val="sk-SK"/>
              </w:rPr>
              <w:t>Úbytky</w:t>
            </w:r>
          </w:p>
        </w:tc>
        <w:tc>
          <w:tcPr>
            <w:tcW w:w="1134" w:type="dxa"/>
            <w:shd w:val="clear" w:color="auto" w:fill="D9EAF7"/>
            <w:tcMar>
              <w:top w:w="45" w:type="dxa"/>
              <w:left w:w="45" w:type="dxa"/>
              <w:bottom w:w="45" w:type="dxa"/>
              <w:right w:w="45" w:type="dxa"/>
            </w:tcMar>
            <w:vAlign w:val="center"/>
          </w:tcPr>
          <w:p w14:paraId="5108D580" w14:textId="77777777" w:rsidR="00383024" w:rsidRDefault="006538A0">
            <w:pPr>
              <w:spacing w:after="0" w:line="240" w:lineRule="auto"/>
              <w:jc w:val="right"/>
              <w:rPr>
                <w:lang w:val="sk-SK"/>
              </w:rPr>
            </w:pPr>
            <w:r>
              <w:rPr>
                <w:b/>
                <w:sz w:val="13"/>
                <w:lang w:val="sk-SK"/>
              </w:rPr>
              <w:t>OC 31.12.2025</w:t>
            </w:r>
          </w:p>
        </w:tc>
        <w:tc>
          <w:tcPr>
            <w:tcW w:w="1134" w:type="dxa"/>
            <w:shd w:val="clear" w:color="auto" w:fill="D9EAF7"/>
            <w:tcMar>
              <w:top w:w="45" w:type="dxa"/>
              <w:left w:w="45" w:type="dxa"/>
              <w:bottom w:w="45" w:type="dxa"/>
              <w:right w:w="45" w:type="dxa"/>
            </w:tcMar>
            <w:vAlign w:val="center"/>
          </w:tcPr>
          <w:p w14:paraId="5108D581" w14:textId="77777777" w:rsidR="00383024" w:rsidRDefault="006538A0">
            <w:pPr>
              <w:spacing w:after="0" w:line="240" w:lineRule="auto"/>
              <w:jc w:val="right"/>
              <w:rPr>
                <w:lang w:val="sk-SK"/>
              </w:rPr>
            </w:pPr>
            <w:r>
              <w:rPr>
                <w:b/>
                <w:sz w:val="13"/>
                <w:lang w:val="sk-SK"/>
              </w:rPr>
              <w:t>Oprávky 1.1.2025</w:t>
            </w:r>
          </w:p>
        </w:tc>
        <w:tc>
          <w:tcPr>
            <w:tcW w:w="1134" w:type="dxa"/>
            <w:shd w:val="clear" w:color="auto" w:fill="D9EAF7"/>
            <w:tcMar>
              <w:top w:w="45" w:type="dxa"/>
              <w:left w:w="45" w:type="dxa"/>
              <w:bottom w:w="45" w:type="dxa"/>
              <w:right w:w="45" w:type="dxa"/>
            </w:tcMar>
            <w:vAlign w:val="center"/>
          </w:tcPr>
          <w:p w14:paraId="5108D582" w14:textId="77777777" w:rsidR="00383024" w:rsidRDefault="006538A0">
            <w:pPr>
              <w:spacing w:after="0" w:line="240" w:lineRule="auto"/>
              <w:jc w:val="right"/>
              <w:rPr>
                <w:lang w:val="sk-SK"/>
              </w:rPr>
            </w:pPr>
            <w:r>
              <w:rPr>
                <w:b/>
                <w:sz w:val="13"/>
                <w:lang w:val="sk-SK"/>
              </w:rPr>
              <w:t>Odpis 2025</w:t>
            </w:r>
          </w:p>
        </w:tc>
        <w:tc>
          <w:tcPr>
            <w:tcW w:w="1134" w:type="dxa"/>
            <w:shd w:val="clear" w:color="auto" w:fill="D9EAF7"/>
            <w:tcMar>
              <w:top w:w="45" w:type="dxa"/>
              <w:left w:w="45" w:type="dxa"/>
              <w:bottom w:w="45" w:type="dxa"/>
              <w:right w:w="45" w:type="dxa"/>
            </w:tcMar>
            <w:vAlign w:val="center"/>
          </w:tcPr>
          <w:p w14:paraId="5108D583" w14:textId="77777777" w:rsidR="00383024" w:rsidRDefault="006538A0">
            <w:pPr>
              <w:spacing w:after="0" w:line="240" w:lineRule="auto"/>
              <w:jc w:val="right"/>
              <w:rPr>
                <w:lang w:val="sk-SK"/>
              </w:rPr>
            </w:pPr>
            <w:r>
              <w:rPr>
                <w:b/>
                <w:sz w:val="13"/>
                <w:lang w:val="sk-SK"/>
              </w:rPr>
              <w:t>Oprávky 31.12.2025</w:t>
            </w:r>
          </w:p>
        </w:tc>
        <w:tc>
          <w:tcPr>
            <w:tcW w:w="1134" w:type="dxa"/>
            <w:shd w:val="clear" w:color="auto" w:fill="D9EAF7"/>
            <w:tcMar>
              <w:top w:w="45" w:type="dxa"/>
              <w:left w:w="45" w:type="dxa"/>
              <w:bottom w:w="45" w:type="dxa"/>
              <w:right w:w="45" w:type="dxa"/>
            </w:tcMar>
            <w:vAlign w:val="center"/>
          </w:tcPr>
          <w:p w14:paraId="5108D584" w14:textId="77777777" w:rsidR="00383024" w:rsidRDefault="006538A0">
            <w:pPr>
              <w:spacing w:after="0" w:line="240" w:lineRule="auto"/>
              <w:jc w:val="right"/>
              <w:rPr>
                <w:lang w:val="sk-SK"/>
              </w:rPr>
            </w:pPr>
            <w:r>
              <w:rPr>
                <w:b/>
                <w:sz w:val="13"/>
                <w:lang w:val="sk-SK"/>
              </w:rPr>
              <w:t>ZC 31.12.2025</w:t>
            </w:r>
          </w:p>
        </w:tc>
      </w:tr>
      <w:tr w:rsidR="00383024" w14:paraId="5108D58F" w14:textId="77777777">
        <w:trPr>
          <w:jc w:val="center"/>
        </w:trPr>
        <w:tc>
          <w:tcPr>
            <w:tcW w:w="1701" w:type="dxa"/>
            <w:tcMar>
              <w:top w:w="45" w:type="dxa"/>
              <w:left w:w="45" w:type="dxa"/>
              <w:bottom w:w="45" w:type="dxa"/>
              <w:right w:w="45" w:type="dxa"/>
            </w:tcMar>
            <w:vAlign w:val="center"/>
          </w:tcPr>
          <w:p w14:paraId="5108D586" w14:textId="77777777" w:rsidR="00383024" w:rsidRDefault="006538A0">
            <w:pPr>
              <w:spacing w:after="0" w:line="240" w:lineRule="auto"/>
              <w:rPr>
                <w:lang w:val="sk-SK"/>
              </w:rPr>
            </w:pPr>
            <w:r>
              <w:rPr>
                <w:sz w:val="13"/>
                <w:lang w:val="sk-SK"/>
              </w:rPr>
              <w:t>Softvér</w:t>
            </w:r>
          </w:p>
        </w:tc>
        <w:tc>
          <w:tcPr>
            <w:tcW w:w="1134" w:type="dxa"/>
            <w:tcMar>
              <w:top w:w="45" w:type="dxa"/>
              <w:left w:w="45" w:type="dxa"/>
              <w:bottom w:w="45" w:type="dxa"/>
              <w:right w:w="45" w:type="dxa"/>
            </w:tcMar>
            <w:vAlign w:val="center"/>
          </w:tcPr>
          <w:p w14:paraId="5108D587" w14:textId="77777777" w:rsidR="00383024" w:rsidRDefault="006538A0">
            <w:pPr>
              <w:spacing w:after="0" w:line="240" w:lineRule="auto"/>
              <w:jc w:val="right"/>
              <w:rPr>
                <w:lang w:val="sk-SK"/>
              </w:rPr>
            </w:pPr>
            <w:r>
              <w:rPr>
                <w:sz w:val="13"/>
                <w:lang w:val="sk-SK"/>
              </w:rPr>
              <w:t>15 402</w:t>
            </w:r>
          </w:p>
        </w:tc>
        <w:tc>
          <w:tcPr>
            <w:tcW w:w="1134" w:type="dxa"/>
            <w:tcMar>
              <w:top w:w="45" w:type="dxa"/>
              <w:left w:w="45" w:type="dxa"/>
              <w:bottom w:w="45" w:type="dxa"/>
              <w:right w:w="45" w:type="dxa"/>
            </w:tcMar>
            <w:vAlign w:val="center"/>
          </w:tcPr>
          <w:p w14:paraId="5108D588" w14:textId="77777777" w:rsidR="00383024" w:rsidRDefault="006538A0">
            <w:pPr>
              <w:spacing w:after="0" w:line="240" w:lineRule="auto"/>
              <w:jc w:val="right"/>
              <w:rPr>
                <w:lang w:val="sk-SK"/>
              </w:rPr>
            </w:pPr>
            <w:r>
              <w:rPr>
                <w:sz w:val="13"/>
                <w:lang w:val="sk-SK"/>
              </w:rPr>
              <w:t>0</w:t>
            </w:r>
          </w:p>
        </w:tc>
        <w:tc>
          <w:tcPr>
            <w:tcW w:w="1134" w:type="dxa"/>
            <w:tcMar>
              <w:top w:w="45" w:type="dxa"/>
              <w:left w:w="45" w:type="dxa"/>
              <w:bottom w:w="45" w:type="dxa"/>
              <w:right w:w="45" w:type="dxa"/>
            </w:tcMar>
            <w:vAlign w:val="center"/>
          </w:tcPr>
          <w:p w14:paraId="5108D589" w14:textId="77777777" w:rsidR="00383024" w:rsidRDefault="006538A0">
            <w:pPr>
              <w:spacing w:after="0" w:line="240" w:lineRule="auto"/>
              <w:jc w:val="right"/>
              <w:rPr>
                <w:lang w:val="sk-SK"/>
              </w:rPr>
            </w:pPr>
            <w:r>
              <w:rPr>
                <w:sz w:val="13"/>
                <w:lang w:val="sk-SK"/>
              </w:rPr>
              <w:t>0</w:t>
            </w:r>
          </w:p>
        </w:tc>
        <w:tc>
          <w:tcPr>
            <w:tcW w:w="1134" w:type="dxa"/>
            <w:tcMar>
              <w:top w:w="45" w:type="dxa"/>
              <w:left w:w="45" w:type="dxa"/>
              <w:bottom w:w="45" w:type="dxa"/>
              <w:right w:w="45" w:type="dxa"/>
            </w:tcMar>
            <w:vAlign w:val="center"/>
          </w:tcPr>
          <w:p w14:paraId="5108D58A" w14:textId="77777777" w:rsidR="00383024" w:rsidRDefault="006538A0">
            <w:pPr>
              <w:spacing w:after="0" w:line="240" w:lineRule="auto"/>
              <w:jc w:val="right"/>
              <w:rPr>
                <w:lang w:val="sk-SK"/>
              </w:rPr>
            </w:pPr>
            <w:r>
              <w:rPr>
                <w:sz w:val="13"/>
                <w:lang w:val="sk-SK"/>
              </w:rPr>
              <w:t>15 402</w:t>
            </w:r>
          </w:p>
        </w:tc>
        <w:tc>
          <w:tcPr>
            <w:tcW w:w="1134" w:type="dxa"/>
            <w:tcMar>
              <w:top w:w="45" w:type="dxa"/>
              <w:left w:w="45" w:type="dxa"/>
              <w:bottom w:w="45" w:type="dxa"/>
              <w:right w:w="45" w:type="dxa"/>
            </w:tcMar>
            <w:vAlign w:val="center"/>
          </w:tcPr>
          <w:p w14:paraId="5108D58B" w14:textId="77777777" w:rsidR="00383024" w:rsidRDefault="006538A0">
            <w:pPr>
              <w:spacing w:after="0" w:line="240" w:lineRule="auto"/>
              <w:jc w:val="right"/>
              <w:rPr>
                <w:lang w:val="sk-SK"/>
              </w:rPr>
            </w:pPr>
            <w:r>
              <w:rPr>
                <w:sz w:val="13"/>
                <w:lang w:val="sk-SK"/>
              </w:rPr>
              <w:t>14 889</w:t>
            </w:r>
          </w:p>
        </w:tc>
        <w:tc>
          <w:tcPr>
            <w:tcW w:w="1134" w:type="dxa"/>
            <w:tcMar>
              <w:top w:w="45" w:type="dxa"/>
              <w:left w:w="45" w:type="dxa"/>
              <w:bottom w:w="45" w:type="dxa"/>
              <w:right w:w="45" w:type="dxa"/>
            </w:tcMar>
            <w:vAlign w:val="center"/>
          </w:tcPr>
          <w:p w14:paraId="5108D58C" w14:textId="77777777" w:rsidR="00383024" w:rsidRDefault="006538A0">
            <w:pPr>
              <w:spacing w:after="0" w:line="240" w:lineRule="auto"/>
              <w:jc w:val="right"/>
              <w:rPr>
                <w:lang w:val="sk-SK"/>
              </w:rPr>
            </w:pPr>
            <w:r>
              <w:rPr>
                <w:sz w:val="13"/>
                <w:lang w:val="sk-SK"/>
              </w:rPr>
              <w:t>513</w:t>
            </w:r>
          </w:p>
        </w:tc>
        <w:tc>
          <w:tcPr>
            <w:tcW w:w="1134" w:type="dxa"/>
            <w:tcMar>
              <w:top w:w="45" w:type="dxa"/>
              <w:left w:w="45" w:type="dxa"/>
              <w:bottom w:w="45" w:type="dxa"/>
              <w:right w:w="45" w:type="dxa"/>
            </w:tcMar>
            <w:vAlign w:val="center"/>
          </w:tcPr>
          <w:p w14:paraId="5108D58D" w14:textId="77777777" w:rsidR="00383024" w:rsidRDefault="006538A0">
            <w:pPr>
              <w:spacing w:after="0" w:line="240" w:lineRule="auto"/>
              <w:jc w:val="right"/>
              <w:rPr>
                <w:lang w:val="sk-SK"/>
              </w:rPr>
            </w:pPr>
            <w:r>
              <w:rPr>
                <w:sz w:val="13"/>
                <w:lang w:val="sk-SK"/>
              </w:rPr>
              <w:t>15 402</w:t>
            </w:r>
          </w:p>
        </w:tc>
        <w:tc>
          <w:tcPr>
            <w:tcW w:w="1134" w:type="dxa"/>
            <w:tcMar>
              <w:top w:w="45" w:type="dxa"/>
              <w:left w:w="45" w:type="dxa"/>
              <w:bottom w:w="45" w:type="dxa"/>
              <w:right w:w="45" w:type="dxa"/>
            </w:tcMar>
            <w:vAlign w:val="center"/>
          </w:tcPr>
          <w:p w14:paraId="5108D58E" w14:textId="77777777" w:rsidR="00383024" w:rsidRDefault="006538A0">
            <w:pPr>
              <w:spacing w:after="0" w:line="240" w:lineRule="auto"/>
              <w:jc w:val="right"/>
              <w:rPr>
                <w:lang w:val="sk-SK"/>
              </w:rPr>
            </w:pPr>
            <w:r>
              <w:rPr>
                <w:sz w:val="13"/>
                <w:lang w:val="sk-SK"/>
              </w:rPr>
              <w:t>0</w:t>
            </w:r>
          </w:p>
        </w:tc>
      </w:tr>
      <w:tr w:rsidR="00383024" w14:paraId="5108D599" w14:textId="77777777">
        <w:trPr>
          <w:jc w:val="center"/>
        </w:trPr>
        <w:tc>
          <w:tcPr>
            <w:tcW w:w="1701" w:type="dxa"/>
            <w:tcMar>
              <w:top w:w="45" w:type="dxa"/>
              <w:left w:w="45" w:type="dxa"/>
              <w:bottom w:w="45" w:type="dxa"/>
              <w:right w:w="45" w:type="dxa"/>
            </w:tcMar>
            <w:vAlign w:val="center"/>
          </w:tcPr>
          <w:p w14:paraId="5108D590" w14:textId="77777777" w:rsidR="00383024" w:rsidRDefault="006538A0">
            <w:pPr>
              <w:spacing w:after="0" w:line="240" w:lineRule="auto"/>
              <w:rPr>
                <w:lang w:val="sk-SK"/>
              </w:rPr>
            </w:pPr>
            <w:r>
              <w:rPr>
                <w:sz w:val="13"/>
                <w:lang w:val="sk-SK"/>
              </w:rPr>
              <w:t>DNM spolu</w:t>
            </w:r>
          </w:p>
        </w:tc>
        <w:tc>
          <w:tcPr>
            <w:tcW w:w="1134" w:type="dxa"/>
            <w:tcMar>
              <w:top w:w="45" w:type="dxa"/>
              <w:left w:w="45" w:type="dxa"/>
              <w:bottom w:w="45" w:type="dxa"/>
              <w:right w:w="45" w:type="dxa"/>
            </w:tcMar>
            <w:vAlign w:val="center"/>
          </w:tcPr>
          <w:p w14:paraId="5108D591" w14:textId="77777777" w:rsidR="00383024" w:rsidRDefault="006538A0">
            <w:pPr>
              <w:spacing w:after="0" w:line="240" w:lineRule="auto"/>
              <w:jc w:val="right"/>
              <w:rPr>
                <w:lang w:val="sk-SK"/>
              </w:rPr>
            </w:pPr>
            <w:r>
              <w:rPr>
                <w:sz w:val="13"/>
                <w:lang w:val="sk-SK"/>
              </w:rPr>
              <w:t>15 402</w:t>
            </w:r>
          </w:p>
        </w:tc>
        <w:tc>
          <w:tcPr>
            <w:tcW w:w="1134" w:type="dxa"/>
            <w:tcMar>
              <w:top w:w="45" w:type="dxa"/>
              <w:left w:w="45" w:type="dxa"/>
              <w:bottom w:w="45" w:type="dxa"/>
              <w:right w:w="45" w:type="dxa"/>
            </w:tcMar>
            <w:vAlign w:val="center"/>
          </w:tcPr>
          <w:p w14:paraId="5108D592" w14:textId="77777777" w:rsidR="00383024" w:rsidRDefault="006538A0">
            <w:pPr>
              <w:spacing w:after="0" w:line="240" w:lineRule="auto"/>
              <w:jc w:val="right"/>
              <w:rPr>
                <w:lang w:val="sk-SK"/>
              </w:rPr>
            </w:pPr>
            <w:r>
              <w:rPr>
                <w:sz w:val="13"/>
                <w:lang w:val="sk-SK"/>
              </w:rPr>
              <w:t>0</w:t>
            </w:r>
          </w:p>
        </w:tc>
        <w:tc>
          <w:tcPr>
            <w:tcW w:w="1134" w:type="dxa"/>
            <w:tcMar>
              <w:top w:w="45" w:type="dxa"/>
              <w:left w:w="45" w:type="dxa"/>
              <w:bottom w:w="45" w:type="dxa"/>
              <w:right w:w="45" w:type="dxa"/>
            </w:tcMar>
            <w:vAlign w:val="center"/>
          </w:tcPr>
          <w:p w14:paraId="5108D593" w14:textId="77777777" w:rsidR="00383024" w:rsidRDefault="006538A0">
            <w:pPr>
              <w:spacing w:after="0" w:line="240" w:lineRule="auto"/>
              <w:jc w:val="right"/>
              <w:rPr>
                <w:lang w:val="sk-SK"/>
              </w:rPr>
            </w:pPr>
            <w:r>
              <w:rPr>
                <w:sz w:val="13"/>
                <w:lang w:val="sk-SK"/>
              </w:rPr>
              <w:t>0</w:t>
            </w:r>
          </w:p>
        </w:tc>
        <w:tc>
          <w:tcPr>
            <w:tcW w:w="1134" w:type="dxa"/>
            <w:tcMar>
              <w:top w:w="45" w:type="dxa"/>
              <w:left w:w="45" w:type="dxa"/>
              <w:bottom w:w="45" w:type="dxa"/>
              <w:right w:w="45" w:type="dxa"/>
            </w:tcMar>
            <w:vAlign w:val="center"/>
          </w:tcPr>
          <w:p w14:paraId="5108D594" w14:textId="77777777" w:rsidR="00383024" w:rsidRDefault="006538A0">
            <w:pPr>
              <w:spacing w:after="0" w:line="240" w:lineRule="auto"/>
              <w:jc w:val="right"/>
              <w:rPr>
                <w:lang w:val="sk-SK"/>
              </w:rPr>
            </w:pPr>
            <w:r>
              <w:rPr>
                <w:sz w:val="13"/>
                <w:lang w:val="sk-SK"/>
              </w:rPr>
              <w:t>15 402</w:t>
            </w:r>
          </w:p>
        </w:tc>
        <w:tc>
          <w:tcPr>
            <w:tcW w:w="1134" w:type="dxa"/>
            <w:tcMar>
              <w:top w:w="45" w:type="dxa"/>
              <w:left w:w="45" w:type="dxa"/>
              <w:bottom w:w="45" w:type="dxa"/>
              <w:right w:w="45" w:type="dxa"/>
            </w:tcMar>
            <w:vAlign w:val="center"/>
          </w:tcPr>
          <w:p w14:paraId="5108D595" w14:textId="77777777" w:rsidR="00383024" w:rsidRDefault="006538A0">
            <w:pPr>
              <w:spacing w:after="0" w:line="240" w:lineRule="auto"/>
              <w:jc w:val="right"/>
              <w:rPr>
                <w:lang w:val="sk-SK"/>
              </w:rPr>
            </w:pPr>
            <w:r>
              <w:rPr>
                <w:sz w:val="13"/>
                <w:lang w:val="sk-SK"/>
              </w:rPr>
              <w:t>14 889</w:t>
            </w:r>
          </w:p>
        </w:tc>
        <w:tc>
          <w:tcPr>
            <w:tcW w:w="1134" w:type="dxa"/>
            <w:tcMar>
              <w:top w:w="45" w:type="dxa"/>
              <w:left w:w="45" w:type="dxa"/>
              <w:bottom w:w="45" w:type="dxa"/>
              <w:right w:w="45" w:type="dxa"/>
            </w:tcMar>
            <w:vAlign w:val="center"/>
          </w:tcPr>
          <w:p w14:paraId="5108D596" w14:textId="77777777" w:rsidR="00383024" w:rsidRDefault="006538A0">
            <w:pPr>
              <w:spacing w:after="0" w:line="240" w:lineRule="auto"/>
              <w:jc w:val="right"/>
              <w:rPr>
                <w:lang w:val="sk-SK"/>
              </w:rPr>
            </w:pPr>
            <w:r>
              <w:rPr>
                <w:sz w:val="13"/>
                <w:lang w:val="sk-SK"/>
              </w:rPr>
              <w:t>513</w:t>
            </w:r>
          </w:p>
        </w:tc>
        <w:tc>
          <w:tcPr>
            <w:tcW w:w="1134" w:type="dxa"/>
            <w:tcMar>
              <w:top w:w="45" w:type="dxa"/>
              <w:left w:w="45" w:type="dxa"/>
              <w:bottom w:w="45" w:type="dxa"/>
              <w:right w:w="45" w:type="dxa"/>
            </w:tcMar>
            <w:vAlign w:val="center"/>
          </w:tcPr>
          <w:p w14:paraId="5108D597" w14:textId="77777777" w:rsidR="00383024" w:rsidRDefault="006538A0">
            <w:pPr>
              <w:spacing w:after="0" w:line="240" w:lineRule="auto"/>
              <w:jc w:val="right"/>
              <w:rPr>
                <w:lang w:val="sk-SK"/>
              </w:rPr>
            </w:pPr>
            <w:r>
              <w:rPr>
                <w:sz w:val="13"/>
                <w:lang w:val="sk-SK"/>
              </w:rPr>
              <w:t>15 402</w:t>
            </w:r>
          </w:p>
        </w:tc>
        <w:tc>
          <w:tcPr>
            <w:tcW w:w="1134" w:type="dxa"/>
            <w:tcMar>
              <w:top w:w="45" w:type="dxa"/>
              <w:left w:w="45" w:type="dxa"/>
              <w:bottom w:w="45" w:type="dxa"/>
              <w:right w:w="45" w:type="dxa"/>
            </w:tcMar>
            <w:vAlign w:val="center"/>
          </w:tcPr>
          <w:p w14:paraId="5108D598" w14:textId="77777777" w:rsidR="00383024" w:rsidRDefault="006538A0">
            <w:pPr>
              <w:spacing w:after="0" w:line="240" w:lineRule="auto"/>
              <w:jc w:val="right"/>
              <w:rPr>
                <w:lang w:val="sk-SK"/>
              </w:rPr>
            </w:pPr>
            <w:r>
              <w:rPr>
                <w:sz w:val="13"/>
                <w:lang w:val="sk-SK"/>
              </w:rPr>
              <w:t>0</w:t>
            </w:r>
          </w:p>
        </w:tc>
      </w:tr>
    </w:tbl>
    <w:p w14:paraId="5108D59A" w14:textId="77777777" w:rsidR="00383024" w:rsidRDefault="00383024">
      <w:pPr>
        <w:rPr>
          <w:lang w:val="sk-SK"/>
        </w:rPr>
      </w:pPr>
    </w:p>
    <w:p w14:paraId="5108D59B" w14:textId="77777777" w:rsidR="00383024" w:rsidRDefault="006538A0">
      <w:pPr>
        <w:pStyle w:val="Nadpis2"/>
        <w:spacing w:before="120" w:after="60"/>
        <w:rPr>
          <w:lang w:val="sk-SK"/>
        </w:rPr>
      </w:pPr>
      <w:r>
        <w:rPr>
          <w:rFonts w:ascii="Arial" w:hAnsi="Arial"/>
          <w:sz w:val="20"/>
          <w:lang w:val="sk-SK"/>
        </w:rPr>
        <w:t>3. Dlhodobý hmotný majetok za bežné účtovné obdobie</w:t>
      </w:r>
    </w:p>
    <w:tbl>
      <w:tblPr>
        <w:tblStyle w:val="Mriekatabuky"/>
        <w:tblW w:w="0" w:type="auto"/>
        <w:jc w:val="center"/>
        <w:tblLook w:val="04A0" w:firstRow="1" w:lastRow="0" w:firstColumn="1" w:lastColumn="0" w:noHBand="0" w:noVBand="1"/>
      </w:tblPr>
      <w:tblGrid>
        <w:gridCol w:w="1984"/>
        <w:gridCol w:w="1020"/>
        <w:gridCol w:w="1020"/>
        <w:gridCol w:w="1020"/>
        <w:gridCol w:w="1020"/>
        <w:gridCol w:w="1020"/>
        <w:gridCol w:w="1020"/>
        <w:gridCol w:w="1020"/>
        <w:gridCol w:w="1020"/>
      </w:tblGrid>
      <w:tr w:rsidR="00383024" w14:paraId="5108D5A5" w14:textId="77777777">
        <w:trPr>
          <w:tblHeader/>
          <w:jc w:val="center"/>
        </w:trPr>
        <w:tc>
          <w:tcPr>
            <w:tcW w:w="1984" w:type="dxa"/>
            <w:shd w:val="clear" w:color="auto" w:fill="D9EAF7"/>
            <w:tcMar>
              <w:top w:w="45" w:type="dxa"/>
              <w:left w:w="45" w:type="dxa"/>
              <w:bottom w:w="45" w:type="dxa"/>
              <w:right w:w="45" w:type="dxa"/>
            </w:tcMar>
            <w:vAlign w:val="center"/>
          </w:tcPr>
          <w:p w14:paraId="5108D59C" w14:textId="77777777" w:rsidR="00383024" w:rsidRDefault="006538A0">
            <w:pPr>
              <w:spacing w:after="0" w:line="240" w:lineRule="auto"/>
              <w:rPr>
                <w:lang w:val="sk-SK"/>
              </w:rPr>
            </w:pPr>
            <w:r>
              <w:rPr>
                <w:b/>
                <w:sz w:val="12"/>
                <w:lang w:val="sk-SK"/>
              </w:rPr>
              <w:t>Názov</w:t>
            </w:r>
          </w:p>
        </w:tc>
        <w:tc>
          <w:tcPr>
            <w:tcW w:w="1020" w:type="dxa"/>
            <w:shd w:val="clear" w:color="auto" w:fill="D9EAF7"/>
            <w:tcMar>
              <w:top w:w="45" w:type="dxa"/>
              <w:left w:w="45" w:type="dxa"/>
              <w:bottom w:w="45" w:type="dxa"/>
              <w:right w:w="45" w:type="dxa"/>
            </w:tcMar>
            <w:vAlign w:val="center"/>
          </w:tcPr>
          <w:p w14:paraId="5108D59D" w14:textId="77777777" w:rsidR="00383024" w:rsidRDefault="006538A0">
            <w:pPr>
              <w:spacing w:after="0" w:line="240" w:lineRule="auto"/>
              <w:jc w:val="right"/>
              <w:rPr>
                <w:lang w:val="sk-SK"/>
              </w:rPr>
            </w:pPr>
            <w:r>
              <w:rPr>
                <w:b/>
                <w:sz w:val="12"/>
                <w:lang w:val="sk-SK"/>
              </w:rPr>
              <w:t>OC 1.1.2025</w:t>
            </w:r>
          </w:p>
        </w:tc>
        <w:tc>
          <w:tcPr>
            <w:tcW w:w="1020" w:type="dxa"/>
            <w:shd w:val="clear" w:color="auto" w:fill="D9EAF7"/>
            <w:tcMar>
              <w:top w:w="45" w:type="dxa"/>
              <w:left w:w="45" w:type="dxa"/>
              <w:bottom w:w="45" w:type="dxa"/>
              <w:right w:w="45" w:type="dxa"/>
            </w:tcMar>
            <w:vAlign w:val="center"/>
          </w:tcPr>
          <w:p w14:paraId="5108D59E" w14:textId="77777777" w:rsidR="00383024" w:rsidRDefault="006538A0">
            <w:pPr>
              <w:spacing w:after="0" w:line="240" w:lineRule="auto"/>
              <w:jc w:val="right"/>
              <w:rPr>
                <w:lang w:val="sk-SK"/>
              </w:rPr>
            </w:pPr>
            <w:r>
              <w:rPr>
                <w:b/>
                <w:sz w:val="12"/>
                <w:lang w:val="sk-SK"/>
              </w:rPr>
              <w:t>Prírastky</w:t>
            </w:r>
          </w:p>
        </w:tc>
        <w:tc>
          <w:tcPr>
            <w:tcW w:w="1020" w:type="dxa"/>
            <w:shd w:val="clear" w:color="auto" w:fill="D9EAF7"/>
            <w:tcMar>
              <w:top w:w="45" w:type="dxa"/>
              <w:left w:w="45" w:type="dxa"/>
              <w:bottom w:w="45" w:type="dxa"/>
              <w:right w:w="45" w:type="dxa"/>
            </w:tcMar>
            <w:vAlign w:val="center"/>
          </w:tcPr>
          <w:p w14:paraId="5108D59F" w14:textId="77777777" w:rsidR="00383024" w:rsidRDefault="006538A0">
            <w:pPr>
              <w:spacing w:after="0" w:line="240" w:lineRule="auto"/>
              <w:jc w:val="right"/>
              <w:rPr>
                <w:lang w:val="sk-SK"/>
              </w:rPr>
            </w:pPr>
            <w:r>
              <w:rPr>
                <w:b/>
                <w:sz w:val="12"/>
                <w:lang w:val="sk-SK"/>
              </w:rPr>
              <w:t>Úbytky</w:t>
            </w:r>
          </w:p>
        </w:tc>
        <w:tc>
          <w:tcPr>
            <w:tcW w:w="1020" w:type="dxa"/>
            <w:shd w:val="clear" w:color="auto" w:fill="D9EAF7"/>
            <w:tcMar>
              <w:top w:w="45" w:type="dxa"/>
              <w:left w:w="45" w:type="dxa"/>
              <w:bottom w:w="45" w:type="dxa"/>
              <w:right w:w="45" w:type="dxa"/>
            </w:tcMar>
            <w:vAlign w:val="center"/>
          </w:tcPr>
          <w:p w14:paraId="5108D5A0" w14:textId="77777777" w:rsidR="00383024" w:rsidRDefault="006538A0">
            <w:pPr>
              <w:spacing w:after="0" w:line="240" w:lineRule="auto"/>
              <w:jc w:val="right"/>
              <w:rPr>
                <w:lang w:val="sk-SK"/>
              </w:rPr>
            </w:pPr>
            <w:r>
              <w:rPr>
                <w:b/>
                <w:sz w:val="12"/>
                <w:lang w:val="sk-SK"/>
              </w:rPr>
              <w:t>OC 31.12.2025</w:t>
            </w:r>
          </w:p>
        </w:tc>
        <w:tc>
          <w:tcPr>
            <w:tcW w:w="1020" w:type="dxa"/>
            <w:shd w:val="clear" w:color="auto" w:fill="D9EAF7"/>
            <w:tcMar>
              <w:top w:w="45" w:type="dxa"/>
              <w:left w:w="45" w:type="dxa"/>
              <w:bottom w:w="45" w:type="dxa"/>
              <w:right w:w="45" w:type="dxa"/>
            </w:tcMar>
            <w:vAlign w:val="center"/>
          </w:tcPr>
          <w:p w14:paraId="5108D5A1" w14:textId="77777777" w:rsidR="00383024" w:rsidRDefault="006538A0">
            <w:pPr>
              <w:spacing w:after="0" w:line="240" w:lineRule="auto"/>
              <w:jc w:val="right"/>
              <w:rPr>
                <w:lang w:val="sk-SK"/>
              </w:rPr>
            </w:pPr>
            <w:r>
              <w:rPr>
                <w:b/>
                <w:sz w:val="12"/>
                <w:lang w:val="sk-SK"/>
              </w:rPr>
              <w:t>Oprávky 1.1.2025</w:t>
            </w:r>
          </w:p>
        </w:tc>
        <w:tc>
          <w:tcPr>
            <w:tcW w:w="1020" w:type="dxa"/>
            <w:shd w:val="clear" w:color="auto" w:fill="D9EAF7"/>
            <w:tcMar>
              <w:top w:w="45" w:type="dxa"/>
              <w:left w:w="45" w:type="dxa"/>
              <w:bottom w:w="45" w:type="dxa"/>
              <w:right w:w="45" w:type="dxa"/>
            </w:tcMar>
            <w:vAlign w:val="center"/>
          </w:tcPr>
          <w:p w14:paraId="5108D5A2" w14:textId="77777777" w:rsidR="00383024" w:rsidRDefault="006538A0">
            <w:pPr>
              <w:spacing w:after="0" w:line="240" w:lineRule="auto"/>
              <w:jc w:val="right"/>
              <w:rPr>
                <w:lang w:val="sk-SK"/>
              </w:rPr>
            </w:pPr>
            <w:r>
              <w:rPr>
                <w:b/>
                <w:sz w:val="12"/>
                <w:lang w:val="sk-SK"/>
              </w:rPr>
              <w:t>Odpis 2025</w:t>
            </w:r>
          </w:p>
        </w:tc>
        <w:tc>
          <w:tcPr>
            <w:tcW w:w="1020" w:type="dxa"/>
            <w:shd w:val="clear" w:color="auto" w:fill="D9EAF7"/>
            <w:tcMar>
              <w:top w:w="45" w:type="dxa"/>
              <w:left w:w="45" w:type="dxa"/>
              <w:bottom w:w="45" w:type="dxa"/>
              <w:right w:w="45" w:type="dxa"/>
            </w:tcMar>
            <w:vAlign w:val="center"/>
          </w:tcPr>
          <w:p w14:paraId="5108D5A3" w14:textId="77777777" w:rsidR="00383024" w:rsidRDefault="006538A0">
            <w:pPr>
              <w:spacing w:after="0" w:line="240" w:lineRule="auto"/>
              <w:jc w:val="right"/>
              <w:rPr>
                <w:lang w:val="sk-SK"/>
              </w:rPr>
            </w:pPr>
            <w:r>
              <w:rPr>
                <w:b/>
                <w:sz w:val="12"/>
                <w:lang w:val="sk-SK"/>
              </w:rPr>
              <w:t>Oprávky 31.12.2025</w:t>
            </w:r>
          </w:p>
        </w:tc>
        <w:tc>
          <w:tcPr>
            <w:tcW w:w="1020" w:type="dxa"/>
            <w:shd w:val="clear" w:color="auto" w:fill="D9EAF7"/>
            <w:tcMar>
              <w:top w:w="45" w:type="dxa"/>
              <w:left w:w="45" w:type="dxa"/>
              <w:bottom w:w="45" w:type="dxa"/>
              <w:right w:w="45" w:type="dxa"/>
            </w:tcMar>
            <w:vAlign w:val="center"/>
          </w:tcPr>
          <w:p w14:paraId="5108D5A4" w14:textId="77777777" w:rsidR="00383024" w:rsidRDefault="006538A0">
            <w:pPr>
              <w:spacing w:after="0" w:line="240" w:lineRule="auto"/>
              <w:jc w:val="right"/>
              <w:rPr>
                <w:lang w:val="sk-SK"/>
              </w:rPr>
            </w:pPr>
            <w:r>
              <w:rPr>
                <w:b/>
                <w:sz w:val="12"/>
                <w:lang w:val="sk-SK"/>
              </w:rPr>
              <w:t>ZC 31.12.2025</w:t>
            </w:r>
          </w:p>
        </w:tc>
      </w:tr>
      <w:tr w:rsidR="00383024" w14:paraId="5108D5AF" w14:textId="77777777">
        <w:trPr>
          <w:jc w:val="center"/>
        </w:trPr>
        <w:tc>
          <w:tcPr>
            <w:tcW w:w="1984" w:type="dxa"/>
            <w:tcMar>
              <w:top w:w="45" w:type="dxa"/>
              <w:left w:w="45" w:type="dxa"/>
              <w:bottom w:w="45" w:type="dxa"/>
              <w:right w:w="45" w:type="dxa"/>
            </w:tcMar>
            <w:vAlign w:val="center"/>
          </w:tcPr>
          <w:p w14:paraId="5108D5A6" w14:textId="77777777" w:rsidR="00383024" w:rsidRDefault="006538A0">
            <w:pPr>
              <w:spacing w:after="0" w:line="240" w:lineRule="auto"/>
              <w:rPr>
                <w:lang w:val="sk-SK"/>
              </w:rPr>
            </w:pPr>
            <w:r>
              <w:rPr>
                <w:sz w:val="12"/>
                <w:lang w:val="sk-SK"/>
              </w:rPr>
              <w:t>Stavby</w:t>
            </w:r>
          </w:p>
        </w:tc>
        <w:tc>
          <w:tcPr>
            <w:tcW w:w="1020" w:type="dxa"/>
            <w:tcMar>
              <w:top w:w="45" w:type="dxa"/>
              <w:left w:w="45" w:type="dxa"/>
              <w:bottom w:w="45" w:type="dxa"/>
              <w:right w:w="45" w:type="dxa"/>
            </w:tcMar>
            <w:vAlign w:val="center"/>
          </w:tcPr>
          <w:p w14:paraId="5108D5A7" w14:textId="77777777" w:rsidR="00383024" w:rsidRDefault="006538A0">
            <w:pPr>
              <w:spacing w:after="0" w:line="240" w:lineRule="auto"/>
              <w:jc w:val="right"/>
              <w:rPr>
                <w:lang w:val="sk-SK"/>
              </w:rPr>
            </w:pPr>
            <w:r>
              <w:rPr>
                <w:sz w:val="12"/>
                <w:lang w:val="sk-SK"/>
              </w:rPr>
              <w:t>163 363</w:t>
            </w:r>
          </w:p>
        </w:tc>
        <w:tc>
          <w:tcPr>
            <w:tcW w:w="1020" w:type="dxa"/>
            <w:tcMar>
              <w:top w:w="45" w:type="dxa"/>
              <w:left w:w="45" w:type="dxa"/>
              <w:bottom w:w="45" w:type="dxa"/>
              <w:right w:w="45" w:type="dxa"/>
            </w:tcMar>
            <w:vAlign w:val="center"/>
          </w:tcPr>
          <w:p w14:paraId="5108D5A8" w14:textId="77777777" w:rsidR="00383024" w:rsidRDefault="006538A0">
            <w:pPr>
              <w:spacing w:after="0" w:line="240" w:lineRule="auto"/>
              <w:jc w:val="right"/>
              <w:rPr>
                <w:lang w:val="sk-SK"/>
              </w:rPr>
            </w:pPr>
            <w:r>
              <w:rPr>
                <w:sz w:val="12"/>
                <w:lang w:val="sk-SK"/>
              </w:rPr>
              <w:t>0</w:t>
            </w:r>
          </w:p>
        </w:tc>
        <w:tc>
          <w:tcPr>
            <w:tcW w:w="1020" w:type="dxa"/>
            <w:tcMar>
              <w:top w:w="45" w:type="dxa"/>
              <w:left w:w="45" w:type="dxa"/>
              <w:bottom w:w="45" w:type="dxa"/>
              <w:right w:w="45" w:type="dxa"/>
            </w:tcMar>
            <w:vAlign w:val="center"/>
          </w:tcPr>
          <w:p w14:paraId="5108D5A9" w14:textId="77777777" w:rsidR="00383024" w:rsidRDefault="006538A0">
            <w:pPr>
              <w:spacing w:after="0" w:line="240" w:lineRule="auto"/>
              <w:jc w:val="right"/>
              <w:rPr>
                <w:lang w:val="sk-SK"/>
              </w:rPr>
            </w:pPr>
            <w:r>
              <w:rPr>
                <w:sz w:val="12"/>
                <w:lang w:val="sk-SK"/>
              </w:rPr>
              <w:t>0</w:t>
            </w:r>
          </w:p>
        </w:tc>
        <w:tc>
          <w:tcPr>
            <w:tcW w:w="1020" w:type="dxa"/>
            <w:tcMar>
              <w:top w:w="45" w:type="dxa"/>
              <w:left w:w="45" w:type="dxa"/>
              <w:bottom w:w="45" w:type="dxa"/>
              <w:right w:w="45" w:type="dxa"/>
            </w:tcMar>
            <w:vAlign w:val="center"/>
          </w:tcPr>
          <w:p w14:paraId="5108D5AA" w14:textId="77777777" w:rsidR="00383024" w:rsidRDefault="006538A0">
            <w:pPr>
              <w:spacing w:after="0" w:line="240" w:lineRule="auto"/>
              <w:jc w:val="right"/>
              <w:rPr>
                <w:lang w:val="sk-SK"/>
              </w:rPr>
            </w:pPr>
            <w:r>
              <w:rPr>
                <w:sz w:val="12"/>
                <w:lang w:val="sk-SK"/>
              </w:rPr>
              <w:t>163 363</w:t>
            </w:r>
          </w:p>
        </w:tc>
        <w:tc>
          <w:tcPr>
            <w:tcW w:w="1020" w:type="dxa"/>
            <w:tcMar>
              <w:top w:w="45" w:type="dxa"/>
              <w:left w:w="45" w:type="dxa"/>
              <w:bottom w:w="45" w:type="dxa"/>
              <w:right w:w="45" w:type="dxa"/>
            </w:tcMar>
            <w:vAlign w:val="center"/>
          </w:tcPr>
          <w:p w14:paraId="5108D5AB" w14:textId="77777777" w:rsidR="00383024" w:rsidRDefault="006538A0">
            <w:pPr>
              <w:spacing w:after="0" w:line="240" w:lineRule="auto"/>
              <w:jc w:val="right"/>
              <w:rPr>
                <w:lang w:val="sk-SK"/>
              </w:rPr>
            </w:pPr>
            <w:r>
              <w:rPr>
                <w:sz w:val="12"/>
                <w:lang w:val="sk-SK"/>
              </w:rPr>
              <w:t>771</w:t>
            </w:r>
          </w:p>
        </w:tc>
        <w:tc>
          <w:tcPr>
            <w:tcW w:w="1020" w:type="dxa"/>
            <w:tcMar>
              <w:top w:w="45" w:type="dxa"/>
              <w:left w:w="45" w:type="dxa"/>
              <w:bottom w:w="45" w:type="dxa"/>
              <w:right w:w="45" w:type="dxa"/>
            </w:tcMar>
            <w:vAlign w:val="center"/>
          </w:tcPr>
          <w:p w14:paraId="5108D5AC" w14:textId="77777777" w:rsidR="00383024" w:rsidRDefault="006538A0">
            <w:pPr>
              <w:spacing w:after="0" w:line="240" w:lineRule="auto"/>
              <w:jc w:val="right"/>
              <w:rPr>
                <w:lang w:val="sk-SK"/>
              </w:rPr>
            </w:pPr>
            <w:r>
              <w:rPr>
                <w:sz w:val="12"/>
                <w:lang w:val="sk-SK"/>
              </w:rPr>
              <w:t>8 169</w:t>
            </w:r>
          </w:p>
        </w:tc>
        <w:tc>
          <w:tcPr>
            <w:tcW w:w="1020" w:type="dxa"/>
            <w:tcMar>
              <w:top w:w="45" w:type="dxa"/>
              <w:left w:w="45" w:type="dxa"/>
              <w:bottom w:w="45" w:type="dxa"/>
              <w:right w:w="45" w:type="dxa"/>
            </w:tcMar>
            <w:vAlign w:val="center"/>
          </w:tcPr>
          <w:p w14:paraId="5108D5AD" w14:textId="77777777" w:rsidR="00383024" w:rsidRDefault="006538A0">
            <w:pPr>
              <w:spacing w:after="0" w:line="240" w:lineRule="auto"/>
              <w:jc w:val="right"/>
              <w:rPr>
                <w:lang w:val="sk-SK"/>
              </w:rPr>
            </w:pPr>
            <w:r>
              <w:rPr>
                <w:sz w:val="12"/>
                <w:lang w:val="sk-SK"/>
              </w:rPr>
              <w:t>8 940</w:t>
            </w:r>
          </w:p>
        </w:tc>
        <w:tc>
          <w:tcPr>
            <w:tcW w:w="1020" w:type="dxa"/>
            <w:tcMar>
              <w:top w:w="45" w:type="dxa"/>
              <w:left w:w="45" w:type="dxa"/>
              <w:bottom w:w="45" w:type="dxa"/>
              <w:right w:w="45" w:type="dxa"/>
            </w:tcMar>
            <w:vAlign w:val="center"/>
          </w:tcPr>
          <w:p w14:paraId="5108D5AE" w14:textId="77777777" w:rsidR="00383024" w:rsidRDefault="006538A0">
            <w:pPr>
              <w:spacing w:after="0" w:line="240" w:lineRule="auto"/>
              <w:jc w:val="right"/>
              <w:rPr>
                <w:lang w:val="sk-SK"/>
              </w:rPr>
            </w:pPr>
            <w:r>
              <w:rPr>
                <w:sz w:val="12"/>
                <w:lang w:val="sk-SK"/>
              </w:rPr>
              <w:t>154 423</w:t>
            </w:r>
          </w:p>
        </w:tc>
      </w:tr>
      <w:tr w:rsidR="00383024" w14:paraId="5108D5B9" w14:textId="77777777">
        <w:trPr>
          <w:jc w:val="center"/>
        </w:trPr>
        <w:tc>
          <w:tcPr>
            <w:tcW w:w="1984" w:type="dxa"/>
            <w:tcMar>
              <w:top w:w="45" w:type="dxa"/>
              <w:left w:w="45" w:type="dxa"/>
              <w:bottom w:w="45" w:type="dxa"/>
              <w:right w:w="45" w:type="dxa"/>
            </w:tcMar>
            <w:vAlign w:val="center"/>
          </w:tcPr>
          <w:p w14:paraId="5108D5B0" w14:textId="77777777" w:rsidR="00383024" w:rsidRDefault="006538A0">
            <w:pPr>
              <w:spacing w:after="0" w:line="240" w:lineRule="auto"/>
              <w:rPr>
                <w:lang w:val="sk-SK"/>
              </w:rPr>
            </w:pPr>
            <w:r>
              <w:rPr>
                <w:sz w:val="12"/>
                <w:lang w:val="sk-SK"/>
              </w:rPr>
              <w:t>Samostatné hnuteľné veci a súbory hnuteľných vecí</w:t>
            </w:r>
          </w:p>
        </w:tc>
        <w:tc>
          <w:tcPr>
            <w:tcW w:w="1020" w:type="dxa"/>
            <w:tcMar>
              <w:top w:w="45" w:type="dxa"/>
              <w:left w:w="45" w:type="dxa"/>
              <w:bottom w:w="45" w:type="dxa"/>
              <w:right w:w="45" w:type="dxa"/>
            </w:tcMar>
            <w:vAlign w:val="center"/>
          </w:tcPr>
          <w:p w14:paraId="5108D5B1" w14:textId="77777777" w:rsidR="00383024" w:rsidRDefault="006538A0">
            <w:pPr>
              <w:spacing w:after="0" w:line="240" w:lineRule="auto"/>
              <w:jc w:val="right"/>
              <w:rPr>
                <w:lang w:val="sk-SK"/>
              </w:rPr>
            </w:pPr>
            <w:r>
              <w:rPr>
                <w:sz w:val="12"/>
                <w:lang w:val="sk-SK"/>
              </w:rPr>
              <w:t>118 657</w:t>
            </w:r>
          </w:p>
        </w:tc>
        <w:tc>
          <w:tcPr>
            <w:tcW w:w="1020" w:type="dxa"/>
            <w:tcMar>
              <w:top w:w="45" w:type="dxa"/>
              <w:left w:w="45" w:type="dxa"/>
              <w:bottom w:w="45" w:type="dxa"/>
              <w:right w:w="45" w:type="dxa"/>
            </w:tcMar>
            <w:vAlign w:val="center"/>
          </w:tcPr>
          <w:p w14:paraId="5108D5B2" w14:textId="77777777" w:rsidR="00383024" w:rsidRDefault="006538A0">
            <w:pPr>
              <w:spacing w:after="0" w:line="240" w:lineRule="auto"/>
              <w:jc w:val="right"/>
              <w:rPr>
                <w:lang w:val="sk-SK"/>
              </w:rPr>
            </w:pPr>
            <w:r>
              <w:rPr>
                <w:sz w:val="12"/>
                <w:lang w:val="sk-SK"/>
              </w:rPr>
              <w:t>32 076</w:t>
            </w:r>
          </w:p>
        </w:tc>
        <w:tc>
          <w:tcPr>
            <w:tcW w:w="1020" w:type="dxa"/>
            <w:tcMar>
              <w:top w:w="45" w:type="dxa"/>
              <w:left w:w="45" w:type="dxa"/>
              <w:bottom w:w="45" w:type="dxa"/>
              <w:right w:w="45" w:type="dxa"/>
            </w:tcMar>
            <w:vAlign w:val="center"/>
          </w:tcPr>
          <w:p w14:paraId="5108D5B3" w14:textId="77777777" w:rsidR="00383024" w:rsidRDefault="006538A0">
            <w:pPr>
              <w:spacing w:after="0" w:line="240" w:lineRule="auto"/>
              <w:jc w:val="right"/>
              <w:rPr>
                <w:lang w:val="sk-SK"/>
              </w:rPr>
            </w:pPr>
            <w:r>
              <w:rPr>
                <w:sz w:val="12"/>
                <w:lang w:val="sk-SK"/>
              </w:rPr>
              <w:t>0</w:t>
            </w:r>
          </w:p>
        </w:tc>
        <w:tc>
          <w:tcPr>
            <w:tcW w:w="1020" w:type="dxa"/>
            <w:tcMar>
              <w:top w:w="45" w:type="dxa"/>
              <w:left w:w="45" w:type="dxa"/>
              <w:bottom w:w="45" w:type="dxa"/>
              <w:right w:w="45" w:type="dxa"/>
            </w:tcMar>
            <w:vAlign w:val="center"/>
          </w:tcPr>
          <w:p w14:paraId="5108D5B4" w14:textId="77777777" w:rsidR="00383024" w:rsidRDefault="006538A0">
            <w:pPr>
              <w:spacing w:after="0" w:line="240" w:lineRule="auto"/>
              <w:jc w:val="right"/>
              <w:rPr>
                <w:lang w:val="sk-SK"/>
              </w:rPr>
            </w:pPr>
            <w:r>
              <w:rPr>
                <w:sz w:val="12"/>
                <w:lang w:val="sk-SK"/>
              </w:rPr>
              <w:t>150 734</w:t>
            </w:r>
          </w:p>
        </w:tc>
        <w:tc>
          <w:tcPr>
            <w:tcW w:w="1020" w:type="dxa"/>
            <w:tcMar>
              <w:top w:w="45" w:type="dxa"/>
              <w:left w:w="45" w:type="dxa"/>
              <w:bottom w:w="45" w:type="dxa"/>
              <w:right w:w="45" w:type="dxa"/>
            </w:tcMar>
            <w:vAlign w:val="center"/>
          </w:tcPr>
          <w:p w14:paraId="5108D5B5" w14:textId="77777777" w:rsidR="00383024" w:rsidRDefault="006538A0">
            <w:pPr>
              <w:spacing w:after="0" w:line="240" w:lineRule="auto"/>
              <w:jc w:val="right"/>
              <w:rPr>
                <w:lang w:val="sk-SK"/>
              </w:rPr>
            </w:pPr>
            <w:r>
              <w:rPr>
                <w:sz w:val="12"/>
                <w:lang w:val="sk-SK"/>
              </w:rPr>
              <w:t>103 576</w:t>
            </w:r>
          </w:p>
        </w:tc>
        <w:tc>
          <w:tcPr>
            <w:tcW w:w="1020" w:type="dxa"/>
            <w:tcMar>
              <w:top w:w="45" w:type="dxa"/>
              <w:left w:w="45" w:type="dxa"/>
              <w:bottom w:w="45" w:type="dxa"/>
              <w:right w:w="45" w:type="dxa"/>
            </w:tcMar>
            <w:vAlign w:val="center"/>
          </w:tcPr>
          <w:p w14:paraId="5108D5B6" w14:textId="77777777" w:rsidR="00383024" w:rsidRDefault="006538A0">
            <w:pPr>
              <w:spacing w:after="0" w:line="240" w:lineRule="auto"/>
              <w:jc w:val="right"/>
              <w:rPr>
                <w:lang w:val="sk-SK"/>
              </w:rPr>
            </w:pPr>
            <w:r>
              <w:rPr>
                <w:sz w:val="12"/>
                <w:lang w:val="sk-SK"/>
              </w:rPr>
              <w:t>8 065</w:t>
            </w:r>
          </w:p>
        </w:tc>
        <w:tc>
          <w:tcPr>
            <w:tcW w:w="1020" w:type="dxa"/>
            <w:tcMar>
              <w:top w:w="45" w:type="dxa"/>
              <w:left w:w="45" w:type="dxa"/>
              <w:bottom w:w="45" w:type="dxa"/>
              <w:right w:w="45" w:type="dxa"/>
            </w:tcMar>
            <w:vAlign w:val="center"/>
          </w:tcPr>
          <w:p w14:paraId="5108D5B7" w14:textId="77777777" w:rsidR="00383024" w:rsidRDefault="006538A0">
            <w:pPr>
              <w:spacing w:after="0" w:line="240" w:lineRule="auto"/>
              <w:jc w:val="right"/>
              <w:rPr>
                <w:lang w:val="sk-SK"/>
              </w:rPr>
            </w:pPr>
            <w:r>
              <w:rPr>
                <w:sz w:val="12"/>
                <w:lang w:val="sk-SK"/>
              </w:rPr>
              <w:t>111 641</w:t>
            </w:r>
          </w:p>
        </w:tc>
        <w:tc>
          <w:tcPr>
            <w:tcW w:w="1020" w:type="dxa"/>
            <w:tcMar>
              <w:top w:w="45" w:type="dxa"/>
              <w:left w:w="45" w:type="dxa"/>
              <w:bottom w:w="45" w:type="dxa"/>
              <w:right w:w="45" w:type="dxa"/>
            </w:tcMar>
            <w:vAlign w:val="center"/>
          </w:tcPr>
          <w:p w14:paraId="5108D5B8" w14:textId="77777777" w:rsidR="00383024" w:rsidRDefault="006538A0">
            <w:pPr>
              <w:spacing w:after="0" w:line="240" w:lineRule="auto"/>
              <w:jc w:val="right"/>
              <w:rPr>
                <w:lang w:val="sk-SK"/>
              </w:rPr>
            </w:pPr>
            <w:r>
              <w:rPr>
                <w:sz w:val="12"/>
                <w:lang w:val="sk-SK"/>
              </w:rPr>
              <w:t>39 093</w:t>
            </w:r>
          </w:p>
        </w:tc>
      </w:tr>
      <w:tr w:rsidR="00383024" w14:paraId="5108D5C3" w14:textId="77777777">
        <w:trPr>
          <w:jc w:val="center"/>
        </w:trPr>
        <w:tc>
          <w:tcPr>
            <w:tcW w:w="1984" w:type="dxa"/>
            <w:tcMar>
              <w:top w:w="45" w:type="dxa"/>
              <w:left w:w="45" w:type="dxa"/>
              <w:bottom w:w="45" w:type="dxa"/>
              <w:right w:w="45" w:type="dxa"/>
            </w:tcMar>
            <w:vAlign w:val="center"/>
          </w:tcPr>
          <w:p w14:paraId="5108D5BA" w14:textId="77777777" w:rsidR="00383024" w:rsidRDefault="006538A0">
            <w:pPr>
              <w:spacing w:after="0" w:line="240" w:lineRule="auto"/>
              <w:rPr>
                <w:lang w:val="sk-SK"/>
              </w:rPr>
            </w:pPr>
            <w:r>
              <w:rPr>
                <w:sz w:val="12"/>
                <w:lang w:val="sk-SK"/>
              </w:rPr>
              <w:t>DHM spolu</w:t>
            </w:r>
          </w:p>
        </w:tc>
        <w:tc>
          <w:tcPr>
            <w:tcW w:w="1020" w:type="dxa"/>
            <w:tcMar>
              <w:top w:w="45" w:type="dxa"/>
              <w:left w:w="45" w:type="dxa"/>
              <w:bottom w:w="45" w:type="dxa"/>
              <w:right w:w="45" w:type="dxa"/>
            </w:tcMar>
            <w:vAlign w:val="center"/>
          </w:tcPr>
          <w:p w14:paraId="5108D5BB" w14:textId="77777777" w:rsidR="00383024" w:rsidRDefault="006538A0">
            <w:pPr>
              <w:spacing w:after="0" w:line="240" w:lineRule="auto"/>
              <w:jc w:val="right"/>
              <w:rPr>
                <w:lang w:val="sk-SK"/>
              </w:rPr>
            </w:pPr>
            <w:r>
              <w:rPr>
                <w:sz w:val="12"/>
                <w:lang w:val="sk-SK"/>
              </w:rPr>
              <w:t>282 020</w:t>
            </w:r>
          </w:p>
        </w:tc>
        <w:tc>
          <w:tcPr>
            <w:tcW w:w="1020" w:type="dxa"/>
            <w:tcMar>
              <w:top w:w="45" w:type="dxa"/>
              <w:left w:w="45" w:type="dxa"/>
              <w:bottom w:w="45" w:type="dxa"/>
              <w:right w:w="45" w:type="dxa"/>
            </w:tcMar>
            <w:vAlign w:val="center"/>
          </w:tcPr>
          <w:p w14:paraId="5108D5BC" w14:textId="77777777" w:rsidR="00383024" w:rsidRDefault="006538A0">
            <w:pPr>
              <w:spacing w:after="0" w:line="240" w:lineRule="auto"/>
              <w:jc w:val="right"/>
              <w:rPr>
                <w:lang w:val="sk-SK"/>
              </w:rPr>
            </w:pPr>
            <w:r>
              <w:rPr>
                <w:sz w:val="12"/>
                <w:lang w:val="sk-SK"/>
              </w:rPr>
              <w:t>32 076</w:t>
            </w:r>
          </w:p>
        </w:tc>
        <w:tc>
          <w:tcPr>
            <w:tcW w:w="1020" w:type="dxa"/>
            <w:tcMar>
              <w:top w:w="45" w:type="dxa"/>
              <w:left w:w="45" w:type="dxa"/>
              <w:bottom w:w="45" w:type="dxa"/>
              <w:right w:w="45" w:type="dxa"/>
            </w:tcMar>
            <w:vAlign w:val="center"/>
          </w:tcPr>
          <w:p w14:paraId="5108D5BD" w14:textId="77777777" w:rsidR="00383024" w:rsidRDefault="006538A0">
            <w:pPr>
              <w:spacing w:after="0" w:line="240" w:lineRule="auto"/>
              <w:jc w:val="right"/>
              <w:rPr>
                <w:lang w:val="sk-SK"/>
              </w:rPr>
            </w:pPr>
            <w:r>
              <w:rPr>
                <w:sz w:val="12"/>
                <w:lang w:val="sk-SK"/>
              </w:rPr>
              <w:t>0</w:t>
            </w:r>
          </w:p>
        </w:tc>
        <w:tc>
          <w:tcPr>
            <w:tcW w:w="1020" w:type="dxa"/>
            <w:tcMar>
              <w:top w:w="45" w:type="dxa"/>
              <w:left w:w="45" w:type="dxa"/>
              <w:bottom w:w="45" w:type="dxa"/>
              <w:right w:w="45" w:type="dxa"/>
            </w:tcMar>
            <w:vAlign w:val="center"/>
          </w:tcPr>
          <w:p w14:paraId="5108D5BE" w14:textId="77777777" w:rsidR="00383024" w:rsidRDefault="006538A0">
            <w:pPr>
              <w:spacing w:after="0" w:line="240" w:lineRule="auto"/>
              <w:jc w:val="right"/>
              <w:rPr>
                <w:lang w:val="sk-SK"/>
              </w:rPr>
            </w:pPr>
            <w:r>
              <w:rPr>
                <w:sz w:val="12"/>
                <w:lang w:val="sk-SK"/>
              </w:rPr>
              <w:t>314 097</w:t>
            </w:r>
          </w:p>
        </w:tc>
        <w:tc>
          <w:tcPr>
            <w:tcW w:w="1020" w:type="dxa"/>
            <w:tcMar>
              <w:top w:w="45" w:type="dxa"/>
              <w:left w:w="45" w:type="dxa"/>
              <w:bottom w:w="45" w:type="dxa"/>
              <w:right w:w="45" w:type="dxa"/>
            </w:tcMar>
            <w:vAlign w:val="center"/>
          </w:tcPr>
          <w:p w14:paraId="5108D5BF" w14:textId="77777777" w:rsidR="00383024" w:rsidRDefault="006538A0">
            <w:pPr>
              <w:spacing w:after="0" w:line="240" w:lineRule="auto"/>
              <w:jc w:val="right"/>
              <w:rPr>
                <w:lang w:val="sk-SK"/>
              </w:rPr>
            </w:pPr>
            <w:r>
              <w:rPr>
                <w:sz w:val="12"/>
                <w:lang w:val="sk-SK"/>
              </w:rPr>
              <w:t>104 347</w:t>
            </w:r>
          </w:p>
        </w:tc>
        <w:tc>
          <w:tcPr>
            <w:tcW w:w="1020" w:type="dxa"/>
            <w:tcMar>
              <w:top w:w="45" w:type="dxa"/>
              <w:left w:w="45" w:type="dxa"/>
              <w:bottom w:w="45" w:type="dxa"/>
              <w:right w:w="45" w:type="dxa"/>
            </w:tcMar>
            <w:vAlign w:val="center"/>
          </w:tcPr>
          <w:p w14:paraId="5108D5C0" w14:textId="77777777" w:rsidR="00383024" w:rsidRDefault="006538A0">
            <w:pPr>
              <w:spacing w:after="0" w:line="240" w:lineRule="auto"/>
              <w:jc w:val="right"/>
              <w:rPr>
                <w:lang w:val="sk-SK"/>
              </w:rPr>
            </w:pPr>
            <w:r>
              <w:rPr>
                <w:sz w:val="12"/>
                <w:lang w:val="sk-SK"/>
              </w:rPr>
              <w:t>16 234</w:t>
            </w:r>
          </w:p>
        </w:tc>
        <w:tc>
          <w:tcPr>
            <w:tcW w:w="1020" w:type="dxa"/>
            <w:tcMar>
              <w:top w:w="45" w:type="dxa"/>
              <w:left w:w="45" w:type="dxa"/>
              <w:bottom w:w="45" w:type="dxa"/>
              <w:right w:w="45" w:type="dxa"/>
            </w:tcMar>
            <w:vAlign w:val="center"/>
          </w:tcPr>
          <w:p w14:paraId="5108D5C1" w14:textId="77777777" w:rsidR="00383024" w:rsidRDefault="006538A0">
            <w:pPr>
              <w:spacing w:after="0" w:line="240" w:lineRule="auto"/>
              <w:jc w:val="right"/>
              <w:rPr>
                <w:lang w:val="sk-SK"/>
              </w:rPr>
            </w:pPr>
            <w:r>
              <w:rPr>
                <w:sz w:val="12"/>
                <w:lang w:val="sk-SK"/>
              </w:rPr>
              <w:t>120 581</w:t>
            </w:r>
          </w:p>
        </w:tc>
        <w:tc>
          <w:tcPr>
            <w:tcW w:w="1020" w:type="dxa"/>
            <w:tcMar>
              <w:top w:w="45" w:type="dxa"/>
              <w:left w:w="45" w:type="dxa"/>
              <w:bottom w:w="45" w:type="dxa"/>
              <w:right w:w="45" w:type="dxa"/>
            </w:tcMar>
            <w:vAlign w:val="center"/>
          </w:tcPr>
          <w:p w14:paraId="5108D5C2" w14:textId="77777777" w:rsidR="00383024" w:rsidRDefault="006538A0">
            <w:pPr>
              <w:spacing w:after="0" w:line="240" w:lineRule="auto"/>
              <w:jc w:val="right"/>
              <w:rPr>
                <w:lang w:val="sk-SK"/>
              </w:rPr>
            </w:pPr>
            <w:r>
              <w:rPr>
                <w:sz w:val="12"/>
                <w:lang w:val="sk-SK"/>
              </w:rPr>
              <w:t>193 516</w:t>
            </w:r>
          </w:p>
        </w:tc>
      </w:tr>
    </w:tbl>
    <w:p w14:paraId="5108D5C4" w14:textId="77777777" w:rsidR="00383024" w:rsidRDefault="00383024">
      <w:pPr>
        <w:rPr>
          <w:lang w:val="sk-SK"/>
        </w:rPr>
      </w:pPr>
    </w:p>
    <w:p w14:paraId="5108D5C5" w14:textId="77777777" w:rsidR="00383024" w:rsidRDefault="006538A0">
      <w:pPr>
        <w:pStyle w:val="Nadpis2"/>
        <w:spacing w:before="120" w:after="60"/>
        <w:rPr>
          <w:lang w:val="sk-SK"/>
        </w:rPr>
      </w:pPr>
      <w:r>
        <w:rPr>
          <w:rFonts w:ascii="Arial" w:hAnsi="Arial"/>
          <w:sz w:val="20"/>
          <w:lang w:val="sk-SK"/>
        </w:rPr>
        <w:t>5. Dlhodobý majetok za predchádzajúce účtovné obdobie</w:t>
      </w:r>
    </w:p>
    <w:tbl>
      <w:tblPr>
        <w:tblStyle w:val="Mriekatabuky"/>
        <w:tblW w:w="0" w:type="auto"/>
        <w:jc w:val="center"/>
        <w:tblLook w:val="04A0" w:firstRow="1" w:lastRow="0" w:firstColumn="1" w:lastColumn="0" w:noHBand="0" w:noVBand="1"/>
      </w:tblPr>
      <w:tblGrid>
        <w:gridCol w:w="3402"/>
        <w:gridCol w:w="1701"/>
        <w:gridCol w:w="1701"/>
        <w:gridCol w:w="1701"/>
      </w:tblGrid>
      <w:tr w:rsidR="00383024" w14:paraId="5108D5CA" w14:textId="77777777">
        <w:trPr>
          <w:tblHeader/>
          <w:jc w:val="center"/>
        </w:trPr>
        <w:tc>
          <w:tcPr>
            <w:tcW w:w="3402" w:type="dxa"/>
            <w:shd w:val="clear" w:color="auto" w:fill="D9EAF7"/>
            <w:tcMar>
              <w:top w:w="45" w:type="dxa"/>
              <w:left w:w="45" w:type="dxa"/>
              <w:bottom w:w="45" w:type="dxa"/>
              <w:right w:w="45" w:type="dxa"/>
            </w:tcMar>
            <w:vAlign w:val="center"/>
          </w:tcPr>
          <w:p w14:paraId="5108D5C6" w14:textId="77777777" w:rsidR="00383024" w:rsidRDefault="006538A0">
            <w:pPr>
              <w:spacing w:after="0" w:line="240" w:lineRule="auto"/>
              <w:rPr>
                <w:lang w:val="sk-SK"/>
              </w:rPr>
            </w:pPr>
            <w:r>
              <w:rPr>
                <w:b/>
                <w:sz w:val="14"/>
                <w:lang w:val="sk-SK"/>
              </w:rPr>
              <w:t>Položka</w:t>
            </w:r>
          </w:p>
        </w:tc>
        <w:tc>
          <w:tcPr>
            <w:tcW w:w="1701" w:type="dxa"/>
            <w:shd w:val="clear" w:color="auto" w:fill="D9EAF7"/>
            <w:tcMar>
              <w:top w:w="45" w:type="dxa"/>
              <w:left w:w="45" w:type="dxa"/>
              <w:bottom w:w="45" w:type="dxa"/>
              <w:right w:w="45" w:type="dxa"/>
            </w:tcMar>
            <w:vAlign w:val="center"/>
          </w:tcPr>
          <w:p w14:paraId="5108D5C7" w14:textId="77777777" w:rsidR="00383024" w:rsidRDefault="006538A0">
            <w:pPr>
              <w:spacing w:after="0" w:line="240" w:lineRule="auto"/>
              <w:jc w:val="right"/>
              <w:rPr>
                <w:lang w:val="sk-SK"/>
              </w:rPr>
            </w:pPr>
            <w:r>
              <w:rPr>
                <w:b/>
                <w:sz w:val="14"/>
                <w:lang w:val="sk-SK"/>
              </w:rPr>
              <w:t>Brutto 31.12.2024</w:t>
            </w:r>
          </w:p>
        </w:tc>
        <w:tc>
          <w:tcPr>
            <w:tcW w:w="1701" w:type="dxa"/>
            <w:shd w:val="clear" w:color="auto" w:fill="D9EAF7"/>
            <w:tcMar>
              <w:top w:w="45" w:type="dxa"/>
              <w:left w:w="45" w:type="dxa"/>
              <w:bottom w:w="45" w:type="dxa"/>
              <w:right w:w="45" w:type="dxa"/>
            </w:tcMar>
            <w:vAlign w:val="center"/>
          </w:tcPr>
          <w:p w14:paraId="5108D5C8" w14:textId="77777777" w:rsidR="00383024" w:rsidRDefault="006538A0">
            <w:pPr>
              <w:spacing w:after="0" w:line="240" w:lineRule="auto"/>
              <w:jc w:val="right"/>
              <w:rPr>
                <w:lang w:val="sk-SK"/>
              </w:rPr>
            </w:pPr>
            <w:r>
              <w:rPr>
                <w:b/>
                <w:sz w:val="14"/>
                <w:lang w:val="sk-SK"/>
              </w:rPr>
              <w:t>Korekcia 31.12.2024</w:t>
            </w:r>
          </w:p>
        </w:tc>
        <w:tc>
          <w:tcPr>
            <w:tcW w:w="1701" w:type="dxa"/>
            <w:shd w:val="clear" w:color="auto" w:fill="D9EAF7"/>
            <w:tcMar>
              <w:top w:w="45" w:type="dxa"/>
              <w:left w:w="45" w:type="dxa"/>
              <w:bottom w:w="45" w:type="dxa"/>
              <w:right w:w="45" w:type="dxa"/>
            </w:tcMar>
            <w:vAlign w:val="center"/>
          </w:tcPr>
          <w:p w14:paraId="5108D5C9" w14:textId="77777777" w:rsidR="00383024" w:rsidRDefault="006538A0">
            <w:pPr>
              <w:spacing w:after="0" w:line="240" w:lineRule="auto"/>
              <w:jc w:val="right"/>
              <w:rPr>
                <w:lang w:val="sk-SK"/>
              </w:rPr>
            </w:pPr>
            <w:r>
              <w:rPr>
                <w:b/>
                <w:sz w:val="14"/>
                <w:lang w:val="sk-SK"/>
              </w:rPr>
              <w:t>Netto 31.12.2024</w:t>
            </w:r>
          </w:p>
        </w:tc>
      </w:tr>
      <w:tr w:rsidR="00383024" w14:paraId="5108D5CF" w14:textId="77777777">
        <w:trPr>
          <w:jc w:val="center"/>
        </w:trPr>
        <w:tc>
          <w:tcPr>
            <w:tcW w:w="3402" w:type="dxa"/>
            <w:tcMar>
              <w:top w:w="45" w:type="dxa"/>
              <w:left w:w="45" w:type="dxa"/>
              <w:bottom w:w="45" w:type="dxa"/>
              <w:right w:w="45" w:type="dxa"/>
            </w:tcMar>
            <w:vAlign w:val="center"/>
          </w:tcPr>
          <w:p w14:paraId="5108D5CB" w14:textId="77777777" w:rsidR="00383024" w:rsidRDefault="006538A0">
            <w:pPr>
              <w:spacing w:after="0" w:line="240" w:lineRule="auto"/>
              <w:rPr>
                <w:lang w:val="sk-SK"/>
              </w:rPr>
            </w:pPr>
            <w:r>
              <w:rPr>
                <w:sz w:val="14"/>
                <w:lang w:val="sk-SK"/>
              </w:rPr>
              <w:t>Dlhodobý nehmotný majetok spolu</w:t>
            </w:r>
          </w:p>
        </w:tc>
        <w:tc>
          <w:tcPr>
            <w:tcW w:w="1701" w:type="dxa"/>
            <w:tcMar>
              <w:top w:w="45" w:type="dxa"/>
              <w:left w:w="45" w:type="dxa"/>
              <w:bottom w:w="45" w:type="dxa"/>
              <w:right w:w="45" w:type="dxa"/>
            </w:tcMar>
            <w:vAlign w:val="center"/>
          </w:tcPr>
          <w:p w14:paraId="5108D5CC" w14:textId="77777777" w:rsidR="00383024" w:rsidRDefault="006538A0">
            <w:pPr>
              <w:spacing w:after="0" w:line="240" w:lineRule="auto"/>
              <w:jc w:val="right"/>
              <w:rPr>
                <w:lang w:val="sk-SK"/>
              </w:rPr>
            </w:pPr>
            <w:r>
              <w:rPr>
                <w:sz w:val="14"/>
                <w:lang w:val="sk-SK"/>
              </w:rPr>
              <w:t>15 402</w:t>
            </w:r>
          </w:p>
        </w:tc>
        <w:tc>
          <w:tcPr>
            <w:tcW w:w="1701" w:type="dxa"/>
            <w:tcMar>
              <w:top w:w="45" w:type="dxa"/>
              <w:left w:w="45" w:type="dxa"/>
              <w:bottom w:w="45" w:type="dxa"/>
              <w:right w:w="45" w:type="dxa"/>
            </w:tcMar>
            <w:vAlign w:val="center"/>
          </w:tcPr>
          <w:p w14:paraId="5108D5CD" w14:textId="77777777" w:rsidR="00383024" w:rsidRDefault="006538A0">
            <w:pPr>
              <w:spacing w:after="0" w:line="240" w:lineRule="auto"/>
              <w:jc w:val="right"/>
              <w:rPr>
                <w:lang w:val="sk-SK"/>
              </w:rPr>
            </w:pPr>
            <w:r>
              <w:rPr>
                <w:sz w:val="14"/>
                <w:lang w:val="sk-SK"/>
              </w:rPr>
              <w:t>14 889</w:t>
            </w:r>
          </w:p>
        </w:tc>
        <w:tc>
          <w:tcPr>
            <w:tcW w:w="1701" w:type="dxa"/>
            <w:tcMar>
              <w:top w:w="45" w:type="dxa"/>
              <w:left w:w="45" w:type="dxa"/>
              <w:bottom w:w="45" w:type="dxa"/>
              <w:right w:w="45" w:type="dxa"/>
            </w:tcMar>
            <w:vAlign w:val="center"/>
          </w:tcPr>
          <w:p w14:paraId="5108D5CE" w14:textId="77777777" w:rsidR="00383024" w:rsidRDefault="006538A0">
            <w:pPr>
              <w:spacing w:after="0" w:line="240" w:lineRule="auto"/>
              <w:jc w:val="right"/>
              <w:rPr>
                <w:lang w:val="sk-SK"/>
              </w:rPr>
            </w:pPr>
            <w:r>
              <w:rPr>
                <w:sz w:val="14"/>
                <w:lang w:val="sk-SK"/>
              </w:rPr>
              <w:t>513</w:t>
            </w:r>
          </w:p>
        </w:tc>
      </w:tr>
      <w:tr w:rsidR="00383024" w14:paraId="5108D5D4" w14:textId="77777777">
        <w:trPr>
          <w:jc w:val="center"/>
        </w:trPr>
        <w:tc>
          <w:tcPr>
            <w:tcW w:w="3402" w:type="dxa"/>
            <w:tcMar>
              <w:top w:w="45" w:type="dxa"/>
              <w:left w:w="45" w:type="dxa"/>
              <w:bottom w:w="45" w:type="dxa"/>
              <w:right w:w="45" w:type="dxa"/>
            </w:tcMar>
            <w:vAlign w:val="center"/>
          </w:tcPr>
          <w:p w14:paraId="5108D5D0" w14:textId="77777777" w:rsidR="00383024" w:rsidRDefault="006538A0">
            <w:pPr>
              <w:spacing w:after="0" w:line="240" w:lineRule="auto"/>
              <w:rPr>
                <w:lang w:val="sk-SK"/>
              </w:rPr>
            </w:pPr>
            <w:r>
              <w:rPr>
                <w:sz w:val="14"/>
                <w:lang w:val="sk-SK"/>
              </w:rPr>
              <w:t>Softvér</w:t>
            </w:r>
          </w:p>
        </w:tc>
        <w:tc>
          <w:tcPr>
            <w:tcW w:w="1701" w:type="dxa"/>
            <w:tcMar>
              <w:top w:w="45" w:type="dxa"/>
              <w:left w:w="45" w:type="dxa"/>
              <w:bottom w:w="45" w:type="dxa"/>
              <w:right w:w="45" w:type="dxa"/>
            </w:tcMar>
            <w:vAlign w:val="center"/>
          </w:tcPr>
          <w:p w14:paraId="5108D5D1" w14:textId="77777777" w:rsidR="00383024" w:rsidRDefault="006538A0">
            <w:pPr>
              <w:spacing w:after="0" w:line="240" w:lineRule="auto"/>
              <w:jc w:val="right"/>
              <w:rPr>
                <w:lang w:val="sk-SK"/>
              </w:rPr>
            </w:pPr>
            <w:r>
              <w:rPr>
                <w:sz w:val="14"/>
                <w:lang w:val="sk-SK"/>
              </w:rPr>
              <w:t>15 402</w:t>
            </w:r>
          </w:p>
        </w:tc>
        <w:tc>
          <w:tcPr>
            <w:tcW w:w="1701" w:type="dxa"/>
            <w:tcMar>
              <w:top w:w="45" w:type="dxa"/>
              <w:left w:w="45" w:type="dxa"/>
              <w:bottom w:w="45" w:type="dxa"/>
              <w:right w:w="45" w:type="dxa"/>
            </w:tcMar>
            <w:vAlign w:val="center"/>
          </w:tcPr>
          <w:p w14:paraId="5108D5D2" w14:textId="77777777" w:rsidR="00383024" w:rsidRDefault="006538A0">
            <w:pPr>
              <w:spacing w:after="0" w:line="240" w:lineRule="auto"/>
              <w:jc w:val="right"/>
              <w:rPr>
                <w:lang w:val="sk-SK"/>
              </w:rPr>
            </w:pPr>
            <w:r>
              <w:rPr>
                <w:sz w:val="14"/>
                <w:lang w:val="sk-SK"/>
              </w:rPr>
              <w:t>14 889</w:t>
            </w:r>
          </w:p>
        </w:tc>
        <w:tc>
          <w:tcPr>
            <w:tcW w:w="1701" w:type="dxa"/>
            <w:tcMar>
              <w:top w:w="45" w:type="dxa"/>
              <w:left w:w="45" w:type="dxa"/>
              <w:bottom w:w="45" w:type="dxa"/>
              <w:right w:w="45" w:type="dxa"/>
            </w:tcMar>
            <w:vAlign w:val="center"/>
          </w:tcPr>
          <w:p w14:paraId="5108D5D3" w14:textId="77777777" w:rsidR="00383024" w:rsidRDefault="006538A0">
            <w:pPr>
              <w:spacing w:after="0" w:line="240" w:lineRule="auto"/>
              <w:jc w:val="right"/>
              <w:rPr>
                <w:lang w:val="sk-SK"/>
              </w:rPr>
            </w:pPr>
            <w:r>
              <w:rPr>
                <w:sz w:val="14"/>
                <w:lang w:val="sk-SK"/>
              </w:rPr>
              <w:t>513</w:t>
            </w:r>
          </w:p>
        </w:tc>
      </w:tr>
      <w:tr w:rsidR="00383024" w14:paraId="5108D5D9" w14:textId="77777777">
        <w:trPr>
          <w:jc w:val="center"/>
        </w:trPr>
        <w:tc>
          <w:tcPr>
            <w:tcW w:w="3402" w:type="dxa"/>
            <w:tcMar>
              <w:top w:w="45" w:type="dxa"/>
              <w:left w:w="45" w:type="dxa"/>
              <w:bottom w:w="45" w:type="dxa"/>
              <w:right w:w="45" w:type="dxa"/>
            </w:tcMar>
            <w:vAlign w:val="center"/>
          </w:tcPr>
          <w:p w14:paraId="5108D5D5" w14:textId="77777777" w:rsidR="00383024" w:rsidRDefault="006538A0">
            <w:pPr>
              <w:spacing w:after="0" w:line="240" w:lineRule="auto"/>
              <w:rPr>
                <w:lang w:val="sk-SK"/>
              </w:rPr>
            </w:pPr>
            <w:r>
              <w:rPr>
                <w:sz w:val="14"/>
                <w:lang w:val="sk-SK"/>
              </w:rPr>
              <w:t>Dlhodobý hmotný majetok spolu</w:t>
            </w:r>
          </w:p>
        </w:tc>
        <w:tc>
          <w:tcPr>
            <w:tcW w:w="1701" w:type="dxa"/>
            <w:tcMar>
              <w:top w:w="45" w:type="dxa"/>
              <w:left w:w="45" w:type="dxa"/>
              <w:bottom w:w="45" w:type="dxa"/>
              <w:right w:w="45" w:type="dxa"/>
            </w:tcMar>
            <w:vAlign w:val="center"/>
          </w:tcPr>
          <w:p w14:paraId="5108D5D6" w14:textId="77777777" w:rsidR="00383024" w:rsidRDefault="006538A0">
            <w:pPr>
              <w:spacing w:after="0" w:line="240" w:lineRule="auto"/>
              <w:jc w:val="right"/>
              <w:rPr>
                <w:lang w:val="sk-SK"/>
              </w:rPr>
            </w:pPr>
            <w:r>
              <w:rPr>
                <w:sz w:val="14"/>
                <w:lang w:val="sk-SK"/>
              </w:rPr>
              <w:t>282 020</w:t>
            </w:r>
          </w:p>
        </w:tc>
        <w:tc>
          <w:tcPr>
            <w:tcW w:w="1701" w:type="dxa"/>
            <w:tcMar>
              <w:top w:w="45" w:type="dxa"/>
              <w:left w:w="45" w:type="dxa"/>
              <w:bottom w:w="45" w:type="dxa"/>
              <w:right w:w="45" w:type="dxa"/>
            </w:tcMar>
            <w:vAlign w:val="center"/>
          </w:tcPr>
          <w:p w14:paraId="5108D5D7" w14:textId="77777777" w:rsidR="00383024" w:rsidRDefault="006538A0">
            <w:pPr>
              <w:spacing w:after="0" w:line="240" w:lineRule="auto"/>
              <w:jc w:val="right"/>
              <w:rPr>
                <w:lang w:val="sk-SK"/>
              </w:rPr>
            </w:pPr>
            <w:r>
              <w:rPr>
                <w:sz w:val="14"/>
                <w:lang w:val="sk-SK"/>
              </w:rPr>
              <w:t>104 347</w:t>
            </w:r>
          </w:p>
        </w:tc>
        <w:tc>
          <w:tcPr>
            <w:tcW w:w="1701" w:type="dxa"/>
            <w:tcMar>
              <w:top w:w="45" w:type="dxa"/>
              <w:left w:w="45" w:type="dxa"/>
              <w:bottom w:w="45" w:type="dxa"/>
              <w:right w:w="45" w:type="dxa"/>
            </w:tcMar>
            <w:vAlign w:val="center"/>
          </w:tcPr>
          <w:p w14:paraId="5108D5D8" w14:textId="77777777" w:rsidR="00383024" w:rsidRDefault="006538A0">
            <w:pPr>
              <w:spacing w:after="0" w:line="240" w:lineRule="auto"/>
              <w:jc w:val="right"/>
              <w:rPr>
                <w:lang w:val="sk-SK"/>
              </w:rPr>
            </w:pPr>
            <w:r>
              <w:rPr>
                <w:sz w:val="14"/>
                <w:lang w:val="sk-SK"/>
              </w:rPr>
              <w:t>177 673</w:t>
            </w:r>
          </w:p>
        </w:tc>
      </w:tr>
      <w:tr w:rsidR="00383024" w14:paraId="5108D5DE" w14:textId="77777777">
        <w:trPr>
          <w:jc w:val="center"/>
        </w:trPr>
        <w:tc>
          <w:tcPr>
            <w:tcW w:w="3402" w:type="dxa"/>
            <w:tcMar>
              <w:top w:w="45" w:type="dxa"/>
              <w:left w:w="45" w:type="dxa"/>
              <w:bottom w:w="45" w:type="dxa"/>
              <w:right w:w="45" w:type="dxa"/>
            </w:tcMar>
            <w:vAlign w:val="center"/>
          </w:tcPr>
          <w:p w14:paraId="5108D5DA" w14:textId="77777777" w:rsidR="00383024" w:rsidRDefault="006538A0">
            <w:pPr>
              <w:spacing w:after="0" w:line="240" w:lineRule="auto"/>
              <w:rPr>
                <w:lang w:val="sk-SK"/>
              </w:rPr>
            </w:pPr>
            <w:r>
              <w:rPr>
                <w:sz w:val="14"/>
                <w:lang w:val="sk-SK"/>
              </w:rPr>
              <w:t>Stavby</w:t>
            </w:r>
          </w:p>
        </w:tc>
        <w:tc>
          <w:tcPr>
            <w:tcW w:w="1701" w:type="dxa"/>
            <w:tcMar>
              <w:top w:w="45" w:type="dxa"/>
              <w:left w:w="45" w:type="dxa"/>
              <w:bottom w:w="45" w:type="dxa"/>
              <w:right w:w="45" w:type="dxa"/>
            </w:tcMar>
            <w:vAlign w:val="center"/>
          </w:tcPr>
          <w:p w14:paraId="5108D5DB" w14:textId="77777777" w:rsidR="00383024" w:rsidRDefault="006538A0">
            <w:pPr>
              <w:spacing w:after="0" w:line="240" w:lineRule="auto"/>
              <w:jc w:val="right"/>
              <w:rPr>
                <w:lang w:val="sk-SK"/>
              </w:rPr>
            </w:pPr>
            <w:r>
              <w:rPr>
                <w:sz w:val="14"/>
                <w:lang w:val="sk-SK"/>
              </w:rPr>
              <w:t>163 363</w:t>
            </w:r>
          </w:p>
        </w:tc>
        <w:tc>
          <w:tcPr>
            <w:tcW w:w="1701" w:type="dxa"/>
            <w:tcMar>
              <w:top w:w="45" w:type="dxa"/>
              <w:left w:w="45" w:type="dxa"/>
              <w:bottom w:w="45" w:type="dxa"/>
              <w:right w:w="45" w:type="dxa"/>
            </w:tcMar>
            <w:vAlign w:val="center"/>
          </w:tcPr>
          <w:p w14:paraId="5108D5DC" w14:textId="77777777" w:rsidR="00383024" w:rsidRDefault="006538A0">
            <w:pPr>
              <w:spacing w:after="0" w:line="240" w:lineRule="auto"/>
              <w:jc w:val="right"/>
              <w:rPr>
                <w:lang w:val="sk-SK"/>
              </w:rPr>
            </w:pPr>
            <w:r>
              <w:rPr>
                <w:sz w:val="14"/>
                <w:lang w:val="sk-SK"/>
              </w:rPr>
              <w:t>771</w:t>
            </w:r>
          </w:p>
        </w:tc>
        <w:tc>
          <w:tcPr>
            <w:tcW w:w="1701" w:type="dxa"/>
            <w:tcMar>
              <w:top w:w="45" w:type="dxa"/>
              <w:left w:w="45" w:type="dxa"/>
              <w:bottom w:w="45" w:type="dxa"/>
              <w:right w:w="45" w:type="dxa"/>
            </w:tcMar>
            <w:vAlign w:val="center"/>
          </w:tcPr>
          <w:p w14:paraId="5108D5DD" w14:textId="77777777" w:rsidR="00383024" w:rsidRDefault="006538A0">
            <w:pPr>
              <w:spacing w:after="0" w:line="240" w:lineRule="auto"/>
              <w:jc w:val="right"/>
              <w:rPr>
                <w:lang w:val="sk-SK"/>
              </w:rPr>
            </w:pPr>
            <w:r>
              <w:rPr>
                <w:sz w:val="14"/>
                <w:lang w:val="sk-SK"/>
              </w:rPr>
              <w:t>162 592</w:t>
            </w:r>
          </w:p>
        </w:tc>
      </w:tr>
      <w:tr w:rsidR="00383024" w14:paraId="5108D5E3" w14:textId="77777777">
        <w:trPr>
          <w:jc w:val="center"/>
        </w:trPr>
        <w:tc>
          <w:tcPr>
            <w:tcW w:w="3402" w:type="dxa"/>
            <w:tcMar>
              <w:top w:w="45" w:type="dxa"/>
              <w:left w:w="45" w:type="dxa"/>
              <w:bottom w:w="45" w:type="dxa"/>
              <w:right w:w="45" w:type="dxa"/>
            </w:tcMar>
            <w:vAlign w:val="center"/>
          </w:tcPr>
          <w:p w14:paraId="5108D5DF" w14:textId="77777777" w:rsidR="00383024" w:rsidRDefault="006538A0">
            <w:pPr>
              <w:spacing w:after="0" w:line="240" w:lineRule="auto"/>
              <w:rPr>
                <w:lang w:val="sk-SK"/>
              </w:rPr>
            </w:pPr>
            <w:r>
              <w:rPr>
                <w:sz w:val="14"/>
                <w:lang w:val="sk-SK"/>
              </w:rPr>
              <w:t>Samostatné hnuteľné veci a súbory hnuteľných vecí</w:t>
            </w:r>
          </w:p>
        </w:tc>
        <w:tc>
          <w:tcPr>
            <w:tcW w:w="1701" w:type="dxa"/>
            <w:tcMar>
              <w:top w:w="45" w:type="dxa"/>
              <w:left w:w="45" w:type="dxa"/>
              <w:bottom w:w="45" w:type="dxa"/>
              <w:right w:w="45" w:type="dxa"/>
            </w:tcMar>
            <w:vAlign w:val="center"/>
          </w:tcPr>
          <w:p w14:paraId="5108D5E0" w14:textId="77777777" w:rsidR="00383024" w:rsidRDefault="006538A0">
            <w:pPr>
              <w:spacing w:after="0" w:line="240" w:lineRule="auto"/>
              <w:jc w:val="right"/>
              <w:rPr>
                <w:lang w:val="sk-SK"/>
              </w:rPr>
            </w:pPr>
            <w:r>
              <w:rPr>
                <w:sz w:val="14"/>
                <w:lang w:val="sk-SK"/>
              </w:rPr>
              <w:t>118 657</w:t>
            </w:r>
          </w:p>
        </w:tc>
        <w:tc>
          <w:tcPr>
            <w:tcW w:w="1701" w:type="dxa"/>
            <w:tcMar>
              <w:top w:w="45" w:type="dxa"/>
              <w:left w:w="45" w:type="dxa"/>
              <w:bottom w:w="45" w:type="dxa"/>
              <w:right w:w="45" w:type="dxa"/>
            </w:tcMar>
            <w:vAlign w:val="center"/>
          </w:tcPr>
          <w:p w14:paraId="5108D5E1" w14:textId="77777777" w:rsidR="00383024" w:rsidRDefault="006538A0">
            <w:pPr>
              <w:spacing w:after="0" w:line="240" w:lineRule="auto"/>
              <w:jc w:val="right"/>
              <w:rPr>
                <w:lang w:val="sk-SK"/>
              </w:rPr>
            </w:pPr>
            <w:r>
              <w:rPr>
                <w:sz w:val="14"/>
                <w:lang w:val="sk-SK"/>
              </w:rPr>
              <w:t>103 576</w:t>
            </w:r>
          </w:p>
        </w:tc>
        <w:tc>
          <w:tcPr>
            <w:tcW w:w="1701" w:type="dxa"/>
            <w:tcMar>
              <w:top w:w="45" w:type="dxa"/>
              <w:left w:w="45" w:type="dxa"/>
              <w:bottom w:w="45" w:type="dxa"/>
              <w:right w:w="45" w:type="dxa"/>
            </w:tcMar>
            <w:vAlign w:val="center"/>
          </w:tcPr>
          <w:p w14:paraId="5108D5E2" w14:textId="77777777" w:rsidR="00383024" w:rsidRDefault="006538A0">
            <w:pPr>
              <w:spacing w:after="0" w:line="240" w:lineRule="auto"/>
              <w:jc w:val="right"/>
              <w:rPr>
                <w:lang w:val="sk-SK"/>
              </w:rPr>
            </w:pPr>
            <w:r>
              <w:rPr>
                <w:sz w:val="14"/>
                <w:lang w:val="sk-SK"/>
              </w:rPr>
              <w:t>15 081</w:t>
            </w:r>
          </w:p>
        </w:tc>
      </w:tr>
    </w:tbl>
    <w:p w14:paraId="5108D5E4" w14:textId="77777777" w:rsidR="00383024" w:rsidRDefault="006538A0">
      <w:pPr>
        <w:pStyle w:val="Nadpis2"/>
        <w:numPr>
          <w:ilvl w:val="0"/>
          <w:numId w:val="9"/>
        </w:numPr>
        <w:spacing w:before="120" w:after="60"/>
        <w:rPr>
          <w:rFonts w:ascii="Arial" w:hAnsi="Arial"/>
          <w:sz w:val="20"/>
          <w:lang w:val="sk-SK"/>
        </w:rPr>
      </w:pPr>
      <w:r>
        <w:rPr>
          <w:rFonts w:ascii="Arial" w:hAnsi="Arial"/>
          <w:sz w:val="20"/>
          <w:lang w:val="sk-SK"/>
        </w:rPr>
        <w:t>Dlhodobý finančný majetok</w:t>
      </w:r>
    </w:p>
    <w:tbl>
      <w:tblPr>
        <w:tblStyle w:val="Mriekatabuky"/>
        <w:tblW w:w="0" w:type="auto"/>
        <w:jc w:val="center"/>
        <w:tblLook w:val="04A0" w:firstRow="1" w:lastRow="0" w:firstColumn="1" w:lastColumn="0" w:noHBand="0" w:noVBand="1"/>
      </w:tblPr>
      <w:tblGrid>
        <w:gridCol w:w="3345"/>
        <w:gridCol w:w="1232"/>
        <w:gridCol w:w="1124"/>
        <w:gridCol w:w="1121"/>
        <w:gridCol w:w="1236"/>
        <w:gridCol w:w="1236"/>
        <w:gridCol w:w="1236"/>
      </w:tblGrid>
      <w:tr w:rsidR="00383024" w14:paraId="5108D5ED" w14:textId="77777777" w:rsidTr="00766901">
        <w:trPr>
          <w:tblHeader/>
          <w:jc w:val="center"/>
        </w:trPr>
        <w:tc>
          <w:tcPr>
            <w:tcW w:w="3389" w:type="dxa"/>
            <w:shd w:val="clear" w:color="auto" w:fill="D9EAF7"/>
            <w:tcMar>
              <w:top w:w="45" w:type="dxa"/>
              <w:left w:w="45" w:type="dxa"/>
              <w:bottom w:w="45" w:type="dxa"/>
              <w:right w:w="45" w:type="dxa"/>
            </w:tcMar>
            <w:vAlign w:val="center"/>
          </w:tcPr>
          <w:p w14:paraId="5108D5E6" w14:textId="77777777" w:rsidR="00383024" w:rsidRDefault="006538A0">
            <w:pPr>
              <w:spacing w:after="0" w:line="240" w:lineRule="auto"/>
              <w:rPr>
                <w:lang w:val="sk-SK"/>
              </w:rPr>
            </w:pPr>
            <w:r>
              <w:rPr>
                <w:b/>
                <w:sz w:val="13"/>
                <w:lang w:val="sk-SK"/>
              </w:rPr>
              <w:t>Názov</w:t>
            </w:r>
          </w:p>
        </w:tc>
        <w:tc>
          <w:tcPr>
            <w:tcW w:w="1243" w:type="dxa"/>
            <w:shd w:val="clear" w:color="auto" w:fill="D9EAF7"/>
            <w:tcMar>
              <w:top w:w="45" w:type="dxa"/>
              <w:left w:w="45" w:type="dxa"/>
              <w:bottom w:w="45" w:type="dxa"/>
              <w:right w:w="45" w:type="dxa"/>
            </w:tcMar>
            <w:vAlign w:val="center"/>
          </w:tcPr>
          <w:p w14:paraId="5108D5E7" w14:textId="77777777" w:rsidR="00383024" w:rsidRDefault="006538A0">
            <w:pPr>
              <w:spacing w:after="0" w:line="240" w:lineRule="auto"/>
              <w:jc w:val="right"/>
              <w:rPr>
                <w:lang w:val="sk-SK"/>
              </w:rPr>
            </w:pPr>
            <w:r>
              <w:rPr>
                <w:b/>
                <w:sz w:val="13"/>
                <w:lang w:val="sk-SK"/>
              </w:rPr>
              <w:t>OC 1.1.2025</w:t>
            </w:r>
          </w:p>
        </w:tc>
        <w:tc>
          <w:tcPr>
            <w:tcW w:w="1132" w:type="dxa"/>
            <w:shd w:val="clear" w:color="auto" w:fill="D9EAF7"/>
            <w:tcMar>
              <w:top w:w="45" w:type="dxa"/>
              <w:left w:w="45" w:type="dxa"/>
              <w:bottom w:w="45" w:type="dxa"/>
              <w:right w:w="45" w:type="dxa"/>
            </w:tcMar>
            <w:vAlign w:val="center"/>
          </w:tcPr>
          <w:p w14:paraId="5108D5E8" w14:textId="77777777" w:rsidR="00383024" w:rsidRDefault="006538A0">
            <w:pPr>
              <w:spacing w:after="0" w:line="240" w:lineRule="auto"/>
              <w:jc w:val="right"/>
              <w:rPr>
                <w:lang w:val="sk-SK"/>
              </w:rPr>
            </w:pPr>
            <w:r>
              <w:rPr>
                <w:b/>
                <w:sz w:val="13"/>
                <w:lang w:val="sk-SK"/>
              </w:rPr>
              <w:t>Prírastky</w:t>
            </w:r>
          </w:p>
        </w:tc>
        <w:tc>
          <w:tcPr>
            <w:tcW w:w="1131" w:type="dxa"/>
            <w:shd w:val="clear" w:color="auto" w:fill="D9EAF7"/>
            <w:tcMar>
              <w:top w:w="45" w:type="dxa"/>
              <w:left w:w="45" w:type="dxa"/>
              <w:bottom w:w="45" w:type="dxa"/>
              <w:right w:w="45" w:type="dxa"/>
            </w:tcMar>
            <w:vAlign w:val="center"/>
          </w:tcPr>
          <w:p w14:paraId="5108D5E9" w14:textId="77777777" w:rsidR="00383024" w:rsidRDefault="006538A0">
            <w:pPr>
              <w:spacing w:after="0" w:line="240" w:lineRule="auto"/>
              <w:jc w:val="right"/>
              <w:rPr>
                <w:lang w:val="sk-SK"/>
              </w:rPr>
            </w:pPr>
            <w:r>
              <w:rPr>
                <w:b/>
                <w:sz w:val="13"/>
                <w:lang w:val="sk-SK"/>
              </w:rPr>
              <w:t>Úbytky</w:t>
            </w:r>
          </w:p>
        </w:tc>
        <w:tc>
          <w:tcPr>
            <w:tcW w:w="1245" w:type="dxa"/>
            <w:shd w:val="clear" w:color="auto" w:fill="D9EAF7"/>
            <w:tcMar>
              <w:top w:w="45" w:type="dxa"/>
              <w:left w:w="45" w:type="dxa"/>
              <w:bottom w:w="45" w:type="dxa"/>
              <w:right w:w="45" w:type="dxa"/>
            </w:tcMar>
            <w:vAlign w:val="center"/>
          </w:tcPr>
          <w:p w14:paraId="5108D5EA" w14:textId="77777777" w:rsidR="00383024" w:rsidRDefault="006538A0">
            <w:pPr>
              <w:spacing w:after="0" w:line="240" w:lineRule="auto"/>
              <w:jc w:val="right"/>
              <w:rPr>
                <w:lang w:val="sk-SK"/>
              </w:rPr>
            </w:pPr>
            <w:r>
              <w:rPr>
                <w:b/>
                <w:sz w:val="13"/>
                <w:lang w:val="sk-SK"/>
              </w:rPr>
              <w:t>OC 31.12.2025</w:t>
            </w:r>
          </w:p>
        </w:tc>
        <w:tc>
          <w:tcPr>
            <w:tcW w:w="1245" w:type="dxa"/>
            <w:shd w:val="clear" w:color="auto" w:fill="D9EAF7"/>
            <w:tcMar>
              <w:top w:w="45" w:type="dxa"/>
              <w:left w:w="45" w:type="dxa"/>
              <w:bottom w:w="45" w:type="dxa"/>
              <w:right w:w="45" w:type="dxa"/>
            </w:tcMar>
            <w:vAlign w:val="center"/>
          </w:tcPr>
          <w:p w14:paraId="5108D5EB" w14:textId="77777777" w:rsidR="00383024" w:rsidRDefault="006538A0">
            <w:pPr>
              <w:spacing w:after="0" w:line="240" w:lineRule="auto"/>
              <w:jc w:val="right"/>
              <w:rPr>
                <w:lang w:val="sk-SK"/>
              </w:rPr>
            </w:pPr>
            <w:r>
              <w:rPr>
                <w:b/>
                <w:sz w:val="13"/>
                <w:lang w:val="sk-SK"/>
              </w:rPr>
              <w:t>ZC 31.12.2025</w:t>
            </w:r>
          </w:p>
        </w:tc>
        <w:tc>
          <w:tcPr>
            <w:tcW w:w="1245" w:type="dxa"/>
            <w:shd w:val="clear" w:color="auto" w:fill="D9EAF7"/>
            <w:tcMar>
              <w:top w:w="45" w:type="dxa"/>
              <w:left w:w="45" w:type="dxa"/>
              <w:bottom w:w="45" w:type="dxa"/>
              <w:right w:w="45" w:type="dxa"/>
            </w:tcMar>
            <w:vAlign w:val="center"/>
          </w:tcPr>
          <w:p w14:paraId="5108D5EC" w14:textId="77777777" w:rsidR="00383024" w:rsidRDefault="006538A0">
            <w:pPr>
              <w:spacing w:after="0" w:line="240" w:lineRule="auto"/>
              <w:jc w:val="right"/>
              <w:rPr>
                <w:lang w:val="sk-SK"/>
              </w:rPr>
            </w:pPr>
            <w:r>
              <w:rPr>
                <w:b/>
                <w:sz w:val="13"/>
                <w:lang w:val="sk-SK"/>
              </w:rPr>
              <w:t>ZC 31.12.2024</w:t>
            </w:r>
          </w:p>
        </w:tc>
      </w:tr>
      <w:tr w:rsidR="00383024" w14:paraId="5108D5F5" w14:textId="77777777" w:rsidTr="00766901">
        <w:trPr>
          <w:jc w:val="center"/>
        </w:trPr>
        <w:tc>
          <w:tcPr>
            <w:tcW w:w="3389" w:type="dxa"/>
            <w:tcMar>
              <w:top w:w="45" w:type="dxa"/>
              <w:left w:w="45" w:type="dxa"/>
              <w:bottom w:w="45" w:type="dxa"/>
              <w:right w:w="45" w:type="dxa"/>
            </w:tcMar>
            <w:vAlign w:val="center"/>
          </w:tcPr>
          <w:p w14:paraId="5108D5EE" w14:textId="77777777" w:rsidR="00383024" w:rsidRDefault="006538A0">
            <w:pPr>
              <w:spacing w:after="0" w:line="240" w:lineRule="auto"/>
              <w:rPr>
                <w:lang w:val="sk-SK"/>
              </w:rPr>
            </w:pPr>
            <w:r>
              <w:rPr>
                <w:sz w:val="13"/>
                <w:lang w:val="sk-SK"/>
              </w:rPr>
              <w:t>Podielové cenné papiere a podiely v prepojených účtovných jednotkách</w:t>
            </w:r>
          </w:p>
        </w:tc>
        <w:tc>
          <w:tcPr>
            <w:tcW w:w="1243" w:type="dxa"/>
            <w:tcMar>
              <w:top w:w="45" w:type="dxa"/>
              <w:left w:w="45" w:type="dxa"/>
              <w:bottom w:w="45" w:type="dxa"/>
              <w:right w:w="45" w:type="dxa"/>
            </w:tcMar>
            <w:vAlign w:val="center"/>
          </w:tcPr>
          <w:p w14:paraId="5108D5EF" w14:textId="77777777" w:rsidR="00383024" w:rsidRDefault="006538A0">
            <w:pPr>
              <w:spacing w:after="0" w:line="240" w:lineRule="auto"/>
              <w:jc w:val="right"/>
              <w:rPr>
                <w:lang w:val="sk-SK"/>
              </w:rPr>
            </w:pPr>
            <w:r>
              <w:rPr>
                <w:sz w:val="13"/>
                <w:lang w:val="sk-SK"/>
              </w:rPr>
              <w:t>803 657</w:t>
            </w:r>
          </w:p>
        </w:tc>
        <w:tc>
          <w:tcPr>
            <w:tcW w:w="1132" w:type="dxa"/>
            <w:tcMar>
              <w:top w:w="45" w:type="dxa"/>
              <w:left w:w="45" w:type="dxa"/>
              <w:bottom w:w="45" w:type="dxa"/>
              <w:right w:w="45" w:type="dxa"/>
            </w:tcMar>
            <w:vAlign w:val="center"/>
          </w:tcPr>
          <w:p w14:paraId="5108D5F0" w14:textId="77777777" w:rsidR="00383024" w:rsidRDefault="006538A0">
            <w:pPr>
              <w:spacing w:after="0" w:line="240" w:lineRule="auto"/>
              <w:jc w:val="right"/>
              <w:rPr>
                <w:lang w:val="sk-SK"/>
              </w:rPr>
            </w:pPr>
            <w:r>
              <w:rPr>
                <w:sz w:val="13"/>
                <w:lang w:val="sk-SK"/>
              </w:rPr>
              <w:t>0</w:t>
            </w:r>
          </w:p>
        </w:tc>
        <w:tc>
          <w:tcPr>
            <w:tcW w:w="1131" w:type="dxa"/>
            <w:tcMar>
              <w:top w:w="45" w:type="dxa"/>
              <w:left w:w="45" w:type="dxa"/>
              <w:bottom w:w="45" w:type="dxa"/>
              <w:right w:w="45" w:type="dxa"/>
            </w:tcMar>
            <w:vAlign w:val="center"/>
          </w:tcPr>
          <w:p w14:paraId="5108D5F1" w14:textId="77777777" w:rsidR="00383024" w:rsidRDefault="006538A0">
            <w:pPr>
              <w:spacing w:after="0" w:line="240" w:lineRule="auto"/>
              <w:jc w:val="right"/>
              <w:rPr>
                <w:lang w:val="sk-SK"/>
              </w:rPr>
            </w:pPr>
            <w:r>
              <w:rPr>
                <w:sz w:val="13"/>
                <w:lang w:val="sk-SK"/>
              </w:rPr>
              <w:t>0</w:t>
            </w:r>
          </w:p>
        </w:tc>
        <w:tc>
          <w:tcPr>
            <w:tcW w:w="1245" w:type="dxa"/>
            <w:tcMar>
              <w:top w:w="45" w:type="dxa"/>
              <w:left w:w="45" w:type="dxa"/>
              <w:bottom w:w="45" w:type="dxa"/>
              <w:right w:w="45" w:type="dxa"/>
            </w:tcMar>
            <w:vAlign w:val="center"/>
          </w:tcPr>
          <w:p w14:paraId="5108D5F2" w14:textId="77777777" w:rsidR="00383024" w:rsidRDefault="006538A0">
            <w:pPr>
              <w:spacing w:after="0" w:line="240" w:lineRule="auto"/>
              <w:jc w:val="right"/>
              <w:rPr>
                <w:lang w:val="sk-SK"/>
              </w:rPr>
            </w:pPr>
            <w:r>
              <w:rPr>
                <w:sz w:val="13"/>
                <w:lang w:val="sk-SK"/>
              </w:rPr>
              <w:t>803 657</w:t>
            </w:r>
          </w:p>
        </w:tc>
        <w:tc>
          <w:tcPr>
            <w:tcW w:w="1245" w:type="dxa"/>
            <w:tcMar>
              <w:top w:w="45" w:type="dxa"/>
              <w:left w:w="45" w:type="dxa"/>
              <w:bottom w:w="45" w:type="dxa"/>
              <w:right w:w="45" w:type="dxa"/>
            </w:tcMar>
            <w:vAlign w:val="center"/>
          </w:tcPr>
          <w:p w14:paraId="5108D5F3" w14:textId="77777777" w:rsidR="00383024" w:rsidRDefault="006538A0">
            <w:pPr>
              <w:spacing w:after="0" w:line="240" w:lineRule="auto"/>
              <w:jc w:val="right"/>
              <w:rPr>
                <w:lang w:val="sk-SK"/>
              </w:rPr>
            </w:pPr>
            <w:r>
              <w:rPr>
                <w:sz w:val="13"/>
                <w:lang w:val="sk-SK"/>
              </w:rPr>
              <w:t>803 657</w:t>
            </w:r>
          </w:p>
        </w:tc>
        <w:tc>
          <w:tcPr>
            <w:tcW w:w="1245" w:type="dxa"/>
            <w:tcMar>
              <w:top w:w="45" w:type="dxa"/>
              <w:left w:w="45" w:type="dxa"/>
              <w:bottom w:w="45" w:type="dxa"/>
              <w:right w:w="45" w:type="dxa"/>
            </w:tcMar>
            <w:vAlign w:val="center"/>
          </w:tcPr>
          <w:p w14:paraId="5108D5F4" w14:textId="77777777" w:rsidR="00383024" w:rsidRDefault="006538A0">
            <w:pPr>
              <w:spacing w:after="0" w:line="240" w:lineRule="auto"/>
              <w:jc w:val="right"/>
              <w:rPr>
                <w:lang w:val="sk-SK"/>
              </w:rPr>
            </w:pPr>
            <w:r>
              <w:rPr>
                <w:sz w:val="13"/>
                <w:lang w:val="sk-SK"/>
              </w:rPr>
              <w:t>803 657</w:t>
            </w:r>
          </w:p>
        </w:tc>
      </w:tr>
      <w:tr w:rsidR="00383024" w14:paraId="5108D5FD" w14:textId="77777777" w:rsidTr="00766901">
        <w:trPr>
          <w:jc w:val="center"/>
        </w:trPr>
        <w:tc>
          <w:tcPr>
            <w:tcW w:w="3389" w:type="dxa"/>
            <w:tcMar>
              <w:top w:w="45" w:type="dxa"/>
              <w:left w:w="45" w:type="dxa"/>
              <w:bottom w:w="45" w:type="dxa"/>
              <w:right w:w="45" w:type="dxa"/>
            </w:tcMar>
            <w:vAlign w:val="center"/>
          </w:tcPr>
          <w:p w14:paraId="5108D5F6" w14:textId="77777777" w:rsidR="00383024" w:rsidRDefault="006538A0">
            <w:pPr>
              <w:spacing w:after="0" w:line="240" w:lineRule="auto"/>
              <w:rPr>
                <w:lang w:val="sk-SK"/>
              </w:rPr>
            </w:pPr>
            <w:r>
              <w:rPr>
                <w:sz w:val="13"/>
                <w:lang w:val="sk-SK"/>
              </w:rPr>
              <w:t>Dlhodobý finančný majetok spolu</w:t>
            </w:r>
          </w:p>
        </w:tc>
        <w:tc>
          <w:tcPr>
            <w:tcW w:w="1243" w:type="dxa"/>
            <w:tcMar>
              <w:top w:w="45" w:type="dxa"/>
              <w:left w:w="45" w:type="dxa"/>
              <w:bottom w:w="45" w:type="dxa"/>
              <w:right w:w="45" w:type="dxa"/>
            </w:tcMar>
            <w:vAlign w:val="center"/>
          </w:tcPr>
          <w:p w14:paraId="5108D5F7" w14:textId="77777777" w:rsidR="00383024" w:rsidRDefault="006538A0">
            <w:pPr>
              <w:spacing w:after="0" w:line="240" w:lineRule="auto"/>
              <w:jc w:val="right"/>
              <w:rPr>
                <w:lang w:val="sk-SK"/>
              </w:rPr>
            </w:pPr>
            <w:r>
              <w:rPr>
                <w:sz w:val="13"/>
                <w:lang w:val="sk-SK"/>
              </w:rPr>
              <w:t>803 657</w:t>
            </w:r>
          </w:p>
        </w:tc>
        <w:tc>
          <w:tcPr>
            <w:tcW w:w="1132" w:type="dxa"/>
            <w:tcMar>
              <w:top w:w="45" w:type="dxa"/>
              <w:left w:w="45" w:type="dxa"/>
              <w:bottom w:w="45" w:type="dxa"/>
              <w:right w:w="45" w:type="dxa"/>
            </w:tcMar>
            <w:vAlign w:val="center"/>
          </w:tcPr>
          <w:p w14:paraId="5108D5F8" w14:textId="77777777" w:rsidR="00383024" w:rsidRDefault="006538A0">
            <w:pPr>
              <w:spacing w:after="0" w:line="240" w:lineRule="auto"/>
              <w:jc w:val="right"/>
              <w:rPr>
                <w:lang w:val="sk-SK"/>
              </w:rPr>
            </w:pPr>
            <w:r>
              <w:rPr>
                <w:sz w:val="13"/>
                <w:lang w:val="sk-SK"/>
              </w:rPr>
              <w:t>0</w:t>
            </w:r>
          </w:p>
        </w:tc>
        <w:tc>
          <w:tcPr>
            <w:tcW w:w="1131" w:type="dxa"/>
            <w:tcMar>
              <w:top w:w="45" w:type="dxa"/>
              <w:left w:w="45" w:type="dxa"/>
              <w:bottom w:w="45" w:type="dxa"/>
              <w:right w:w="45" w:type="dxa"/>
            </w:tcMar>
            <w:vAlign w:val="center"/>
          </w:tcPr>
          <w:p w14:paraId="5108D5F9" w14:textId="77777777" w:rsidR="00383024" w:rsidRDefault="006538A0">
            <w:pPr>
              <w:spacing w:after="0" w:line="240" w:lineRule="auto"/>
              <w:jc w:val="right"/>
              <w:rPr>
                <w:lang w:val="sk-SK"/>
              </w:rPr>
            </w:pPr>
            <w:r>
              <w:rPr>
                <w:sz w:val="13"/>
                <w:lang w:val="sk-SK"/>
              </w:rPr>
              <w:t>0</w:t>
            </w:r>
          </w:p>
        </w:tc>
        <w:tc>
          <w:tcPr>
            <w:tcW w:w="1245" w:type="dxa"/>
            <w:tcMar>
              <w:top w:w="45" w:type="dxa"/>
              <w:left w:w="45" w:type="dxa"/>
              <w:bottom w:w="45" w:type="dxa"/>
              <w:right w:w="45" w:type="dxa"/>
            </w:tcMar>
            <w:vAlign w:val="center"/>
          </w:tcPr>
          <w:p w14:paraId="5108D5FA" w14:textId="77777777" w:rsidR="00383024" w:rsidRDefault="006538A0">
            <w:pPr>
              <w:spacing w:after="0" w:line="240" w:lineRule="auto"/>
              <w:jc w:val="right"/>
              <w:rPr>
                <w:lang w:val="sk-SK"/>
              </w:rPr>
            </w:pPr>
            <w:r>
              <w:rPr>
                <w:sz w:val="13"/>
                <w:lang w:val="sk-SK"/>
              </w:rPr>
              <w:t>803 657</w:t>
            </w:r>
          </w:p>
        </w:tc>
        <w:tc>
          <w:tcPr>
            <w:tcW w:w="1245" w:type="dxa"/>
            <w:tcMar>
              <w:top w:w="45" w:type="dxa"/>
              <w:left w:w="45" w:type="dxa"/>
              <w:bottom w:w="45" w:type="dxa"/>
              <w:right w:w="45" w:type="dxa"/>
            </w:tcMar>
            <w:vAlign w:val="center"/>
          </w:tcPr>
          <w:p w14:paraId="5108D5FB" w14:textId="77777777" w:rsidR="00383024" w:rsidRDefault="006538A0">
            <w:pPr>
              <w:spacing w:after="0" w:line="240" w:lineRule="auto"/>
              <w:jc w:val="right"/>
              <w:rPr>
                <w:lang w:val="sk-SK"/>
              </w:rPr>
            </w:pPr>
            <w:r>
              <w:rPr>
                <w:sz w:val="13"/>
                <w:lang w:val="sk-SK"/>
              </w:rPr>
              <w:t>803 657</w:t>
            </w:r>
          </w:p>
        </w:tc>
        <w:tc>
          <w:tcPr>
            <w:tcW w:w="1245" w:type="dxa"/>
            <w:tcMar>
              <w:top w:w="45" w:type="dxa"/>
              <w:left w:w="45" w:type="dxa"/>
              <w:bottom w:w="45" w:type="dxa"/>
              <w:right w:w="45" w:type="dxa"/>
            </w:tcMar>
            <w:vAlign w:val="center"/>
          </w:tcPr>
          <w:p w14:paraId="5108D5FC" w14:textId="77777777" w:rsidR="00383024" w:rsidRDefault="006538A0">
            <w:pPr>
              <w:spacing w:after="0" w:line="240" w:lineRule="auto"/>
              <w:jc w:val="right"/>
              <w:rPr>
                <w:lang w:val="sk-SK"/>
              </w:rPr>
            </w:pPr>
            <w:r>
              <w:rPr>
                <w:sz w:val="13"/>
                <w:lang w:val="sk-SK"/>
              </w:rPr>
              <w:t>803 657</w:t>
            </w:r>
          </w:p>
        </w:tc>
      </w:tr>
    </w:tbl>
    <w:p w14:paraId="5108D5FE" w14:textId="77777777" w:rsidR="00383024" w:rsidRDefault="00383024">
      <w:pPr>
        <w:rPr>
          <w:lang w:val="sk-SK"/>
        </w:rPr>
      </w:pPr>
    </w:p>
    <w:p w14:paraId="30ED357D" w14:textId="77777777" w:rsidR="00766901" w:rsidRDefault="00766901" w:rsidP="00906C52">
      <w:pPr>
        <w:spacing w:after="60" w:line="252" w:lineRule="auto"/>
        <w:rPr>
          <w:lang w:val="sk-SK"/>
        </w:rPr>
      </w:pPr>
    </w:p>
    <w:p w14:paraId="5108D5FF" w14:textId="1F8AF532" w:rsidR="00383024" w:rsidRPr="00906C52" w:rsidRDefault="006538A0" w:rsidP="00906C52">
      <w:pPr>
        <w:spacing w:after="60" w:line="252" w:lineRule="auto"/>
        <w:rPr>
          <w:lang w:val="sk-SK"/>
        </w:rPr>
      </w:pPr>
      <w:r w:rsidRPr="00906C52">
        <w:rPr>
          <w:lang w:val="sk-SK"/>
        </w:rPr>
        <w:lastRenderedPageBreak/>
        <w:t>Štruktúra dlhodobého finančného majetku a jeho umiestnenie</w:t>
      </w:r>
    </w:p>
    <w:tbl>
      <w:tblPr>
        <w:tblStyle w:val="Mriekatabuky"/>
        <w:tblW w:w="0" w:type="auto"/>
        <w:jc w:val="center"/>
        <w:tblLook w:val="04A0" w:firstRow="1" w:lastRow="0" w:firstColumn="1" w:lastColumn="0" w:noHBand="0" w:noVBand="1"/>
      </w:tblPr>
      <w:tblGrid>
        <w:gridCol w:w="2030"/>
        <w:gridCol w:w="1872"/>
        <w:gridCol w:w="992"/>
        <w:gridCol w:w="1088"/>
        <w:gridCol w:w="1095"/>
        <w:gridCol w:w="1129"/>
        <w:gridCol w:w="1200"/>
        <w:gridCol w:w="1124"/>
      </w:tblGrid>
      <w:tr w:rsidR="00485ED9" w14:paraId="28ECA54A" w14:textId="2A996FB2" w:rsidTr="00485ED9">
        <w:trPr>
          <w:trHeight w:val="177"/>
          <w:tblHeader/>
          <w:jc w:val="center"/>
        </w:trPr>
        <w:tc>
          <w:tcPr>
            <w:tcW w:w="2100" w:type="dxa"/>
            <w:shd w:val="clear" w:color="auto" w:fill="D9EAF7"/>
            <w:tcMar>
              <w:top w:w="45" w:type="dxa"/>
              <w:left w:w="45" w:type="dxa"/>
              <w:bottom w:w="45" w:type="dxa"/>
              <w:right w:w="45" w:type="dxa"/>
            </w:tcMar>
            <w:vAlign w:val="center"/>
          </w:tcPr>
          <w:p w14:paraId="4F90B397" w14:textId="080BAFF6" w:rsidR="00485ED9" w:rsidRPr="00485ED9" w:rsidRDefault="00485ED9" w:rsidP="00485ED9">
            <w:pPr>
              <w:spacing w:after="0" w:line="240" w:lineRule="auto"/>
              <w:rPr>
                <w:sz w:val="15"/>
                <w:szCs w:val="15"/>
                <w:lang w:val="sk-SK"/>
              </w:rPr>
            </w:pPr>
            <w:r w:rsidRPr="00485ED9">
              <w:rPr>
                <w:b/>
                <w:sz w:val="15"/>
                <w:szCs w:val="15"/>
                <w:lang w:val="sk-SK"/>
              </w:rPr>
              <w:t>Obchodné meno a sídlo spoločnosti, v ktorej má účtovná jednotka umiestnený DFM</w:t>
            </w:r>
          </w:p>
        </w:tc>
        <w:tc>
          <w:tcPr>
            <w:tcW w:w="1935" w:type="dxa"/>
            <w:shd w:val="clear" w:color="auto" w:fill="D9EAF7"/>
            <w:tcMar>
              <w:top w:w="45" w:type="dxa"/>
              <w:left w:w="45" w:type="dxa"/>
              <w:bottom w:w="45" w:type="dxa"/>
              <w:right w:w="45" w:type="dxa"/>
            </w:tcMar>
            <w:vAlign w:val="center"/>
          </w:tcPr>
          <w:p w14:paraId="7D468776" w14:textId="3EAA4683" w:rsidR="00485ED9" w:rsidRPr="00485ED9" w:rsidRDefault="00485ED9" w:rsidP="00485ED9">
            <w:pPr>
              <w:spacing w:after="0" w:line="240" w:lineRule="auto"/>
              <w:rPr>
                <w:b/>
                <w:sz w:val="15"/>
                <w:szCs w:val="15"/>
                <w:lang w:val="sk-SK"/>
              </w:rPr>
            </w:pPr>
            <w:r w:rsidRPr="00485ED9">
              <w:rPr>
                <w:b/>
                <w:sz w:val="15"/>
                <w:szCs w:val="15"/>
                <w:lang w:val="sk-SK"/>
              </w:rPr>
              <w:t>Položka súvahy</w:t>
            </w:r>
          </w:p>
        </w:tc>
        <w:tc>
          <w:tcPr>
            <w:tcW w:w="992" w:type="dxa"/>
            <w:shd w:val="clear" w:color="auto" w:fill="D9EAF7"/>
            <w:vAlign w:val="center"/>
          </w:tcPr>
          <w:p w14:paraId="71317B80" w14:textId="6157683D" w:rsidR="00485ED9" w:rsidRPr="00485ED9" w:rsidRDefault="00485ED9" w:rsidP="00485ED9">
            <w:pPr>
              <w:spacing w:after="0" w:line="240" w:lineRule="auto"/>
              <w:jc w:val="right"/>
              <w:rPr>
                <w:b/>
                <w:sz w:val="15"/>
                <w:szCs w:val="15"/>
                <w:lang w:val="sk-SK"/>
              </w:rPr>
            </w:pPr>
            <w:r w:rsidRPr="00485ED9">
              <w:rPr>
                <w:b/>
                <w:sz w:val="15"/>
                <w:szCs w:val="15"/>
                <w:lang w:val="sk-SK"/>
              </w:rPr>
              <w:t>Podiel na základnom imaní</w:t>
            </w:r>
          </w:p>
        </w:tc>
        <w:tc>
          <w:tcPr>
            <w:tcW w:w="1097" w:type="dxa"/>
            <w:shd w:val="clear" w:color="auto" w:fill="D9EAF7"/>
            <w:tcMar>
              <w:top w:w="45" w:type="dxa"/>
              <w:left w:w="45" w:type="dxa"/>
              <w:bottom w:w="45" w:type="dxa"/>
              <w:right w:w="45" w:type="dxa"/>
            </w:tcMar>
            <w:vAlign w:val="center"/>
          </w:tcPr>
          <w:p w14:paraId="15C7B161" w14:textId="4543275C" w:rsidR="00485ED9" w:rsidRPr="00485ED9" w:rsidRDefault="00485ED9" w:rsidP="00485ED9">
            <w:pPr>
              <w:spacing w:after="0" w:line="240" w:lineRule="auto"/>
              <w:jc w:val="right"/>
              <w:rPr>
                <w:b/>
                <w:sz w:val="15"/>
                <w:szCs w:val="15"/>
                <w:lang w:val="sk-SK"/>
              </w:rPr>
            </w:pPr>
            <w:r w:rsidRPr="00485ED9">
              <w:rPr>
                <w:b/>
                <w:sz w:val="15"/>
                <w:szCs w:val="15"/>
                <w:lang w:val="sk-SK"/>
              </w:rPr>
              <w:t>Podiel na hlasovacích právach</w:t>
            </w:r>
          </w:p>
        </w:tc>
        <w:tc>
          <w:tcPr>
            <w:tcW w:w="1097" w:type="dxa"/>
            <w:shd w:val="clear" w:color="auto" w:fill="D9EAF7"/>
            <w:vAlign w:val="center"/>
          </w:tcPr>
          <w:p w14:paraId="4B5E2606" w14:textId="3C49C678" w:rsidR="00485ED9" w:rsidRPr="00485ED9" w:rsidRDefault="00485ED9" w:rsidP="00485ED9">
            <w:pPr>
              <w:spacing w:after="0" w:line="240" w:lineRule="auto"/>
              <w:jc w:val="right"/>
              <w:rPr>
                <w:b/>
                <w:sz w:val="15"/>
                <w:szCs w:val="15"/>
                <w:lang w:val="sk-SK"/>
              </w:rPr>
            </w:pPr>
            <w:r w:rsidRPr="00485ED9">
              <w:rPr>
                <w:b/>
                <w:sz w:val="15"/>
                <w:szCs w:val="15"/>
                <w:lang w:val="sk-SK"/>
              </w:rPr>
              <w:t>Základné imanie spoločnosti</w:t>
            </w:r>
          </w:p>
        </w:tc>
        <w:tc>
          <w:tcPr>
            <w:tcW w:w="1134" w:type="dxa"/>
            <w:shd w:val="clear" w:color="auto" w:fill="D9EAF7"/>
            <w:vAlign w:val="center"/>
          </w:tcPr>
          <w:p w14:paraId="75E59762" w14:textId="754FBF75" w:rsidR="00485ED9" w:rsidRPr="00485ED9" w:rsidRDefault="00485ED9" w:rsidP="00485ED9">
            <w:pPr>
              <w:spacing w:after="0" w:line="240" w:lineRule="auto"/>
              <w:jc w:val="right"/>
              <w:rPr>
                <w:b/>
                <w:sz w:val="15"/>
                <w:szCs w:val="15"/>
                <w:lang w:val="sk-SK"/>
              </w:rPr>
            </w:pPr>
            <w:r w:rsidRPr="00485ED9">
              <w:rPr>
                <w:b/>
                <w:sz w:val="15"/>
                <w:szCs w:val="15"/>
                <w:lang w:val="sk-SK"/>
              </w:rPr>
              <w:t>Vlastné imanie spoločnosti k 31.12.2025</w:t>
            </w:r>
          </w:p>
        </w:tc>
        <w:tc>
          <w:tcPr>
            <w:tcW w:w="1200" w:type="dxa"/>
            <w:shd w:val="clear" w:color="auto" w:fill="D9EAF7"/>
            <w:vAlign w:val="center"/>
          </w:tcPr>
          <w:p w14:paraId="5B5ECF16" w14:textId="0F70F1DB" w:rsidR="00485ED9" w:rsidRPr="00485ED9" w:rsidRDefault="00485ED9" w:rsidP="00485ED9">
            <w:pPr>
              <w:spacing w:after="0" w:line="240" w:lineRule="auto"/>
              <w:jc w:val="right"/>
              <w:rPr>
                <w:b/>
                <w:sz w:val="15"/>
                <w:szCs w:val="15"/>
                <w:lang w:val="sk-SK"/>
              </w:rPr>
            </w:pPr>
            <w:r w:rsidRPr="00485ED9">
              <w:rPr>
                <w:b/>
                <w:sz w:val="15"/>
                <w:szCs w:val="15"/>
                <w:lang w:val="sk-SK"/>
              </w:rPr>
              <w:t>Výsledok hospodárenia po zdanení za rok 2025</w:t>
            </w:r>
          </w:p>
        </w:tc>
        <w:tc>
          <w:tcPr>
            <w:tcW w:w="1134" w:type="dxa"/>
            <w:shd w:val="clear" w:color="auto" w:fill="D9EAF7"/>
            <w:vAlign w:val="center"/>
          </w:tcPr>
          <w:p w14:paraId="5F3B6D83" w14:textId="7AFB05E5" w:rsidR="00485ED9" w:rsidRPr="00485ED9" w:rsidRDefault="00485ED9" w:rsidP="00485ED9">
            <w:pPr>
              <w:spacing w:after="0" w:line="240" w:lineRule="auto"/>
              <w:jc w:val="right"/>
              <w:rPr>
                <w:b/>
                <w:sz w:val="15"/>
                <w:szCs w:val="15"/>
                <w:lang w:val="sk-SK"/>
              </w:rPr>
            </w:pPr>
            <w:r w:rsidRPr="00485ED9">
              <w:rPr>
                <w:b/>
                <w:sz w:val="15"/>
                <w:szCs w:val="15"/>
                <w:lang w:val="sk-SK"/>
              </w:rPr>
              <w:t>Účtovná hodnota DFM k 31.12.2025</w:t>
            </w:r>
          </w:p>
        </w:tc>
      </w:tr>
      <w:tr w:rsidR="00485ED9" w14:paraId="2AB5F1E6" w14:textId="5191D7B9" w:rsidTr="00485ED9">
        <w:trPr>
          <w:trHeight w:val="177"/>
          <w:jc w:val="center"/>
        </w:trPr>
        <w:tc>
          <w:tcPr>
            <w:tcW w:w="2100" w:type="dxa"/>
            <w:tcMar>
              <w:top w:w="45" w:type="dxa"/>
              <w:left w:w="45" w:type="dxa"/>
              <w:bottom w:w="45" w:type="dxa"/>
              <w:right w:w="45" w:type="dxa"/>
            </w:tcMar>
            <w:vAlign w:val="center"/>
          </w:tcPr>
          <w:p w14:paraId="19DC04FF" w14:textId="006FA7C6" w:rsidR="00485ED9" w:rsidRPr="00485ED9" w:rsidRDefault="00485ED9" w:rsidP="00485ED9">
            <w:pPr>
              <w:spacing w:after="0" w:line="240" w:lineRule="auto"/>
              <w:rPr>
                <w:sz w:val="15"/>
                <w:szCs w:val="15"/>
                <w:lang w:val="sk-SK"/>
              </w:rPr>
            </w:pPr>
            <w:r w:rsidRPr="00485ED9">
              <w:rPr>
                <w:sz w:val="15"/>
                <w:szCs w:val="15"/>
                <w:lang w:val="sk-SK"/>
              </w:rPr>
              <w:t xml:space="preserve">NATEK </w:t>
            </w:r>
            <w:proofErr w:type="spellStart"/>
            <w:r w:rsidRPr="00485ED9">
              <w:rPr>
                <w:sz w:val="15"/>
                <w:szCs w:val="15"/>
                <w:lang w:val="sk-SK"/>
              </w:rPr>
              <w:t>Czech</w:t>
            </w:r>
            <w:proofErr w:type="spellEnd"/>
            <w:r w:rsidRPr="00485ED9">
              <w:rPr>
                <w:sz w:val="15"/>
                <w:szCs w:val="15"/>
                <w:lang w:val="sk-SK"/>
              </w:rPr>
              <w:t xml:space="preserve"> </w:t>
            </w:r>
            <w:proofErr w:type="spellStart"/>
            <w:r w:rsidRPr="00485ED9">
              <w:rPr>
                <w:sz w:val="15"/>
                <w:szCs w:val="15"/>
                <w:lang w:val="sk-SK"/>
              </w:rPr>
              <w:t>Republic</w:t>
            </w:r>
            <w:proofErr w:type="spellEnd"/>
            <w:r w:rsidRPr="00485ED9">
              <w:rPr>
                <w:sz w:val="15"/>
                <w:szCs w:val="15"/>
                <w:lang w:val="sk-SK"/>
              </w:rPr>
              <w:t xml:space="preserve"> s.r.o., </w:t>
            </w:r>
            <w:proofErr w:type="spellStart"/>
            <w:r w:rsidRPr="00485ED9">
              <w:rPr>
                <w:sz w:val="15"/>
                <w:szCs w:val="15"/>
                <w:lang w:val="sk-SK"/>
              </w:rPr>
              <w:t>Václavské</w:t>
            </w:r>
            <w:proofErr w:type="spellEnd"/>
            <w:r w:rsidRPr="00485ED9">
              <w:rPr>
                <w:sz w:val="15"/>
                <w:szCs w:val="15"/>
                <w:lang w:val="sk-SK"/>
              </w:rPr>
              <w:t xml:space="preserve"> </w:t>
            </w:r>
            <w:proofErr w:type="spellStart"/>
            <w:r w:rsidRPr="00485ED9">
              <w:rPr>
                <w:sz w:val="15"/>
                <w:szCs w:val="15"/>
                <w:lang w:val="sk-SK"/>
              </w:rPr>
              <w:t>náměstí</w:t>
            </w:r>
            <w:proofErr w:type="spellEnd"/>
            <w:r w:rsidRPr="00485ED9">
              <w:rPr>
                <w:sz w:val="15"/>
                <w:szCs w:val="15"/>
                <w:lang w:val="sk-SK"/>
              </w:rPr>
              <w:t xml:space="preserve"> 2132/47, Nové </w:t>
            </w:r>
            <w:proofErr w:type="spellStart"/>
            <w:r w:rsidRPr="00485ED9">
              <w:rPr>
                <w:sz w:val="15"/>
                <w:szCs w:val="15"/>
                <w:lang w:val="sk-SK"/>
              </w:rPr>
              <w:t>Město</w:t>
            </w:r>
            <w:proofErr w:type="spellEnd"/>
            <w:r w:rsidRPr="00485ED9">
              <w:rPr>
                <w:sz w:val="15"/>
                <w:szCs w:val="15"/>
                <w:lang w:val="sk-SK"/>
              </w:rPr>
              <w:t>, 110 00 Praha 1, Česká republika</w:t>
            </w:r>
          </w:p>
        </w:tc>
        <w:tc>
          <w:tcPr>
            <w:tcW w:w="1935" w:type="dxa"/>
            <w:tcMar>
              <w:top w:w="45" w:type="dxa"/>
              <w:left w:w="45" w:type="dxa"/>
              <w:bottom w:w="45" w:type="dxa"/>
              <w:right w:w="45" w:type="dxa"/>
            </w:tcMar>
            <w:vAlign w:val="center"/>
          </w:tcPr>
          <w:p w14:paraId="28B8641C" w14:textId="58EFEF69" w:rsidR="00485ED9" w:rsidRPr="00485ED9" w:rsidRDefault="00485ED9" w:rsidP="00485ED9">
            <w:pPr>
              <w:spacing w:after="0" w:line="240" w:lineRule="auto"/>
              <w:rPr>
                <w:bCs/>
                <w:sz w:val="15"/>
                <w:szCs w:val="15"/>
                <w:lang w:val="sk-SK"/>
              </w:rPr>
            </w:pPr>
            <w:r w:rsidRPr="00485ED9">
              <w:rPr>
                <w:bCs/>
                <w:sz w:val="15"/>
                <w:szCs w:val="15"/>
                <w:lang w:val="sk-SK"/>
              </w:rPr>
              <w:t>Podielové cenné papiere a podiely v prepojených účtovných jednotkách</w:t>
            </w:r>
          </w:p>
        </w:tc>
        <w:tc>
          <w:tcPr>
            <w:tcW w:w="992" w:type="dxa"/>
            <w:vAlign w:val="center"/>
          </w:tcPr>
          <w:p w14:paraId="7C499EDD" w14:textId="1B5E96D9" w:rsidR="00485ED9" w:rsidRPr="00485ED9" w:rsidRDefault="00485ED9" w:rsidP="00485ED9">
            <w:pPr>
              <w:spacing w:after="0" w:line="240" w:lineRule="auto"/>
              <w:jc w:val="right"/>
              <w:rPr>
                <w:bCs/>
                <w:sz w:val="15"/>
                <w:szCs w:val="15"/>
                <w:lang w:val="sk-SK"/>
              </w:rPr>
            </w:pPr>
            <w:r w:rsidRPr="00485ED9">
              <w:rPr>
                <w:sz w:val="15"/>
                <w:szCs w:val="15"/>
                <w:lang w:val="sk-SK"/>
              </w:rPr>
              <w:t>99,9996 %</w:t>
            </w:r>
          </w:p>
        </w:tc>
        <w:tc>
          <w:tcPr>
            <w:tcW w:w="1097" w:type="dxa"/>
            <w:tcMar>
              <w:top w:w="45" w:type="dxa"/>
              <w:left w:w="45" w:type="dxa"/>
              <w:bottom w:w="45" w:type="dxa"/>
              <w:right w:w="45" w:type="dxa"/>
            </w:tcMar>
            <w:vAlign w:val="center"/>
          </w:tcPr>
          <w:p w14:paraId="44E545DC" w14:textId="6CF764F2" w:rsidR="00485ED9" w:rsidRPr="00485ED9" w:rsidRDefault="00485ED9" w:rsidP="00485ED9">
            <w:pPr>
              <w:spacing w:after="0" w:line="240" w:lineRule="auto"/>
              <w:jc w:val="right"/>
              <w:rPr>
                <w:sz w:val="15"/>
                <w:szCs w:val="15"/>
                <w:lang w:val="sk-SK"/>
              </w:rPr>
            </w:pPr>
            <w:r w:rsidRPr="00485ED9">
              <w:rPr>
                <w:sz w:val="15"/>
                <w:szCs w:val="15"/>
                <w:lang w:val="sk-SK"/>
              </w:rPr>
              <w:t>99,9996 %</w:t>
            </w:r>
          </w:p>
        </w:tc>
        <w:tc>
          <w:tcPr>
            <w:tcW w:w="1097" w:type="dxa"/>
            <w:vAlign w:val="center"/>
          </w:tcPr>
          <w:p w14:paraId="01962A3A" w14:textId="4EA96FDD" w:rsidR="00485ED9" w:rsidRPr="00485ED9" w:rsidRDefault="00485ED9" w:rsidP="00485ED9">
            <w:pPr>
              <w:spacing w:after="0" w:line="240" w:lineRule="auto"/>
              <w:jc w:val="right"/>
              <w:rPr>
                <w:sz w:val="15"/>
                <w:szCs w:val="15"/>
                <w:lang w:val="sk-SK"/>
              </w:rPr>
            </w:pPr>
            <w:r w:rsidRPr="00485ED9">
              <w:rPr>
                <w:sz w:val="15"/>
                <w:szCs w:val="15"/>
                <w:lang w:val="sk-SK"/>
              </w:rPr>
              <w:t>4</w:t>
            </w:r>
            <w:r w:rsidR="00CC1059">
              <w:rPr>
                <w:sz w:val="15"/>
                <w:szCs w:val="15"/>
                <w:lang w:val="sk-SK"/>
              </w:rPr>
              <w:t> </w:t>
            </w:r>
            <w:r w:rsidRPr="00485ED9">
              <w:rPr>
                <w:sz w:val="15"/>
                <w:szCs w:val="15"/>
                <w:lang w:val="sk-SK"/>
              </w:rPr>
              <w:t>002</w:t>
            </w:r>
            <w:r w:rsidR="00CC1059">
              <w:rPr>
                <w:sz w:val="15"/>
                <w:szCs w:val="15"/>
                <w:lang w:val="sk-SK"/>
              </w:rPr>
              <w:t xml:space="preserve"> </w:t>
            </w:r>
            <w:r w:rsidRPr="00485ED9">
              <w:rPr>
                <w:sz w:val="15"/>
                <w:szCs w:val="15"/>
                <w:lang w:val="sk-SK"/>
              </w:rPr>
              <w:t>tis. CZK</w:t>
            </w:r>
          </w:p>
        </w:tc>
        <w:tc>
          <w:tcPr>
            <w:tcW w:w="1134" w:type="dxa"/>
            <w:vAlign w:val="center"/>
          </w:tcPr>
          <w:p w14:paraId="78DEA831" w14:textId="3474B257" w:rsidR="00485ED9" w:rsidRPr="00485ED9" w:rsidRDefault="00485ED9" w:rsidP="00485ED9">
            <w:pPr>
              <w:spacing w:after="0" w:line="240" w:lineRule="auto"/>
              <w:jc w:val="right"/>
              <w:rPr>
                <w:sz w:val="15"/>
                <w:szCs w:val="15"/>
                <w:lang w:val="sk-SK"/>
              </w:rPr>
            </w:pPr>
            <w:r w:rsidRPr="00485ED9">
              <w:rPr>
                <w:sz w:val="15"/>
                <w:szCs w:val="15"/>
                <w:lang w:val="sk-SK"/>
              </w:rPr>
              <w:t>21</w:t>
            </w:r>
            <w:r w:rsidR="00CC1059">
              <w:rPr>
                <w:sz w:val="15"/>
                <w:szCs w:val="15"/>
                <w:lang w:val="sk-SK"/>
              </w:rPr>
              <w:t> </w:t>
            </w:r>
            <w:r w:rsidRPr="00485ED9">
              <w:rPr>
                <w:sz w:val="15"/>
                <w:szCs w:val="15"/>
                <w:lang w:val="sk-SK"/>
              </w:rPr>
              <w:t>179</w:t>
            </w:r>
            <w:r w:rsidR="00CC1059">
              <w:rPr>
                <w:sz w:val="15"/>
                <w:szCs w:val="15"/>
                <w:lang w:val="sk-SK"/>
              </w:rPr>
              <w:t xml:space="preserve"> </w:t>
            </w:r>
            <w:r w:rsidRPr="00485ED9">
              <w:rPr>
                <w:sz w:val="15"/>
                <w:szCs w:val="15"/>
                <w:lang w:val="sk-SK"/>
              </w:rPr>
              <w:t>tis. CZK</w:t>
            </w:r>
          </w:p>
        </w:tc>
        <w:tc>
          <w:tcPr>
            <w:tcW w:w="1200" w:type="dxa"/>
            <w:vAlign w:val="center"/>
          </w:tcPr>
          <w:p w14:paraId="630DB96F" w14:textId="00288917" w:rsidR="00485ED9" w:rsidRPr="00485ED9" w:rsidRDefault="00485ED9" w:rsidP="00485ED9">
            <w:pPr>
              <w:spacing w:after="0" w:line="240" w:lineRule="auto"/>
              <w:jc w:val="right"/>
              <w:rPr>
                <w:sz w:val="15"/>
                <w:szCs w:val="15"/>
                <w:lang w:val="sk-SK"/>
              </w:rPr>
            </w:pPr>
            <w:r w:rsidRPr="00485ED9">
              <w:rPr>
                <w:sz w:val="15"/>
                <w:szCs w:val="15"/>
                <w:lang w:val="sk-SK"/>
              </w:rPr>
              <w:t>5</w:t>
            </w:r>
            <w:r w:rsidR="00CC1059">
              <w:rPr>
                <w:sz w:val="15"/>
                <w:szCs w:val="15"/>
                <w:lang w:val="sk-SK"/>
              </w:rPr>
              <w:t> </w:t>
            </w:r>
            <w:r w:rsidRPr="00485ED9">
              <w:rPr>
                <w:sz w:val="15"/>
                <w:szCs w:val="15"/>
                <w:lang w:val="sk-SK"/>
              </w:rPr>
              <w:t>228</w:t>
            </w:r>
            <w:r w:rsidR="00CC1059">
              <w:rPr>
                <w:sz w:val="15"/>
                <w:szCs w:val="15"/>
                <w:lang w:val="sk-SK"/>
              </w:rPr>
              <w:t xml:space="preserve"> </w:t>
            </w:r>
            <w:r w:rsidRPr="00485ED9">
              <w:rPr>
                <w:sz w:val="15"/>
                <w:szCs w:val="15"/>
                <w:lang w:val="sk-SK"/>
              </w:rPr>
              <w:t>tis. CZK</w:t>
            </w:r>
          </w:p>
        </w:tc>
        <w:tc>
          <w:tcPr>
            <w:tcW w:w="1134" w:type="dxa"/>
            <w:vAlign w:val="center"/>
          </w:tcPr>
          <w:p w14:paraId="208FC060" w14:textId="0C186191" w:rsidR="00485ED9" w:rsidRPr="00485ED9" w:rsidRDefault="00485ED9" w:rsidP="00485ED9">
            <w:pPr>
              <w:spacing w:after="0" w:line="240" w:lineRule="auto"/>
              <w:jc w:val="right"/>
              <w:rPr>
                <w:sz w:val="15"/>
                <w:szCs w:val="15"/>
                <w:lang w:val="sk-SK"/>
              </w:rPr>
            </w:pPr>
            <w:r w:rsidRPr="00485ED9">
              <w:rPr>
                <w:sz w:val="15"/>
                <w:szCs w:val="15"/>
                <w:lang w:val="sk-SK"/>
              </w:rPr>
              <w:t>804</w:t>
            </w:r>
            <w:r w:rsidR="001B0971">
              <w:rPr>
                <w:sz w:val="15"/>
                <w:szCs w:val="15"/>
                <w:lang w:val="sk-SK"/>
              </w:rPr>
              <w:t xml:space="preserve"> </w:t>
            </w:r>
            <w:r w:rsidRPr="00485ED9">
              <w:rPr>
                <w:sz w:val="15"/>
                <w:szCs w:val="15"/>
                <w:lang w:val="sk-SK"/>
              </w:rPr>
              <w:t>657 EUR</w:t>
            </w:r>
          </w:p>
        </w:tc>
      </w:tr>
    </w:tbl>
    <w:p w14:paraId="43633262" w14:textId="77777777" w:rsidR="00485ED9" w:rsidRPr="00F229E2" w:rsidRDefault="00485ED9">
      <w:pPr>
        <w:rPr>
          <w:rFonts w:ascii="SimSun" w:eastAsia="SimSun" w:hAnsi="SimSun" w:cs="SimSun"/>
          <w:szCs w:val="18"/>
          <w:lang w:val="sk-SK"/>
        </w:rPr>
      </w:pPr>
    </w:p>
    <w:p w14:paraId="5108D613" w14:textId="77777777" w:rsidR="00383024" w:rsidRDefault="006538A0">
      <w:pPr>
        <w:pStyle w:val="Nadpis2"/>
        <w:spacing w:before="120" w:after="60"/>
        <w:rPr>
          <w:lang w:val="sk-SK"/>
        </w:rPr>
      </w:pPr>
      <w:r>
        <w:rPr>
          <w:rFonts w:ascii="Arial" w:hAnsi="Arial"/>
          <w:sz w:val="20"/>
          <w:lang w:val="sk-SK"/>
        </w:rPr>
        <w:t>7. Zásoby</w:t>
      </w:r>
    </w:p>
    <w:p w14:paraId="5108D614" w14:textId="77777777" w:rsidR="00383024" w:rsidRDefault="006538A0">
      <w:pPr>
        <w:spacing w:after="60" w:line="252" w:lineRule="auto"/>
        <w:rPr>
          <w:lang w:val="sk-SK"/>
        </w:rPr>
      </w:pPr>
      <w:r>
        <w:rPr>
          <w:lang w:val="sk-SK"/>
        </w:rPr>
        <w:t>Spoločnosť neeviduje zásoby.</w:t>
      </w:r>
    </w:p>
    <w:p w14:paraId="5108D615" w14:textId="77777777" w:rsidR="00383024" w:rsidRDefault="006538A0">
      <w:pPr>
        <w:pStyle w:val="Nadpis2"/>
        <w:numPr>
          <w:ilvl w:val="0"/>
          <w:numId w:val="10"/>
        </w:numPr>
        <w:spacing w:before="120" w:after="60"/>
        <w:rPr>
          <w:rFonts w:ascii="Arial" w:hAnsi="Arial"/>
          <w:sz w:val="20"/>
          <w:lang w:val="sk-SK"/>
        </w:rPr>
      </w:pPr>
      <w:r>
        <w:rPr>
          <w:rFonts w:ascii="Arial" w:hAnsi="Arial"/>
          <w:sz w:val="20"/>
          <w:lang w:val="sk-SK"/>
        </w:rPr>
        <w:t>Pohľadávky</w:t>
      </w:r>
    </w:p>
    <w:p w14:paraId="5108D616" w14:textId="77777777" w:rsidR="00383024" w:rsidRDefault="006538A0">
      <w:pPr>
        <w:spacing w:after="60" w:line="252" w:lineRule="auto"/>
        <w:rPr>
          <w:rFonts w:cs="Arial"/>
          <w:szCs w:val="18"/>
          <w:lang w:val="sk-SK"/>
        </w:rPr>
      </w:pPr>
      <w:r>
        <w:rPr>
          <w:lang w:val="sk-SK"/>
        </w:rPr>
        <w:t>Účtovná</w:t>
      </w:r>
      <w:r>
        <w:rPr>
          <w:rFonts w:cs="Arial"/>
          <w:szCs w:val="18"/>
          <w:lang w:val="sk-SK"/>
        </w:rPr>
        <w:t xml:space="preserve"> jednotka neeviduje opravné položky. </w:t>
      </w:r>
    </w:p>
    <w:tbl>
      <w:tblPr>
        <w:tblStyle w:val="Mriekatabuky"/>
        <w:tblW w:w="0" w:type="auto"/>
        <w:jc w:val="center"/>
        <w:tblLook w:val="04A0" w:firstRow="1" w:lastRow="0" w:firstColumn="1" w:lastColumn="0" w:noHBand="0" w:noVBand="1"/>
      </w:tblPr>
      <w:tblGrid>
        <w:gridCol w:w="4414"/>
        <w:gridCol w:w="3058"/>
        <w:gridCol w:w="3058"/>
      </w:tblGrid>
      <w:tr w:rsidR="00383024" w14:paraId="5108D61A" w14:textId="77777777" w:rsidTr="003C32AE">
        <w:trPr>
          <w:tblHeader/>
          <w:jc w:val="center"/>
        </w:trPr>
        <w:tc>
          <w:tcPr>
            <w:tcW w:w="4458" w:type="dxa"/>
            <w:shd w:val="clear" w:color="auto" w:fill="D9EAF7"/>
            <w:tcMar>
              <w:top w:w="45" w:type="dxa"/>
              <w:left w:w="45" w:type="dxa"/>
              <w:bottom w:w="45" w:type="dxa"/>
              <w:right w:w="45" w:type="dxa"/>
            </w:tcMar>
            <w:vAlign w:val="center"/>
          </w:tcPr>
          <w:p w14:paraId="5108D617" w14:textId="77777777" w:rsidR="00383024" w:rsidRDefault="006538A0">
            <w:pPr>
              <w:spacing w:after="0" w:line="240" w:lineRule="auto"/>
              <w:rPr>
                <w:lang w:val="sk-SK"/>
              </w:rPr>
            </w:pPr>
            <w:r>
              <w:rPr>
                <w:b/>
                <w:sz w:val="15"/>
                <w:lang w:val="sk-SK"/>
              </w:rPr>
              <w:t>Položka</w:t>
            </w:r>
          </w:p>
        </w:tc>
        <w:tc>
          <w:tcPr>
            <w:tcW w:w="3086" w:type="dxa"/>
            <w:shd w:val="clear" w:color="auto" w:fill="D9EAF7"/>
            <w:tcMar>
              <w:top w:w="45" w:type="dxa"/>
              <w:left w:w="45" w:type="dxa"/>
              <w:bottom w:w="45" w:type="dxa"/>
              <w:right w:w="45" w:type="dxa"/>
            </w:tcMar>
            <w:vAlign w:val="center"/>
          </w:tcPr>
          <w:p w14:paraId="5108D618" w14:textId="77777777" w:rsidR="00383024" w:rsidRDefault="006538A0">
            <w:pPr>
              <w:spacing w:after="0" w:line="240" w:lineRule="auto"/>
              <w:jc w:val="right"/>
              <w:rPr>
                <w:lang w:val="sk-SK"/>
              </w:rPr>
            </w:pPr>
            <w:r>
              <w:rPr>
                <w:b/>
                <w:sz w:val="15"/>
                <w:lang w:val="sk-SK"/>
              </w:rPr>
              <w:t>31.12.2025</w:t>
            </w:r>
          </w:p>
        </w:tc>
        <w:tc>
          <w:tcPr>
            <w:tcW w:w="3086" w:type="dxa"/>
            <w:shd w:val="clear" w:color="auto" w:fill="D9EAF7"/>
            <w:tcMar>
              <w:top w:w="45" w:type="dxa"/>
              <w:left w:w="45" w:type="dxa"/>
              <w:bottom w:w="45" w:type="dxa"/>
              <w:right w:w="45" w:type="dxa"/>
            </w:tcMar>
            <w:vAlign w:val="center"/>
          </w:tcPr>
          <w:p w14:paraId="5108D619" w14:textId="77777777" w:rsidR="00383024" w:rsidRDefault="006538A0">
            <w:pPr>
              <w:spacing w:after="0" w:line="240" w:lineRule="auto"/>
              <w:jc w:val="right"/>
              <w:rPr>
                <w:lang w:val="sk-SK"/>
              </w:rPr>
            </w:pPr>
            <w:r>
              <w:rPr>
                <w:b/>
                <w:sz w:val="15"/>
                <w:lang w:val="sk-SK"/>
              </w:rPr>
              <w:t>31.12.2024</w:t>
            </w:r>
          </w:p>
        </w:tc>
      </w:tr>
      <w:tr w:rsidR="00383024" w14:paraId="5108D61E" w14:textId="77777777" w:rsidTr="003C32AE">
        <w:trPr>
          <w:jc w:val="center"/>
        </w:trPr>
        <w:tc>
          <w:tcPr>
            <w:tcW w:w="4458" w:type="dxa"/>
            <w:tcMar>
              <w:top w:w="45" w:type="dxa"/>
              <w:left w:w="45" w:type="dxa"/>
              <w:bottom w:w="45" w:type="dxa"/>
              <w:right w:w="45" w:type="dxa"/>
            </w:tcMar>
            <w:vAlign w:val="center"/>
          </w:tcPr>
          <w:p w14:paraId="5108D61B" w14:textId="77777777" w:rsidR="00383024" w:rsidRDefault="006538A0">
            <w:pPr>
              <w:spacing w:after="0" w:line="240" w:lineRule="auto"/>
              <w:rPr>
                <w:b/>
                <w:bCs/>
                <w:lang w:val="sk-SK"/>
              </w:rPr>
            </w:pPr>
            <w:r>
              <w:rPr>
                <w:b/>
                <w:bCs/>
                <w:sz w:val="15"/>
                <w:lang w:val="sk-SK"/>
              </w:rPr>
              <w:t>Dlhodobé pohľadávky spolu</w:t>
            </w:r>
          </w:p>
        </w:tc>
        <w:tc>
          <w:tcPr>
            <w:tcW w:w="3086" w:type="dxa"/>
            <w:tcMar>
              <w:top w:w="45" w:type="dxa"/>
              <w:left w:w="45" w:type="dxa"/>
              <w:bottom w:w="45" w:type="dxa"/>
              <w:right w:w="45" w:type="dxa"/>
            </w:tcMar>
            <w:vAlign w:val="center"/>
          </w:tcPr>
          <w:p w14:paraId="5108D61C" w14:textId="77777777" w:rsidR="00383024" w:rsidRDefault="006538A0">
            <w:pPr>
              <w:spacing w:after="0" w:line="240" w:lineRule="auto"/>
              <w:jc w:val="right"/>
              <w:rPr>
                <w:b/>
                <w:bCs/>
                <w:lang w:val="sk-SK"/>
              </w:rPr>
            </w:pPr>
            <w:r>
              <w:rPr>
                <w:b/>
                <w:bCs/>
                <w:sz w:val="15"/>
                <w:lang w:val="sk-SK"/>
              </w:rPr>
              <w:t>149 902</w:t>
            </w:r>
          </w:p>
        </w:tc>
        <w:tc>
          <w:tcPr>
            <w:tcW w:w="3086" w:type="dxa"/>
            <w:tcMar>
              <w:top w:w="45" w:type="dxa"/>
              <w:left w:w="45" w:type="dxa"/>
              <w:bottom w:w="45" w:type="dxa"/>
              <w:right w:w="45" w:type="dxa"/>
            </w:tcMar>
            <w:vAlign w:val="center"/>
          </w:tcPr>
          <w:p w14:paraId="5108D61D" w14:textId="77777777" w:rsidR="00383024" w:rsidRDefault="006538A0">
            <w:pPr>
              <w:spacing w:after="0" w:line="240" w:lineRule="auto"/>
              <w:jc w:val="right"/>
              <w:rPr>
                <w:b/>
                <w:bCs/>
                <w:lang w:val="sk-SK"/>
              </w:rPr>
            </w:pPr>
            <w:r>
              <w:rPr>
                <w:b/>
                <w:bCs/>
                <w:sz w:val="15"/>
                <w:lang w:val="sk-SK"/>
              </w:rPr>
              <w:t>157 569</w:t>
            </w:r>
          </w:p>
        </w:tc>
      </w:tr>
      <w:tr w:rsidR="00383024" w14:paraId="5108D622" w14:textId="77777777" w:rsidTr="003C32AE">
        <w:trPr>
          <w:jc w:val="center"/>
        </w:trPr>
        <w:tc>
          <w:tcPr>
            <w:tcW w:w="4458" w:type="dxa"/>
            <w:tcMar>
              <w:top w:w="45" w:type="dxa"/>
              <w:left w:w="45" w:type="dxa"/>
              <w:bottom w:w="45" w:type="dxa"/>
              <w:right w:w="45" w:type="dxa"/>
            </w:tcMar>
            <w:vAlign w:val="center"/>
          </w:tcPr>
          <w:p w14:paraId="5108D61F" w14:textId="77777777" w:rsidR="00383024" w:rsidRDefault="006538A0">
            <w:pPr>
              <w:spacing w:after="0" w:line="240" w:lineRule="auto"/>
              <w:rPr>
                <w:lang w:val="sk-SK"/>
              </w:rPr>
            </w:pPr>
            <w:r>
              <w:rPr>
                <w:sz w:val="15"/>
                <w:lang w:val="sk-SK"/>
              </w:rPr>
              <w:t>Pohľadávky z obchodného styku - dlhodobé</w:t>
            </w:r>
          </w:p>
        </w:tc>
        <w:tc>
          <w:tcPr>
            <w:tcW w:w="3086" w:type="dxa"/>
            <w:tcMar>
              <w:top w:w="45" w:type="dxa"/>
              <w:left w:w="45" w:type="dxa"/>
              <w:bottom w:w="45" w:type="dxa"/>
              <w:right w:w="45" w:type="dxa"/>
            </w:tcMar>
            <w:vAlign w:val="center"/>
          </w:tcPr>
          <w:p w14:paraId="5108D620" w14:textId="77777777" w:rsidR="00383024" w:rsidRDefault="006538A0">
            <w:pPr>
              <w:spacing w:after="0" w:line="240" w:lineRule="auto"/>
              <w:jc w:val="right"/>
              <w:rPr>
                <w:lang w:val="sk-SK"/>
              </w:rPr>
            </w:pPr>
            <w:r>
              <w:rPr>
                <w:sz w:val="15"/>
                <w:lang w:val="sk-SK"/>
              </w:rPr>
              <w:t>12 718</w:t>
            </w:r>
          </w:p>
        </w:tc>
        <w:tc>
          <w:tcPr>
            <w:tcW w:w="3086" w:type="dxa"/>
            <w:tcMar>
              <w:top w:w="45" w:type="dxa"/>
              <w:left w:w="45" w:type="dxa"/>
              <w:bottom w:w="45" w:type="dxa"/>
              <w:right w:w="45" w:type="dxa"/>
            </w:tcMar>
            <w:vAlign w:val="center"/>
          </w:tcPr>
          <w:p w14:paraId="5108D621" w14:textId="77777777" w:rsidR="00383024" w:rsidRDefault="006538A0">
            <w:pPr>
              <w:spacing w:after="0" w:line="240" w:lineRule="auto"/>
              <w:jc w:val="right"/>
              <w:rPr>
                <w:lang w:val="sk-SK"/>
              </w:rPr>
            </w:pPr>
            <w:r>
              <w:rPr>
                <w:sz w:val="15"/>
                <w:lang w:val="sk-SK"/>
              </w:rPr>
              <w:t>12 718</w:t>
            </w:r>
          </w:p>
        </w:tc>
      </w:tr>
      <w:tr w:rsidR="00383024" w14:paraId="5108D626" w14:textId="77777777" w:rsidTr="003C32AE">
        <w:trPr>
          <w:jc w:val="center"/>
        </w:trPr>
        <w:tc>
          <w:tcPr>
            <w:tcW w:w="4458" w:type="dxa"/>
            <w:tcMar>
              <w:top w:w="45" w:type="dxa"/>
              <w:left w:w="45" w:type="dxa"/>
              <w:bottom w:w="45" w:type="dxa"/>
              <w:right w:w="45" w:type="dxa"/>
            </w:tcMar>
            <w:vAlign w:val="center"/>
          </w:tcPr>
          <w:p w14:paraId="5108D623" w14:textId="77777777" w:rsidR="00383024" w:rsidRDefault="006538A0">
            <w:pPr>
              <w:spacing w:after="0" w:line="240" w:lineRule="auto"/>
              <w:rPr>
                <w:lang w:val="sk-SK"/>
              </w:rPr>
            </w:pPr>
            <w:r>
              <w:rPr>
                <w:sz w:val="15"/>
                <w:lang w:val="sk-SK"/>
              </w:rPr>
              <w:t>Odložená daňová pohľadávka</w:t>
            </w:r>
          </w:p>
        </w:tc>
        <w:tc>
          <w:tcPr>
            <w:tcW w:w="3086" w:type="dxa"/>
            <w:tcMar>
              <w:top w:w="45" w:type="dxa"/>
              <w:left w:w="45" w:type="dxa"/>
              <w:bottom w:w="45" w:type="dxa"/>
              <w:right w:w="45" w:type="dxa"/>
            </w:tcMar>
            <w:vAlign w:val="center"/>
          </w:tcPr>
          <w:p w14:paraId="5108D624" w14:textId="77777777" w:rsidR="00383024" w:rsidRDefault="006538A0">
            <w:pPr>
              <w:spacing w:after="0" w:line="240" w:lineRule="auto"/>
              <w:jc w:val="right"/>
              <w:rPr>
                <w:lang w:val="sk-SK"/>
              </w:rPr>
            </w:pPr>
            <w:r>
              <w:rPr>
                <w:sz w:val="15"/>
                <w:lang w:val="sk-SK"/>
              </w:rPr>
              <w:t>137 184</w:t>
            </w:r>
          </w:p>
        </w:tc>
        <w:tc>
          <w:tcPr>
            <w:tcW w:w="3086" w:type="dxa"/>
            <w:tcMar>
              <w:top w:w="45" w:type="dxa"/>
              <w:left w:w="45" w:type="dxa"/>
              <w:bottom w:w="45" w:type="dxa"/>
              <w:right w:w="45" w:type="dxa"/>
            </w:tcMar>
            <w:vAlign w:val="center"/>
          </w:tcPr>
          <w:p w14:paraId="5108D625" w14:textId="77777777" w:rsidR="00383024" w:rsidRDefault="006538A0">
            <w:pPr>
              <w:spacing w:after="0" w:line="240" w:lineRule="auto"/>
              <w:jc w:val="right"/>
              <w:rPr>
                <w:lang w:val="sk-SK"/>
              </w:rPr>
            </w:pPr>
            <w:r>
              <w:rPr>
                <w:sz w:val="15"/>
                <w:lang w:val="sk-SK"/>
              </w:rPr>
              <w:t>144 851</w:t>
            </w:r>
          </w:p>
        </w:tc>
      </w:tr>
      <w:tr w:rsidR="00383024" w14:paraId="5108D62A" w14:textId="77777777" w:rsidTr="003C32AE">
        <w:trPr>
          <w:jc w:val="center"/>
        </w:trPr>
        <w:tc>
          <w:tcPr>
            <w:tcW w:w="4458" w:type="dxa"/>
            <w:tcMar>
              <w:top w:w="45" w:type="dxa"/>
              <w:left w:w="45" w:type="dxa"/>
              <w:bottom w:w="45" w:type="dxa"/>
              <w:right w:w="45" w:type="dxa"/>
            </w:tcMar>
            <w:vAlign w:val="center"/>
          </w:tcPr>
          <w:p w14:paraId="5108D627" w14:textId="77777777" w:rsidR="00383024" w:rsidRDefault="006538A0">
            <w:pPr>
              <w:spacing w:after="0" w:line="240" w:lineRule="auto"/>
              <w:rPr>
                <w:b/>
                <w:bCs/>
                <w:lang w:val="sk-SK"/>
              </w:rPr>
            </w:pPr>
            <w:r>
              <w:rPr>
                <w:b/>
                <w:bCs/>
                <w:sz w:val="15"/>
                <w:lang w:val="sk-SK"/>
              </w:rPr>
              <w:t>Krátkodobé pohľadávky spolu</w:t>
            </w:r>
          </w:p>
        </w:tc>
        <w:tc>
          <w:tcPr>
            <w:tcW w:w="3086" w:type="dxa"/>
            <w:tcMar>
              <w:top w:w="45" w:type="dxa"/>
              <w:left w:w="45" w:type="dxa"/>
              <w:bottom w:w="45" w:type="dxa"/>
              <w:right w:w="45" w:type="dxa"/>
            </w:tcMar>
            <w:vAlign w:val="center"/>
          </w:tcPr>
          <w:p w14:paraId="5108D628" w14:textId="77777777" w:rsidR="00383024" w:rsidRDefault="006538A0">
            <w:pPr>
              <w:spacing w:after="0" w:line="240" w:lineRule="auto"/>
              <w:jc w:val="right"/>
              <w:rPr>
                <w:b/>
                <w:bCs/>
                <w:lang w:val="sk-SK"/>
              </w:rPr>
            </w:pPr>
            <w:r>
              <w:rPr>
                <w:b/>
                <w:bCs/>
                <w:sz w:val="15"/>
                <w:lang w:val="sk-SK"/>
              </w:rPr>
              <w:t>5 603 836</w:t>
            </w:r>
          </w:p>
        </w:tc>
        <w:tc>
          <w:tcPr>
            <w:tcW w:w="3086" w:type="dxa"/>
            <w:tcMar>
              <w:top w:w="45" w:type="dxa"/>
              <w:left w:w="45" w:type="dxa"/>
              <w:bottom w:w="45" w:type="dxa"/>
              <w:right w:w="45" w:type="dxa"/>
            </w:tcMar>
            <w:vAlign w:val="center"/>
          </w:tcPr>
          <w:p w14:paraId="5108D629" w14:textId="77777777" w:rsidR="00383024" w:rsidRDefault="006538A0">
            <w:pPr>
              <w:spacing w:after="0" w:line="240" w:lineRule="auto"/>
              <w:jc w:val="right"/>
              <w:rPr>
                <w:b/>
                <w:bCs/>
                <w:lang w:val="sk-SK"/>
              </w:rPr>
            </w:pPr>
            <w:r>
              <w:rPr>
                <w:b/>
                <w:bCs/>
                <w:sz w:val="15"/>
                <w:lang w:val="sk-SK"/>
              </w:rPr>
              <w:t>4 715 871</w:t>
            </w:r>
          </w:p>
        </w:tc>
      </w:tr>
      <w:tr w:rsidR="00383024" w14:paraId="5108D62E" w14:textId="77777777" w:rsidTr="003C32AE">
        <w:trPr>
          <w:jc w:val="center"/>
        </w:trPr>
        <w:tc>
          <w:tcPr>
            <w:tcW w:w="4458" w:type="dxa"/>
            <w:tcMar>
              <w:top w:w="45" w:type="dxa"/>
              <w:left w:w="45" w:type="dxa"/>
              <w:bottom w:w="45" w:type="dxa"/>
              <w:right w:w="45" w:type="dxa"/>
            </w:tcMar>
            <w:vAlign w:val="center"/>
          </w:tcPr>
          <w:p w14:paraId="5108D62B" w14:textId="77777777" w:rsidR="00383024" w:rsidRDefault="006538A0">
            <w:pPr>
              <w:spacing w:after="0" w:line="240" w:lineRule="auto"/>
              <w:rPr>
                <w:lang w:val="sk-SK"/>
              </w:rPr>
            </w:pPr>
            <w:r>
              <w:rPr>
                <w:sz w:val="15"/>
                <w:lang w:val="sk-SK"/>
              </w:rPr>
              <w:t>Pohľadávky z obchodného styku spolu</w:t>
            </w:r>
          </w:p>
        </w:tc>
        <w:tc>
          <w:tcPr>
            <w:tcW w:w="3086" w:type="dxa"/>
            <w:tcMar>
              <w:top w:w="45" w:type="dxa"/>
              <w:left w:w="45" w:type="dxa"/>
              <w:bottom w:w="45" w:type="dxa"/>
              <w:right w:w="45" w:type="dxa"/>
            </w:tcMar>
            <w:vAlign w:val="center"/>
          </w:tcPr>
          <w:p w14:paraId="5108D62C" w14:textId="77777777" w:rsidR="00383024" w:rsidRDefault="006538A0">
            <w:pPr>
              <w:spacing w:after="0" w:line="240" w:lineRule="auto"/>
              <w:jc w:val="right"/>
              <w:rPr>
                <w:lang w:val="sk-SK"/>
              </w:rPr>
            </w:pPr>
            <w:r>
              <w:rPr>
                <w:sz w:val="15"/>
                <w:lang w:val="sk-SK"/>
              </w:rPr>
              <w:t>5 519 786</w:t>
            </w:r>
          </w:p>
        </w:tc>
        <w:tc>
          <w:tcPr>
            <w:tcW w:w="3086" w:type="dxa"/>
            <w:tcMar>
              <w:top w:w="45" w:type="dxa"/>
              <w:left w:w="45" w:type="dxa"/>
              <w:bottom w:w="45" w:type="dxa"/>
              <w:right w:w="45" w:type="dxa"/>
            </w:tcMar>
            <w:vAlign w:val="center"/>
          </w:tcPr>
          <w:p w14:paraId="5108D62D" w14:textId="77777777" w:rsidR="00383024" w:rsidRDefault="006538A0">
            <w:pPr>
              <w:spacing w:after="0" w:line="240" w:lineRule="auto"/>
              <w:jc w:val="right"/>
              <w:rPr>
                <w:lang w:val="sk-SK"/>
              </w:rPr>
            </w:pPr>
            <w:r>
              <w:rPr>
                <w:sz w:val="15"/>
                <w:lang w:val="sk-SK"/>
              </w:rPr>
              <w:t>4 704 037</w:t>
            </w:r>
          </w:p>
        </w:tc>
      </w:tr>
      <w:tr w:rsidR="00383024" w14:paraId="5108D632" w14:textId="77777777" w:rsidTr="003C32AE">
        <w:trPr>
          <w:jc w:val="center"/>
        </w:trPr>
        <w:tc>
          <w:tcPr>
            <w:tcW w:w="4458" w:type="dxa"/>
            <w:tcMar>
              <w:top w:w="45" w:type="dxa"/>
              <w:left w:w="45" w:type="dxa"/>
              <w:bottom w:w="45" w:type="dxa"/>
              <w:right w:w="45" w:type="dxa"/>
            </w:tcMar>
            <w:vAlign w:val="center"/>
          </w:tcPr>
          <w:p w14:paraId="5108D62F" w14:textId="77777777" w:rsidR="00383024" w:rsidRDefault="006538A0">
            <w:pPr>
              <w:spacing w:after="0" w:line="240" w:lineRule="auto"/>
              <w:rPr>
                <w:lang w:val="sk-SK"/>
              </w:rPr>
            </w:pPr>
            <w:r>
              <w:rPr>
                <w:sz w:val="15"/>
                <w:lang w:val="sk-SK"/>
              </w:rPr>
              <w:t>Pohľadávky z obchodného styku voči prepojeným účtovným jednotkám</w:t>
            </w:r>
          </w:p>
        </w:tc>
        <w:tc>
          <w:tcPr>
            <w:tcW w:w="3086" w:type="dxa"/>
            <w:tcMar>
              <w:top w:w="45" w:type="dxa"/>
              <w:left w:w="45" w:type="dxa"/>
              <w:bottom w:w="45" w:type="dxa"/>
              <w:right w:w="45" w:type="dxa"/>
            </w:tcMar>
            <w:vAlign w:val="center"/>
          </w:tcPr>
          <w:p w14:paraId="5108D630" w14:textId="77777777" w:rsidR="00383024" w:rsidRDefault="006538A0">
            <w:pPr>
              <w:spacing w:after="0" w:line="240" w:lineRule="auto"/>
              <w:jc w:val="right"/>
              <w:rPr>
                <w:lang w:val="sk-SK"/>
              </w:rPr>
            </w:pPr>
            <w:r>
              <w:rPr>
                <w:sz w:val="15"/>
                <w:lang w:val="sk-SK"/>
              </w:rPr>
              <w:t>312 806</w:t>
            </w:r>
          </w:p>
        </w:tc>
        <w:tc>
          <w:tcPr>
            <w:tcW w:w="3086" w:type="dxa"/>
            <w:tcMar>
              <w:top w:w="45" w:type="dxa"/>
              <w:left w:w="45" w:type="dxa"/>
              <w:bottom w:w="45" w:type="dxa"/>
              <w:right w:w="45" w:type="dxa"/>
            </w:tcMar>
            <w:vAlign w:val="center"/>
          </w:tcPr>
          <w:p w14:paraId="5108D631" w14:textId="77777777" w:rsidR="00383024" w:rsidRDefault="006538A0">
            <w:pPr>
              <w:spacing w:after="0" w:line="240" w:lineRule="auto"/>
              <w:jc w:val="right"/>
              <w:rPr>
                <w:lang w:val="sk-SK"/>
              </w:rPr>
            </w:pPr>
            <w:r>
              <w:rPr>
                <w:sz w:val="15"/>
                <w:lang w:val="sk-SK"/>
              </w:rPr>
              <w:t>110 715</w:t>
            </w:r>
          </w:p>
        </w:tc>
      </w:tr>
      <w:tr w:rsidR="00383024" w14:paraId="5108D636" w14:textId="77777777" w:rsidTr="003C32AE">
        <w:trPr>
          <w:jc w:val="center"/>
        </w:trPr>
        <w:tc>
          <w:tcPr>
            <w:tcW w:w="4458" w:type="dxa"/>
            <w:tcMar>
              <w:top w:w="45" w:type="dxa"/>
              <w:left w:w="45" w:type="dxa"/>
              <w:bottom w:w="45" w:type="dxa"/>
              <w:right w:w="45" w:type="dxa"/>
            </w:tcMar>
            <w:vAlign w:val="center"/>
          </w:tcPr>
          <w:p w14:paraId="5108D633" w14:textId="77777777" w:rsidR="00383024" w:rsidRDefault="006538A0">
            <w:pPr>
              <w:spacing w:after="0" w:line="240" w:lineRule="auto"/>
              <w:rPr>
                <w:lang w:val="sk-SK"/>
              </w:rPr>
            </w:pPr>
            <w:r>
              <w:rPr>
                <w:sz w:val="15"/>
                <w:lang w:val="sk-SK"/>
              </w:rPr>
              <w:t>Ostatné pohľadávky z obchodného styku</w:t>
            </w:r>
          </w:p>
        </w:tc>
        <w:tc>
          <w:tcPr>
            <w:tcW w:w="3086" w:type="dxa"/>
            <w:tcMar>
              <w:top w:w="45" w:type="dxa"/>
              <w:left w:w="45" w:type="dxa"/>
              <w:bottom w:w="45" w:type="dxa"/>
              <w:right w:w="45" w:type="dxa"/>
            </w:tcMar>
            <w:vAlign w:val="center"/>
          </w:tcPr>
          <w:p w14:paraId="5108D634" w14:textId="77777777" w:rsidR="00383024" w:rsidRDefault="006538A0">
            <w:pPr>
              <w:spacing w:after="0" w:line="240" w:lineRule="auto"/>
              <w:jc w:val="right"/>
              <w:rPr>
                <w:lang w:val="sk-SK"/>
              </w:rPr>
            </w:pPr>
            <w:r>
              <w:rPr>
                <w:sz w:val="15"/>
                <w:lang w:val="sk-SK"/>
              </w:rPr>
              <w:t>5 206 980</w:t>
            </w:r>
          </w:p>
        </w:tc>
        <w:tc>
          <w:tcPr>
            <w:tcW w:w="3086" w:type="dxa"/>
            <w:tcMar>
              <w:top w:w="45" w:type="dxa"/>
              <w:left w:w="45" w:type="dxa"/>
              <w:bottom w:w="45" w:type="dxa"/>
              <w:right w:w="45" w:type="dxa"/>
            </w:tcMar>
            <w:vAlign w:val="center"/>
          </w:tcPr>
          <w:p w14:paraId="5108D635" w14:textId="77777777" w:rsidR="00383024" w:rsidRDefault="006538A0">
            <w:pPr>
              <w:spacing w:after="0" w:line="240" w:lineRule="auto"/>
              <w:jc w:val="right"/>
              <w:rPr>
                <w:lang w:val="sk-SK"/>
              </w:rPr>
            </w:pPr>
            <w:r>
              <w:rPr>
                <w:sz w:val="15"/>
                <w:lang w:val="sk-SK"/>
              </w:rPr>
              <w:t>4 593 322</w:t>
            </w:r>
          </w:p>
        </w:tc>
      </w:tr>
      <w:tr w:rsidR="00383024" w14:paraId="5108D63A" w14:textId="77777777" w:rsidTr="003C32AE">
        <w:trPr>
          <w:jc w:val="center"/>
        </w:trPr>
        <w:tc>
          <w:tcPr>
            <w:tcW w:w="4458" w:type="dxa"/>
            <w:tcMar>
              <w:top w:w="45" w:type="dxa"/>
              <w:left w:w="45" w:type="dxa"/>
              <w:bottom w:w="45" w:type="dxa"/>
              <w:right w:w="45" w:type="dxa"/>
            </w:tcMar>
            <w:vAlign w:val="center"/>
          </w:tcPr>
          <w:p w14:paraId="5108D637" w14:textId="77777777" w:rsidR="00383024" w:rsidRDefault="006538A0">
            <w:pPr>
              <w:spacing w:after="0" w:line="240" w:lineRule="auto"/>
              <w:rPr>
                <w:lang w:val="sk-SK"/>
              </w:rPr>
            </w:pPr>
            <w:r>
              <w:rPr>
                <w:sz w:val="15"/>
                <w:lang w:val="sk-SK"/>
              </w:rPr>
              <w:t>Daňové pohľadávky a dotácie</w:t>
            </w:r>
          </w:p>
        </w:tc>
        <w:tc>
          <w:tcPr>
            <w:tcW w:w="3086" w:type="dxa"/>
            <w:tcMar>
              <w:top w:w="45" w:type="dxa"/>
              <w:left w:w="45" w:type="dxa"/>
              <w:bottom w:w="45" w:type="dxa"/>
              <w:right w:w="45" w:type="dxa"/>
            </w:tcMar>
            <w:vAlign w:val="center"/>
          </w:tcPr>
          <w:p w14:paraId="5108D638" w14:textId="77777777" w:rsidR="00383024" w:rsidRDefault="006538A0">
            <w:pPr>
              <w:spacing w:after="0" w:line="240" w:lineRule="auto"/>
              <w:jc w:val="right"/>
              <w:rPr>
                <w:lang w:val="sk-SK"/>
              </w:rPr>
            </w:pPr>
            <w:r>
              <w:rPr>
                <w:sz w:val="15"/>
                <w:lang w:val="sk-SK"/>
              </w:rPr>
              <w:t>71 809</w:t>
            </w:r>
          </w:p>
        </w:tc>
        <w:tc>
          <w:tcPr>
            <w:tcW w:w="3086" w:type="dxa"/>
            <w:tcMar>
              <w:top w:w="45" w:type="dxa"/>
              <w:left w:w="45" w:type="dxa"/>
              <w:bottom w:w="45" w:type="dxa"/>
              <w:right w:w="45" w:type="dxa"/>
            </w:tcMar>
            <w:vAlign w:val="center"/>
          </w:tcPr>
          <w:p w14:paraId="5108D639" w14:textId="77777777" w:rsidR="00383024" w:rsidRDefault="006538A0">
            <w:pPr>
              <w:spacing w:after="0" w:line="240" w:lineRule="auto"/>
              <w:jc w:val="right"/>
              <w:rPr>
                <w:lang w:val="sk-SK"/>
              </w:rPr>
            </w:pPr>
            <w:r>
              <w:rPr>
                <w:sz w:val="15"/>
                <w:lang w:val="sk-SK"/>
              </w:rPr>
              <w:t>0</w:t>
            </w:r>
          </w:p>
        </w:tc>
      </w:tr>
      <w:tr w:rsidR="00383024" w14:paraId="5108D63E" w14:textId="77777777" w:rsidTr="003C32AE">
        <w:trPr>
          <w:jc w:val="center"/>
        </w:trPr>
        <w:tc>
          <w:tcPr>
            <w:tcW w:w="4458" w:type="dxa"/>
            <w:tcMar>
              <w:top w:w="45" w:type="dxa"/>
              <w:left w:w="45" w:type="dxa"/>
              <w:bottom w:w="45" w:type="dxa"/>
              <w:right w:w="45" w:type="dxa"/>
            </w:tcMar>
            <w:vAlign w:val="center"/>
          </w:tcPr>
          <w:p w14:paraId="5108D63B" w14:textId="77777777" w:rsidR="00383024" w:rsidRDefault="006538A0">
            <w:pPr>
              <w:spacing w:after="0" w:line="240" w:lineRule="auto"/>
              <w:rPr>
                <w:lang w:val="sk-SK"/>
              </w:rPr>
            </w:pPr>
            <w:r>
              <w:rPr>
                <w:sz w:val="15"/>
                <w:lang w:val="sk-SK"/>
              </w:rPr>
              <w:t>Iné pohľadávky</w:t>
            </w:r>
          </w:p>
        </w:tc>
        <w:tc>
          <w:tcPr>
            <w:tcW w:w="3086" w:type="dxa"/>
            <w:tcMar>
              <w:top w:w="45" w:type="dxa"/>
              <w:left w:w="45" w:type="dxa"/>
              <w:bottom w:w="45" w:type="dxa"/>
              <w:right w:w="45" w:type="dxa"/>
            </w:tcMar>
            <w:vAlign w:val="center"/>
          </w:tcPr>
          <w:p w14:paraId="5108D63C" w14:textId="77777777" w:rsidR="00383024" w:rsidRDefault="006538A0">
            <w:pPr>
              <w:spacing w:after="0" w:line="240" w:lineRule="auto"/>
              <w:jc w:val="right"/>
              <w:rPr>
                <w:sz w:val="15"/>
                <w:szCs w:val="15"/>
                <w:lang w:val="sk-SK"/>
              </w:rPr>
            </w:pPr>
            <w:r>
              <w:rPr>
                <w:sz w:val="15"/>
                <w:szCs w:val="15"/>
                <w:lang w:val="sk-SK"/>
              </w:rPr>
              <w:t>12 241</w:t>
            </w:r>
          </w:p>
        </w:tc>
        <w:tc>
          <w:tcPr>
            <w:tcW w:w="3086" w:type="dxa"/>
            <w:tcMar>
              <w:top w:w="45" w:type="dxa"/>
              <w:left w:w="45" w:type="dxa"/>
              <w:bottom w:w="45" w:type="dxa"/>
              <w:right w:w="45" w:type="dxa"/>
            </w:tcMar>
            <w:vAlign w:val="center"/>
          </w:tcPr>
          <w:p w14:paraId="5108D63D" w14:textId="77777777" w:rsidR="00383024" w:rsidRDefault="006538A0">
            <w:pPr>
              <w:spacing w:after="0" w:line="240" w:lineRule="auto"/>
              <w:jc w:val="right"/>
              <w:rPr>
                <w:sz w:val="15"/>
                <w:szCs w:val="15"/>
                <w:lang w:val="sk-SK"/>
              </w:rPr>
            </w:pPr>
            <w:r>
              <w:rPr>
                <w:sz w:val="15"/>
                <w:szCs w:val="15"/>
                <w:lang w:val="sk-SK"/>
              </w:rPr>
              <w:t>11 834</w:t>
            </w:r>
          </w:p>
        </w:tc>
      </w:tr>
      <w:tr w:rsidR="003C32AE" w14:paraId="67A6B49A" w14:textId="77777777" w:rsidTr="003C32AE">
        <w:trPr>
          <w:jc w:val="center"/>
        </w:trPr>
        <w:tc>
          <w:tcPr>
            <w:tcW w:w="4458" w:type="dxa"/>
            <w:tcMar>
              <w:top w:w="45" w:type="dxa"/>
              <w:left w:w="45" w:type="dxa"/>
              <w:bottom w:w="45" w:type="dxa"/>
              <w:right w:w="45" w:type="dxa"/>
            </w:tcMar>
            <w:vAlign w:val="center"/>
          </w:tcPr>
          <w:p w14:paraId="410CC402" w14:textId="77777777" w:rsidR="003C32AE" w:rsidRDefault="003C32AE">
            <w:pPr>
              <w:spacing w:after="0" w:line="240" w:lineRule="auto"/>
              <w:rPr>
                <w:sz w:val="15"/>
                <w:lang w:val="sk-SK"/>
              </w:rPr>
            </w:pPr>
          </w:p>
        </w:tc>
        <w:tc>
          <w:tcPr>
            <w:tcW w:w="3086" w:type="dxa"/>
            <w:tcMar>
              <w:top w:w="45" w:type="dxa"/>
              <w:left w:w="45" w:type="dxa"/>
              <w:bottom w:w="45" w:type="dxa"/>
              <w:right w:w="45" w:type="dxa"/>
            </w:tcMar>
            <w:vAlign w:val="center"/>
          </w:tcPr>
          <w:p w14:paraId="21C84C42" w14:textId="77777777" w:rsidR="003C32AE" w:rsidRDefault="003C32AE">
            <w:pPr>
              <w:spacing w:after="0" w:line="240" w:lineRule="auto"/>
              <w:jc w:val="right"/>
              <w:rPr>
                <w:sz w:val="15"/>
                <w:szCs w:val="15"/>
                <w:lang w:val="sk-SK"/>
              </w:rPr>
            </w:pPr>
          </w:p>
        </w:tc>
        <w:tc>
          <w:tcPr>
            <w:tcW w:w="3086" w:type="dxa"/>
            <w:tcMar>
              <w:top w:w="45" w:type="dxa"/>
              <w:left w:w="45" w:type="dxa"/>
              <w:bottom w:w="45" w:type="dxa"/>
              <w:right w:w="45" w:type="dxa"/>
            </w:tcMar>
            <w:vAlign w:val="center"/>
          </w:tcPr>
          <w:p w14:paraId="1C22370D" w14:textId="77777777" w:rsidR="003C32AE" w:rsidRDefault="003C32AE">
            <w:pPr>
              <w:spacing w:after="0" w:line="240" w:lineRule="auto"/>
              <w:jc w:val="right"/>
              <w:rPr>
                <w:sz w:val="15"/>
                <w:szCs w:val="15"/>
                <w:lang w:val="sk-SK"/>
              </w:rPr>
            </w:pPr>
          </w:p>
        </w:tc>
      </w:tr>
      <w:tr w:rsidR="003C32AE" w14:paraId="06D35E69" w14:textId="77777777" w:rsidTr="003C32AE">
        <w:trPr>
          <w:jc w:val="center"/>
        </w:trPr>
        <w:tc>
          <w:tcPr>
            <w:tcW w:w="4458" w:type="dxa"/>
            <w:tcMar>
              <w:top w:w="45" w:type="dxa"/>
              <w:left w:w="45" w:type="dxa"/>
              <w:bottom w:w="45" w:type="dxa"/>
              <w:right w:w="45" w:type="dxa"/>
            </w:tcMar>
            <w:vAlign w:val="center"/>
          </w:tcPr>
          <w:p w14:paraId="016B71B5" w14:textId="2A3189BF" w:rsidR="003C32AE" w:rsidRPr="003C32AE" w:rsidRDefault="003C32AE">
            <w:pPr>
              <w:spacing w:after="0" w:line="240" w:lineRule="auto"/>
              <w:rPr>
                <w:sz w:val="15"/>
                <w:lang w:val="sk-SK"/>
              </w:rPr>
            </w:pPr>
            <w:r w:rsidRPr="003C32AE">
              <w:rPr>
                <w:sz w:val="15"/>
                <w:lang w:val="sk-SK"/>
              </w:rPr>
              <w:t xml:space="preserve">Členenie </w:t>
            </w:r>
            <w:proofErr w:type="spellStart"/>
            <w:r w:rsidRPr="003C32AE">
              <w:rPr>
                <w:sz w:val="15"/>
                <w:lang w:val="sk-SK"/>
              </w:rPr>
              <w:t>krátkod</w:t>
            </w:r>
            <w:proofErr w:type="spellEnd"/>
            <w:r w:rsidR="00E62C3B">
              <w:rPr>
                <w:sz w:val="15"/>
                <w:lang w:val="sk-SK"/>
              </w:rPr>
              <w:t>.</w:t>
            </w:r>
            <w:r w:rsidRPr="003C32AE">
              <w:rPr>
                <w:sz w:val="15"/>
                <w:lang w:val="sk-SK"/>
              </w:rPr>
              <w:t xml:space="preserve"> pohľadávok</w:t>
            </w:r>
            <w:r w:rsidR="00E62C3B">
              <w:rPr>
                <w:sz w:val="15"/>
                <w:lang w:val="sk-SK"/>
              </w:rPr>
              <w:t xml:space="preserve"> z obch. styku</w:t>
            </w:r>
            <w:r w:rsidRPr="003C32AE">
              <w:rPr>
                <w:sz w:val="15"/>
                <w:lang w:val="sk-SK"/>
              </w:rPr>
              <w:t xml:space="preserve"> </w:t>
            </w:r>
            <w:r>
              <w:rPr>
                <w:sz w:val="15"/>
                <w:lang w:val="sk-SK"/>
              </w:rPr>
              <w:t>do a po splatnosti:</w:t>
            </w:r>
          </w:p>
        </w:tc>
        <w:tc>
          <w:tcPr>
            <w:tcW w:w="3086" w:type="dxa"/>
            <w:tcMar>
              <w:top w:w="45" w:type="dxa"/>
              <w:left w:w="45" w:type="dxa"/>
              <w:bottom w:w="45" w:type="dxa"/>
              <w:right w:w="45" w:type="dxa"/>
            </w:tcMar>
            <w:vAlign w:val="center"/>
          </w:tcPr>
          <w:p w14:paraId="11F5E69A" w14:textId="77777777" w:rsidR="003C32AE" w:rsidRDefault="003C32AE">
            <w:pPr>
              <w:spacing w:after="0" w:line="240" w:lineRule="auto"/>
              <w:jc w:val="right"/>
              <w:rPr>
                <w:sz w:val="15"/>
                <w:szCs w:val="15"/>
                <w:lang w:val="sk-SK"/>
              </w:rPr>
            </w:pPr>
          </w:p>
        </w:tc>
        <w:tc>
          <w:tcPr>
            <w:tcW w:w="3086" w:type="dxa"/>
            <w:tcMar>
              <w:top w:w="45" w:type="dxa"/>
              <w:left w:w="45" w:type="dxa"/>
              <w:bottom w:w="45" w:type="dxa"/>
              <w:right w:w="45" w:type="dxa"/>
            </w:tcMar>
            <w:vAlign w:val="center"/>
          </w:tcPr>
          <w:p w14:paraId="219C5E1E" w14:textId="77777777" w:rsidR="003C32AE" w:rsidRDefault="003C32AE">
            <w:pPr>
              <w:spacing w:after="0" w:line="240" w:lineRule="auto"/>
              <w:jc w:val="right"/>
              <w:rPr>
                <w:sz w:val="15"/>
                <w:szCs w:val="15"/>
                <w:lang w:val="sk-SK"/>
              </w:rPr>
            </w:pPr>
          </w:p>
        </w:tc>
      </w:tr>
      <w:tr w:rsidR="00383024" w14:paraId="5108D642" w14:textId="77777777" w:rsidTr="003C32AE">
        <w:trPr>
          <w:jc w:val="center"/>
        </w:trPr>
        <w:tc>
          <w:tcPr>
            <w:tcW w:w="4458" w:type="dxa"/>
          </w:tcPr>
          <w:p w14:paraId="5108D63F" w14:textId="77777777" w:rsidR="00383024" w:rsidRDefault="006538A0">
            <w:pPr>
              <w:spacing w:after="0" w:line="240" w:lineRule="auto"/>
              <w:rPr>
                <w:lang w:val="sk-SK"/>
              </w:rPr>
            </w:pPr>
            <w:r>
              <w:rPr>
                <w:sz w:val="15"/>
                <w:lang w:val="sk-SK"/>
              </w:rPr>
              <w:t xml:space="preserve">Krátkodobé pohľadávky z obchodného styku v lehote splatnosti podľa </w:t>
            </w:r>
            <w:proofErr w:type="spellStart"/>
            <w:r>
              <w:rPr>
                <w:sz w:val="15"/>
                <w:lang w:val="sk-SK"/>
              </w:rPr>
              <w:t>saldokonta</w:t>
            </w:r>
            <w:proofErr w:type="spellEnd"/>
          </w:p>
        </w:tc>
        <w:tc>
          <w:tcPr>
            <w:tcW w:w="3086" w:type="dxa"/>
          </w:tcPr>
          <w:p w14:paraId="5108D640" w14:textId="32539B1E" w:rsidR="00383024" w:rsidRPr="00CA707E" w:rsidRDefault="006538A0">
            <w:pPr>
              <w:spacing w:after="0" w:line="240" w:lineRule="auto"/>
              <w:jc w:val="right"/>
              <w:rPr>
                <w:sz w:val="15"/>
                <w:szCs w:val="15"/>
                <w:lang w:val="sk-SK"/>
              </w:rPr>
            </w:pPr>
            <w:r w:rsidRPr="00CA707E">
              <w:rPr>
                <w:sz w:val="15"/>
                <w:szCs w:val="15"/>
                <w:lang w:val="sk-SK"/>
              </w:rPr>
              <w:t>5</w:t>
            </w:r>
            <w:r w:rsidR="00011A42" w:rsidRPr="00CA707E">
              <w:rPr>
                <w:sz w:val="15"/>
                <w:szCs w:val="15"/>
                <w:lang w:val="sk-SK"/>
              </w:rPr>
              <w:t xml:space="preserve"> </w:t>
            </w:r>
            <w:r w:rsidRPr="00CA707E">
              <w:rPr>
                <w:sz w:val="15"/>
                <w:szCs w:val="15"/>
                <w:lang w:val="sk-SK"/>
              </w:rPr>
              <w:t>499</w:t>
            </w:r>
            <w:r w:rsidR="00011A42" w:rsidRPr="00CA707E">
              <w:rPr>
                <w:sz w:val="15"/>
                <w:szCs w:val="15"/>
                <w:lang w:val="sk-SK"/>
              </w:rPr>
              <w:t xml:space="preserve"> </w:t>
            </w:r>
            <w:r w:rsidRPr="00CA707E">
              <w:rPr>
                <w:sz w:val="15"/>
                <w:szCs w:val="15"/>
                <w:lang w:val="sk-SK"/>
              </w:rPr>
              <w:t>129</w:t>
            </w:r>
          </w:p>
        </w:tc>
        <w:tc>
          <w:tcPr>
            <w:tcW w:w="3086" w:type="dxa"/>
          </w:tcPr>
          <w:p w14:paraId="5108D641" w14:textId="6535279D" w:rsidR="00383024" w:rsidRPr="00E62C3B" w:rsidRDefault="006538A0">
            <w:pPr>
              <w:spacing w:after="0" w:line="240" w:lineRule="auto"/>
              <w:jc w:val="right"/>
              <w:rPr>
                <w:sz w:val="15"/>
                <w:szCs w:val="15"/>
                <w:lang w:val="sk-SK"/>
              </w:rPr>
            </w:pPr>
            <w:r w:rsidRPr="00E62C3B">
              <w:rPr>
                <w:sz w:val="15"/>
                <w:szCs w:val="15"/>
                <w:lang w:val="sk-SK"/>
              </w:rPr>
              <w:t>4</w:t>
            </w:r>
            <w:r w:rsidR="00011A42" w:rsidRPr="00E62C3B">
              <w:rPr>
                <w:sz w:val="15"/>
                <w:szCs w:val="15"/>
                <w:lang w:val="sk-SK"/>
              </w:rPr>
              <w:t xml:space="preserve"> </w:t>
            </w:r>
            <w:r w:rsidRPr="00E62C3B">
              <w:rPr>
                <w:sz w:val="15"/>
                <w:szCs w:val="15"/>
                <w:lang w:val="sk-SK"/>
              </w:rPr>
              <w:t>662</w:t>
            </w:r>
            <w:r w:rsidR="00011A42" w:rsidRPr="00E62C3B">
              <w:rPr>
                <w:sz w:val="15"/>
                <w:szCs w:val="15"/>
                <w:lang w:val="sk-SK"/>
              </w:rPr>
              <w:t xml:space="preserve"> </w:t>
            </w:r>
            <w:r w:rsidRPr="00E62C3B">
              <w:rPr>
                <w:sz w:val="15"/>
                <w:szCs w:val="15"/>
                <w:lang w:val="sk-SK"/>
              </w:rPr>
              <w:t>871</w:t>
            </w:r>
          </w:p>
        </w:tc>
      </w:tr>
      <w:tr w:rsidR="00383024" w14:paraId="5108D646" w14:textId="77777777" w:rsidTr="003C32AE">
        <w:trPr>
          <w:jc w:val="center"/>
        </w:trPr>
        <w:tc>
          <w:tcPr>
            <w:tcW w:w="4458" w:type="dxa"/>
          </w:tcPr>
          <w:p w14:paraId="5108D643" w14:textId="77777777" w:rsidR="00383024" w:rsidRDefault="006538A0">
            <w:pPr>
              <w:spacing w:after="0" w:line="240" w:lineRule="auto"/>
              <w:rPr>
                <w:lang w:val="sk-SK"/>
              </w:rPr>
            </w:pPr>
            <w:r>
              <w:rPr>
                <w:sz w:val="15"/>
                <w:lang w:val="sk-SK"/>
              </w:rPr>
              <w:t xml:space="preserve">Krátkodobé pohľadávky z obchodného styku po lehote splatnosti podľa </w:t>
            </w:r>
            <w:proofErr w:type="spellStart"/>
            <w:r>
              <w:rPr>
                <w:sz w:val="15"/>
                <w:lang w:val="sk-SK"/>
              </w:rPr>
              <w:t>saldokonta</w:t>
            </w:r>
            <w:proofErr w:type="spellEnd"/>
          </w:p>
        </w:tc>
        <w:tc>
          <w:tcPr>
            <w:tcW w:w="3086" w:type="dxa"/>
          </w:tcPr>
          <w:p w14:paraId="5108D644" w14:textId="77777777" w:rsidR="00383024" w:rsidRPr="00CA707E" w:rsidRDefault="006538A0">
            <w:pPr>
              <w:spacing w:after="0" w:line="240" w:lineRule="auto"/>
              <w:jc w:val="right"/>
              <w:rPr>
                <w:sz w:val="15"/>
                <w:szCs w:val="15"/>
                <w:lang w:val="sk-SK"/>
              </w:rPr>
            </w:pPr>
            <w:r w:rsidRPr="00CA707E">
              <w:rPr>
                <w:sz w:val="15"/>
                <w:szCs w:val="15"/>
                <w:lang w:val="sk-SK"/>
              </w:rPr>
              <w:t>20 657</w:t>
            </w:r>
          </w:p>
        </w:tc>
        <w:tc>
          <w:tcPr>
            <w:tcW w:w="3086" w:type="dxa"/>
          </w:tcPr>
          <w:p w14:paraId="5108D645" w14:textId="77777777" w:rsidR="00383024" w:rsidRPr="00E62C3B" w:rsidRDefault="006538A0">
            <w:pPr>
              <w:spacing w:after="0" w:line="240" w:lineRule="auto"/>
              <w:jc w:val="right"/>
              <w:rPr>
                <w:sz w:val="15"/>
                <w:szCs w:val="15"/>
                <w:lang w:val="sk-SK"/>
              </w:rPr>
            </w:pPr>
            <w:r w:rsidRPr="00E62C3B">
              <w:rPr>
                <w:sz w:val="15"/>
                <w:szCs w:val="15"/>
                <w:lang w:val="sk-SK"/>
              </w:rPr>
              <w:t>41 166</w:t>
            </w:r>
          </w:p>
        </w:tc>
      </w:tr>
      <w:tr w:rsidR="00383024" w14:paraId="5108D64A" w14:textId="77777777" w:rsidTr="003C32AE">
        <w:trPr>
          <w:jc w:val="center"/>
        </w:trPr>
        <w:tc>
          <w:tcPr>
            <w:tcW w:w="4458" w:type="dxa"/>
          </w:tcPr>
          <w:p w14:paraId="5108D647" w14:textId="77777777" w:rsidR="00383024" w:rsidRDefault="006538A0">
            <w:pPr>
              <w:spacing w:after="0" w:line="240" w:lineRule="auto"/>
              <w:rPr>
                <w:lang w:val="sk-SK"/>
              </w:rPr>
            </w:pPr>
            <w:r>
              <w:rPr>
                <w:sz w:val="15"/>
                <w:lang w:val="sk-SK"/>
              </w:rPr>
              <w:t>z toho voči spriazneným osobám v lehote splatnosti</w:t>
            </w:r>
          </w:p>
        </w:tc>
        <w:tc>
          <w:tcPr>
            <w:tcW w:w="3086" w:type="dxa"/>
          </w:tcPr>
          <w:p w14:paraId="5108D648" w14:textId="4C728C17" w:rsidR="00383024" w:rsidRPr="00CA707E" w:rsidRDefault="006538A0">
            <w:pPr>
              <w:spacing w:after="0" w:line="240" w:lineRule="auto"/>
              <w:jc w:val="right"/>
              <w:rPr>
                <w:sz w:val="15"/>
                <w:szCs w:val="15"/>
                <w:lang w:val="sk-SK"/>
              </w:rPr>
            </w:pPr>
            <w:r w:rsidRPr="00CA707E">
              <w:rPr>
                <w:sz w:val="15"/>
                <w:szCs w:val="15"/>
                <w:lang w:val="sk-SK"/>
              </w:rPr>
              <w:t>312</w:t>
            </w:r>
            <w:r w:rsidR="00011A42" w:rsidRPr="00CA707E">
              <w:rPr>
                <w:sz w:val="15"/>
                <w:szCs w:val="15"/>
                <w:lang w:val="sk-SK"/>
              </w:rPr>
              <w:t xml:space="preserve"> </w:t>
            </w:r>
            <w:r w:rsidRPr="00CA707E">
              <w:rPr>
                <w:sz w:val="15"/>
                <w:szCs w:val="15"/>
                <w:lang w:val="sk-SK"/>
              </w:rPr>
              <w:t>806</w:t>
            </w:r>
          </w:p>
        </w:tc>
        <w:tc>
          <w:tcPr>
            <w:tcW w:w="3086" w:type="dxa"/>
          </w:tcPr>
          <w:p w14:paraId="5108D649" w14:textId="77777777" w:rsidR="00383024" w:rsidRPr="00E62C3B" w:rsidRDefault="006538A0">
            <w:pPr>
              <w:spacing w:after="0" w:line="240" w:lineRule="auto"/>
              <w:jc w:val="right"/>
              <w:rPr>
                <w:sz w:val="15"/>
                <w:szCs w:val="15"/>
                <w:lang w:val="sk-SK"/>
              </w:rPr>
            </w:pPr>
            <w:r w:rsidRPr="00E62C3B">
              <w:rPr>
                <w:sz w:val="15"/>
                <w:szCs w:val="15"/>
                <w:lang w:val="sk-SK"/>
              </w:rPr>
              <w:t>110 715</w:t>
            </w:r>
          </w:p>
        </w:tc>
      </w:tr>
      <w:tr w:rsidR="00383024" w14:paraId="5108D64E" w14:textId="77777777" w:rsidTr="003C32AE">
        <w:trPr>
          <w:jc w:val="center"/>
        </w:trPr>
        <w:tc>
          <w:tcPr>
            <w:tcW w:w="4458" w:type="dxa"/>
          </w:tcPr>
          <w:p w14:paraId="5108D64B" w14:textId="77777777" w:rsidR="00383024" w:rsidRDefault="006538A0">
            <w:pPr>
              <w:spacing w:after="0" w:line="240" w:lineRule="auto"/>
              <w:rPr>
                <w:lang w:val="sk-SK"/>
              </w:rPr>
            </w:pPr>
            <w:r>
              <w:rPr>
                <w:sz w:val="15"/>
                <w:lang w:val="sk-SK"/>
              </w:rPr>
              <w:t>z toho voči spriazneným osobám po lehote splatnosti</w:t>
            </w:r>
          </w:p>
        </w:tc>
        <w:tc>
          <w:tcPr>
            <w:tcW w:w="3086" w:type="dxa"/>
          </w:tcPr>
          <w:p w14:paraId="5108D64C" w14:textId="77777777" w:rsidR="00383024" w:rsidRDefault="006538A0">
            <w:pPr>
              <w:spacing w:after="0" w:line="240" w:lineRule="auto"/>
              <w:jc w:val="right"/>
              <w:rPr>
                <w:lang w:val="sk-SK"/>
              </w:rPr>
            </w:pPr>
            <w:r>
              <w:rPr>
                <w:sz w:val="15"/>
                <w:lang w:val="sk-SK"/>
              </w:rPr>
              <w:t>0</w:t>
            </w:r>
          </w:p>
        </w:tc>
        <w:tc>
          <w:tcPr>
            <w:tcW w:w="3086" w:type="dxa"/>
          </w:tcPr>
          <w:p w14:paraId="5108D64D" w14:textId="77777777" w:rsidR="00383024" w:rsidRDefault="006538A0">
            <w:pPr>
              <w:spacing w:after="0" w:line="240" w:lineRule="auto"/>
              <w:jc w:val="right"/>
              <w:rPr>
                <w:lang w:val="sk-SK"/>
              </w:rPr>
            </w:pPr>
            <w:r>
              <w:rPr>
                <w:sz w:val="15"/>
                <w:lang w:val="sk-SK"/>
              </w:rPr>
              <w:t>0</w:t>
            </w:r>
          </w:p>
        </w:tc>
      </w:tr>
    </w:tbl>
    <w:p w14:paraId="5108D64F" w14:textId="77777777" w:rsidR="00383024" w:rsidRDefault="00383024">
      <w:pPr>
        <w:pStyle w:val="Nadpis2"/>
        <w:spacing w:before="120" w:after="60"/>
        <w:rPr>
          <w:rFonts w:ascii="Arial" w:hAnsi="Arial"/>
          <w:sz w:val="20"/>
          <w:lang w:val="sk-SK"/>
        </w:rPr>
      </w:pPr>
    </w:p>
    <w:p w14:paraId="5108D650" w14:textId="77777777" w:rsidR="00383024" w:rsidRDefault="006538A0">
      <w:pPr>
        <w:pStyle w:val="Nadpis2"/>
        <w:spacing w:before="120" w:after="60"/>
        <w:rPr>
          <w:lang w:val="sk-SK"/>
        </w:rPr>
      </w:pPr>
      <w:r>
        <w:rPr>
          <w:rFonts w:ascii="Arial" w:hAnsi="Arial"/>
          <w:sz w:val="20"/>
          <w:lang w:val="sk-SK"/>
        </w:rPr>
        <w:t>9. Odložená daňová pohľadávka</w:t>
      </w:r>
    </w:p>
    <w:tbl>
      <w:tblPr>
        <w:tblStyle w:val="Mriekatabuky"/>
        <w:tblW w:w="0" w:type="auto"/>
        <w:jc w:val="center"/>
        <w:tblLook w:val="04A0" w:firstRow="1" w:lastRow="0" w:firstColumn="1" w:lastColumn="0" w:noHBand="0" w:noVBand="1"/>
      </w:tblPr>
      <w:tblGrid>
        <w:gridCol w:w="5102"/>
        <w:gridCol w:w="2268"/>
        <w:gridCol w:w="2268"/>
      </w:tblGrid>
      <w:tr w:rsidR="00383024" w14:paraId="5108D654" w14:textId="77777777">
        <w:trPr>
          <w:tblHeader/>
          <w:jc w:val="center"/>
        </w:trPr>
        <w:tc>
          <w:tcPr>
            <w:tcW w:w="5102" w:type="dxa"/>
            <w:shd w:val="clear" w:color="auto" w:fill="D9EAF7"/>
            <w:tcMar>
              <w:top w:w="45" w:type="dxa"/>
              <w:left w:w="45" w:type="dxa"/>
              <w:bottom w:w="45" w:type="dxa"/>
              <w:right w:w="45" w:type="dxa"/>
            </w:tcMar>
            <w:vAlign w:val="center"/>
          </w:tcPr>
          <w:p w14:paraId="5108D651" w14:textId="77777777" w:rsidR="00383024" w:rsidRDefault="006538A0">
            <w:pPr>
              <w:spacing w:after="0" w:line="240" w:lineRule="auto"/>
              <w:rPr>
                <w:lang w:val="sk-SK"/>
              </w:rPr>
            </w:pPr>
            <w:r>
              <w:rPr>
                <w:b/>
                <w:sz w:val="15"/>
                <w:lang w:val="sk-SK"/>
              </w:rPr>
              <w:t>Položka</w:t>
            </w:r>
          </w:p>
        </w:tc>
        <w:tc>
          <w:tcPr>
            <w:tcW w:w="2268" w:type="dxa"/>
            <w:shd w:val="clear" w:color="auto" w:fill="D9EAF7"/>
            <w:tcMar>
              <w:top w:w="45" w:type="dxa"/>
              <w:left w:w="45" w:type="dxa"/>
              <w:bottom w:w="45" w:type="dxa"/>
              <w:right w:w="45" w:type="dxa"/>
            </w:tcMar>
            <w:vAlign w:val="center"/>
          </w:tcPr>
          <w:p w14:paraId="5108D652" w14:textId="77777777" w:rsidR="00383024" w:rsidRDefault="006538A0">
            <w:pPr>
              <w:spacing w:after="0" w:line="240" w:lineRule="auto"/>
              <w:jc w:val="right"/>
              <w:rPr>
                <w:lang w:val="sk-SK"/>
              </w:rPr>
            </w:pPr>
            <w:r>
              <w:rPr>
                <w:b/>
                <w:sz w:val="15"/>
                <w:lang w:val="sk-SK"/>
              </w:rPr>
              <w:t>31.12.2025</w:t>
            </w:r>
          </w:p>
        </w:tc>
        <w:tc>
          <w:tcPr>
            <w:tcW w:w="2268" w:type="dxa"/>
            <w:shd w:val="clear" w:color="auto" w:fill="D9EAF7"/>
            <w:tcMar>
              <w:top w:w="45" w:type="dxa"/>
              <w:left w:w="45" w:type="dxa"/>
              <w:bottom w:w="45" w:type="dxa"/>
              <w:right w:w="45" w:type="dxa"/>
            </w:tcMar>
            <w:vAlign w:val="center"/>
          </w:tcPr>
          <w:p w14:paraId="5108D653" w14:textId="77777777" w:rsidR="00383024" w:rsidRDefault="006538A0">
            <w:pPr>
              <w:spacing w:after="0" w:line="240" w:lineRule="auto"/>
              <w:jc w:val="right"/>
              <w:rPr>
                <w:lang w:val="sk-SK"/>
              </w:rPr>
            </w:pPr>
            <w:r>
              <w:rPr>
                <w:b/>
                <w:sz w:val="15"/>
                <w:lang w:val="sk-SK"/>
              </w:rPr>
              <w:t>31.12.2024</w:t>
            </w:r>
          </w:p>
        </w:tc>
      </w:tr>
      <w:tr w:rsidR="00383024" w14:paraId="5108D658" w14:textId="77777777">
        <w:trPr>
          <w:jc w:val="center"/>
        </w:trPr>
        <w:tc>
          <w:tcPr>
            <w:tcW w:w="5102" w:type="dxa"/>
            <w:tcMar>
              <w:top w:w="45" w:type="dxa"/>
              <w:left w:w="45" w:type="dxa"/>
              <w:bottom w:w="45" w:type="dxa"/>
              <w:right w:w="45" w:type="dxa"/>
            </w:tcMar>
            <w:vAlign w:val="center"/>
          </w:tcPr>
          <w:p w14:paraId="5108D655" w14:textId="77777777" w:rsidR="00383024" w:rsidRDefault="006538A0">
            <w:pPr>
              <w:spacing w:after="0" w:line="240" w:lineRule="auto"/>
              <w:rPr>
                <w:lang w:val="sk-SK"/>
              </w:rPr>
            </w:pPr>
            <w:r>
              <w:rPr>
                <w:sz w:val="15"/>
                <w:lang w:val="sk-SK"/>
              </w:rPr>
              <w:t>Dočasné rozdiely - rezervy a iné odpočítateľné položky</w:t>
            </w:r>
          </w:p>
        </w:tc>
        <w:tc>
          <w:tcPr>
            <w:tcW w:w="2268" w:type="dxa"/>
            <w:tcMar>
              <w:top w:w="45" w:type="dxa"/>
              <w:left w:w="45" w:type="dxa"/>
              <w:bottom w:w="45" w:type="dxa"/>
              <w:right w:w="45" w:type="dxa"/>
            </w:tcMar>
            <w:vAlign w:val="center"/>
          </w:tcPr>
          <w:p w14:paraId="5108D656" w14:textId="77777777" w:rsidR="00383024" w:rsidRDefault="006538A0">
            <w:pPr>
              <w:spacing w:after="0" w:line="240" w:lineRule="auto"/>
              <w:jc w:val="right"/>
              <w:rPr>
                <w:lang w:val="sk-SK"/>
              </w:rPr>
            </w:pPr>
            <w:r>
              <w:rPr>
                <w:sz w:val="15"/>
                <w:lang w:val="sk-SK"/>
              </w:rPr>
              <w:t>478 884</w:t>
            </w:r>
          </w:p>
        </w:tc>
        <w:tc>
          <w:tcPr>
            <w:tcW w:w="2268" w:type="dxa"/>
            <w:tcMar>
              <w:top w:w="45" w:type="dxa"/>
              <w:left w:w="45" w:type="dxa"/>
              <w:bottom w:w="45" w:type="dxa"/>
              <w:right w:w="45" w:type="dxa"/>
            </w:tcMar>
            <w:vAlign w:val="center"/>
          </w:tcPr>
          <w:p w14:paraId="5108D657" w14:textId="77777777" w:rsidR="00383024" w:rsidRDefault="006538A0">
            <w:pPr>
              <w:spacing w:after="0" w:line="240" w:lineRule="auto"/>
              <w:jc w:val="right"/>
              <w:rPr>
                <w:lang w:val="sk-SK"/>
              </w:rPr>
            </w:pPr>
            <w:r>
              <w:rPr>
                <w:sz w:val="15"/>
                <w:lang w:val="sk-SK"/>
              </w:rPr>
              <w:t>601 595</w:t>
            </w:r>
          </w:p>
        </w:tc>
      </w:tr>
      <w:tr w:rsidR="00383024" w14:paraId="5108D65C" w14:textId="77777777">
        <w:trPr>
          <w:jc w:val="center"/>
        </w:trPr>
        <w:tc>
          <w:tcPr>
            <w:tcW w:w="5102" w:type="dxa"/>
            <w:tcMar>
              <w:top w:w="45" w:type="dxa"/>
              <w:left w:w="45" w:type="dxa"/>
              <w:bottom w:w="45" w:type="dxa"/>
              <w:right w:w="45" w:type="dxa"/>
            </w:tcMar>
            <w:vAlign w:val="center"/>
          </w:tcPr>
          <w:p w14:paraId="5108D659" w14:textId="77777777" w:rsidR="00383024" w:rsidRDefault="006538A0">
            <w:pPr>
              <w:spacing w:after="0" w:line="240" w:lineRule="auto"/>
              <w:rPr>
                <w:lang w:val="sk-SK"/>
              </w:rPr>
            </w:pPr>
            <w:r>
              <w:rPr>
                <w:sz w:val="15"/>
                <w:lang w:val="sk-SK"/>
              </w:rPr>
              <w:t>Rozdiel medzi účtovnou a daňovou zostatkovou cenou majetku</w:t>
            </w:r>
          </w:p>
        </w:tc>
        <w:tc>
          <w:tcPr>
            <w:tcW w:w="2268" w:type="dxa"/>
            <w:tcMar>
              <w:top w:w="45" w:type="dxa"/>
              <w:left w:w="45" w:type="dxa"/>
              <w:bottom w:w="45" w:type="dxa"/>
              <w:right w:w="45" w:type="dxa"/>
            </w:tcMar>
            <w:vAlign w:val="center"/>
          </w:tcPr>
          <w:p w14:paraId="5108D65A" w14:textId="77777777" w:rsidR="00383024" w:rsidRDefault="006538A0">
            <w:pPr>
              <w:spacing w:after="0" w:line="240" w:lineRule="auto"/>
              <w:jc w:val="right"/>
              <w:rPr>
                <w:lang w:val="sk-SK"/>
              </w:rPr>
            </w:pPr>
            <w:r>
              <w:rPr>
                <w:sz w:val="15"/>
                <w:lang w:val="sk-SK"/>
              </w:rPr>
              <w:t>92 714</w:t>
            </w:r>
          </w:p>
        </w:tc>
        <w:tc>
          <w:tcPr>
            <w:tcW w:w="2268" w:type="dxa"/>
            <w:tcMar>
              <w:top w:w="45" w:type="dxa"/>
              <w:left w:w="45" w:type="dxa"/>
              <w:bottom w:w="45" w:type="dxa"/>
              <w:right w:w="45" w:type="dxa"/>
            </w:tcMar>
            <w:vAlign w:val="center"/>
          </w:tcPr>
          <w:p w14:paraId="5108D65B" w14:textId="77777777" w:rsidR="00383024" w:rsidRDefault="006538A0">
            <w:pPr>
              <w:spacing w:after="0" w:line="240" w:lineRule="auto"/>
              <w:jc w:val="right"/>
              <w:rPr>
                <w:lang w:val="sk-SK"/>
              </w:rPr>
            </w:pPr>
            <w:r>
              <w:rPr>
                <w:sz w:val="15"/>
                <w:lang w:val="sk-SK"/>
              </w:rPr>
              <w:t>1 950</w:t>
            </w:r>
          </w:p>
        </w:tc>
      </w:tr>
      <w:tr w:rsidR="00383024" w14:paraId="5108D660" w14:textId="77777777">
        <w:trPr>
          <w:jc w:val="center"/>
        </w:trPr>
        <w:tc>
          <w:tcPr>
            <w:tcW w:w="5102" w:type="dxa"/>
            <w:tcMar>
              <w:top w:w="45" w:type="dxa"/>
              <w:left w:w="45" w:type="dxa"/>
              <w:bottom w:w="45" w:type="dxa"/>
              <w:right w:w="45" w:type="dxa"/>
            </w:tcMar>
            <w:vAlign w:val="center"/>
          </w:tcPr>
          <w:p w14:paraId="5108D65D" w14:textId="77777777" w:rsidR="00383024" w:rsidRDefault="006538A0">
            <w:pPr>
              <w:spacing w:after="0" w:line="240" w:lineRule="auto"/>
              <w:rPr>
                <w:lang w:val="sk-SK"/>
              </w:rPr>
            </w:pPr>
            <w:r>
              <w:rPr>
                <w:sz w:val="15"/>
                <w:lang w:val="sk-SK"/>
              </w:rPr>
              <w:t>Sadzba dane</w:t>
            </w:r>
          </w:p>
        </w:tc>
        <w:tc>
          <w:tcPr>
            <w:tcW w:w="2268" w:type="dxa"/>
            <w:tcMar>
              <w:top w:w="45" w:type="dxa"/>
              <w:left w:w="45" w:type="dxa"/>
              <w:bottom w:w="45" w:type="dxa"/>
              <w:right w:w="45" w:type="dxa"/>
            </w:tcMar>
            <w:vAlign w:val="center"/>
          </w:tcPr>
          <w:p w14:paraId="5108D65E" w14:textId="77777777" w:rsidR="00383024" w:rsidRDefault="006538A0">
            <w:pPr>
              <w:spacing w:after="0" w:line="240" w:lineRule="auto"/>
              <w:jc w:val="right"/>
              <w:rPr>
                <w:lang w:val="sk-SK"/>
              </w:rPr>
            </w:pPr>
            <w:r>
              <w:rPr>
                <w:sz w:val="15"/>
                <w:lang w:val="sk-SK"/>
              </w:rPr>
              <w:t>24 %</w:t>
            </w:r>
          </w:p>
        </w:tc>
        <w:tc>
          <w:tcPr>
            <w:tcW w:w="2268" w:type="dxa"/>
            <w:tcMar>
              <w:top w:w="45" w:type="dxa"/>
              <w:left w:w="45" w:type="dxa"/>
              <w:bottom w:w="45" w:type="dxa"/>
              <w:right w:w="45" w:type="dxa"/>
            </w:tcMar>
            <w:vAlign w:val="center"/>
          </w:tcPr>
          <w:p w14:paraId="5108D65F" w14:textId="77777777" w:rsidR="00383024" w:rsidRDefault="006538A0">
            <w:pPr>
              <w:spacing w:after="0" w:line="240" w:lineRule="auto"/>
              <w:jc w:val="right"/>
              <w:rPr>
                <w:lang w:val="sk-SK"/>
              </w:rPr>
            </w:pPr>
            <w:r>
              <w:rPr>
                <w:sz w:val="15"/>
                <w:lang w:val="sk-SK"/>
              </w:rPr>
              <w:t>24 %</w:t>
            </w:r>
          </w:p>
        </w:tc>
      </w:tr>
      <w:tr w:rsidR="00383024" w14:paraId="5108D664" w14:textId="77777777">
        <w:trPr>
          <w:jc w:val="center"/>
        </w:trPr>
        <w:tc>
          <w:tcPr>
            <w:tcW w:w="5102" w:type="dxa"/>
            <w:tcMar>
              <w:top w:w="45" w:type="dxa"/>
              <w:left w:w="45" w:type="dxa"/>
              <w:bottom w:w="45" w:type="dxa"/>
              <w:right w:w="45" w:type="dxa"/>
            </w:tcMar>
            <w:vAlign w:val="center"/>
          </w:tcPr>
          <w:p w14:paraId="5108D661" w14:textId="77777777" w:rsidR="00383024" w:rsidRDefault="006538A0">
            <w:pPr>
              <w:spacing w:after="0" w:line="240" w:lineRule="auto"/>
              <w:rPr>
                <w:lang w:val="sk-SK"/>
              </w:rPr>
            </w:pPr>
            <w:r>
              <w:rPr>
                <w:sz w:val="15"/>
                <w:lang w:val="sk-SK"/>
              </w:rPr>
              <w:t>Vykázaná odložená daňová pohľadávka</w:t>
            </w:r>
          </w:p>
        </w:tc>
        <w:tc>
          <w:tcPr>
            <w:tcW w:w="2268" w:type="dxa"/>
            <w:tcMar>
              <w:top w:w="45" w:type="dxa"/>
              <w:left w:w="45" w:type="dxa"/>
              <w:bottom w:w="45" w:type="dxa"/>
              <w:right w:w="45" w:type="dxa"/>
            </w:tcMar>
            <w:vAlign w:val="center"/>
          </w:tcPr>
          <w:p w14:paraId="5108D662" w14:textId="77777777" w:rsidR="00383024" w:rsidRDefault="006538A0">
            <w:pPr>
              <w:spacing w:after="0" w:line="240" w:lineRule="auto"/>
              <w:jc w:val="right"/>
              <w:rPr>
                <w:lang w:val="sk-SK"/>
              </w:rPr>
            </w:pPr>
            <w:r>
              <w:rPr>
                <w:sz w:val="15"/>
                <w:lang w:val="sk-SK"/>
              </w:rPr>
              <w:t>137 184</w:t>
            </w:r>
          </w:p>
        </w:tc>
        <w:tc>
          <w:tcPr>
            <w:tcW w:w="2268" w:type="dxa"/>
            <w:tcMar>
              <w:top w:w="45" w:type="dxa"/>
              <w:left w:w="45" w:type="dxa"/>
              <w:bottom w:w="45" w:type="dxa"/>
              <w:right w:w="45" w:type="dxa"/>
            </w:tcMar>
            <w:vAlign w:val="center"/>
          </w:tcPr>
          <w:p w14:paraId="5108D663" w14:textId="77777777" w:rsidR="00383024" w:rsidRDefault="006538A0">
            <w:pPr>
              <w:spacing w:after="0" w:line="240" w:lineRule="auto"/>
              <w:jc w:val="right"/>
              <w:rPr>
                <w:lang w:val="sk-SK"/>
              </w:rPr>
            </w:pPr>
            <w:r>
              <w:rPr>
                <w:sz w:val="15"/>
                <w:lang w:val="sk-SK"/>
              </w:rPr>
              <w:t>144 851</w:t>
            </w:r>
          </w:p>
        </w:tc>
      </w:tr>
    </w:tbl>
    <w:p w14:paraId="5108D666" w14:textId="77777777" w:rsidR="00383024" w:rsidRDefault="00383024">
      <w:pPr>
        <w:rPr>
          <w:lang w:val="sk-SK"/>
        </w:rPr>
      </w:pPr>
    </w:p>
    <w:p w14:paraId="5108D667" w14:textId="77777777" w:rsidR="00383024" w:rsidRDefault="006538A0">
      <w:pPr>
        <w:pStyle w:val="Nadpis2"/>
        <w:spacing w:before="120" w:after="60"/>
        <w:rPr>
          <w:lang w:val="sk-SK"/>
        </w:rPr>
      </w:pPr>
      <w:r>
        <w:rPr>
          <w:rFonts w:ascii="Arial" w:hAnsi="Arial"/>
          <w:sz w:val="20"/>
          <w:lang w:val="sk-SK"/>
        </w:rPr>
        <w:t>10. Krátkodobý finančný majetok</w:t>
      </w:r>
    </w:p>
    <w:p w14:paraId="5108D668" w14:textId="77777777" w:rsidR="00383024" w:rsidRDefault="006538A0">
      <w:pPr>
        <w:spacing w:after="60" w:line="252" w:lineRule="auto"/>
        <w:rPr>
          <w:lang w:val="sk-SK"/>
        </w:rPr>
      </w:pPr>
      <w:r>
        <w:rPr>
          <w:lang w:val="sk-SK"/>
        </w:rPr>
        <w:t>Spoločnosť nevlastní žiadny krátkodobý finančný majetok.</w:t>
      </w:r>
    </w:p>
    <w:p w14:paraId="5108D669" w14:textId="77777777" w:rsidR="00383024" w:rsidRDefault="006538A0">
      <w:pPr>
        <w:pStyle w:val="Nadpis2"/>
        <w:spacing w:before="120" w:after="60"/>
        <w:rPr>
          <w:lang w:val="sk-SK"/>
        </w:rPr>
      </w:pPr>
      <w:r>
        <w:rPr>
          <w:rFonts w:ascii="Arial" w:hAnsi="Arial"/>
          <w:sz w:val="20"/>
          <w:lang w:val="sk-SK"/>
        </w:rPr>
        <w:t>11. Finančné účty</w:t>
      </w:r>
    </w:p>
    <w:tbl>
      <w:tblPr>
        <w:tblStyle w:val="Mriekatabuky"/>
        <w:tblW w:w="0" w:type="auto"/>
        <w:jc w:val="center"/>
        <w:tblLook w:val="04A0" w:firstRow="1" w:lastRow="0" w:firstColumn="1" w:lastColumn="0" w:noHBand="0" w:noVBand="1"/>
      </w:tblPr>
      <w:tblGrid>
        <w:gridCol w:w="4535"/>
        <w:gridCol w:w="2268"/>
        <w:gridCol w:w="2268"/>
      </w:tblGrid>
      <w:tr w:rsidR="00383024" w14:paraId="5108D66D" w14:textId="77777777">
        <w:trPr>
          <w:tblHeader/>
          <w:jc w:val="center"/>
        </w:trPr>
        <w:tc>
          <w:tcPr>
            <w:tcW w:w="4535" w:type="dxa"/>
            <w:shd w:val="clear" w:color="auto" w:fill="D9EAF7"/>
            <w:tcMar>
              <w:top w:w="45" w:type="dxa"/>
              <w:left w:w="45" w:type="dxa"/>
              <w:bottom w:w="45" w:type="dxa"/>
              <w:right w:w="45" w:type="dxa"/>
            </w:tcMar>
            <w:vAlign w:val="center"/>
          </w:tcPr>
          <w:p w14:paraId="5108D66A" w14:textId="77777777" w:rsidR="00383024" w:rsidRDefault="006538A0">
            <w:pPr>
              <w:spacing w:after="0" w:line="240" w:lineRule="auto"/>
              <w:rPr>
                <w:lang w:val="sk-SK"/>
              </w:rPr>
            </w:pPr>
            <w:r>
              <w:rPr>
                <w:b/>
                <w:sz w:val="15"/>
                <w:lang w:val="sk-SK"/>
              </w:rPr>
              <w:t>Položka</w:t>
            </w:r>
          </w:p>
        </w:tc>
        <w:tc>
          <w:tcPr>
            <w:tcW w:w="2268" w:type="dxa"/>
            <w:shd w:val="clear" w:color="auto" w:fill="D9EAF7"/>
            <w:tcMar>
              <w:top w:w="45" w:type="dxa"/>
              <w:left w:w="45" w:type="dxa"/>
              <w:bottom w:w="45" w:type="dxa"/>
              <w:right w:w="45" w:type="dxa"/>
            </w:tcMar>
            <w:vAlign w:val="center"/>
          </w:tcPr>
          <w:p w14:paraId="5108D66B" w14:textId="77777777" w:rsidR="00383024" w:rsidRDefault="006538A0">
            <w:pPr>
              <w:spacing w:after="0" w:line="240" w:lineRule="auto"/>
              <w:jc w:val="right"/>
              <w:rPr>
                <w:lang w:val="sk-SK"/>
              </w:rPr>
            </w:pPr>
            <w:r>
              <w:rPr>
                <w:b/>
                <w:sz w:val="15"/>
                <w:lang w:val="sk-SK"/>
              </w:rPr>
              <w:t>31.12.2025</w:t>
            </w:r>
          </w:p>
        </w:tc>
        <w:tc>
          <w:tcPr>
            <w:tcW w:w="2268" w:type="dxa"/>
            <w:shd w:val="clear" w:color="auto" w:fill="D9EAF7"/>
            <w:tcMar>
              <w:top w:w="45" w:type="dxa"/>
              <w:left w:w="45" w:type="dxa"/>
              <w:bottom w:w="45" w:type="dxa"/>
              <w:right w:w="45" w:type="dxa"/>
            </w:tcMar>
            <w:vAlign w:val="center"/>
          </w:tcPr>
          <w:p w14:paraId="5108D66C" w14:textId="77777777" w:rsidR="00383024" w:rsidRDefault="006538A0">
            <w:pPr>
              <w:spacing w:after="0" w:line="240" w:lineRule="auto"/>
              <w:jc w:val="right"/>
              <w:rPr>
                <w:lang w:val="sk-SK"/>
              </w:rPr>
            </w:pPr>
            <w:r>
              <w:rPr>
                <w:b/>
                <w:sz w:val="15"/>
                <w:lang w:val="sk-SK"/>
              </w:rPr>
              <w:t>31.12.2024</w:t>
            </w:r>
          </w:p>
        </w:tc>
      </w:tr>
      <w:tr w:rsidR="00383024" w14:paraId="5108D671" w14:textId="77777777">
        <w:trPr>
          <w:trHeight w:val="244"/>
          <w:jc w:val="center"/>
        </w:trPr>
        <w:tc>
          <w:tcPr>
            <w:tcW w:w="4535" w:type="dxa"/>
            <w:tcMar>
              <w:top w:w="45" w:type="dxa"/>
              <w:left w:w="45" w:type="dxa"/>
              <w:bottom w:w="45" w:type="dxa"/>
              <w:right w:w="45" w:type="dxa"/>
            </w:tcMar>
            <w:vAlign w:val="center"/>
          </w:tcPr>
          <w:p w14:paraId="5108D66E" w14:textId="77777777" w:rsidR="00383024" w:rsidRDefault="006538A0">
            <w:pPr>
              <w:spacing w:after="0" w:line="240" w:lineRule="auto"/>
              <w:rPr>
                <w:lang w:val="sk-SK"/>
              </w:rPr>
            </w:pPr>
            <w:r>
              <w:rPr>
                <w:sz w:val="15"/>
                <w:lang w:val="sk-SK"/>
              </w:rPr>
              <w:t>Finančné účty spolu</w:t>
            </w:r>
          </w:p>
        </w:tc>
        <w:tc>
          <w:tcPr>
            <w:tcW w:w="2268" w:type="dxa"/>
            <w:tcMar>
              <w:top w:w="45" w:type="dxa"/>
              <w:left w:w="45" w:type="dxa"/>
              <w:bottom w:w="45" w:type="dxa"/>
              <w:right w:w="45" w:type="dxa"/>
            </w:tcMar>
            <w:vAlign w:val="center"/>
          </w:tcPr>
          <w:p w14:paraId="5108D66F" w14:textId="553E969B" w:rsidR="00383024" w:rsidRDefault="006538A0">
            <w:pPr>
              <w:spacing w:after="0" w:line="240" w:lineRule="auto"/>
              <w:jc w:val="right"/>
              <w:rPr>
                <w:lang w:val="sk-SK"/>
              </w:rPr>
            </w:pPr>
            <w:r>
              <w:rPr>
                <w:sz w:val="15"/>
                <w:lang w:val="sk-SK"/>
              </w:rPr>
              <w:t>3</w:t>
            </w:r>
            <w:r w:rsidR="00931E0B">
              <w:rPr>
                <w:sz w:val="15"/>
                <w:lang w:val="sk-SK"/>
              </w:rPr>
              <w:t xml:space="preserve"> </w:t>
            </w:r>
            <w:r>
              <w:rPr>
                <w:sz w:val="15"/>
                <w:lang w:val="sk-SK"/>
              </w:rPr>
              <w:t>630</w:t>
            </w:r>
          </w:p>
        </w:tc>
        <w:tc>
          <w:tcPr>
            <w:tcW w:w="2268" w:type="dxa"/>
            <w:tcMar>
              <w:top w:w="45" w:type="dxa"/>
              <w:left w:w="45" w:type="dxa"/>
              <w:bottom w:w="45" w:type="dxa"/>
              <w:right w:w="45" w:type="dxa"/>
            </w:tcMar>
            <w:vAlign w:val="center"/>
          </w:tcPr>
          <w:p w14:paraId="5108D670" w14:textId="77777777" w:rsidR="00383024" w:rsidRDefault="006538A0">
            <w:pPr>
              <w:spacing w:after="0" w:line="240" w:lineRule="auto"/>
              <w:jc w:val="right"/>
              <w:rPr>
                <w:lang w:val="sk-SK"/>
              </w:rPr>
            </w:pPr>
            <w:r>
              <w:rPr>
                <w:sz w:val="15"/>
                <w:lang w:val="sk-SK"/>
              </w:rPr>
              <w:t>3 560</w:t>
            </w:r>
          </w:p>
        </w:tc>
      </w:tr>
      <w:tr w:rsidR="00383024" w14:paraId="5108D675" w14:textId="77777777">
        <w:trPr>
          <w:jc w:val="center"/>
        </w:trPr>
        <w:tc>
          <w:tcPr>
            <w:tcW w:w="4535" w:type="dxa"/>
            <w:tcMar>
              <w:top w:w="45" w:type="dxa"/>
              <w:left w:w="45" w:type="dxa"/>
              <w:bottom w:w="45" w:type="dxa"/>
              <w:right w:w="45" w:type="dxa"/>
            </w:tcMar>
            <w:vAlign w:val="center"/>
          </w:tcPr>
          <w:p w14:paraId="5108D672" w14:textId="77777777" w:rsidR="00383024" w:rsidRDefault="006538A0">
            <w:pPr>
              <w:spacing w:after="0" w:line="240" w:lineRule="auto"/>
              <w:rPr>
                <w:lang w:val="sk-SK"/>
              </w:rPr>
            </w:pPr>
            <w:r>
              <w:rPr>
                <w:sz w:val="15"/>
                <w:lang w:val="sk-SK"/>
              </w:rPr>
              <w:t>Účty v bankách</w:t>
            </w:r>
          </w:p>
        </w:tc>
        <w:tc>
          <w:tcPr>
            <w:tcW w:w="2268" w:type="dxa"/>
            <w:tcMar>
              <w:top w:w="45" w:type="dxa"/>
              <w:left w:w="45" w:type="dxa"/>
              <w:bottom w:w="45" w:type="dxa"/>
              <w:right w:w="45" w:type="dxa"/>
            </w:tcMar>
            <w:vAlign w:val="center"/>
          </w:tcPr>
          <w:p w14:paraId="5108D673" w14:textId="77777777" w:rsidR="00383024" w:rsidRDefault="006538A0">
            <w:pPr>
              <w:spacing w:after="0" w:line="240" w:lineRule="auto"/>
              <w:jc w:val="right"/>
              <w:rPr>
                <w:lang w:val="sk-SK"/>
              </w:rPr>
            </w:pPr>
            <w:r>
              <w:rPr>
                <w:sz w:val="15"/>
                <w:lang w:val="sk-SK"/>
              </w:rPr>
              <w:t>0</w:t>
            </w:r>
          </w:p>
        </w:tc>
        <w:tc>
          <w:tcPr>
            <w:tcW w:w="2268" w:type="dxa"/>
            <w:tcMar>
              <w:top w:w="45" w:type="dxa"/>
              <w:left w:w="45" w:type="dxa"/>
              <w:bottom w:w="45" w:type="dxa"/>
              <w:right w:w="45" w:type="dxa"/>
            </w:tcMar>
            <w:vAlign w:val="center"/>
          </w:tcPr>
          <w:p w14:paraId="5108D674" w14:textId="77777777" w:rsidR="00383024" w:rsidRDefault="006538A0">
            <w:pPr>
              <w:spacing w:after="0" w:line="240" w:lineRule="auto"/>
              <w:jc w:val="right"/>
              <w:rPr>
                <w:lang w:val="sk-SK"/>
              </w:rPr>
            </w:pPr>
            <w:r>
              <w:rPr>
                <w:sz w:val="15"/>
                <w:lang w:val="sk-SK"/>
              </w:rPr>
              <w:t>774</w:t>
            </w:r>
          </w:p>
        </w:tc>
      </w:tr>
      <w:tr w:rsidR="00383024" w14:paraId="5108D679" w14:textId="77777777">
        <w:trPr>
          <w:trHeight w:val="198"/>
          <w:jc w:val="center"/>
        </w:trPr>
        <w:tc>
          <w:tcPr>
            <w:tcW w:w="4535" w:type="dxa"/>
            <w:tcMar>
              <w:top w:w="45" w:type="dxa"/>
              <w:left w:w="45" w:type="dxa"/>
              <w:bottom w:w="45" w:type="dxa"/>
              <w:right w:w="45" w:type="dxa"/>
            </w:tcMar>
            <w:vAlign w:val="center"/>
          </w:tcPr>
          <w:p w14:paraId="5108D676" w14:textId="77777777" w:rsidR="00383024" w:rsidRDefault="006538A0">
            <w:pPr>
              <w:spacing w:after="0" w:line="240" w:lineRule="auto"/>
              <w:rPr>
                <w:lang w:val="sk-SK"/>
              </w:rPr>
            </w:pPr>
            <w:r>
              <w:rPr>
                <w:sz w:val="15"/>
                <w:lang w:val="sk-SK"/>
              </w:rPr>
              <w:lastRenderedPageBreak/>
              <w:t>Peniaze v pokladnici a ceniny</w:t>
            </w:r>
          </w:p>
        </w:tc>
        <w:tc>
          <w:tcPr>
            <w:tcW w:w="2268" w:type="dxa"/>
            <w:tcMar>
              <w:top w:w="45" w:type="dxa"/>
              <w:left w:w="45" w:type="dxa"/>
              <w:bottom w:w="45" w:type="dxa"/>
              <w:right w:w="45" w:type="dxa"/>
            </w:tcMar>
            <w:vAlign w:val="center"/>
          </w:tcPr>
          <w:p w14:paraId="5108D677" w14:textId="5D249A17" w:rsidR="00383024" w:rsidRDefault="006538A0">
            <w:pPr>
              <w:spacing w:after="0" w:line="240" w:lineRule="auto"/>
              <w:jc w:val="right"/>
              <w:rPr>
                <w:lang w:val="sk-SK"/>
              </w:rPr>
            </w:pPr>
            <w:r>
              <w:rPr>
                <w:sz w:val="15"/>
                <w:lang w:val="sk-SK"/>
              </w:rPr>
              <w:t>3</w:t>
            </w:r>
            <w:r w:rsidR="00931E0B">
              <w:rPr>
                <w:sz w:val="15"/>
                <w:lang w:val="sk-SK"/>
              </w:rPr>
              <w:t xml:space="preserve"> </w:t>
            </w:r>
            <w:r>
              <w:rPr>
                <w:sz w:val="15"/>
                <w:lang w:val="sk-SK"/>
              </w:rPr>
              <w:t>630</w:t>
            </w:r>
          </w:p>
        </w:tc>
        <w:tc>
          <w:tcPr>
            <w:tcW w:w="2268" w:type="dxa"/>
            <w:tcMar>
              <w:top w:w="45" w:type="dxa"/>
              <w:left w:w="45" w:type="dxa"/>
              <w:bottom w:w="45" w:type="dxa"/>
              <w:right w:w="45" w:type="dxa"/>
            </w:tcMar>
            <w:vAlign w:val="center"/>
          </w:tcPr>
          <w:p w14:paraId="5108D678" w14:textId="29D74033" w:rsidR="00383024" w:rsidRPr="00931E0B" w:rsidRDefault="006538A0">
            <w:pPr>
              <w:spacing w:after="0" w:line="240" w:lineRule="auto"/>
              <w:jc w:val="right"/>
              <w:rPr>
                <w:sz w:val="15"/>
                <w:lang w:val="sk-SK"/>
              </w:rPr>
            </w:pPr>
            <w:r w:rsidRPr="00931E0B">
              <w:rPr>
                <w:sz w:val="15"/>
                <w:lang w:val="sk-SK"/>
              </w:rPr>
              <w:t>2</w:t>
            </w:r>
            <w:r w:rsidR="00931E0B">
              <w:rPr>
                <w:sz w:val="15"/>
                <w:lang w:val="sk-SK"/>
              </w:rPr>
              <w:t xml:space="preserve"> </w:t>
            </w:r>
            <w:r w:rsidRPr="00931E0B">
              <w:rPr>
                <w:sz w:val="15"/>
                <w:lang w:val="sk-SK"/>
              </w:rPr>
              <w:t>786</w:t>
            </w:r>
          </w:p>
        </w:tc>
      </w:tr>
    </w:tbl>
    <w:p w14:paraId="5108D67A" w14:textId="77777777" w:rsidR="00383024" w:rsidRDefault="00383024">
      <w:pPr>
        <w:rPr>
          <w:lang w:val="sk-SK"/>
        </w:rPr>
      </w:pPr>
    </w:p>
    <w:p w14:paraId="5108D67B" w14:textId="77777777" w:rsidR="00383024" w:rsidRDefault="006538A0">
      <w:pPr>
        <w:pStyle w:val="Nadpis2"/>
        <w:spacing w:before="120" w:after="60"/>
        <w:rPr>
          <w:lang w:val="sk-SK"/>
        </w:rPr>
      </w:pPr>
      <w:r>
        <w:rPr>
          <w:rFonts w:ascii="Arial" w:hAnsi="Arial"/>
          <w:sz w:val="20"/>
          <w:lang w:val="sk-SK"/>
        </w:rPr>
        <w:t>12. Časové rozlíšenie aktív</w:t>
      </w:r>
    </w:p>
    <w:tbl>
      <w:tblPr>
        <w:tblStyle w:val="Mriekatabuky"/>
        <w:tblW w:w="0" w:type="auto"/>
        <w:jc w:val="center"/>
        <w:tblLook w:val="04A0" w:firstRow="1" w:lastRow="0" w:firstColumn="1" w:lastColumn="0" w:noHBand="0" w:noVBand="1"/>
      </w:tblPr>
      <w:tblGrid>
        <w:gridCol w:w="4535"/>
        <w:gridCol w:w="2268"/>
        <w:gridCol w:w="2268"/>
      </w:tblGrid>
      <w:tr w:rsidR="00383024" w14:paraId="5108D67F" w14:textId="77777777">
        <w:trPr>
          <w:tblHeader/>
          <w:jc w:val="center"/>
        </w:trPr>
        <w:tc>
          <w:tcPr>
            <w:tcW w:w="4535" w:type="dxa"/>
            <w:shd w:val="clear" w:color="auto" w:fill="D9EAF7"/>
            <w:tcMar>
              <w:top w:w="45" w:type="dxa"/>
              <w:left w:w="45" w:type="dxa"/>
              <w:bottom w:w="45" w:type="dxa"/>
              <w:right w:w="45" w:type="dxa"/>
            </w:tcMar>
            <w:vAlign w:val="center"/>
          </w:tcPr>
          <w:p w14:paraId="5108D67C" w14:textId="77777777" w:rsidR="00383024" w:rsidRDefault="006538A0">
            <w:pPr>
              <w:spacing w:after="0" w:line="240" w:lineRule="auto"/>
              <w:rPr>
                <w:lang w:val="sk-SK"/>
              </w:rPr>
            </w:pPr>
            <w:r>
              <w:rPr>
                <w:b/>
                <w:sz w:val="15"/>
                <w:lang w:val="sk-SK"/>
              </w:rPr>
              <w:t>Položka</w:t>
            </w:r>
          </w:p>
        </w:tc>
        <w:tc>
          <w:tcPr>
            <w:tcW w:w="2268" w:type="dxa"/>
            <w:shd w:val="clear" w:color="auto" w:fill="D9EAF7"/>
            <w:tcMar>
              <w:top w:w="45" w:type="dxa"/>
              <w:left w:w="45" w:type="dxa"/>
              <w:bottom w:w="45" w:type="dxa"/>
              <w:right w:w="45" w:type="dxa"/>
            </w:tcMar>
            <w:vAlign w:val="center"/>
          </w:tcPr>
          <w:p w14:paraId="5108D67D" w14:textId="77777777" w:rsidR="00383024" w:rsidRDefault="006538A0">
            <w:pPr>
              <w:spacing w:after="0" w:line="240" w:lineRule="auto"/>
              <w:jc w:val="right"/>
              <w:rPr>
                <w:lang w:val="sk-SK"/>
              </w:rPr>
            </w:pPr>
            <w:r>
              <w:rPr>
                <w:b/>
                <w:sz w:val="15"/>
                <w:lang w:val="sk-SK"/>
              </w:rPr>
              <w:t>31.12.2025</w:t>
            </w:r>
          </w:p>
        </w:tc>
        <w:tc>
          <w:tcPr>
            <w:tcW w:w="2268" w:type="dxa"/>
            <w:shd w:val="clear" w:color="auto" w:fill="D9EAF7"/>
            <w:tcMar>
              <w:top w:w="45" w:type="dxa"/>
              <w:left w:w="45" w:type="dxa"/>
              <w:bottom w:w="45" w:type="dxa"/>
              <w:right w:w="45" w:type="dxa"/>
            </w:tcMar>
            <w:vAlign w:val="center"/>
          </w:tcPr>
          <w:p w14:paraId="5108D67E" w14:textId="77777777" w:rsidR="00383024" w:rsidRDefault="006538A0">
            <w:pPr>
              <w:spacing w:after="0" w:line="240" w:lineRule="auto"/>
              <w:jc w:val="right"/>
              <w:rPr>
                <w:lang w:val="sk-SK"/>
              </w:rPr>
            </w:pPr>
            <w:r>
              <w:rPr>
                <w:b/>
                <w:sz w:val="15"/>
                <w:lang w:val="sk-SK"/>
              </w:rPr>
              <w:t>31.12.2024</w:t>
            </w:r>
          </w:p>
        </w:tc>
      </w:tr>
      <w:tr w:rsidR="00383024" w14:paraId="5108D683" w14:textId="77777777">
        <w:trPr>
          <w:jc w:val="center"/>
        </w:trPr>
        <w:tc>
          <w:tcPr>
            <w:tcW w:w="4535" w:type="dxa"/>
            <w:tcMar>
              <w:top w:w="45" w:type="dxa"/>
              <w:left w:w="45" w:type="dxa"/>
              <w:bottom w:w="45" w:type="dxa"/>
              <w:right w:w="45" w:type="dxa"/>
            </w:tcMar>
            <w:vAlign w:val="center"/>
          </w:tcPr>
          <w:p w14:paraId="5108D680" w14:textId="77777777" w:rsidR="00383024" w:rsidRDefault="006538A0">
            <w:pPr>
              <w:spacing w:after="0" w:line="240" w:lineRule="auto"/>
              <w:rPr>
                <w:lang w:val="sk-SK"/>
              </w:rPr>
            </w:pPr>
            <w:r>
              <w:rPr>
                <w:sz w:val="15"/>
                <w:lang w:val="sk-SK"/>
              </w:rPr>
              <w:t>Náklady budúcich období - dlhodobé</w:t>
            </w:r>
          </w:p>
        </w:tc>
        <w:tc>
          <w:tcPr>
            <w:tcW w:w="2268" w:type="dxa"/>
            <w:tcMar>
              <w:top w:w="45" w:type="dxa"/>
              <w:left w:w="45" w:type="dxa"/>
              <w:bottom w:w="45" w:type="dxa"/>
              <w:right w:w="45" w:type="dxa"/>
            </w:tcMar>
            <w:vAlign w:val="center"/>
          </w:tcPr>
          <w:p w14:paraId="5108D681" w14:textId="77777777" w:rsidR="00383024" w:rsidRDefault="006538A0">
            <w:pPr>
              <w:spacing w:after="0" w:line="240" w:lineRule="auto"/>
              <w:jc w:val="right"/>
              <w:rPr>
                <w:lang w:val="sk-SK"/>
              </w:rPr>
            </w:pPr>
            <w:r>
              <w:rPr>
                <w:sz w:val="15"/>
                <w:lang w:val="sk-SK"/>
              </w:rPr>
              <w:t>0</w:t>
            </w:r>
          </w:p>
        </w:tc>
        <w:tc>
          <w:tcPr>
            <w:tcW w:w="2268" w:type="dxa"/>
            <w:tcMar>
              <w:top w:w="45" w:type="dxa"/>
              <w:left w:w="45" w:type="dxa"/>
              <w:bottom w:w="45" w:type="dxa"/>
              <w:right w:w="45" w:type="dxa"/>
            </w:tcMar>
            <w:vAlign w:val="center"/>
          </w:tcPr>
          <w:p w14:paraId="5108D682" w14:textId="77777777" w:rsidR="00383024" w:rsidRDefault="006538A0">
            <w:pPr>
              <w:spacing w:after="0" w:line="240" w:lineRule="auto"/>
              <w:jc w:val="right"/>
              <w:rPr>
                <w:lang w:val="sk-SK"/>
              </w:rPr>
            </w:pPr>
            <w:r>
              <w:rPr>
                <w:sz w:val="15"/>
                <w:lang w:val="sk-SK"/>
              </w:rPr>
              <w:t>0</w:t>
            </w:r>
          </w:p>
        </w:tc>
      </w:tr>
      <w:tr w:rsidR="00383024" w14:paraId="5108D687" w14:textId="77777777">
        <w:trPr>
          <w:jc w:val="center"/>
        </w:trPr>
        <w:tc>
          <w:tcPr>
            <w:tcW w:w="4535" w:type="dxa"/>
            <w:tcMar>
              <w:top w:w="45" w:type="dxa"/>
              <w:left w:w="45" w:type="dxa"/>
              <w:bottom w:w="45" w:type="dxa"/>
              <w:right w:w="45" w:type="dxa"/>
            </w:tcMar>
            <w:vAlign w:val="center"/>
          </w:tcPr>
          <w:p w14:paraId="5108D684" w14:textId="77777777" w:rsidR="00383024" w:rsidRDefault="006538A0">
            <w:pPr>
              <w:spacing w:after="0" w:line="240" w:lineRule="auto"/>
              <w:rPr>
                <w:sz w:val="15"/>
                <w:lang w:val="sk-SK"/>
              </w:rPr>
            </w:pPr>
            <w:r>
              <w:rPr>
                <w:sz w:val="15"/>
                <w:lang w:val="sk-SK"/>
              </w:rPr>
              <w:t>Náklady budúcich období - krátkodobé</w:t>
            </w:r>
          </w:p>
        </w:tc>
        <w:tc>
          <w:tcPr>
            <w:tcW w:w="2268" w:type="dxa"/>
            <w:tcMar>
              <w:top w:w="45" w:type="dxa"/>
              <w:left w:w="45" w:type="dxa"/>
              <w:bottom w:w="45" w:type="dxa"/>
              <w:right w:w="45" w:type="dxa"/>
            </w:tcMar>
            <w:vAlign w:val="center"/>
          </w:tcPr>
          <w:p w14:paraId="5108D685" w14:textId="77777777" w:rsidR="00383024" w:rsidRDefault="006538A0">
            <w:pPr>
              <w:spacing w:after="0" w:line="240" w:lineRule="auto"/>
              <w:jc w:val="right"/>
              <w:rPr>
                <w:lang w:val="sk-SK"/>
              </w:rPr>
            </w:pPr>
            <w:r>
              <w:rPr>
                <w:sz w:val="15"/>
                <w:lang w:val="sk-SK"/>
              </w:rPr>
              <w:t>17 009</w:t>
            </w:r>
          </w:p>
        </w:tc>
        <w:tc>
          <w:tcPr>
            <w:tcW w:w="2268" w:type="dxa"/>
            <w:tcMar>
              <w:top w:w="45" w:type="dxa"/>
              <w:left w:w="45" w:type="dxa"/>
              <w:bottom w:w="45" w:type="dxa"/>
              <w:right w:w="45" w:type="dxa"/>
            </w:tcMar>
            <w:vAlign w:val="center"/>
          </w:tcPr>
          <w:p w14:paraId="5108D686" w14:textId="77777777" w:rsidR="00383024" w:rsidRDefault="006538A0">
            <w:pPr>
              <w:spacing w:after="0" w:line="240" w:lineRule="auto"/>
              <w:jc w:val="right"/>
              <w:rPr>
                <w:lang w:val="sk-SK"/>
              </w:rPr>
            </w:pPr>
            <w:r>
              <w:rPr>
                <w:sz w:val="15"/>
                <w:lang w:val="sk-SK"/>
              </w:rPr>
              <w:t>17 321</w:t>
            </w:r>
          </w:p>
        </w:tc>
      </w:tr>
      <w:tr w:rsidR="00383024" w14:paraId="5108D68B" w14:textId="77777777">
        <w:trPr>
          <w:jc w:val="center"/>
        </w:trPr>
        <w:tc>
          <w:tcPr>
            <w:tcW w:w="4535" w:type="dxa"/>
            <w:tcMar>
              <w:top w:w="45" w:type="dxa"/>
              <w:left w:w="45" w:type="dxa"/>
              <w:bottom w:w="45" w:type="dxa"/>
              <w:right w:w="45" w:type="dxa"/>
            </w:tcMar>
            <w:vAlign w:val="center"/>
          </w:tcPr>
          <w:p w14:paraId="5108D688" w14:textId="77777777" w:rsidR="00383024" w:rsidRDefault="006538A0">
            <w:pPr>
              <w:spacing w:after="0" w:line="240" w:lineRule="auto"/>
              <w:rPr>
                <w:lang w:val="sk-SK"/>
              </w:rPr>
            </w:pPr>
            <w:r>
              <w:rPr>
                <w:sz w:val="15"/>
                <w:lang w:val="sk-SK"/>
              </w:rPr>
              <w:t>Príjmy budúcich období - dlhodobé</w:t>
            </w:r>
          </w:p>
        </w:tc>
        <w:tc>
          <w:tcPr>
            <w:tcW w:w="2268" w:type="dxa"/>
            <w:tcMar>
              <w:top w:w="45" w:type="dxa"/>
              <w:left w:w="45" w:type="dxa"/>
              <w:bottom w:w="45" w:type="dxa"/>
              <w:right w:w="45" w:type="dxa"/>
            </w:tcMar>
            <w:vAlign w:val="center"/>
          </w:tcPr>
          <w:p w14:paraId="5108D689" w14:textId="77777777" w:rsidR="00383024" w:rsidRDefault="006538A0">
            <w:pPr>
              <w:spacing w:after="0" w:line="240" w:lineRule="auto"/>
              <w:jc w:val="right"/>
              <w:rPr>
                <w:lang w:val="sk-SK"/>
              </w:rPr>
            </w:pPr>
            <w:r>
              <w:rPr>
                <w:sz w:val="15"/>
                <w:lang w:val="sk-SK"/>
              </w:rPr>
              <w:t>0</w:t>
            </w:r>
          </w:p>
        </w:tc>
        <w:tc>
          <w:tcPr>
            <w:tcW w:w="2268" w:type="dxa"/>
            <w:tcMar>
              <w:top w:w="45" w:type="dxa"/>
              <w:left w:w="45" w:type="dxa"/>
              <w:bottom w:w="45" w:type="dxa"/>
              <w:right w:w="45" w:type="dxa"/>
            </w:tcMar>
            <w:vAlign w:val="center"/>
          </w:tcPr>
          <w:p w14:paraId="5108D68A" w14:textId="77777777" w:rsidR="00383024" w:rsidRDefault="006538A0">
            <w:pPr>
              <w:spacing w:after="0" w:line="240" w:lineRule="auto"/>
              <w:jc w:val="right"/>
              <w:rPr>
                <w:lang w:val="sk-SK"/>
              </w:rPr>
            </w:pPr>
            <w:r>
              <w:rPr>
                <w:sz w:val="15"/>
                <w:lang w:val="sk-SK"/>
              </w:rPr>
              <w:t>0</w:t>
            </w:r>
          </w:p>
        </w:tc>
      </w:tr>
      <w:tr w:rsidR="00383024" w14:paraId="5108D69E" w14:textId="77777777">
        <w:trPr>
          <w:jc w:val="center"/>
        </w:trPr>
        <w:tc>
          <w:tcPr>
            <w:tcW w:w="4535" w:type="dxa"/>
            <w:tcMar>
              <w:top w:w="45" w:type="dxa"/>
              <w:left w:w="45" w:type="dxa"/>
              <w:bottom w:w="45" w:type="dxa"/>
              <w:right w:w="45" w:type="dxa"/>
            </w:tcMar>
            <w:vAlign w:val="center"/>
          </w:tcPr>
          <w:p w14:paraId="5108D68C" w14:textId="77777777" w:rsidR="00383024" w:rsidRDefault="006538A0">
            <w:pPr>
              <w:spacing w:after="0" w:line="240" w:lineRule="auto"/>
              <w:rPr>
                <w:sz w:val="15"/>
                <w:lang w:val="sk-SK"/>
              </w:rPr>
            </w:pPr>
            <w:r>
              <w:rPr>
                <w:sz w:val="15"/>
                <w:lang w:val="sk-SK"/>
              </w:rPr>
              <w:t>Príjmy budúcich období - krátkodobé</w:t>
            </w:r>
          </w:p>
          <w:p w14:paraId="5108D68D" w14:textId="77777777" w:rsidR="00383024" w:rsidRDefault="006538A0">
            <w:pPr>
              <w:spacing w:after="0" w:line="240" w:lineRule="auto"/>
              <w:rPr>
                <w:sz w:val="15"/>
                <w:lang w:val="sk-SK"/>
              </w:rPr>
            </w:pPr>
            <w:r>
              <w:rPr>
                <w:sz w:val="15"/>
                <w:lang w:val="sk-SK"/>
              </w:rPr>
              <w:t>-z toho:</w:t>
            </w:r>
          </w:p>
          <w:p w14:paraId="5108D68E" w14:textId="77777777" w:rsidR="00383024" w:rsidRDefault="006538A0">
            <w:pPr>
              <w:spacing w:after="0" w:line="240" w:lineRule="auto"/>
              <w:rPr>
                <w:sz w:val="15"/>
                <w:lang w:val="sk-SK"/>
              </w:rPr>
            </w:pPr>
            <w:proofErr w:type="spellStart"/>
            <w:r>
              <w:rPr>
                <w:sz w:val="15"/>
                <w:lang w:val="sk-SK"/>
              </w:rPr>
              <w:t>Supervisory</w:t>
            </w:r>
            <w:proofErr w:type="spellEnd"/>
            <w:r>
              <w:rPr>
                <w:sz w:val="15"/>
                <w:lang w:val="sk-SK"/>
              </w:rPr>
              <w:t xml:space="preserve"> </w:t>
            </w:r>
            <w:proofErr w:type="spellStart"/>
            <w:r>
              <w:rPr>
                <w:sz w:val="15"/>
                <w:lang w:val="sk-SK"/>
              </w:rPr>
              <w:t>Board</w:t>
            </w:r>
            <w:proofErr w:type="spellEnd"/>
          </w:p>
          <w:p w14:paraId="5108D68F" w14:textId="77777777" w:rsidR="00383024" w:rsidRDefault="006538A0">
            <w:pPr>
              <w:spacing w:after="0" w:line="240" w:lineRule="auto"/>
              <w:rPr>
                <w:sz w:val="15"/>
                <w:lang w:val="sk-SK"/>
              </w:rPr>
            </w:pPr>
            <w:proofErr w:type="spellStart"/>
            <w:r>
              <w:rPr>
                <w:sz w:val="15"/>
                <w:lang w:val="sk-SK"/>
              </w:rPr>
              <w:t>Intranatek</w:t>
            </w:r>
            <w:proofErr w:type="spellEnd"/>
            <w:r>
              <w:rPr>
                <w:sz w:val="15"/>
                <w:lang w:val="sk-SK"/>
              </w:rPr>
              <w:t xml:space="preserve"> YE </w:t>
            </w:r>
            <w:proofErr w:type="spellStart"/>
            <w:r>
              <w:rPr>
                <w:sz w:val="15"/>
                <w:lang w:val="sk-SK"/>
              </w:rPr>
              <w:t>clearance</w:t>
            </w:r>
            <w:proofErr w:type="spellEnd"/>
            <w:r>
              <w:rPr>
                <w:sz w:val="15"/>
                <w:lang w:val="sk-SK"/>
              </w:rPr>
              <w:t xml:space="preserve"> </w:t>
            </w:r>
            <w:proofErr w:type="spellStart"/>
            <w:r>
              <w:rPr>
                <w:sz w:val="15"/>
                <w:lang w:val="sk-SK"/>
              </w:rPr>
              <w:t>other</w:t>
            </w:r>
            <w:proofErr w:type="spellEnd"/>
          </w:p>
          <w:p w14:paraId="5108D690" w14:textId="77777777" w:rsidR="00383024" w:rsidRDefault="006538A0">
            <w:pPr>
              <w:spacing w:after="0" w:line="240" w:lineRule="auto"/>
              <w:rPr>
                <w:sz w:val="15"/>
                <w:lang w:val="sk-SK"/>
              </w:rPr>
            </w:pPr>
            <w:proofErr w:type="spellStart"/>
            <w:r>
              <w:rPr>
                <w:sz w:val="15"/>
                <w:lang w:val="sk-SK"/>
              </w:rPr>
              <w:t>Intranatek</w:t>
            </w:r>
            <w:proofErr w:type="spellEnd"/>
            <w:r>
              <w:rPr>
                <w:sz w:val="15"/>
                <w:lang w:val="sk-SK"/>
              </w:rPr>
              <w:t xml:space="preserve"> YE </w:t>
            </w:r>
            <w:proofErr w:type="spellStart"/>
            <w:r>
              <w:rPr>
                <w:sz w:val="15"/>
                <w:lang w:val="sk-SK"/>
              </w:rPr>
              <w:t>clearance</w:t>
            </w:r>
            <w:proofErr w:type="spellEnd"/>
            <w:r>
              <w:rPr>
                <w:sz w:val="15"/>
                <w:lang w:val="sk-SK"/>
              </w:rPr>
              <w:t xml:space="preserve"> </w:t>
            </w:r>
            <w:proofErr w:type="spellStart"/>
            <w:r>
              <w:rPr>
                <w:sz w:val="15"/>
                <w:lang w:val="sk-SK"/>
              </w:rPr>
              <w:t>consultant</w:t>
            </w:r>
            <w:proofErr w:type="spellEnd"/>
          </w:p>
          <w:p w14:paraId="5108D691" w14:textId="77777777" w:rsidR="00383024" w:rsidRDefault="006538A0">
            <w:pPr>
              <w:spacing w:after="0" w:line="240" w:lineRule="auto"/>
              <w:rPr>
                <w:sz w:val="15"/>
                <w:lang w:val="sk-SK"/>
              </w:rPr>
            </w:pPr>
            <w:r>
              <w:rPr>
                <w:sz w:val="15"/>
                <w:lang w:val="sk-SK"/>
              </w:rPr>
              <w:t>ostatné</w:t>
            </w:r>
          </w:p>
        </w:tc>
        <w:tc>
          <w:tcPr>
            <w:tcW w:w="2268" w:type="dxa"/>
            <w:tcMar>
              <w:top w:w="45" w:type="dxa"/>
              <w:left w:w="45" w:type="dxa"/>
              <w:bottom w:w="45" w:type="dxa"/>
              <w:right w:w="45" w:type="dxa"/>
            </w:tcMar>
            <w:vAlign w:val="center"/>
          </w:tcPr>
          <w:p w14:paraId="5108D692" w14:textId="77777777" w:rsidR="00383024" w:rsidRPr="00E304C8" w:rsidRDefault="006538A0">
            <w:pPr>
              <w:spacing w:after="0" w:line="240" w:lineRule="auto"/>
              <w:jc w:val="right"/>
              <w:rPr>
                <w:sz w:val="15"/>
                <w:lang w:val="sk-SK"/>
              </w:rPr>
            </w:pPr>
            <w:r w:rsidRPr="00E304C8">
              <w:rPr>
                <w:sz w:val="15"/>
                <w:lang w:val="sk-SK"/>
              </w:rPr>
              <w:t>221 597</w:t>
            </w:r>
          </w:p>
          <w:p w14:paraId="5108D693" w14:textId="77777777" w:rsidR="00383024" w:rsidRPr="00E304C8" w:rsidRDefault="00383024">
            <w:pPr>
              <w:spacing w:after="0" w:line="240" w:lineRule="auto"/>
              <w:jc w:val="right"/>
              <w:rPr>
                <w:sz w:val="15"/>
                <w:lang w:val="sk-SK"/>
              </w:rPr>
            </w:pPr>
          </w:p>
          <w:p w14:paraId="5108D694" w14:textId="1F81A25F" w:rsidR="00383024" w:rsidRPr="00E304C8" w:rsidRDefault="006538A0">
            <w:pPr>
              <w:spacing w:after="0" w:line="240" w:lineRule="auto"/>
              <w:jc w:val="right"/>
              <w:rPr>
                <w:sz w:val="15"/>
                <w:lang w:val="sk-SK"/>
              </w:rPr>
            </w:pPr>
            <w:r w:rsidRPr="00E304C8">
              <w:rPr>
                <w:sz w:val="15"/>
                <w:lang w:val="sk-SK"/>
              </w:rPr>
              <w:t>53</w:t>
            </w:r>
            <w:r w:rsidR="00783475" w:rsidRPr="00E304C8">
              <w:rPr>
                <w:sz w:val="15"/>
                <w:lang w:val="sk-SK"/>
              </w:rPr>
              <w:t xml:space="preserve"> </w:t>
            </w:r>
            <w:r w:rsidRPr="00E304C8">
              <w:rPr>
                <w:sz w:val="15"/>
                <w:lang w:val="sk-SK"/>
              </w:rPr>
              <w:t>337</w:t>
            </w:r>
          </w:p>
          <w:p w14:paraId="5108D695" w14:textId="4B3ED0E1" w:rsidR="00383024" w:rsidRPr="00E304C8" w:rsidRDefault="006538A0">
            <w:pPr>
              <w:spacing w:after="0" w:line="240" w:lineRule="auto"/>
              <w:jc w:val="right"/>
              <w:rPr>
                <w:sz w:val="15"/>
                <w:lang w:val="sk-SK"/>
              </w:rPr>
            </w:pPr>
            <w:r w:rsidRPr="00E304C8">
              <w:rPr>
                <w:sz w:val="15"/>
                <w:lang w:val="sk-SK"/>
              </w:rPr>
              <w:t>39</w:t>
            </w:r>
            <w:r w:rsidR="00783475" w:rsidRPr="00E304C8">
              <w:rPr>
                <w:sz w:val="15"/>
                <w:lang w:val="sk-SK"/>
              </w:rPr>
              <w:t xml:space="preserve"> </w:t>
            </w:r>
            <w:r w:rsidRPr="00E304C8">
              <w:rPr>
                <w:sz w:val="15"/>
                <w:lang w:val="sk-SK"/>
              </w:rPr>
              <w:t>721</w:t>
            </w:r>
          </w:p>
          <w:p w14:paraId="5108D696" w14:textId="43E034AF" w:rsidR="00383024" w:rsidRDefault="006538A0">
            <w:pPr>
              <w:spacing w:after="0" w:line="240" w:lineRule="auto"/>
              <w:jc w:val="right"/>
              <w:rPr>
                <w:sz w:val="15"/>
                <w:lang w:val="sk-SK"/>
              </w:rPr>
            </w:pPr>
            <w:r w:rsidRPr="00E304C8">
              <w:rPr>
                <w:sz w:val="15"/>
                <w:lang w:val="sk-SK"/>
              </w:rPr>
              <w:t>128</w:t>
            </w:r>
            <w:r w:rsidR="00783475" w:rsidRPr="00E304C8">
              <w:rPr>
                <w:sz w:val="15"/>
                <w:lang w:val="sk-SK"/>
              </w:rPr>
              <w:t xml:space="preserve"> </w:t>
            </w:r>
            <w:r w:rsidRPr="00E304C8">
              <w:rPr>
                <w:sz w:val="15"/>
                <w:lang w:val="sk-SK"/>
              </w:rPr>
              <w:t>164</w:t>
            </w:r>
          </w:p>
          <w:p w14:paraId="5108D697" w14:textId="77777777" w:rsidR="00383024" w:rsidRDefault="006538A0">
            <w:pPr>
              <w:spacing w:after="0" w:line="240" w:lineRule="auto"/>
              <w:jc w:val="right"/>
              <w:rPr>
                <w:sz w:val="15"/>
                <w:lang w:val="sk-SK"/>
              </w:rPr>
            </w:pPr>
            <w:r>
              <w:rPr>
                <w:sz w:val="15"/>
                <w:lang w:val="sk-SK"/>
              </w:rPr>
              <w:t>375</w:t>
            </w:r>
          </w:p>
        </w:tc>
        <w:tc>
          <w:tcPr>
            <w:tcW w:w="2268" w:type="dxa"/>
            <w:tcMar>
              <w:top w:w="45" w:type="dxa"/>
              <w:left w:w="45" w:type="dxa"/>
              <w:bottom w:w="45" w:type="dxa"/>
              <w:right w:w="45" w:type="dxa"/>
            </w:tcMar>
            <w:vAlign w:val="center"/>
          </w:tcPr>
          <w:p w14:paraId="5108D698" w14:textId="77777777" w:rsidR="00383024" w:rsidRDefault="006538A0">
            <w:pPr>
              <w:spacing w:after="0" w:line="240" w:lineRule="auto"/>
              <w:jc w:val="right"/>
              <w:rPr>
                <w:sz w:val="15"/>
                <w:lang w:val="sk-SK"/>
              </w:rPr>
            </w:pPr>
            <w:r>
              <w:rPr>
                <w:sz w:val="15"/>
                <w:lang w:val="sk-SK"/>
              </w:rPr>
              <w:t>80 000</w:t>
            </w:r>
          </w:p>
          <w:p w14:paraId="5108D699" w14:textId="77777777" w:rsidR="00383024" w:rsidRDefault="00383024">
            <w:pPr>
              <w:spacing w:after="0" w:line="240" w:lineRule="auto"/>
              <w:jc w:val="right"/>
              <w:rPr>
                <w:sz w:val="15"/>
                <w:lang w:val="sk-SK"/>
              </w:rPr>
            </w:pPr>
          </w:p>
          <w:p w14:paraId="5108D69A" w14:textId="77777777" w:rsidR="00383024" w:rsidRDefault="00383024">
            <w:pPr>
              <w:spacing w:after="0" w:line="240" w:lineRule="auto"/>
              <w:jc w:val="right"/>
              <w:rPr>
                <w:sz w:val="15"/>
                <w:lang w:val="sk-SK"/>
              </w:rPr>
            </w:pPr>
          </w:p>
          <w:p w14:paraId="5108D69B" w14:textId="77777777" w:rsidR="00383024" w:rsidRDefault="00383024">
            <w:pPr>
              <w:spacing w:after="0" w:line="240" w:lineRule="auto"/>
              <w:jc w:val="right"/>
              <w:rPr>
                <w:sz w:val="15"/>
                <w:lang w:val="sk-SK"/>
              </w:rPr>
            </w:pPr>
          </w:p>
          <w:p w14:paraId="5108D69C" w14:textId="77777777" w:rsidR="00383024" w:rsidRDefault="00383024">
            <w:pPr>
              <w:spacing w:after="0" w:line="240" w:lineRule="auto"/>
              <w:jc w:val="right"/>
              <w:rPr>
                <w:sz w:val="15"/>
                <w:lang w:val="sk-SK"/>
              </w:rPr>
            </w:pPr>
          </w:p>
          <w:p w14:paraId="5108D69D" w14:textId="77777777" w:rsidR="00383024" w:rsidRDefault="00383024">
            <w:pPr>
              <w:spacing w:after="0" w:line="240" w:lineRule="auto"/>
              <w:jc w:val="right"/>
              <w:rPr>
                <w:sz w:val="15"/>
                <w:lang w:val="sk-SK"/>
              </w:rPr>
            </w:pPr>
          </w:p>
        </w:tc>
      </w:tr>
      <w:tr w:rsidR="00383024" w14:paraId="5108D6A2" w14:textId="77777777">
        <w:trPr>
          <w:jc w:val="center"/>
        </w:trPr>
        <w:tc>
          <w:tcPr>
            <w:tcW w:w="4535" w:type="dxa"/>
            <w:tcMar>
              <w:top w:w="45" w:type="dxa"/>
              <w:left w:w="45" w:type="dxa"/>
              <w:bottom w:w="45" w:type="dxa"/>
              <w:right w:w="45" w:type="dxa"/>
            </w:tcMar>
            <w:vAlign w:val="center"/>
          </w:tcPr>
          <w:p w14:paraId="5108D69F" w14:textId="77777777" w:rsidR="00383024" w:rsidRDefault="006538A0">
            <w:pPr>
              <w:spacing w:after="0" w:line="240" w:lineRule="auto"/>
              <w:rPr>
                <w:lang w:val="sk-SK"/>
              </w:rPr>
            </w:pPr>
            <w:r>
              <w:rPr>
                <w:sz w:val="15"/>
                <w:lang w:val="sk-SK"/>
              </w:rPr>
              <w:t>Časové rozlíšenie spolu</w:t>
            </w:r>
          </w:p>
        </w:tc>
        <w:tc>
          <w:tcPr>
            <w:tcW w:w="2268" w:type="dxa"/>
            <w:tcMar>
              <w:top w:w="45" w:type="dxa"/>
              <w:left w:w="45" w:type="dxa"/>
              <w:bottom w:w="45" w:type="dxa"/>
              <w:right w:w="45" w:type="dxa"/>
            </w:tcMar>
            <w:vAlign w:val="center"/>
          </w:tcPr>
          <w:p w14:paraId="5108D6A0" w14:textId="77777777" w:rsidR="00383024" w:rsidRDefault="006538A0">
            <w:pPr>
              <w:spacing w:after="0" w:line="240" w:lineRule="auto"/>
              <w:jc w:val="right"/>
              <w:rPr>
                <w:lang w:val="sk-SK"/>
              </w:rPr>
            </w:pPr>
            <w:r>
              <w:rPr>
                <w:sz w:val="15"/>
                <w:lang w:val="sk-SK"/>
              </w:rPr>
              <w:t>238 606</w:t>
            </w:r>
          </w:p>
        </w:tc>
        <w:tc>
          <w:tcPr>
            <w:tcW w:w="2268" w:type="dxa"/>
            <w:tcMar>
              <w:top w:w="45" w:type="dxa"/>
              <w:left w:w="45" w:type="dxa"/>
              <w:bottom w:w="45" w:type="dxa"/>
              <w:right w:w="45" w:type="dxa"/>
            </w:tcMar>
            <w:vAlign w:val="center"/>
          </w:tcPr>
          <w:p w14:paraId="5108D6A1" w14:textId="77777777" w:rsidR="00383024" w:rsidRDefault="006538A0">
            <w:pPr>
              <w:spacing w:after="0" w:line="240" w:lineRule="auto"/>
              <w:jc w:val="right"/>
              <w:rPr>
                <w:lang w:val="sk-SK"/>
              </w:rPr>
            </w:pPr>
            <w:r>
              <w:rPr>
                <w:sz w:val="15"/>
                <w:lang w:val="sk-SK"/>
              </w:rPr>
              <w:t>97 321</w:t>
            </w:r>
          </w:p>
        </w:tc>
      </w:tr>
    </w:tbl>
    <w:p w14:paraId="5108D6A3" w14:textId="77777777" w:rsidR="00383024" w:rsidRDefault="006538A0">
      <w:pPr>
        <w:pStyle w:val="Nadpis2"/>
        <w:spacing w:before="120" w:after="60"/>
        <w:rPr>
          <w:lang w:val="sk-SK"/>
        </w:rPr>
      </w:pPr>
      <w:r>
        <w:rPr>
          <w:rFonts w:ascii="Arial" w:hAnsi="Arial"/>
          <w:sz w:val="20"/>
          <w:lang w:val="sk-SK"/>
        </w:rPr>
        <w:t>13. Vlastné imanie</w:t>
      </w:r>
    </w:p>
    <w:tbl>
      <w:tblPr>
        <w:tblStyle w:val="Mriekatabuky"/>
        <w:tblW w:w="0" w:type="auto"/>
        <w:jc w:val="center"/>
        <w:tblLook w:val="04A0" w:firstRow="1" w:lastRow="0" w:firstColumn="1" w:lastColumn="0" w:noHBand="0" w:noVBand="1"/>
      </w:tblPr>
      <w:tblGrid>
        <w:gridCol w:w="4535"/>
        <w:gridCol w:w="2268"/>
        <w:gridCol w:w="2268"/>
      </w:tblGrid>
      <w:tr w:rsidR="00383024" w14:paraId="5108D6A7" w14:textId="77777777">
        <w:trPr>
          <w:tblHeader/>
          <w:jc w:val="center"/>
        </w:trPr>
        <w:tc>
          <w:tcPr>
            <w:tcW w:w="4535" w:type="dxa"/>
            <w:shd w:val="clear" w:color="auto" w:fill="D9EAF7"/>
            <w:tcMar>
              <w:top w:w="45" w:type="dxa"/>
              <w:left w:w="45" w:type="dxa"/>
              <w:bottom w:w="45" w:type="dxa"/>
              <w:right w:w="45" w:type="dxa"/>
            </w:tcMar>
            <w:vAlign w:val="center"/>
          </w:tcPr>
          <w:p w14:paraId="5108D6A4" w14:textId="77777777" w:rsidR="00383024" w:rsidRDefault="006538A0">
            <w:pPr>
              <w:spacing w:after="0" w:line="240" w:lineRule="auto"/>
              <w:rPr>
                <w:lang w:val="sk-SK"/>
              </w:rPr>
            </w:pPr>
            <w:r>
              <w:rPr>
                <w:b/>
                <w:sz w:val="15"/>
                <w:lang w:val="sk-SK"/>
              </w:rPr>
              <w:t>Položka</w:t>
            </w:r>
          </w:p>
        </w:tc>
        <w:tc>
          <w:tcPr>
            <w:tcW w:w="2268" w:type="dxa"/>
            <w:shd w:val="clear" w:color="auto" w:fill="D9EAF7"/>
            <w:tcMar>
              <w:top w:w="45" w:type="dxa"/>
              <w:left w:w="45" w:type="dxa"/>
              <w:bottom w:w="45" w:type="dxa"/>
              <w:right w:w="45" w:type="dxa"/>
            </w:tcMar>
            <w:vAlign w:val="center"/>
          </w:tcPr>
          <w:p w14:paraId="5108D6A5" w14:textId="77777777" w:rsidR="00383024" w:rsidRDefault="006538A0">
            <w:pPr>
              <w:spacing w:after="0" w:line="240" w:lineRule="auto"/>
              <w:jc w:val="right"/>
              <w:rPr>
                <w:lang w:val="sk-SK"/>
              </w:rPr>
            </w:pPr>
            <w:r>
              <w:rPr>
                <w:b/>
                <w:sz w:val="15"/>
                <w:lang w:val="sk-SK"/>
              </w:rPr>
              <w:t>31.12.2025</w:t>
            </w:r>
          </w:p>
        </w:tc>
        <w:tc>
          <w:tcPr>
            <w:tcW w:w="2268" w:type="dxa"/>
            <w:shd w:val="clear" w:color="auto" w:fill="D9EAF7"/>
            <w:tcMar>
              <w:top w:w="45" w:type="dxa"/>
              <w:left w:w="45" w:type="dxa"/>
              <w:bottom w:w="45" w:type="dxa"/>
              <w:right w:w="45" w:type="dxa"/>
            </w:tcMar>
            <w:vAlign w:val="center"/>
          </w:tcPr>
          <w:p w14:paraId="5108D6A6" w14:textId="77777777" w:rsidR="00383024" w:rsidRDefault="006538A0">
            <w:pPr>
              <w:spacing w:after="0" w:line="240" w:lineRule="auto"/>
              <w:jc w:val="right"/>
              <w:rPr>
                <w:lang w:val="sk-SK"/>
              </w:rPr>
            </w:pPr>
            <w:r>
              <w:rPr>
                <w:b/>
                <w:sz w:val="15"/>
                <w:lang w:val="sk-SK"/>
              </w:rPr>
              <w:t>31.12.2024</w:t>
            </w:r>
          </w:p>
        </w:tc>
      </w:tr>
      <w:tr w:rsidR="00383024" w14:paraId="5108D6AB" w14:textId="77777777">
        <w:trPr>
          <w:jc w:val="center"/>
        </w:trPr>
        <w:tc>
          <w:tcPr>
            <w:tcW w:w="4535" w:type="dxa"/>
            <w:tcMar>
              <w:top w:w="45" w:type="dxa"/>
              <w:left w:w="45" w:type="dxa"/>
              <w:bottom w:w="45" w:type="dxa"/>
              <w:right w:w="45" w:type="dxa"/>
            </w:tcMar>
            <w:vAlign w:val="center"/>
          </w:tcPr>
          <w:p w14:paraId="5108D6A8" w14:textId="77777777" w:rsidR="00383024" w:rsidRDefault="006538A0">
            <w:pPr>
              <w:spacing w:after="0" w:line="240" w:lineRule="auto"/>
              <w:rPr>
                <w:lang w:val="sk-SK"/>
              </w:rPr>
            </w:pPr>
            <w:r>
              <w:rPr>
                <w:sz w:val="15"/>
                <w:lang w:val="sk-SK"/>
              </w:rPr>
              <w:t>Vlastné imanie spolu</w:t>
            </w:r>
          </w:p>
        </w:tc>
        <w:tc>
          <w:tcPr>
            <w:tcW w:w="2268" w:type="dxa"/>
            <w:tcMar>
              <w:top w:w="45" w:type="dxa"/>
              <w:left w:w="45" w:type="dxa"/>
              <w:bottom w:w="45" w:type="dxa"/>
              <w:right w:w="45" w:type="dxa"/>
            </w:tcMar>
            <w:vAlign w:val="center"/>
          </w:tcPr>
          <w:p w14:paraId="5108D6A9" w14:textId="77777777" w:rsidR="00383024" w:rsidRDefault="006538A0">
            <w:pPr>
              <w:spacing w:after="0" w:line="240" w:lineRule="auto"/>
              <w:jc w:val="right"/>
              <w:rPr>
                <w:lang w:val="sk-SK"/>
              </w:rPr>
            </w:pPr>
            <w:r>
              <w:rPr>
                <w:sz w:val="15"/>
                <w:lang w:val="sk-SK"/>
              </w:rPr>
              <w:t>1 085 990</w:t>
            </w:r>
          </w:p>
        </w:tc>
        <w:tc>
          <w:tcPr>
            <w:tcW w:w="2268" w:type="dxa"/>
            <w:tcMar>
              <w:top w:w="45" w:type="dxa"/>
              <w:left w:w="45" w:type="dxa"/>
              <w:bottom w:w="45" w:type="dxa"/>
              <w:right w:w="45" w:type="dxa"/>
            </w:tcMar>
            <w:vAlign w:val="center"/>
          </w:tcPr>
          <w:p w14:paraId="5108D6AA" w14:textId="77777777" w:rsidR="00383024" w:rsidRDefault="006538A0">
            <w:pPr>
              <w:spacing w:after="0" w:line="240" w:lineRule="auto"/>
              <w:jc w:val="right"/>
              <w:rPr>
                <w:lang w:val="sk-SK"/>
              </w:rPr>
            </w:pPr>
            <w:r>
              <w:rPr>
                <w:sz w:val="15"/>
                <w:lang w:val="sk-SK"/>
              </w:rPr>
              <w:t>953 856</w:t>
            </w:r>
          </w:p>
        </w:tc>
      </w:tr>
      <w:tr w:rsidR="00383024" w14:paraId="5108D6AF" w14:textId="77777777">
        <w:trPr>
          <w:jc w:val="center"/>
        </w:trPr>
        <w:tc>
          <w:tcPr>
            <w:tcW w:w="4535" w:type="dxa"/>
            <w:tcMar>
              <w:top w:w="45" w:type="dxa"/>
              <w:left w:w="45" w:type="dxa"/>
              <w:bottom w:w="45" w:type="dxa"/>
              <w:right w:w="45" w:type="dxa"/>
            </w:tcMar>
            <w:vAlign w:val="center"/>
          </w:tcPr>
          <w:p w14:paraId="5108D6AC" w14:textId="77777777" w:rsidR="00383024" w:rsidRDefault="006538A0">
            <w:pPr>
              <w:spacing w:after="0" w:line="240" w:lineRule="auto"/>
              <w:rPr>
                <w:lang w:val="sk-SK"/>
              </w:rPr>
            </w:pPr>
            <w:r>
              <w:rPr>
                <w:sz w:val="15"/>
                <w:lang w:val="sk-SK"/>
              </w:rPr>
              <w:t>Základné imanie</w:t>
            </w:r>
          </w:p>
        </w:tc>
        <w:tc>
          <w:tcPr>
            <w:tcW w:w="2268" w:type="dxa"/>
            <w:tcMar>
              <w:top w:w="45" w:type="dxa"/>
              <w:left w:w="45" w:type="dxa"/>
              <w:bottom w:w="45" w:type="dxa"/>
              <w:right w:w="45" w:type="dxa"/>
            </w:tcMar>
            <w:vAlign w:val="center"/>
          </w:tcPr>
          <w:p w14:paraId="5108D6AD" w14:textId="77777777" w:rsidR="00383024" w:rsidRDefault="006538A0">
            <w:pPr>
              <w:spacing w:after="0" w:line="240" w:lineRule="auto"/>
              <w:jc w:val="right"/>
              <w:rPr>
                <w:lang w:val="sk-SK"/>
              </w:rPr>
            </w:pPr>
            <w:r>
              <w:rPr>
                <w:sz w:val="15"/>
                <w:lang w:val="sk-SK"/>
              </w:rPr>
              <w:t>70 000</w:t>
            </w:r>
          </w:p>
        </w:tc>
        <w:tc>
          <w:tcPr>
            <w:tcW w:w="2268" w:type="dxa"/>
            <w:tcMar>
              <w:top w:w="45" w:type="dxa"/>
              <w:left w:w="45" w:type="dxa"/>
              <w:bottom w:w="45" w:type="dxa"/>
              <w:right w:w="45" w:type="dxa"/>
            </w:tcMar>
            <w:vAlign w:val="center"/>
          </w:tcPr>
          <w:p w14:paraId="5108D6AE" w14:textId="77777777" w:rsidR="00383024" w:rsidRDefault="006538A0">
            <w:pPr>
              <w:spacing w:after="0" w:line="240" w:lineRule="auto"/>
              <w:jc w:val="right"/>
              <w:rPr>
                <w:lang w:val="sk-SK"/>
              </w:rPr>
            </w:pPr>
            <w:r>
              <w:rPr>
                <w:sz w:val="15"/>
                <w:lang w:val="sk-SK"/>
              </w:rPr>
              <w:t>70 000</w:t>
            </w:r>
          </w:p>
        </w:tc>
      </w:tr>
      <w:tr w:rsidR="00383024" w14:paraId="5108D6B3" w14:textId="77777777">
        <w:trPr>
          <w:jc w:val="center"/>
        </w:trPr>
        <w:tc>
          <w:tcPr>
            <w:tcW w:w="4535" w:type="dxa"/>
            <w:tcMar>
              <w:top w:w="45" w:type="dxa"/>
              <w:left w:w="45" w:type="dxa"/>
              <w:bottom w:w="45" w:type="dxa"/>
              <w:right w:w="45" w:type="dxa"/>
            </w:tcMar>
            <w:vAlign w:val="center"/>
          </w:tcPr>
          <w:p w14:paraId="5108D6B0" w14:textId="77777777" w:rsidR="00383024" w:rsidRDefault="006538A0">
            <w:pPr>
              <w:spacing w:after="0" w:line="240" w:lineRule="auto"/>
              <w:rPr>
                <w:lang w:val="sk-SK"/>
              </w:rPr>
            </w:pPr>
            <w:r>
              <w:rPr>
                <w:sz w:val="15"/>
                <w:lang w:val="sk-SK"/>
              </w:rPr>
              <w:t>Zákonné rezervné fondy</w:t>
            </w:r>
          </w:p>
        </w:tc>
        <w:tc>
          <w:tcPr>
            <w:tcW w:w="2268" w:type="dxa"/>
            <w:tcMar>
              <w:top w:w="45" w:type="dxa"/>
              <w:left w:w="45" w:type="dxa"/>
              <w:bottom w:w="45" w:type="dxa"/>
              <w:right w:w="45" w:type="dxa"/>
            </w:tcMar>
            <w:vAlign w:val="center"/>
          </w:tcPr>
          <w:p w14:paraId="5108D6B1" w14:textId="77777777" w:rsidR="00383024" w:rsidRDefault="006538A0">
            <w:pPr>
              <w:spacing w:after="0" w:line="240" w:lineRule="auto"/>
              <w:jc w:val="right"/>
              <w:rPr>
                <w:lang w:val="sk-SK"/>
              </w:rPr>
            </w:pPr>
            <w:r>
              <w:rPr>
                <w:sz w:val="15"/>
                <w:lang w:val="sk-SK"/>
              </w:rPr>
              <w:t>7 000</w:t>
            </w:r>
          </w:p>
        </w:tc>
        <w:tc>
          <w:tcPr>
            <w:tcW w:w="2268" w:type="dxa"/>
            <w:tcMar>
              <w:top w:w="45" w:type="dxa"/>
              <w:left w:w="45" w:type="dxa"/>
              <w:bottom w:w="45" w:type="dxa"/>
              <w:right w:w="45" w:type="dxa"/>
            </w:tcMar>
            <w:vAlign w:val="center"/>
          </w:tcPr>
          <w:p w14:paraId="5108D6B2" w14:textId="77777777" w:rsidR="00383024" w:rsidRDefault="006538A0">
            <w:pPr>
              <w:spacing w:after="0" w:line="240" w:lineRule="auto"/>
              <w:jc w:val="right"/>
              <w:rPr>
                <w:lang w:val="sk-SK"/>
              </w:rPr>
            </w:pPr>
            <w:r>
              <w:rPr>
                <w:sz w:val="15"/>
                <w:lang w:val="sk-SK"/>
              </w:rPr>
              <w:t>7 000</w:t>
            </w:r>
          </w:p>
        </w:tc>
      </w:tr>
      <w:tr w:rsidR="00383024" w14:paraId="5108D6B7" w14:textId="77777777">
        <w:trPr>
          <w:jc w:val="center"/>
        </w:trPr>
        <w:tc>
          <w:tcPr>
            <w:tcW w:w="4535" w:type="dxa"/>
            <w:tcMar>
              <w:top w:w="45" w:type="dxa"/>
              <w:left w:w="45" w:type="dxa"/>
              <w:bottom w:w="45" w:type="dxa"/>
              <w:right w:w="45" w:type="dxa"/>
            </w:tcMar>
            <w:vAlign w:val="center"/>
          </w:tcPr>
          <w:p w14:paraId="5108D6B4" w14:textId="77777777" w:rsidR="00383024" w:rsidRDefault="006538A0">
            <w:pPr>
              <w:spacing w:after="0" w:line="240" w:lineRule="auto"/>
              <w:rPr>
                <w:lang w:val="sk-SK"/>
              </w:rPr>
            </w:pPr>
            <w:r>
              <w:rPr>
                <w:sz w:val="15"/>
                <w:lang w:val="sk-SK"/>
              </w:rPr>
              <w:t>Nerozdelený zisk minulých rokov</w:t>
            </w:r>
          </w:p>
        </w:tc>
        <w:tc>
          <w:tcPr>
            <w:tcW w:w="2268" w:type="dxa"/>
            <w:tcMar>
              <w:top w:w="45" w:type="dxa"/>
              <w:left w:w="45" w:type="dxa"/>
              <w:bottom w:w="45" w:type="dxa"/>
              <w:right w:w="45" w:type="dxa"/>
            </w:tcMar>
            <w:vAlign w:val="center"/>
          </w:tcPr>
          <w:p w14:paraId="5108D6B5" w14:textId="77777777" w:rsidR="00383024" w:rsidRDefault="006538A0">
            <w:pPr>
              <w:spacing w:after="0" w:line="240" w:lineRule="auto"/>
              <w:jc w:val="right"/>
              <w:rPr>
                <w:lang w:val="sk-SK"/>
              </w:rPr>
            </w:pPr>
            <w:r>
              <w:rPr>
                <w:sz w:val="15"/>
                <w:lang w:val="sk-SK"/>
              </w:rPr>
              <w:t>544 855</w:t>
            </w:r>
          </w:p>
        </w:tc>
        <w:tc>
          <w:tcPr>
            <w:tcW w:w="2268" w:type="dxa"/>
            <w:tcMar>
              <w:top w:w="45" w:type="dxa"/>
              <w:left w:w="45" w:type="dxa"/>
              <w:bottom w:w="45" w:type="dxa"/>
              <w:right w:w="45" w:type="dxa"/>
            </w:tcMar>
            <w:vAlign w:val="center"/>
          </w:tcPr>
          <w:p w14:paraId="5108D6B6" w14:textId="77777777" w:rsidR="00383024" w:rsidRDefault="006538A0">
            <w:pPr>
              <w:spacing w:after="0" w:line="240" w:lineRule="auto"/>
              <w:jc w:val="right"/>
              <w:rPr>
                <w:lang w:val="sk-SK"/>
              </w:rPr>
            </w:pPr>
            <w:r>
              <w:rPr>
                <w:sz w:val="15"/>
                <w:lang w:val="sk-SK"/>
              </w:rPr>
              <w:t>450 863</w:t>
            </w:r>
          </w:p>
        </w:tc>
      </w:tr>
      <w:tr w:rsidR="00383024" w14:paraId="5108D6BB" w14:textId="77777777">
        <w:trPr>
          <w:jc w:val="center"/>
        </w:trPr>
        <w:tc>
          <w:tcPr>
            <w:tcW w:w="4535" w:type="dxa"/>
            <w:tcMar>
              <w:top w:w="45" w:type="dxa"/>
              <w:left w:w="45" w:type="dxa"/>
              <w:bottom w:w="45" w:type="dxa"/>
              <w:right w:w="45" w:type="dxa"/>
            </w:tcMar>
            <w:vAlign w:val="center"/>
          </w:tcPr>
          <w:p w14:paraId="5108D6B8" w14:textId="77777777" w:rsidR="00383024" w:rsidRDefault="006538A0">
            <w:pPr>
              <w:spacing w:after="0" w:line="240" w:lineRule="auto"/>
              <w:rPr>
                <w:lang w:val="sk-SK"/>
              </w:rPr>
            </w:pPr>
            <w:r>
              <w:rPr>
                <w:sz w:val="15"/>
                <w:lang w:val="sk-SK"/>
              </w:rPr>
              <w:t>Výsledok hospodárenia za účtovné obdobie po zdanení</w:t>
            </w:r>
          </w:p>
        </w:tc>
        <w:tc>
          <w:tcPr>
            <w:tcW w:w="2268" w:type="dxa"/>
            <w:tcMar>
              <w:top w:w="45" w:type="dxa"/>
              <w:left w:w="45" w:type="dxa"/>
              <w:bottom w:w="45" w:type="dxa"/>
              <w:right w:w="45" w:type="dxa"/>
            </w:tcMar>
            <w:vAlign w:val="center"/>
          </w:tcPr>
          <w:p w14:paraId="5108D6B9" w14:textId="77777777" w:rsidR="00383024" w:rsidRDefault="006538A0">
            <w:pPr>
              <w:spacing w:after="0" w:line="240" w:lineRule="auto"/>
              <w:jc w:val="right"/>
              <w:rPr>
                <w:lang w:val="sk-SK"/>
              </w:rPr>
            </w:pPr>
            <w:r>
              <w:rPr>
                <w:sz w:val="15"/>
                <w:lang w:val="sk-SK"/>
              </w:rPr>
              <w:t>464 135</w:t>
            </w:r>
          </w:p>
        </w:tc>
        <w:tc>
          <w:tcPr>
            <w:tcW w:w="2268" w:type="dxa"/>
            <w:tcMar>
              <w:top w:w="45" w:type="dxa"/>
              <w:left w:w="45" w:type="dxa"/>
              <w:bottom w:w="45" w:type="dxa"/>
              <w:right w:w="45" w:type="dxa"/>
            </w:tcMar>
            <w:vAlign w:val="center"/>
          </w:tcPr>
          <w:p w14:paraId="5108D6BA" w14:textId="77777777" w:rsidR="00383024" w:rsidRDefault="006538A0">
            <w:pPr>
              <w:spacing w:after="0" w:line="240" w:lineRule="auto"/>
              <w:jc w:val="right"/>
              <w:rPr>
                <w:lang w:val="sk-SK"/>
              </w:rPr>
            </w:pPr>
            <w:r>
              <w:rPr>
                <w:sz w:val="15"/>
                <w:lang w:val="sk-SK"/>
              </w:rPr>
              <w:t>425 993</w:t>
            </w:r>
          </w:p>
        </w:tc>
      </w:tr>
    </w:tbl>
    <w:p w14:paraId="5108D6BC" w14:textId="77777777" w:rsidR="00383024" w:rsidRDefault="00383024">
      <w:pPr>
        <w:rPr>
          <w:lang w:val="sk-SK"/>
        </w:rPr>
      </w:pPr>
    </w:p>
    <w:p w14:paraId="5108D6BD" w14:textId="77777777" w:rsidR="00383024" w:rsidRDefault="006538A0">
      <w:pPr>
        <w:spacing w:after="60" w:line="252" w:lineRule="auto"/>
        <w:rPr>
          <w:lang w:val="sk-SK"/>
        </w:rPr>
      </w:pPr>
      <w:r>
        <w:rPr>
          <w:lang w:val="sk-SK"/>
        </w:rPr>
        <w:t>Základné imanie spoločnosti k 31.12.2025 je 70 000 EUR a je splatené v plnom rozsahu. Povinný prídel do zákonného rezervného fondu nie je potrebný, nakoľko rezervný fond už dosiahol požadovanú výšku podľa právnych predpisov a spoločenskej zmluvy.</w:t>
      </w:r>
    </w:p>
    <w:tbl>
      <w:tblPr>
        <w:tblStyle w:val="Mriekatabuky"/>
        <w:tblW w:w="0" w:type="auto"/>
        <w:jc w:val="center"/>
        <w:tblLook w:val="04A0" w:firstRow="1" w:lastRow="0" w:firstColumn="1" w:lastColumn="0" w:noHBand="0" w:noVBand="1"/>
      </w:tblPr>
      <w:tblGrid>
        <w:gridCol w:w="5669"/>
        <w:gridCol w:w="2268"/>
      </w:tblGrid>
      <w:tr w:rsidR="00383024" w14:paraId="5108D6C0" w14:textId="77777777">
        <w:trPr>
          <w:tblHeader/>
          <w:jc w:val="center"/>
        </w:trPr>
        <w:tc>
          <w:tcPr>
            <w:tcW w:w="5669" w:type="dxa"/>
            <w:shd w:val="clear" w:color="auto" w:fill="D9EAF7"/>
            <w:tcMar>
              <w:top w:w="45" w:type="dxa"/>
              <w:left w:w="45" w:type="dxa"/>
              <w:bottom w:w="45" w:type="dxa"/>
              <w:right w:w="45" w:type="dxa"/>
            </w:tcMar>
            <w:vAlign w:val="center"/>
          </w:tcPr>
          <w:p w14:paraId="5108D6BE" w14:textId="77777777" w:rsidR="00383024" w:rsidRDefault="006538A0">
            <w:pPr>
              <w:spacing w:after="0" w:line="240" w:lineRule="auto"/>
              <w:rPr>
                <w:lang w:val="sk-SK"/>
              </w:rPr>
            </w:pPr>
            <w:r>
              <w:rPr>
                <w:b/>
                <w:sz w:val="16"/>
                <w:lang w:val="sk-SK"/>
              </w:rPr>
              <w:t>Rozdelenie zisku za rok 2024</w:t>
            </w:r>
          </w:p>
        </w:tc>
        <w:tc>
          <w:tcPr>
            <w:tcW w:w="2268" w:type="dxa"/>
            <w:shd w:val="clear" w:color="auto" w:fill="D9EAF7"/>
            <w:tcMar>
              <w:top w:w="45" w:type="dxa"/>
              <w:left w:w="45" w:type="dxa"/>
              <w:bottom w:w="45" w:type="dxa"/>
              <w:right w:w="45" w:type="dxa"/>
            </w:tcMar>
            <w:vAlign w:val="center"/>
          </w:tcPr>
          <w:p w14:paraId="5108D6BF" w14:textId="77777777" w:rsidR="00383024" w:rsidRDefault="006538A0">
            <w:pPr>
              <w:spacing w:after="0" w:line="240" w:lineRule="auto"/>
              <w:jc w:val="right"/>
              <w:rPr>
                <w:lang w:val="sk-SK"/>
              </w:rPr>
            </w:pPr>
            <w:r>
              <w:rPr>
                <w:b/>
                <w:sz w:val="16"/>
                <w:lang w:val="sk-SK"/>
              </w:rPr>
              <w:t>EUR</w:t>
            </w:r>
          </w:p>
        </w:tc>
      </w:tr>
      <w:tr w:rsidR="00383024" w14:paraId="5108D6C3" w14:textId="77777777">
        <w:trPr>
          <w:jc w:val="center"/>
        </w:trPr>
        <w:tc>
          <w:tcPr>
            <w:tcW w:w="5669" w:type="dxa"/>
            <w:tcMar>
              <w:top w:w="45" w:type="dxa"/>
              <w:left w:w="45" w:type="dxa"/>
              <w:bottom w:w="45" w:type="dxa"/>
              <w:right w:w="45" w:type="dxa"/>
            </w:tcMar>
            <w:vAlign w:val="center"/>
          </w:tcPr>
          <w:p w14:paraId="5108D6C1" w14:textId="77777777" w:rsidR="00383024" w:rsidRDefault="006538A0">
            <w:pPr>
              <w:spacing w:after="0" w:line="240" w:lineRule="auto"/>
              <w:rPr>
                <w:lang w:val="sk-SK"/>
              </w:rPr>
            </w:pPr>
            <w:r>
              <w:rPr>
                <w:sz w:val="16"/>
                <w:lang w:val="sk-SK"/>
              </w:rPr>
              <w:t>Prevod do nerozdeleného zisku minulých období</w:t>
            </w:r>
          </w:p>
        </w:tc>
        <w:tc>
          <w:tcPr>
            <w:tcW w:w="2268" w:type="dxa"/>
            <w:tcMar>
              <w:top w:w="45" w:type="dxa"/>
              <w:left w:w="45" w:type="dxa"/>
              <w:bottom w:w="45" w:type="dxa"/>
              <w:right w:w="45" w:type="dxa"/>
            </w:tcMar>
            <w:vAlign w:val="center"/>
          </w:tcPr>
          <w:p w14:paraId="5108D6C2" w14:textId="77777777" w:rsidR="00383024" w:rsidRDefault="006538A0">
            <w:pPr>
              <w:spacing w:after="0" w:line="240" w:lineRule="auto"/>
              <w:jc w:val="right"/>
              <w:rPr>
                <w:lang w:val="sk-SK"/>
              </w:rPr>
            </w:pPr>
            <w:r>
              <w:rPr>
                <w:sz w:val="16"/>
                <w:lang w:val="sk-SK"/>
              </w:rPr>
              <w:t>93 993</w:t>
            </w:r>
          </w:p>
        </w:tc>
      </w:tr>
      <w:tr w:rsidR="00383024" w14:paraId="5108D6C6" w14:textId="77777777">
        <w:trPr>
          <w:jc w:val="center"/>
        </w:trPr>
        <w:tc>
          <w:tcPr>
            <w:tcW w:w="5669" w:type="dxa"/>
            <w:tcMar>
              <w:top w:w="45" w:type="dxa"/>
              <w:left w:w="45" w:type="dxa"/>
              <w:bottom w:w="45" w:type="dxa"/>
              <w:right w:w="45" w:type="dxa"/>
            </w:tcMar>
            <w:vAlign w:val="center"/>
          </w:tcPr>
          <w:p w14:paraId="5108D6C4" w14:textId="77777777" w:rsidR="00383024" w:rsidRDefault="006538A0">
            <w:pPr>
              <w:spacing w:after="0" w:line="240" w:lineRule="auto"/>
              <w:rPr>
                <w:lang w:val="sk-SK"/>
              </w:rPr>
            </w:pPr>
            <w:r>
              <w:rPr>
                <w:sz w:val="16"/>
                <w:lang w:val="sk-SK"/>
              </w:rPr>
              <w:t>Rozdelenie podielu na zisku spoločníkom</w:t>
            </w:r>
          </w:p>
        </w:tc>
        <w:tc>
          <w:tcPr>
            <w:tcW w:w="2268" w:type="dxa"/>
            <w:tcMar>
              <w:top w:w="45" w:type="dxa"/>
              <w:left w:w="45" w:type="dxa"/>
              <w:bottom w:w="45" w:type="dxa"/>
              <w:right w:w="45" w:type="dxa"/>
            </w:tcMar>
            <w:vAlign w:val="center"/>
          </w:tcPr>
          <w:p w14:paraId="5108D6C5" w14:textId="77777777" w:rsidR="00383024" w:rsidRDefault="006538A0">
            <w:pPr>
              <w:spacing w:after="0" w:line="240" w:lineRule="auto"/>
              <w:jc w:val="right"/>
              <w:rPr>
                <w:lang w:val="sk-SK"/>
              </w:rPr>
            </w:pPr>
            <w:r>
              <w:rPr>
                <w:sz w:val="16"/>
                <w:lang w:val="sk-SK"/>
              </w:rPr>
              <w:t>332 000</w:t>
            </w:r>
          </w:p>
        </w:tc>
      </w:tr>
      <w:tr w:rsidR="00383024" w14:paraId="5108D6C9" w14:textId="77777777">
        <w:trPr>
          <w:jc w:val="center"/>
        </w:trPr>
        <w:tc>
          <w:tcPr>
            <w:tcW w:w="5669" w:type="dxa"/>
            <w:tcMar>
              <w:top w:w="45" w:type="dxa"/>
              <w:left w:w="45" w:type="dxa"/>
              <w:bottom w:w="45" w:type="dxa"/>
              <w:right w:w="45" w:type="dxa"/>
            </w:tcMar>
            <w:vAlign w:val="center"/>
          </w:tcPr>
          <w:p w14:paraId="5108D6C7" w14:textId="77777777" w:rsidR="00383024" w:rsidRDefault="006538A0">
            <w:pPr>
              <w:spacing w:after="0" w:line="240" w:lineRule="auto"/>
              <w:rPr>
                <w:lang w:val="sk-SK"/>
              </w:rPr>
            </w:pPr>
            <w:r>
              <w:rPr>
                <w:sz w:val="16"/>
                <w:lang w:val="sk-SK"/>
              </w:rPr>
              <w:t>Spolu</w:t>
            </w:r>
          </w:p>
        </w:tc>
        <w:tc>
          <w:tcPr>
            <w:tcW w:w="2268" w:type="dxa"/>
            <w:tcMar>
              <w:top w:w="45" w:type="dxa"/>
              <w:left w:w="45" w:type="dxa"/>
              <w:bottom w:w="45" w:type="dxa"/>
              <w:right w:w="45" w:type="dxa"/>
            </w:tcMar>
            <w:vAlign w:val="center"/>
          </w:tcPr>
          <w:p w14:paraId="5108D6C8" w14:textId="77777777" w:rsidR="00383024" w:rsidRDefault="006538A0">
            <w:pPr>
              <w:spacing w:after="0" w:line="240" w:lineRule="auto"/>
              <w:jc w:val="right"/>
              <w:rPr>
                <w:lang w:val="sk-SK"/>
              </w:rPr>
            </w:pPr>
            <w:r>
              <w:rPr>
                <w:sz w:val="16"/>
                <w:lang w:val="sk-SK"/>
              </w:rPr>
              <w:t>425 993</w:t>
            </w:r>
          </w:p>
        </w:tc>
      </w:tr>
    </w:tbl>
    <w:p w14:paraId="5108D6CF" w14:textId="77777777" w:rsidR="00383024" w:rsidRDefault="00383024">
      <w:pPr>
        <w:rPr>
          <w:lang w:val="sk-SK"/>
        </w:rPr>
      </w:pPr>
    </w:p>
    <w:p w14:paraId="5108D6D0" w14:textId="77777777" w:rsidR="00383024" w:rsidRDefault="006538A0">
      <w:pPr>
        <w:pStyle w:val="Nadpis2"/>
        <w:spacing w:before="120" w:after="60"/>
        <w:rPr>
          <w:lang w:val="sk-SK"/>
        </w:rPr>
      </w:pPr>
      <w:r>
        <w:rPr>
          <w:rFonts w:ascii="Arial" w:hAnsi="Arial"/>
          <w:sz w:val="20"/>
          <w:lang w:val="sk-SK"/>
        </w:rPr>
        <w:t>14. Rezervy</w:t>
      </w:r>
    </w:p>
    <w:tbl>
      <w:tblPr>
        <w:tblStyle w:val="Mriekatabuky"/>
        <w:tblW w:w="0" w:type="auto"/>
        <w:jc w:val="center"/>
        <w:tblLook w:val="04A0" w:firstRow="1" w:lastRow="0" w:firstColumn="1" w:lastColumn="0" w:noHBand="0" w:noVBand="1"/>
      </w:tblPr>
      <w:tblGrid>
        <w:gridCol w:w="3685"/>
        <w:gridCol w:w="1247"/>
        <w:gridCol w:w="1247"/>
        <w:gridCol w:w="1247"/>
        <w:gridCol w:w="1247"/>
        <w:gridCol w:w="1247"/>
      </w:tblGrid>
      <w:tr w:rsidR="00383024" w14:paraId="5108D6D7" w14:textId="77777777">
        <w:trPr>
          <w:tblHeader/>
          <w:jc w:val="center"/>
        </w:trPr>
        <w:tc>
          <w:tcPr>
            <w:tcW w:w="3685" w:type="dxa"/>
            <w:shd w:val="clear" w:color="auto" w:fill="D9EAF7"/>
            <w:tcMar>
              <w:top w:w="45" w:type="dxa"/>
              <w:left w:w="45" w:type="dxa"/>
              <w:bottom w:w="45" w:type="dxa"/>
              <w:right w:w="45" w:type="dxa"/>
            </w:tcMar>
            <w:vAlign w:val="center"/>
          </w:tcPr>
          <w:p w14:paraId="5108D6D1" w14:textId="77777777" w:rsidR="00383024" w:rsidRDefault="006538A0">
            <w:pPr>
              <w:spacing w:after="0" w:line="240" w:lineRule="auto"/>
              <w:rPr>
                <w:lang w:val="sk-SK"/>
              </w:rPr>
            </w:pPr>
            <w:r>
              <w:rPr>
                <w:b/>
                <w:sz w:val="13"/>
                <w:lang w:val="sk-SK"/>
              </w:rPr>
              <w:t>Druh rezervy</w:t>
            </w:r>
          </w:p>
        </w:tc>
        <w:tc>
          <w:tcPr>
            <w:tcW w:w="1247" w:type="dxa"/>
            <w:shd w:val="clear" w:color="auto" w:fill="D9EAF7"/>
            <w:tcMar>
              <w:top w:w="45" w:type="dxa"/>
              <w:left w:w="45" w:type="dxa"/>
              <w:bottom w:w="45" w:type="dxa"/>
              <w:right w:w="45" w:type="dxa"/>
            </w:tcMar>
            <w:vAlign w:val="center"/>
          </w:tcPr>
          <w:p w14:paraId="5108D6D2" w14:textId="77777777" w:rsidR="00383024" w:rsidRDefault="006538A0">
            <w:pPr>
              <w:spacing w:after="0" w:line="240" w:lineRule="auto"/>
              <w:jc w:val="right"/>
              <w:rPr>
                <w:lang w:val="sk-SK"/>
              </w:rPr>
            </w:pPr>
            <w:r>
              <w:rPr>
                <w:b/>
                <w:sz w:val="13"/>
                <w:lang w:val="sk-SK"/>
              </w:rPr>
              <w:t>Stav k 1.1.2025</w:t>
            </w:r>
          </w:p>
        </w:tc>
        <w:tc>
          <w:tcPr>
            <w:tcW w:w="1247" w:type="dxa"/>
            <w:shd w:val="clear" w:color="auto" w:fill="D9EAF7"/>
            <w:tcMar>
              <w:top w:w="45" w:type="dxa"/>
              <w:left w:w="45" w:type="dxa"/>
              <w:bottom w:w="45" w:type="dxa"/>
              <w:right w:w="45" w:type="dxa"/>
            </w:tcMar>
            <w:vAlign w:val="center"/>
          </w:tcPr>
          <w:p w14:paraId="5108D6D3" w14:textId="77777777" w:rsidR="00383024" w:rsidRDefault="006538A0">
            <w:pPr>
              <w:spacing w:after="0" w:line="240" w:lineRule="auto"/>
              <w:jc w:val="right"/>
              <w:rPr>
                <w:lang w:val="sk-SK"/>
              </w:rPr>
            </w:pPr>
            <w:r>
              <w:rPr>
                <w:b/>
                <w:sz w:val="13"/>
                <w:lang w:val="sk-SK"/>
              </w:rPr>
              <w:t>Tvorba</w:t>
            </w:r>
          </w:p>
        </w:tc>
        <w:tc>
          <w:tcPr>
            <w:tcW w:w="1247" w:type="dxa"/>
            <w:shd w:val="clear" w:color="auto" w:fill="D9EAF7"/>
            <w:tcMar>
              <w:top w:w="45" w:type="dxa"/>
              <w:left w:w="45" w:type="dxa"/>
              <w:bottom w:w="45" w:type="dxa"/>
              <w:right w:w="45" w:type="dxa"/>
            </w:tcMar>
            <w:vAlign w:val="center"/>
          </w:tcPr>
          <w:p w14:paraId="5108D6D4" w14:textId="77777777" w:rsidR="00383024" w:rsidRDefault="006538A0">
            <w:pPr>
              <w:spacing w:after="0" w:line="240" w:lineRule="auto"/>
              <w:jc w:val="right"/>
              <w:rPr>
                <w:lang w:val="sk-SK"/>
              </w:rPr>
            </w:pPr>
            <w:r>
              <w:rPr>
                <w:b/>
                <w:sz w:val="13"/>
                <w:lang w:val="sk-SK"/>
              </w:rPr>
              <w:t>Použitie</w:t>
            </w:r>
          </w:p>
        </w:tc>
        <w:tc>
          <w:tcPr>
            <w:tcW w:w="1247" w:type="dxa"/>
            <w:shd w:val="clear" w:color="auto" w:fill="D9EAF7"/>
            <w:tcMar>
              <w:top w:w="45" w:type="dxa"/>
              <w:left w:w="45" w:type="dxa"/>
              <w:bottom w:w="45" w:type="dxa"/>
              <w:right w:w="45" w:type="dxa"/>
            </w:tcMar>
            <w:vAlign w:val="center"/>
          </w:tcPr>
          <w:p w14:paraId="5108D6D5" w14:textId="77777777" w:rsidR="00383024" w:rsidRDefault="006538A0">
            <w:pPr>
              <w:spacing w:after="0" w:line="240" w:lineRule="auto"/>
              <w:jc w:val="right"/>
              <w:rPr>
                <w:lang w:val="sk-SK"/>
              </w:rPr>
            </w:pPr>
            <w:r>
              <w:rPr>
                <w:b/>
                <w:sz w:val="13"/>
                <w:lang w:val="sk-SK"/>
              </w:rPr>
              <w:t>Zrušenie</w:t>
            </w:r>
          </w:p>
        </w:tc>
        <w:tc>
          <w:tcPr>
            <w:tcW w:w="1247" w:type="dxa"/>
            <w:shd w:val="clear" w:color="auto" w:fill="D9EAF7"/>
            <w:tcMar>
              <w:top w:w="45" w:type="dxa"/>
              <w:left w:w="45" w:type="dxa"/>
              <w:bottom w:w="45" w:type="dxa"/>
              <w:right w:w="45" w:type="dxa"/>
            </w:tcMar>
            <w:vAlign w:val="center"/>
          </w:tcPr>
          <w:p w14:paraId="5108D6D6" w14:textId="77777777" w:rsidR="00383024" w:rsidRDefault="006538A0">
            <w:pPr>
              <w:spacing w:after="0" w:line="240" w:lineRule="auto"/>
              <w:jc w:val="right"/>
              <w:rPr>
                <w:lang w:val="sk-SK"/>
              </w:rPr>
            </w:pPr>
            <w:r>
              <w:rPr>
                <w:b/>
                <w:sz w:val="13"/>
                <w:lang w:val="sk-SK"/>
              </w:rPr>
              <w:t>Stav k 31.12.2025</w:t>
            </w:r>
          </w:p>
        </w:tc>
      </w:tr>
      <w:tr w:rsidR="00383024" w14:paraId="5108D6DE" w14:textId="77777777">
        <w:trPr>
          <w:jc w:val="center"/>
        </w:trPr>
        <w:tc>
          <w:tcPr>
            <w:tcW w:w="3685" w:type="dxa"/>
            <w:tcMar>
              <w:top w:w="45" w:type="dxa"/>
              <w:left w:w="45" w:type="dxa"/>
              <w:bottom w:w="45" w:type="dxa"/>
              <w:right w:w="45" w:type="dxa"/>
            </w:tcMar>
            <w:vAlign w:val="center"/>
          </w:tcPr>
          <w:p w14:paraId="5108D6D8" w14:textId="77777777" w:rsidR="00383024" w:rsidRDefault="006538A0">
            <w:pPr>
              <w:spacing w:after="0" w:line="240" w:lineRule="auto"/>
              <w:rPr>
                <w:lang w:val="sk-SK"/>
              </w:rPr>
            </w:pPr>
            <w:r>
              <w:rPr>
                <w:sz w:val="13"/>
                <w:lang w:val="sk-SK"/>
              </w:rPr>
              <w:t>Zákonné rezervy - mzdy za dovolenku vrátane sociálneho zabezpečenia</w:t>
            </w:r>
          </w:p>
        </w:tc>
        <w:tc>
          <w:tcPr>
            <w:tcW w:w="1247" w:type="dxa"/>
            <w:tcMar>
              <w:top w:w="45" w:type="dxa"/>
              <w:left w:w="45" w:type="dxa"/>
              <w:bottom w:w="45" w:type="dxa"/>
              <w:right w:w="45" w:type="dxa"/>
            </w:tcMar>
            <w:vAlign w:val="center"/>
          </w:tcPr>
          <w:p w14:paraId="5108D6D9" w14:textId="77777777" w:rsidR="00383024" w:rsidRDefault="006538A0">
            <w:pPr>
              <w:spacing w:after="0" w:line="240" w:lineRule="auto"/>
              <w:jc w:val="right"/>
              <w:rPr>
                <w:lang w:val="sk-SK"/>
              </w:rPr>
            </w:pPr>
            <w:r>
              <w:rPr>
                <w:sz w:val="13"/>
                <w:lang w:val="sk-SK"/>
              </w:rPr>
              <w:t>48 596</w:t>
            </w:r>
          </w:p>
        </w:tc>
        <w:tc>
          <w:tcPr>
            <w:tcW w:w="1247" w:type="dxa"/>
            <w:tcMar>
              <w:top w:w="45" w:type="dxa"/>
              <w:left w:w="45" w:type="dxa"/>
              <w:bottom w:w="45" w:type="dxa"/>
              <w:right w:w="45" w:type="dxa"/>
            </w:tcMar>
            <w:vAlign w:val="center"/>
          </w:tcPr>
          <w:p w14:paraId="5108D6DA" w14:textId="77777777" w:rsidR="00383024" w:rsidRDefault="006538A0">
            <w:pPr>
              <w:spacing w:after="0" w:line="240" w:lineRule="auto"/>
              <w:jc w:val="right"/>
              <w:rPr>
                <w:lang w:val="sk-SK"/>
              </w:rPr>
            </w:pPr>
            <w:r>
              <w:rPr>
                <w:sz w:val="13"/>
                <w:lang w:val="sk-SK"/>
              </w:rPr>
              <w:t>52 522</w:t>
            </w:r>
          </w:p>
        </w:tc>
        <w:tc>
          <w:tcPr>
            <w:tcW w:w="1247" w:type="dxa"/>
            <w:tcMar>
              <w:top w:w="45" w:type="dxa"/>
              <w:left w:w="45" w:type="dxa"/>
              <w:bottom w:w="45" w:type="dxa"/>
              <w:right w:w="45" w:type="dxa"/>
            </w:tcMar>
            <w:vAlign w:val="center"/>
          </w:tcPr>
          <w:p w14:paraId="5108D6DB" w14:textId="77777777" w:rsidR="00383024" w:rsidRDefault="006538A0">
            <w:pPr>
              <w:spacing w:after="0" w:line="240" w:lineRule="auto"/>
              <w:jc w:val="right"/>
              <w:rPr>
                <w:lang w:val="sk-SK"/>
              </w:rPr>
            </w:pPr>
            <w:r>
              <w:rPr>
                <w:sz w:val="13"/>
                <w:lang w:val="sk-SK"/>
              </w:rPr>
              <w:t>48 596</w:t>
            </w:r>
          </w:p>
        </w:tc>
        <w:tc>
          <w:tcPr>
            <w:tcW w:w="1247" w:type="dxa"/>
            <w:tcMar>
              <w:top w:w="45" w:type="dxa"/>
              <w:left w:w="45" w:type="dxa"/>
              <w:bottom w:w="45" w:type="dxa"/>
              <w:right w:w="45" w:type="dxa"/>
            </w:tcMar>
            <w:vAlign w:val="center"/>
          </w:tcPr>
          <w:p w14:paraId="5108D6DC" w14:textId="77777777" w:rsidR="00383024" w:rsidRDefault="006538A0">
            <w:pPr>
              <w:spacing w:after="0" w:line="240" w:lineRule="auto"/>
              <w:jc w:val="right"/>
              <w:rPr>
                <w:lang w:val="sk-SK"/>
              </w:rPr>
            </w:pPr>
            <w:r>
              <w:rPr>
                <w:sz w:val="13"/>
                <w:lang w:val="sk-SK"/>
              </w:rPr>
              <w:t>0</w:t>
            </w:r>
          </w:p>
        </w:tc>
        <w:tc>
          <w:tcPr>
            <w:tcW w:w="1247" w:type="dxa"/>
            <w:tcMar>
              <w:top w:w="45" w:type="dxa"/>
              <w:left w:w="45" w:type="dxa"/>
              <w:bottom w:w="45" w:type="dxa"/>
              <w:right w:w="45" w:type="dxa"/>
            </w:tcMar>
            <w:vAlign w:val="center"/>
          </w:tcPr>
          <w:p w14:paraId="5108D6DD" w14:textId="77777777" w:rsidR="00383024" w:rsidRDefault="006538A0">
            <w:pPr>
              <w:spacing w:after="0" w:line="240" w:lineRule="auto"/>
              <w:jc w:val="right"/>
              <w:rPr>
                <w:lang w:val="sk-SK"/>
              </w:rPr>
            </w:pPr>
            <w:r>
              <w:rPr>
                <w:sz w:val="13"/>
                <w:lang w:val="sk-SK"/>
              </w:rPr>
              <w:t>52 522</w:t>
            </w:r>
          </w:p>
        </w:tc>
      </w:tr>
      <w:tr w:rsidR="00383024" w14:paraId="5108D6E5" w14:textId="77777777">
        <w:trPr>
          <w:jc w:val="center"/>
        </w:trPr>
        <w:tc>
          <w:tcPr>
            <w:tcW w:w="3685" w:type="dxa"/>
            <w:tcMar>
              <w:top w:w="45" w:type="dxa"/>
              <w:left w:w="45" w:type="dxa"/>
              <w:bottom w:w="45" w:type="dxa"/>
              <w:right w:w="45" w:type="dxa"/>
            </w:tcMar>
            <w:vAlign w:val="center"/>
          </w:tcPr>
          <w:p w14:paraId="5108D6DF" w14:textId="77777777" w:rsidR="00383024" w:rsidRDefault="006538A0">
            <w:pPr>
              <w:spacing w:after="0" w:line="240" w:lineRule="auto"/>
              <w:rPr>
                <w:lang w:val="sk-SK"/>
              </w:rPr>
            </w:pPr>
            <w:r>
              <w:rPr>
                <w:sz w:val="13"/>
                <w:lang w:val="sk-SK"/>
              </w:rPr>
              <w:t>Ostatné rezervy - audit/daňové priznanie</w:t>
            </w:r>
          </w:p>
        </w:tc>
        <w:tc>
          <w:tcPr>
            <w:tcW w:w="1247" w:type="dxa"/>
            <w:tcMar>
              <w:top w:w="45" w:type="dxa"/>
              <w:left w:w="45" w:type="dxa"/>
              <w:bottom w:w="45" w:type="dxa"/>
              <w:right w:w="45" w:type="dxa"/>
            </w:tcMar>
            <w:vAlign w:val="center"/>
          </w:tcPr>
          <w:p w14:paraId="5108D6E0" w14:textId="77777777" w:rsidR="00383024" w:rsidRDefault="006538A0">
            <w:pPr>
              <w:spacing w:after="0" w:line="240" w:lineRule="auto"/>
              <w:jc w:val="right"/>
              <w:rPr>
                <w:lang w:val="sk-SK"/>
              </w:rPr>
            </w:pPr>
            <w:r>
              <w:rPr>
                <w:sz w:val="13"/>
                <w:lang w:val="sk-SK"/>
              </w:rPr>
              <w:t>5 200</w:t>
            </w:r>
          </w:p>
        </w:tc>
        <w:tc>
          <w:tcPr>
            <w:tcW w:w="1247" w:type="dxa"/>
            <w:tcMar>
              <w:top w:w="45" w:type="dxa"/>
              <w:left w:w="45" w:type="dxa"/>
              <w:bottom w:w="45" w:type="dxa"/>
              <w:right w:w="45" w:type="dxa"/>
            </w:tcMar>
            <w:vAlign w:val="center"/>
          </w:tcPr>
          <w:p w14:paraId="5108D6E1" w14:textId="77777777" w:rsidR="00383024" w:rsidRDefault="006538A0">
            <w:pPr>
              <w:spacing w:after="0" w:line="240" w:lineRule="auto"/>
              <w:jc w:val="right"/>
              <w:rPr>
                <w:lang w:val="sk-SK"/>
              </w:rPr>
            </w:pPr>
            <w:r>
              <w:rPr>
                <w:sz w:val="13"/>
                <w:lang w:val="sk-SK"/>
              </w:rPr>
              <w:t>5 200</w:t>
            </w:r>
          </w:p>
        </w:tc>
        <w:tc>
          <w:tcPr>
            <w:tcW w:w="1247" w:type="dxa"/>
            <w:tcMar>
              <w:top w:w="45" w:type="dxa"/>
              <w:left w:w="45" w:type="dxa"/>
              <w:bottom w:w="45" w:type="dxa"/>
              <w:right w:w="45" w:type="dxa"/>
            </w:tcMar>
            <w:vAlign w:val="center"/>
          </w:tcPr>
          <w:p w14:paraId="5108D6E2" w14:textId="77777777" w:rsidR="00383024" w:rsidRDefault="006538A0">
            <w:pPr>
              <w:spacing w:after="0" w:line="240" w:lineRule="auto"/>
              <w:jc w:val="right"/>
              <w:rPr>
                <w:lang w:val="sk-SK"/>
              </w:rPr>
            </w:pPr>
            <w:r>
              <w:rPr>
                <w:sz w:val="13"/>
                <w:lang w:val="sk-SK"/>
              </w:rPr>
              <w:t>5 200</w:t>
            </w:r>
          </w:p>
        </w:tc>
        <w:tc>
          <w:tcPr>
            <w:tcW w:w="1247" w:type="dxa"/>
            <w:tcMar>
              <w:top w:w="45" w:type="dxa"/>
              <w:left w:w="45" w:type="dxa"/>
              <w:bottom w:w="45" w:type="dxa"/>
              <w:right w:w="45" w:type="dxa"/>
            </w:tcMar>
            <w:vAlign w:val="center"/>
          </w:tcPr>
          <w:p w14:paraId="5108D6E3" w14:textId="77777777" w:rsidR="00383024" w:rsidRDefault="006538A0">
            <w:pPr>
              <w:spacing w:after="0" w:line="240" w:lineRule="auto"/>
              <w:jc w:val="right"/>
              <w:rPr>
                <w:lang w:val="sk-SK"/>
              </w:rPr>
            </w:pPr>
            <w:r>
              <w:rPr>
                <w:sz w:val="13"/>
                <w:lang w:val="sk-SK"/>
              </w:rPr>
              <w:t>0</w:t>
            </w:r>
          </w:p>
        </w:tc>
        <w:tc>
          <w:tcPr>
            <w:tcW w:w="1247" w:type="dxa"/>
            <w:tcMar>
              <w:top w:w="45" w:type="dxa"/>
              <w:left w:w="45" w:type="dxa"/>
              <w:bottom w:w="45" w:type="dxa"/>
              <w:right w:w="45" w:type="dxa"/>
            </w:tcMar>
            <w:vAlign w:val="center"/>
          </w:tcPr>
          <w:p w14:paraId="5108D6E4" w14:textId="77777777" w:rsidR="00383024" w:rsidRDefault="006538A0">
            <w:pPr>
              <w:spacing w:after="0" w:line="240" w:lineRule="auto"/>
              <w:jc w:val="right"/>
              <w:rPr>
                <w:lang w:val="sk-SK"/>
              </w:rPr>
            </w:pPr>
            <w:r>
              <w:rPr>
                <w:sz w:val="13"/>
                <w:lang w:val="sk-SK"/>
              </w:rPr>
              <w:t>5 200</w:t>
            </w:r>
          </w:p>
        </w:tc>
      </w:tr>
      <w:tr w:rsidR="00383024" w14:paraId="5108D6EC" w14:textId="77777777">
        <w:trPr>
          <w:jc w:val="center"/>
        </w:trPr>
        <w:tc>
          <w:tcPr>
            <w:tcW w:w="3685" w:type="dxa"/>
            <w:tcMar>
              <w:top w:w="45" w:type="dxa"/>
              <w:left w:w="45" w:type="dxa"/>
              <w:bottom w:w="45" w:type="dxa"/>
              <w:right w:w="45" w:type="dxa"/>
            </w:tcMar>
            <w:vAlign w:val="center"/>
          </w:tcPr>
          <w:p w14:paraId="5108D6E6" w14:textId="77777777" w:rsidR="00383024" w:rsidRDefault="006538A0">
            <w:pPr>
              <w:spacing w:after="0" w:line="240" w:lineRule="auto"/>
              <w:rPr>
                <w:lang w:val="sk-SK"/>
              </w:rPr>
            </w:pPr>
            <w:r>
              <w:rPr>
                <w:sz w:val="13"/>
                <w:lang w:val="sk-SK"/>
              </w:rPr>
              <w:t>Ostatné rezervy - bonusy a mzdové náklady</w:t>
            </w:r>
          </w:p>
        </w:tc>
        <w:tc>
          <w:tcPr>
            <w:tcW w:w="1247" w:type="dxa"/>
            <w:tcMar>
              <w:top w:w="45" w:type="dxa"/>
              <w:left w:w="45" w:type="dxa"/>
              <w:bottom w:w="45" w:type="dxa"/>
              <w:right w:w="45" w:type="dxa"/>
            </w:tcMar>
            <w:vAlign w:val="center"/>
          </w:tcPr>
          <w:p w14:paraId="5108D6E7" w14:textId="77777777" w:rsidR="00383024" w:rsidRDefault="006538A0">
            <w:pPr>
              <w:spacing w:after="0" w:line="240" w:lineRule="auto"/>
              <w:jc w:val="right"/>
              <w:rPr>
                <w:lang w:val="sk-SK"/>
              </w:rPr>
            </w:pPr>
            <w:r>
              <w:rPr>
                <w:sz w:val="13"/>
                <w:lang w:val="sk-SK"/>
              </w:rPr>
              <w:t>108 350</w:t>
            </w:r>
          </w:p>
        </w:tc>
        <w:tc>
          <w:tcPr>
            <w:tcW w:w="1247" w:type="dxa"/>
            <w:tcMar>
              <w:top w:w="45" w:type="dxa"/>
              <w:left w:w="45" w:type="dxa"/>
              <w:bottom w:w="45" w:type="dxa"/>
              <w:right w:w="45" w:type="dxa"/>
            </w:tcMar>
            <w:vAlign w:val="center"/>
          </w:tcPr>
          <w:p w14:paraId="5108D6E8" w14:textId="77777777" w:rsidR="00383024" w:rsidRDefault="006538A0">
            <w:pPr>
              <w:spacing w:after="0" w:line="240" w:lineRule="auto"/>
              <w:jc w:val="right"/>
              <w:rPr>
                <w:lang w:val="sk-SK"/>
              </w:rPr>
            </w:pPr>
            <w:r>
              <w:rPr>
                <w:sz w:val="13"/>
                <w:lang w:val="sk-SK"/>
              </w:rPr>
              <w:t>109 243</w:t>
            </w:r>
          </w:p>
        </w:tc>
        <w:tc>
          <w:tcPr>
            <w:tcW w:w="1247" w:type="dxa"/>
            <w:tcMar>
              <w:top w:w="45" w:type="dxa"/>
              <w:left w:w="45" w:type="dxa"/>
              <w:bottom w:w="45" w:type="dxa"/>
              <w:right w:w="45" w:type="dxa"/>
            </w:tcMar>
            <w:vAlign w:val="center"/>
          </w:tcPr>
          <w:p w14:paraId="5108D6E9" w14:textId="77777777" w:rsidR="00383024" w:rsidRDefault="006538A0">
            <w:pPr>
              <w:spacing w:after="0" w:line="240" w:lineRule="auto"/>
              <w:jc w:val="right"/>
              <w:rPr>
                <w:lang w:val="sk-SK"/>
              </w:rPr>
            </w:pPr>
            <w:r>
              <w:rPr>
                <w:sz w:val="13"/>
                <w:lang w:val="sk-SK"/>
              </w:rPr>
              <w:t>108 350</w:t>
            </w:r>
          </w:p>
        </w:tc>
        <w:tc>
          <w:tcPr>
            <w:tcW w:w="1247" w:type="dxa"/>
            <w:tcMar>
              <w:top w:w="45" w:type="dxa"/>
              <w:left w:w="45" w:type="dxa"/>
              <w:bottom w:w="45" w:type="dxa"/>
              <w:right w:w="45" w:type="dxa"/>
            </w:tcMar>
            <w:vAlign w:val="center"/>
          </w:tcPr>
          <w:p w14:paraId="5108D6EA" w14:textId="77777777" w:rsidR="00383024" w:rsidRDefault="006538A0">
            <w:pPr>
              <w:spacing w:after="0" w:line="240" w:lineRule="auto"/>
              <w:jc w:val="right"/>
              <w:rPr>
                <w:lang w:val="sk-SK"/>
              </w:rPr>
            </w:pPr>
            <w:r>
              <w:rPr>
                <w:sz w:val="13"/>
                <w:lang w:val="sk-SK"/>
              </w:rPr>
              <w:t>0</w:t>
            </w:r>
          </w:p>
        </w:tc>
        <w:tc>
          <w:tcPr>
            <w:tcW w:w="1247" w:type="dxa"/>
            <w:tcMar>
              <w:top w:w="45" w:type="dxa"/>
              <w:left w:w="45" w:type="dxa"/>
              <w:bottom w:w="45" w:type="dxa"/>
              <w:right w:w="45" w:type="dxa"/>
            </w:tcMar>
            <w:vAlign w:val="center"/>
          </w:tcPr>
          <w:p w14:paraId="5108D6EB" w14:textId="77777777" w:rsidR="00383024" w:rsidRDefault="006538A0">
            <w:pPr>
              <w:spacing w:after="0" w:line="240" w:lineRule="auto"/>
              <w:jc w:val="right"/>
              <w:rPr>
                <w:lang w:val="sk-SK"/>
              </w:rPr>
            </w:pPr>
            <w:r>
              <w:rPr>
                <w:sz w:val="13"/>
                <w:lang w:val="sk-SK"/>
              </w:rPr>
              <w:t>109 243</w:t>
            </w:r>
          </w:p>
        </w:tc>
      </w:tr>
      <w:tr w:rsidR="00383024" w14:paraId="5108D6F3" w14:textId="77777777">
        <w:trPr>
          <w:jc w:val="center"/>
        </w:trPr>
        <w:tc>
          <w:tcPr>
            <w:tcW w:w="3685" w:type="dxa"/>
            <w:tcMar>
              <w:top w:w="45" w:type="dxa"/>
              <w:left w:w="45" w:type="dxa"/>
              <w:bottom w:w="45" w:type="dxa"/>
              <w:right w:w="45" w:type="dxa"/>
            </w:tcMar>
            <w:vAlign w:val="center"/>
          </w:tcPr>
          <w:p w14:paraId="5108D6ED" w14:textId="77777777" w:rsidR="00383024" w:rsidRDefault="006538A0">
            <w:pPr>
              <w:spacing w:after="0" w:line="240" w:lineRule="auto"/>
              <w:rPr>
                <w:lang w:val="sk-SK"/>
              </w:rPr>
            </w:pPr>
            <w:r>
              <w:rPr>
                <w:sz w:val="13"/>
                <w:lang w:val="sk-SK"/>
              </w:rPr>
              <w:t>Ostatné rezervy - zľavy z predaja a ostatné</w:t>
            </w:r>
          </w:p>
        </w:tc>
        <w:tc>
          <w:tcPr>
            <w:tcW w:w="1247" w:type="dxa"/>
            <w:tcMar>
              <w:top w:w="45" w:type="dxa"/>
              <w:left w:w="45" w:type="dxa"/>
              <w:bottom w:w="45" w:type="dxa"/>
              <w:right w:w="45" w:type="dxa"/>
            </w:tcMar>
            <w:vAlign w:val="center"/>
          </w:tcPr>
          <w:p w14:paraId="5108D6EE" w14:textId="77777777" w:rsidR="00383024" w:rsidRDefault="006538A0">
            <w:pPr>
              <w:spacing w:after="0" w:line="240" w:lineRule="auto"/>
              <w:jc w:val="right"/>
              <w:rPr>
                <w:lang w:val="sk-SK"/>
              </w:rPr>
            </w:pPr>
            <w:r>
              <w:rPr>
                <w:sz w:val="13"/>
                <w:lang w:val="sk-SK"/>
              </w:rPr>
              <w:t>488 045</w:t>
            </w:r>
          </w:p>
        </w:tc>
        <w:tc>
          <w:tcPr>
            <w:tcW w:w="1247" w:type="dxa"/>
            <w:tcMar>
              <w:top w:w="45" w:type="dxa"/>
              <w:left w:w="45" w:type="dxa"/>
              <w:bottom w:w="45" w:type="dxa"/>
              <w:right w:w="45" w:type="dxa"/>
            </w:tcMar>
            <w:vAlign w:val="center"/>
          </w:tcPr>
          <w:p w14:paraId="5108D6EF" w14:textId="77777777" w:rsidR="00383024" w:rsidRDefault="006538A0">
            <w:pPr>
              <w:spacing w:after="0" w:line="240" w:lineRule="auto"/>
              <w:jc w:val="right"/>
              <w:rPr>
                <w:lang w:val="sk-SK"/>
              </w:rPr>
            </w:pPr>
            <w:r>
              <w:rPr>
                <w:sz w:val="13"/>
                <w:lang w:val="sk-SK"/>
              </w:rPr>
              <w:t>364 441</w:t>
            </w:r>
          </w:p>
        </w:tc>
        <w:tc>
          <w:tcPr>
            <w:tcW w:w="1247" w:type="dxa"/>
            <w:tcMar>
              <w:top w:w="45" w:type="dxa"/>
              <w:left w:w="45" w:type="dxa"/>
              <w:bottom w:w="45" w:type="dxa"/>
              <w:right w:w="45" w:type="dxa"/>
            </w:tcMar>
            <w:vAlign w:val="center"/>
          </w:tcPr>
          <w:p w14:paraId="5108D6F0" w14:textId="77777777" w:rsidR="00383024" w:rsidRDefault="006538A0">
            <w:pPr>
              <w:spacing w:after="0" w:line="240" w:lineRule="auto"/>
              <w:jc w:val="right"/>
              <w:rPr>
                <w:lang w:val="sk-SK"/>
              </w:rPr>
            </w:pPr>
            <w:r>
              <w:rPr>
                <w:sz w:val="13"/>
                <w:lang w:val="sk-SK"/>
              </w:rPr>
              <w:t>488 045</w:t>
            </w:r>
          </w:p>
        </w:tc>
        <w:tc>
          <w:tcPr>
            <w:tcW w:w="1247" w:type="dxa"/>
            <w:tcMar>
              <w:top w:w="45" w:type="dxa"/>
              <w:left w:w="45" w:type="dxa"/>
              <w:bottom w:w="45" w:type="dxa"/>
              <w:right w:w="45" w:type="dxa"/>
            </w:tcMar>
            <w:vAlign w:val="center"/>
          </w:tcPr>
          <w:p w14:paraId="5108D6F1" w14:textId="77777777" w:rsidR="00383024" w:rsidRDefault="006538A0">
            <w:pPr>
              <w:spacing w:after="0" w:line="240" w:lineRule="auto"/>
              <w:jc w:val="right"/>
              <w:rPr>
                <w:lang w:val="sk-SK"/>
              </w:rPr>
            </w:pPr>
            <w:r>
              <w:rPr>
                <w:sz w:val="13"/>
                <w:lang w:val="sk-SK"/>
              </w:rPr>
              <w:t>0</w:t>
            </w:r>
          </w:p>
        </w:tc>
        <w:tc>
          <w:tcPr>
            <w:tcW w:w="1247" w:type="dxa"/>
            <w:tcMar>
              <w:top w:w="45" w:type="dxa"/>
              <w:left w:w="45" w:type="dxa"/>
              <w:bottom w:w="45" w:type="dxa"/>
              <w:right w:w="45" w:type="dxa"/>
            </w:tcMar>
            <w:vAlign w:val="center"/>
          </w:tcPr>
          <w:p w14:paraId="5108D6F2" w14:textId="77777777" w:rsidR="00383024" w:rsidRDefault="006538A0">
            <w:pPr>
              <w:spacing w:after="0" w:line="240" w:lineRule="auto"/>
              <w:jc w:val="right"/>
              <w:rPr>
                <w:lang w:val="sk-SK"/>
              </w:rPr>
            </w:pPr>
            <w:r>
              <w:rPr>
                <w:sz w:val="13"/>
                <w:lang w:val="sk-SK"/>
              </w:rPr>
              <w:t>364 441</w:t>
            </w:r>
          </w:p>
        </w:tc>
      </w:tr>
      <w:tr w:rsidR="00383024" w14:paraId="5108D6FA" w14:textId="77777777">
        <w:trPr>
          <w:jc w:val="center"/>
        </w:trPr>
        <w:tc>
          <w:tcPr>
            <w:tcW w:w="3685" w:type="dxa"/>
            <w:tcMar>
              <w:top w:w="45" w:type="dxa"/>
              <w:left w:w="45" w:type="dxa"/>
              <w:bottom w:w="45" w:type="dxa"/>
              <w:right w:w="45" w:type="dxa"/>
            </w:tcMar>
            <w:vAlign w:val="center"/>
          </w:tcPr>
          <w:p w14:paraId="5108D6F4" w14:textId="77777777" w:rsidR="00383024" w:rsidRDefault="006538A0">
            <w:pPr>
              <w:spacing w:after="0" w:line="240" w:lineRule="auto"/>
              <w:rPr>
                <w:lang w:val="sk-SK"/>
              </w:rPr>
            </w:pPr>
            <w:r>
              <w:rPr>
                <w:sz w:val="13"/>
                <w:lang w:val="sk-SK"/>
              </w:rPr>
              <w:t>Rezervy spolu</w:t>
            </w:r>
          </w:p>
        </w:tc>
        <w:tc>
          <w:tcPr>
            <w:tcW w:w="1247" w:type="dxa"/>
            <w:tcMar>
              <w:top w:w="45" w:type="dxa"/>
              <w:left w:w="45" w:type="dxa"/>
              <w:bottom w:w="45" w:type="dxa"/>
              <w:right w:w="45" w:type="dxa"/>
            </w:tcMar>
            <w:vAlign w:val="center"/>
          </w:tcPr>
          <w:p w14:paraId="5108D6F5" w14:textId="77777777" w:rsidR="00383024" w:rsidRDefault="006538A0">
            <w:pPr>
              <w:spacing w:after="0" w:line="240" w:lineRule="auto"/>
              <w:jc w:val="right"/>
              <w:rPr>
                <w:lang w:val="sk-SK"/>
              </w:rPr>
            </w:pPr>
            <w:r>
              <w:rPr>
                <w:sz w:val="13"/>
                <w:lang w:val="sk-SK"/>
              </w:rPr>
              <w:t>650 191</w:t>
            </w:r>
          </w:p>
        </w:tc>
        <w:tc>
          <w:tcPr>
            <w:tcW w:w="1247" w:type="dxa"/>
            <w:tcMar>
              <w:top w:w="45" w:type="dxa"/>
              <w:left w:w="45" w:type="dxa"/>
              <w:bottom w:w="45" w:type="dxa"/>
              <w:right w:w="45" w:type="dxa"/>
            </w:tcMar>
            <w:vAlign w:val="center"/>
          </w:tcPr>
          <w:p w14:paraId="5108D6F6" w14:textId="77777777" w:rsidR="00383024" w:rsidRDefault="006538A0">
            <w:pPr>
              <w:spacing w:after="0" w:line="240" w:lineRule="auto"/>
              <w:jc w:val="right"/>
              <w:rPr>
                <w:lang w:val="sk-SK"/>
              </w:rPr>
            </w:pPr>
            <w:r>
              <w:rPr>
                <w:sz w:val="13"/>
                <w:lang w:val="sk-SK"/>
              </w:rPr>
              <w:t>531 406</w:t>
            </w:r>
          </w:p>
        </w:tc>
        <w:tc>
          <w:tcPr>
            <w:tcW w:w="1247" w:type="dxa"/>
            <w:tcMar>
              <w:top w:w="45" w:type="dxa"/>
              <w:left w:w="45" w:type="dxa"/>
              <w:bottom w:w="45" w:type="dxa"/>
              <w:right w:w="45" w:type="dxa"/>
            </w:tcMar>
            <w:vAlign w:val="center"/>
          </w:tcPr>
          <w:p w14:paraId="5108D6F7" w14:textId="77777777" w:rsidR="00383024" w:rsidRDefault="006538A0">
            <w:pPr>
              <w:spacing w:after="0" w:line="240" w:lineRule="auto"/>
              <w:jc w:val="right"/>
              <w:rPr>
                <w:lang w:val="sk-SK"/>
              </w:rPr>
            </w:pPr>
            <w:r>
              <w:rPr>
                <w:sz w:val="13"/>
                <w:lang w:val="sk-SK"/>
              </w:rPr>
              <w:t>650 191</w:t>
            </w:r>
          </w:p>
        </w:tc>
        <w:tc>
          <w:tcPr>
            <w:tcW w:w="1247" w:type="dxa"/>
            <w:tcMar>
              <w:top w:w="45" w:type="dxa"/>
              <w:left w:w="45" w:type="dxa"/>
              <w:bottom w:w="45" w:type="dxa"/>
              <w:right w:w="45" w:type="dxa"/>
            </w:tcMar>
            <w:vAlign w:val="center"/>
          </w:tcPr>
          <w:p w14:paraId="5108D6F8" w14:textId="77777777" w:rsidR="00383024" w:rsidRDefault="006538A0">
            <w:pPr>
              <w:spacing w:after="0" w:line="240" w:lineRule="auto"/>
              <w:jc w:val="right"/>
              <w:rPr>
                <w:lang w:val="sk-SK"/>
              </w:rPr>
            </w:pPr>
            <w:r>
              <w:rPr>
                <w:sz w:val="13"/>
                <w:lang w:val="sk-SK"/>
              </w:rPr>
              <w:t>0</w:t>
            </w:r>
          </w:p>
        </w:tc>
        <w:tc>
          <w:tcPr>
            <w:tcW w:w="1247" w:type="dxa"/>
            <w:tcMar>
              <w:top w:w="45" w:type="dxa"/>
              <w:left w:w="45" w:type="dxa"/>
              <w:bottom w:w="45" w:type="dxa"/>
              <w:right w:w="45" w:type="dxa"/>
            </w:tcMar>
            <w:vAlign w:val="center"/>
          </w:tcPr>
          <w:p w14:paraId="5108D6F9" w14:textId="77777777" w:rsidR="00383024" w:rsidRDefault="006538A0">
            <w:pPr>
              <w:spacing w:after="0" w:line="240" w:lineRule="auto"/>
              <w:jc w:val="right"/>
              <w:rPr>
                <w:lang w:val="sk-SK"/>
              </w:rPr>
            </w:pPr>
            <w:r>
              <w:rPr>
                <w:sz w:val="13"/>
                <w:lang w:val="sk-SK"/>
              </w:rPr>
              <w:t>531 406</w:t>
            </w:r>
          </w:p>
        </w:tc>
      </w:tr>
    </w:tbl>
    <w:p w14:paraId="5108D6FB" w14:textId="77777777" w:rsidR="00383024" w:rsidRDefault="00383024">
      <w:pPr>
        <w:rPr>
          <w:lang w:val="sk-SK"/>
        </w:rPr>
      </w:pPr>
    </w:p>
    <w:tbl>
      <w:tblPr>
        <w:tblStyle w:val="Mriekatabuky"/>
        <w:tblW w:w="0" w:type="auto"/>
        <w:jc w:val="center"/>
        <w:tblLook w:val="04A0" w:firstRow="1" w:lastRow="0" w:firstColumn="1" w:lastColumn="0" w:noHBand="0" w:noVBand="1"/>
      </w:tblPr>
      <w:tblGrid>
        <w:gridCol w:w="3685"/>
        <w:gridCol w:w="1247"/>
        <w:gridCol w:w="1247"/>
        <w:gridCol w:w="1247"/>
        <w:gridCol w:w="1247"/>
        <w:gridCol w:w="1247"/>
      </w:tblGrid>
      <w:tr w:rsidR="00383024" w14:paraId="5108D702" w14:textId="77777777">
        <w:trPr>
          <w:tblHeader/>
          <w:jc w:val="center"/>
        </w:trPr>
        <w:tc>
          <w:tcPr>
            <w:tcW w:w="3685" w:type="dxa"/>
            <w:shd w:val="clear" w:color="auto" w:fill="D9EAF7"/>
            <w:tcMar>
              <w:top w:w="45" w:type="dxa"/>
              <w:left w:w="45" w:type="dxa"/>
              <w:bottom w:w="45" w:type="dxa"/>
              <w:right w:w="45" w:type="dxa"/>
            </w:tcMar>
            <w:vAlign w:val="center"/>
          </w:tcPr>
          <w:p w14:paraId="5108D6FC" w14:textId="77777777" w:rsidR="00383024" w:rsidRDefault="006538A0">
            <w:pPr>
              <w:spacing w:after="0" w:line="240" w:lineRule="auto"/>
              <w:rPr>
                <w:lang w:val="sk-SK"/>
              </w:rPr>
            </w:pPr>
            <w:r>
              <w:rPr>
                <w:b/>
                <w:sz w:val="13"/>
                <w:lang w:val="sk-SK"/>
              </w:rPr>
              <w:t>Druh rezervy</w:t>
            </w:r>
          </w:p>
        </w:tc>
        <w:tc>
          <w:tcPr>
            <w:tcW w:w="1247" w:type="dxa"/>
            <w:shd w:val="clear" w:color="auto" w:fill="D9EAF7"/>
            <w:tcMar>
              <w:top w:w="45" w:type="dxa"/>
              <w:left w:w="45" w:type="dxa"/>
              <w:bottom w:w="45" w:type="dxa"/>
              <w:right w:w="45" w:type="dxa"/>
            </w:tcMar>
            <w:vAlign w:val="center"/>
          </w:tcPr>
          <w:p w14:paraId="5108D6FD" w14:textId="77777777" w:rsidR="00383024" w:rsidRDefault="006538A0">
            <w:pPr>
              <w:spacing w:after="0" w:line="240" w:lineRule="auto"/>
              <w:jc w:val="right"/>
              <w:rPr>
                <w:lang w:val="sk-SK"/>
              </w:rPr>
            </w:pPr>
            <w:r>
              <w:rPr>
                <w:b/>
                <w:sz w:val="13"/>
                <w:lang w:val="sk-SK"/>
              </w:rPr>
              <w:t>Stav k 1.1.2024</w:t>
            </w:r>
          </w:p>
        </w:tc>
        <w:tc>
          <w:tcPr>
            <w:tcW w:w="1247" w:type="dxa"/>
            <w:shd w:val="clear" w:color="auto" w:fill="D9EAF7"/>
            <w:tcMar>
              <w:top w:w="45" w:type="dxa"/>
              <w:left w:w="45" w:type="dxa"/>
              <w:bottom w:w="45" w:type="dxa"/>
              <w:right w:w="45" w:type="dxa"/>
            </w:tcMar>
            <w:vAlign w:val="center"/>
          </w:tcPr>
          <w:p w14:paraId="5108D6FE" w14:textId="77777777" w:rsidR="00383024" w:rsidRDefault="006538A0">
            <w:pPr>
              <w:spacing w:after="0" w:line="240" w:lineRule="auto"/>
              <w:jc w:val="right"/>
              <w:rPr>
                <w:lang w:val="sk-SK"/>
              </w:rPr>
            </w:pPr>
            <w:r>
              <w:rPr>
                <w:b/>
                <w:sz w:val="13"/>
                <w:lang w:val="sk-SK"/>
              </w:rPr>
              <w:t>Tvorba</w:t>
            </w:r>
          </w:p>
        </w:tc>
        <w:tc>
          <w:tcPr>
            <w:tcW w:w="1247" w:type="dxa"/>
            <w:shd w:val="clear" w:color="auto" w:fill="D9EAF7"/>
            <w:tcMar>
              <w:top w:w="45" w:type="dxa"/>
              <w:left w:w="45" w:type="dxa"/>
              <w:bottom w:w="45" w:type="dxa"/>
              <w:right w:w="45" w:type="dxa"/>
            </w:tcMar>
            <w:vAlign w:val="center"/>
          </w:tcPr>
          <w:p w14:paraId="5108D6FF" w14:textId="77777777" w:rsidR="00383024" w:rsidRDefault="006538A0">
            <w:pPr>
              <w:spacing w:after="0" w:line="240" w:lineRule="auto"/>
              <w:jc w:val="right"/>
              <w:rPr>
                <w:lang w:val="sk-SK"/>
              </w:rPr>
            </w:pPr>
            <w:r>
              <w:rPr>
                <w:b/>
                <w:sz w:val="13"/>
                <w:lang w:val="sk-SK"/>
              </w:rPr>
              <w:t>Použitie</w:t>
            </w:r>
          </w:p>
        </w:tc>
        <w:tc>
          <w:tcPr>
            <w:tcW w:w="1247" w:type="dxa"/>
            <w:shd w:val="clear" w:color="auto" w:fill="D9EAF7"/>
            <w:tcMar>
              <w:top w:w="45" w:type="dxa"/>
              <w:left w:w="45" w:type="dxa"/>
              <w:bottom w:w="45" w:type="dxa"/>
              <w:right w:w="45" w:type="dxa"/>
            </w:tcMar>
            <w:vAlign w:val="center"/>
          </w:tcPr>
          <w:p w14:paraId="5108D700" w14:textId="77777777" w:rsidR="00383024" w:rsidRDefault="006538A0">
            <w:pPr>
              <w:spacing w:after="0" w:line="240" w:lineRule="auto"/>
              <w:jc w:val="right"/>
              <w:rPr>
                <w:lang w:val="sk-SK"/>
              </w:rPr>
            </w:pPr>
            <w:r>
              <w:rPr>
                <w:b/>
                <w:sz w:val="13"/>
                <w:lang w:val="sk-SK"/>
              </w:rPr>
              <w:t>Zrušenie</w:t>
            </w:r>
          </w:p>
        </w:tc>
        <w:tc>
          <w:tcPr>
            <w:tcW w:w="1247" w:type="dxa"/>
            <w:shd w:val="clear" w:color="auto" w:fill="D9EAF7"/>
            <w:tcMar>
              <w:top w:w="45" w:type="dxa"/>
              <w:left w:w="45" w:type="dxa"/>
              <w:bottom w:w="45" w:type="dxa"/>
              <w:right w:w="45" w:type="dxa"/>
            </w:tcMar>
            <w:vAlign w:val="center"/>
          </w:tcPr>
          <w:p w14:paraId="5108D701" w14:textId="77777777" w:rsidR="00383024" w:rsidRDefault="006538A0">
            <w:pPr>
              <w:spacing w:after="0" w:line="240" w:lineRule="auto"/>
              <w:jc w:val="right"/>
              <w:rPr>
                <w:lang w:val="sk-SK"/>
              </w:rPr>
            </w:pPr>
            <w:r>
              <w:rPr>
                <w:b/>
                <w:sz w:val="13"/>
                <w:lang w:val="sk-SK"/>
              </w:rPr>
              <w:t>Stav k 31.12.2024</w:t>
            </w:r>
          </w:p>
        </w:tc>
      </w:tr>
      <w:tr w:rsidR="00383024" w14:paraId="5108D709" w14:textId="77777777">
        <w:trPr>
          <w:jc w:val="center"/>
        </w:trPr>
        <w:tc>
          <w:tcPr>
            <w:tcW w:w="3685" w:type="dxa"/>
            <w:tcMar>
              <w:top w:w="45" w:type="dxa"/>
              <w:left w:w="45" w:type="dxa"/>
              <w:bottom w:w="45" w:type="dxa"/>
              <w:right w:w="45" w:type="dxa"/>
            </w:tcMar>
            <w:vAlign w:val="center"/>
          </w:tcPr>
          <w:p w14:paraId="5108D703" w14:textId="77777777" w:rsidR="00383024" w:rsidRDefault="006538A0">
            <w:pPr>
              <w:spacing w:after="0" w:line="240" w:lineRule="auto"/>
              <w:rPr>
                <w:lang w:val="sk-SK"/>
              </w:rPr>
            </w:pPr>
            <w:r>
              <w:rPr>
                <w:sz w:val="13"/>
                <w:lang w:val="sk-SK"/>
              </w:rPr>
              <w:t>Zákonné rezervy</w:t>
            </w:r>
          </w:p>
        </w:tc>
        <w:tc>
          <w:tcPr>
            <w:tcW w:w="1247" w:type="dxa"/>
            <w:tcMar>
              <w:top w:w="45" w:type="dxa"/>
              <w:left w:w="45" w:type="dxa"/>
              <w:bottom w:w="45" w:type="dxa"/>
              <w:right w:w="45" w:type="dxa"/>
            </w:tcMar>
            <w:vAlign w:val="center"/>
          </w:tcPr>
          <w:p w14:paraId="5108D704" w14:textId="77777777" w:rsidR="00383024" w:rsidRDefault="006538A0">
            <w:pPr>
              <w:spacing w:after="0" w:line="240" w:lineRule="auto"/>
              <w:jc w:val="right"/>
              <w:rPr>
                <w:sz w:val="13"/>
                <w:lang w:val="sk-SK"/>
              </w:rPr>
            </w:pPr>
            <w:r>
              <w:rPr>
                <w:sz w:val="13"/>
                <w:lang w:val="sk-SK"/>
              </w:rPr>
              <w:t>62 126</w:t>
            </w:r>
          </w:p>
        </w:tc>
        <w:tc>
          <w:tcPr>
            <w:tcW w:w="1247" w:type="dxa"/>
            <w:tcMar>
              <w:top w:w="45" w:type="dxa"/>
              <w:left w:w="45" w:type="dxa"/>
              <w:bottom w:w="45" w:type="dxa"/>
              <w:right w:w="45" w:type="dxa"/>
            </w:tcMar>
            <w:vAlign w:val="center"/>
          </w:tcPr>
          <w:p w14:paraId="5108D705" w14:textId="77777777" w:rsidR="00383024" w:rsidRDefault="006538A0">
            <w:pPr>
              <w:spacing w:after="0" w:line="240" w:lineRule="auto"/>
              <w:jc w:val="right"/>
              <w:rPr>
                <w:sz w:val="13"/>
                <w:lang w:val="sk-SK"/>
              </w:rPr>
            </w:pPr>
            <w:r>
              <w:rPr>
                <w:sz w:val="13"/>
                <w:lang w:val="sk-SK"/>
              </w:rPr>
              <w:t>48 596</w:t>
            </w:r>
          </w:p>
        </w:tc>
        <w:tc>
          <w:tcPr>
            <w:tcW w:w="1247" w:type="dxa"/>
            <w:tcMar>
              <w:top w:w="45" w:type="dxa"/>
              <w:left w:w="45" w:type="dxa"/>
              <w:bottom w:w="45" w:type="dxa"/>
              <w:right w:w="45" w:type="dxa"/>
            </w:tcMar>
            <w:vAlign w:val="center"/>
          </w:tcPr>
          <w:p w14:paraId="5108D706" w14:textId="77777777" w:rsidR="00383024" w:rsidRDefault="006538A0">
            <w:pPr>
              <w:spacing w:after="0" w:line="240" w:lineRule="auto"/>
              <w:jc w:val="right"/>
              <w:rPr>
                <w:sz w:val="13"/>
                <w:lang w:val="sk-SK"/>
              </w:rPr>
            </w:pPr>
            <w:r>
              <w:rPr>
                <w:sz w:val="13"/>
                <w:lang w:val="sk-SK"/>
              </w:rPr>
              <w:t>62 126</w:t>
            </w:r>
          </w:p>
        </w:tc>
        <w:tc>
          <w:tcPr>
            <w:tcW w:w="1247" w:type="dxa"/>
            <w:tcMar>
              <w:top w:w="45" w:type="dxa"/>
              <w:left w:w="45" w:type="dxa"/>
              <w:bottom w:w="45" w:type="dxa"/>
              <w:right w:w="45" w:type="dxa"/>
            </w:tcMar>
            <w:vAlign w:val="center"/>
          </w:tcPr>
          <w:p w14:paraId="5108D707" w14:textId="77777777" w:rsidR="00383024" w:rsidRDefault="006538A0">
            <w:pPr>
              <w:spacing w:after="0" w:line="240" w:lineRule="auto"/>
              <w:jc w:val="right"/>
              <w:rPr>
                <w:sz w:val="13"/>
                <w:lang w:val="sk-SK"/>
              </w:rPr>
            </w:pPr>
            <w:r>
              <w:rPr>
                <w:sz w:val="13"/>
                <w:lang w:val="sk-SK"/>
              </w:rPr>
              <w:t>0</w:t>
            </w:r>
          </w:p>
        </w:tc>
        <w:tc>
          <w:tcPr>
            <w:tcW w:w="1247" w:type="dxa"/>
            <w:tcMar>
              <w:top w:w="45" w:type="dxa"/>
              <w:left w:w="45" w:type="dxa"/>
              <w:bottom w:w="45" w:type="dxa"/>
              <w:right w:w="45" w:type="dxa"/>
            </w:tcMar>
            <w:vAlign w:val="center"/>
          </w:tcPr>
          <w:p w14:paraId="5108D708" w14:textId="77777777" w:rsidR="00383024" w:rsidRDefault="006538A0">
            <w:pPr>
              <w:spacing w:after="0" w:line="240" w:lineRule="auto"/>
              <w:jc w:val="right"/>
              <w:rPr>
                <w:sz w:val="13"/>
                <w:lang w:val="sk-SK"/>
              </w:rPr>
            </w:pPr>
            <w:r>
              <w:rPr>
                <w:sz w:val="13"/>
                <w:lang w:val="sk-SK"/>
              </w:rPr>
              <w:t>48 596</w:t>
            </w:r>
          </w:p>
        </w:tc>
      </w:tr>
      <w:tr w:rsidR="00383024" w14:paraId="5108D710" w14:textId="77777777">
        <w:trPr>
          <w:jc w:val="center"/>
        </w:trPr>
        <w:tc>
          <w:tcPr>
            <w:tcW w:w="3685" w:type="dxa"/>
            <w:tcMar>
              <w:top w:w="45" w:type="dxa"/>
              <w:left w:w="45" w:type="dxa"/>
              <w:bottom w:w="45" w:type="dxa"/>
              <w:right w:w="45" w:type="dxa"/>
            </w:tcMar>
            <w:vAlign w:val="center"/>
          </w:tcPr>
          <w:p w14:paraId="5108D70A" w14:textId="77777777" w:rsidR="00383024" w:rsidRDefault="006538A0">
            <w:pPr>
              <w:spacing w:after="0" w:line="240" w:lineRule="auto"/>
              <w:rPr>
                <w:lang w:val="sk-SK"/>
              </w:rPr>
            </w:pPr>
            <w:r>
              <w:rPr>
                <w:sz w:val="13"/>
                <w:lang w:val="sk-SK"/>
              </w:rPr>
              <w:t>Ostatné rezervy</w:t>
            </w:r>
          </w:p>
        </w:tc>
        <w:tc>
          <w:tcPr>
            <w:tcW w:w="1247" w:type="dxa"/>
            <w:tcMar>
              <w:top w:w="45" w:type="dxa"/>
              <w:left w:w="45" w:type="dxa"/>
              <w:bottom w:w="45" w:type="dxa"/>
              <w:right w:w="45" w:type="dxa"/>
            </w:tcMar>
            <w:vAlign w:val="center"/>
          </w:tcPr>
          <w:p w14:paraId="5108D70B" w14:textId="77777777" w:rsidR="00383024" w:rsidRDefault="006538A0">
            <w:pPr>
              <w:spacing w:after="0" w:line="240" w:lineRule="auto"/>
              <w:jc w:val="right"/>
              <w:rPr>
                <w:sz w:val="13"/>
                <w:lang w:val="sk-SK"/>
              </w:rPr>
            </w:pPr>
            <w:r>
              <w:rPr>
                <w:sz w:val="13"/>
                <w:lang w:val="sk-SK"/>
              </w:rPr>
              <w:t>109 043</w:t>
            </w:r>
          </w:p>
        </w:tc>
        <w:tc>
          <w:tcPr>
            <w:tcW w:w="1247" w:type="dxa"/>
            <w:tcMar>
              <w:top w:w="45" w:type="dxa"/>
              <w:left w:w="45" w:type="dxa"/>
              <w:bottom w:w="45" w:type="dxa"/>
              <w:right w:w="45" w:type="dxa"/>
            </w:tcMar>
            <w:vAlign w:val="center"/>
          </w:tcPr>
          <w:p w14:paraId="5108D70C" w14:textId="77777777" w:rsidR="00383024" w:rsidRDefault="006538A0">
            <w:pPr>
              <w:spacing w:after="0" w:line="240" w:lineRule="auto"/>
              <w:jc w:val="right"/>
              <w:rPr>
                <w:sz w:val="13"/>
                <w:lang w:val="sk-SK"/>
              </w:rPr>
            </w:pPr>
            <w:r>
              <w:rPr>
                <w:sz w:val="13"/>
                <w:lang w:val="sk-SK"/>
              </w:rPr>
              <w:t>601 595</w:t>
            </w:r>
          </w:p>
        </w:tc>
        <w:tc>
          <w:tcPr>
            <w:tcW w:w="1247" w:type="dxa"/>
            <w:tcMar>
              <w:top w:w="45" w:type="dxa"/>
              <w:left w:w="45" w:type="dxa"/>
              <w:bottom w:w="45" w:type="dxa"/>
              <w:right w:w="45" w:type="dxa"/>
            </w:tcMar>
            <w:vAlign w:val="center"/>
          </w:tcPr>
          <w:p w14:paraId="5108D70D" w14:textId="77777777" w:rsidR="00383024" w:rsidRDefault="006538A0">
            <w:pPr>
              <w:spacing w:after="0" w:line="240" w:lineRule="auto"/>
              <w:jc w:val="right"/>
              <w:rPr>
                <w:sz w:val="13"/>
                <w:lang w:val="sk-SK"/>
              </w:rPr>
            </w:pPr>
            <w:r>
              <w:rPr>
                <w:sz w:val="13"/>
                <w:lang w:val="sk-SK"/>
              </w:rPr>
              <w:t>109 043</w:t>
            </w:r>
          </w:p>
        </w:tc>
        <w:tc>
          <w:tcPr>
            <w:tcW w:w="1247" w:type="dxa"/>
            <w:tcMar>
              <w:top w:w="45" w:type="dxa"/>
              <w:left w:w="45" w:type="dxa"/>
              <w:bottom w:w="45" w:type="dxa"/>
              <w:right w:w="45" w:type="dxa"/>
            </w:tcMar>
            <w:vAlign w:val="center"/>
          </w:tcPr>
          <w:p w14:paraId="5108D70E" w14:textId="77777777" w:rsidR="00383024" w:rsidRDefault="006538A0">
            <w:pPr>
              <w:spacing w:after="0" w:line="240" w:lineRule="auto"/>
              <w:jc w:val="right"/>
              <w:rPr>
                <w:sz w:val="13"/>
                <w:lang w:val="sk-SK"/>
              </w:rPr>
            </w:pPr>
            <w:r>
              <w:rPr>
                <w:sz w:val="13"/>
                <w:lang w:val="sk-SK"/>
              </w:rPr>
              <w:t>0</w:t>
            </w:r>
          </w:p>
        </w:tc>
        <w:tc>
          <w:tcPr>
            <w:tcW w:w="1247" w:type="dxa"/>
            <w:tcMar>
              <w:top w:w="45" w:type="dxa"/>
              <w:left w:w="45" w:type="dxa"/>
              <w:bottom w:w="45" w:type="dxa"/>
              <w:right w:w="45" w:type="dxa"/>
            </w:tcMar>
            <w:vAlign w:val="center"/>
          </w:tcPr>
          <w:p w14:paraId="5108D70F" w14:textId="77777777" w:rsidR="00383024" w:rsidRDefault="006538A0">
            <w:pPr>
              <w:spacing w:after="0" w:line="240" w:lineRule="auto"/>
              <w:jc w:val="right"/>
              <w:rPr>
                <w:sz w:val="13"/>
                <w:lang w:val="sk-SK"/>
              </w:rPr>
            </w:pPr>
            <w:r>
              <w:rPr>
                <w:sz w:val="13"/>
                <w:lang w:val="sk-SK"/>
              </w:rPr>
              <w:t>601 595</w:t>
            </w:r>
          </w:p>
        </w:tc>
      </w:tr>
      <w:tr w:rsidR="00383024" w14:paraId="5108D717" w14:textId="77777777">
        <w:trPr>
          <w:jc w:val="center"/>
        </w:trPr>
        <w:tc>
          <w:tcPr>
            <w:tcW w:w="3685" w:type="dxa"/>
            <w:tcMar>
              <w:top w:w="45" w:type="dxa"/>
              <w:left w:w="45" w:type="dxa"/>
              <w:bottom w:w="45" w:type="dxa"/>
              <w:right w:w="45" w:type="dxa"/>
            </w:tcMar>
            <w:vAlign w:val="center"/>
          </w:tcPr>
          <w:p w14:paraId="5108D711" w14:textId="77777777" w:rsidR="00383024" w:rsidRDefault="006538A0">
            <w:pPr>
              <w:spacing w:after="0" w:line="240" w:lineRule="auto"/>
              <w:rPr>
                <w:lang w:val="sk-SK"/>
              </w:rPr>
            </w:pPr>
            <w:r>
              <w:rPr>
                <w:sz w:val="13"/>
                <w:lang w:val="sk-SK"/>
              </w:rPr>
              <w:t>Rezervy spolu</w:t>
            </w:r>
          </w:p>
        </w:tc>
        <w:tc>
          <w:tcPr>
            <w:tcW w:w="1247" w:type="dxa"/>
            <w:tcMar>
              <w:top w:w="45" w:type="dxa"/>
              <w:left w:w="45" w:type="dxa"/>
              <w:bottom w:w="45" w:type="dxa"/>
              <w:right w:w="45" w:type="dxa"/>
            </w:tcMar>
            <w:vAlign w:val="center"/>
          </w:tcPr>
          <w:p w14:paraId="5108D712" w14:textId="77777777" w:rsidR="00383024" w:rsidRDefault="006538A0">
            <w:pPr>
              <w:spacing w:after="0" w:line="240" w:lineRule="auto"/>
              <w:jc w:val="right"/>
              <w:rPr>
                <w:sz w:val="13"/>
                <w:lang w:val="sk-SK"/>
              </w:rPr>
            </w:pPr>
            <w:r>
              <w:rPr>
                <w:sz w:val="13"/>
                <w:lang w:val="sk-SK"/>
              </w:rPr>
              <w:t>171 169</w:t>
            </w:r>
          </w:p>
        </w:tc>
        <w:tc>
          <w:tcPr>
            <w:tcW w:w="1247" w:type="dxa"/>
            <w:tcMar>
              <w:top w:w="45" w:type="dxa"/>
              <w:left w:w="45" w:type="dxa"/>
              <w:bottom w:w="45" w:type="dxa"/>
              <w:right w:w="45" w:type="dxa"/>
            </w:tcMar>
            <w:vAlign w:val="center"/>
          </w:tcPr>
          <w:p w14:paraId="5108D713" w14:textId="77777777" w:rsidR="00383024" w:rsidRDefault="006538A0">
            <w:pPr>
              <w:spacing w:after="0" w:line="240" w:lineRule="auto"/>
              <w:jc w:val="right"/>
              <w:rPr>
                <w:sz w:val="13"/>
                <w:lang w:val="sk-SK"/>
              </w:rPr>
            </w:pPr>
            <w:r>
              <w:rPr>
                <w:sz w:val="13"/>
                <w:lang w:val="sk-SK"/>
              </w:rPr>
              <w:t>650 191</w:t>
            </w:r>
          </w:p>
        </w:tc>
        <w:tc>
          <w:tcPr>
            <w:tcW w:w="1247" w:type="dxa"/>
            <w:tcMar>
              <w:top w:w="45" w:type="dxa"/>
              <w:left w:w="45" w:type="dxa"/>
              <w:bottom w:w="45" w:type="dxa"/>
              <w:right w:w="45" w:type="dxa"/>
            </w:tcMar>
            <w:vAlign w:val="center"/>
          </w:tcPr>
          <w:p w14:paraId="5108D714" w14:textId="77777777" w:rsidR="00383024" w:rsidRDefault="006538A0">
            <w:pPr>
              <w:spacing w:after="0" w:line="240" w:lineRule="auto"/>
              <w:jc w:val="right"/>
              <w:rPr>
                <w:sz w:val="13"/>
                <w:lang w:val="sk-SK"/>
              </w:rPr>
            </w:pPr>
            <w:r>
              <w:rPr>
                <w:sz w:val="13"/>
                <w:lang w:val="sk-SK"/>
              </w:rPr>
              <w:t>171 169</w:t>
            </w:r>
          </w:p>
        </w:tc>
        <w:tc>
          <w:tcPr>
            <w:tcW w:w="1247" w:type="dxa"/>
            <w:tcMar>
              <w:top w:w="45" w:type="dxa"/>
              <w:left w:w="45" w:type="dxa"/>
              <w:bottom w:w="45" w:type="dxa"/>
              <w:right w:w="45" w:type="dxa"/>
            </w:tcMar>
            <w:vAlign w:val="center"/>
          </w:tcPr>
          <w:p w14:paraId="5108D715" w14:textId="77777777" w:rsidR="00383024" w:rsidRDefault="006538A0">
            <w:pPr>
              <w:spacing w:after="0" w:line="240" w:lineRule="auto"/>
              <w:jc w:val="right"/>
              <w:rPr>
                <w:sz w:val="13"/>
                <w:lang w:val="sk-SK"/>
              </w:rPr>
            </w:pPr>
            <w:r>
              <w:rPr>
                <w:sz w:val="13"/>
                <w:lang w:val="sk-SK"/>
              </w:rPr>
              <w:t>0</w:t>
            </w:r>
          </w:p>
        </w:tc>
        <w:tc>
          <w:tcPr>
            <w:tcW w:w="1247" w:type="dxa"/>
            <w:tcMar>
              <w:top w:w="45" w:type="dxa"/>
              <w:left w:w="45" w:type="dxa"/>
              <w:bottom w:w="45" w:type="dxa"/>
              <w:right w:w="45" w:type="dxa"/>
            </w:tcMar>
            <w:vAlign w:val="center"/>
          </w:tcPr>
          <w:p w14:paraId="5108D716" w14:textId="77777777" w:rsidR="00383024" w:rsidRDefault="006538A0">
            <w:pPr>
              <w:spacing w:after="0" w:line="240" w:lineRule="auto"/>
              <w:jc w:val="right"/>
              <w:rPr>
                <w:sz w:val="13"/>
                <w:lang w:val="sk-SK"/>
              </w:rPr>
            </w:pPr>
            <w:r>
              <w:rPr>
                <w:sz w:val="13"/>
                <w:lang w:val="sk-SK"/>
              </w:rPr>
              <w:t>650 191</w:t>
            </w:r>
          </w:p>
        </w:tc>
      </w:tr>
    </w:tbl>
    <w:p w14:paraId="5108D718" w14:textId="77777777" w:rsidR="00383024" w:rsidRDefault="00383024">
      <w:pPr>
        <w:rPr>
          <w:lang w:val="sk-SK"/>
        </w:rPr>
      </w:pPr>
    </w:p>
    <w:p w14:paraId="5108D71A" w14:textId="77777777" w:rsidR="00383024" w:rsidRDefault="006538A0">
      <w:pPr>
        <w:pStyle w:val="Nadpis2"/>
        <w:numPr>
          <w:ilvl w:val="0"/>
          <w:numId w:val="11"/>
        </w:numPr>
        <w:spacing w:before="120" w:after="60"/>
        <w:rPr>
          <w:lang w:val="sk-SK"/>
        </w:rPr>
      </w:pPr>
      <w:r>
        <w:rPr>
          <w:rFonts w:ascii="Arial" w:hAnsi="Arial"/>
          <w:sz w:val="20"/>
          <w:lang w:val="sk-SK"/>
        </w:rPr>
        <w:lastRenderedPageBreak/>
        <w:t>Záväzky</w:t>
      </w:r>
    </w:p>
    <w:p w14:paraId="5108D71B" w14:textId="77777777" w:rsidR="00383024" w:rsidRDefault="006538A0" w:rsidP="00B7431D">
      <w:pPr>
        <w:spacing w:after="60" w:line="252" w:lineRule="auto"/>
        <w:rPr>
          <w:lang w:val="sk-SK"/>
        </w:rPr>
      </w:pPr>
      <w:r w:rsidRPr="00FB3082">
        <w:rPr>
          <w:lang w:val="sk-SK"/>
        </w:rPr>
        <w:t>Záväzky (okrem bankových úverov, odloženého</w:t>
      </w:r>
      <w:r w:rsidRPr="00B7431D">
        <w:rPr>
          <w:lang w:val="sk-SK"/>
        </w:rPr>
        <w:t xml:space="preserve"> daňového záväzku a rezerv) podľa doby splatnosti sú nasledovné:</w:t>
      </w:r>
    </w:p>
    <w:p w14:paraId="2B12FE81" w14:textId="77777777" w:rsidR="00B7431D" w:rsidRPr="00B7431D" w:rsidRDefault="00B7431D" w:rsidP="00B7431D">
      <w:pPr>
        <w:spacing w:after="60" w:line="252" w:lineRule="auto"/>
        <w:rPr>
          <w:lang w:val="sk-SK"/>
        </w:rPr>
      </w:pPr>
    </w:p>
    <w:tbl>
      <w:tblPr>
        <w:tblStyle w:val="Tabukasmriekou1svetlzvraznenie11"/>
        <w:tblW w:w="9969" w:type="dxa"/>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6569"/>
        <w:gridCol w:w="1641"/>
        <w:gridCol w:w="1759"/>
      </w:tblGrid>
      <w:tr w:rsidR="009018AC" w:rsidRPr="00D15184" w14:paraId="5108D721" w14:textId="77777777" w:rsidTr="00C15AD0">
        <w:trPr>
          <w:cnfStyle w:val="100000000000" w:firstRow="1" w:lastRow="0" w:firstColumn="0" w:lastColumn="0" w:oddVBand="0" w:evenVBand="0" w:oddHBand="0" w:evenHBand="0" w:firstRowFirstColumn="0" w:firstRowLastColumn="0" w:lastRowFirstColumn="0" w:lastRowLastColumn="0"/>
          <w:cantSplit/>
          <w:trHeight w:val="338"/>
        </w:trPr>
        <w:tc>
          <w:tcPr>
            <w:cnfStyle w:val="001000000000" w:firstRow="0" w:lastRow="0" w:firstColumn="1" w:lastColumn="0" w:oddVBand="0" w:evenVBand="0" w:oddHBand="0" w:evenHBand="0" w:firstRowFirstColumn="0" w:firstRowLastColumn="0" w:lastRowFirstColumn="0" w:lastRowLastColumn="0"/>
            <w:tcW w:w="3295" w:type="pct"/>
            <w:tcBorders>
              <w:top w:val="single" w:sz="4" w:space="0" w:color="auto"/>
              <w:left w:val="single" w:sz="4" w:space="0" w:color="auto"/>
              <w:bottom w:val="single" w:sz="4" w:space="0" w:color="auto"/>
              <w:right w:val="single" w:sz="4" w:space="0" w:color="auto"/>
            </w:tcBorders>
            <w:shd w:val="clear" w:color="auto" w:fill="D9EAF7"/>
            <w:vAlign w:val="center"/>
          </w:tcPr>
          <w:p w14:paraId="5108D71C" w14:textId="4A263273" w:rsidR="009018AC" w:rsidRPr="009018AC" w:rsidRDefault="009018AC" w:rsidP="009018AC">
            <w:pPr>
              <w:spacing w:after="0" w:line="240" w:lineRule="auto"/>
              <w:rPr>
                <w:bCs w:val="0"/>
                <w:sz w:val="15"/>
                <w:lang w:val="sk-SK"/>
              </w:rPr>
            </w:pPr>
            <w:r>
              <w:rPr>
                <w:sz w:val="15"/>
                <w:lang w:val="sk-SK"/>
              </w:rPr>
              <w:t>Položka</w:t>
            </w:r>
          </w:p>
        </w:tc>
        <w:tc>
          <w:tcPr>
            <w:tcW w:w="823" w:type="pct"/>
            <w:tcBorders>
              <w:top w:val="single" w:sz="4" w:space="0" w:color="auto"/>
              <w:left w:val="single" w:sz="4" w:space="0" w:color="auto"/>
              <w:bottom w:val="single" w:sz="4" w:space="0" w:color="auto"/>
              <w:right w:val="single" w:sz="4" w:space="0" w:color="auto"/>
            </w:tcBorders>
            <w:shd w:val="clear" w:color="auto" w:fill="D9EAF7"/>
            <w:vAlign w:val="center"/>
          </w:tcPr>
          <w:p w14:paraId="5108D71E" w14:textId="2844DD79" w:rsidR="009018AC" w:rsidRPr="009018AC" w:rsidRDefault="009018AC" w:rsidP="009018AC">
            <w:pPr>
              <w:spacing w:after="0" w:line="240" w:lineRule="auto"/>
              <w:jc w:val="center"/>
              <w:cnfStyle w:val="100000000000" w:firstRow="1" w:lastRow="0" w:firstColumn="0" w:lastColumn="0" w:oddVBand="0" w:evenVBand="0" w:oddHBand="0" w:evenHBand="0" w:firstRowFirstColumn="0" w:firstRowLastColumn="0" w:lastRowFirstColumn="0" w:lastRowLastColumn="0"/>
              <w:rPr>
                <w:bCs w:val="0"/>
                <w:sz w:val="15"/>
                <w:lang w:val="sk-SK"/>
              </w:rPr>
            </w:pPr>
            <w:r>
              <w:rPr>
                <w:sz w:val="15"/>
                <w:lang w:val="sk-SK"/>
              </w:rPr>
              <w:t>31.12.2025</w:t>
            </w:r>
          </w:p>
        </w:tc>
        <w:tc>
          <w:tcPr>
            <w:tcW w:w="882" w:type="pct"/>
            <w:tcBorders>
              <w:top w:val="single" w:sz="4" w:space="0" w:color="auto"/>
              <w:left w:val="single" w:sz="4" w:space="0" w:color="auto"/>
              <w:bottom w:val="single" w:sz="4" w:space="0" w:color="auto"/>
              <w:right w:val="single" w:sz="4" w:space="0" w:color="auto"/>
            </w:tcBorders>
            <w:shd w:val="clear" w:color="auto" w:fill="D9EAF7"/>
            <w:vAlign w:val="center"/>
          </w:tcPr>
          <w:p w14:paraId="5108D720" w14:textId="648A9311" w:rsidR="009018AC" w:rsidRPr="009018AC" w:rsidRDefault="009018AC" w:rsidP="009018AC">
            <w:pPr>
              <w:spacing w:after="0" w:line="240" w:lineRule="auto"/>
              <w:jc w:val="center"/>
              <w:cnfStyle w:val="100000000000" w:firstRow="1" w:lastRow="0" w:firstColumn="0" w:lastColumn="0" w:oddVBand="0" w:evenVBand="0" w:oddHBand="0" w:evenHBand="0" w:firstRowFirstColumn="0" w:firstRowLastColumn="0" w:lastRowFirstColumn="0" w:lastRowLastColumn="0"/>
              <w:rPr>
                <w:bCs w:val="0"/>
                <w:sz w:val="15"/>
                <w:lang w:val="sk-SK"/>
              </w:rPr>
            </w:pPr>
            <w:r>
              <w:rPr>
                <w:sz w:val="15"/>
                <w:lang w:val="sk-SK"/>
              </w:rPr>
              <w:t>31.12.2024</w:t>
            </w:r>
          </w:p>
        </w:tc>
      </w:tr>
      <w:tr w:rsidR="00383024" w:rsidRPr="00D15184" w14:paraId="5108D725" w14:textId="77777777" w:rsidTr="008978D8">
        <w:trPr>
          <w:cantSplit/>
          <w:trHeight w:val="272"/>
        </w:trPr>
        <w:tc>
          <w:tcPr>
            <w:cnfStyle w:val="001000000000" w:firstRow="0" w:lastRow="0" w:firstColumn="1" w:lastColumn="0" w:oddVBand="0" w:evenVBand="0" w:oddHBand="0" w:evenHBand="0" w:firstRowFirstColumn="0" w:firstRowLastColumn="0" w:lastRowFirstColumn="0" w:lastRowLastColumn="0"/>
            <w:tcW w:w="3295" w:type="pct"/>
            <w:tcBorders>
              <w:top w:val="single" w:sz="4" w:space="0" w:color="auto"/>
              <w:left w:val="single" w:sz="4" w:space="0" w:color="auto"/>
              <w:bottom w:val="single" w:sz="4" w:space="0" w:color="auto"/>
              <w:right w:val="single" w:sz="4" w:space="0" w:color="auto"/>
            </w:tcBorders>
            <w:vAlign w:val="bottom"/>
          </w:tcPr>
          <w:p w14:paraId="5108D722" w14:textId="77777777" w:rsidR="00383024" w:rsidRPr="00C15AD0" w:rsidRDefault="006538A0" w:rsidP="00C15AD0">
            <w:pPr>
              <w:spacing w:after="0" w:line="240" w:lineRule="auto"/>
              <w:rPr>
                <w:b w:val="0"/>
                <w:bCs w:val="0"/>
                <w:sz w:val="15"/>
                <w:lang w:val="sk-SK"/>
              </w:rPr>
            </w:pPr>
            <w:r w:rsidRPr="00C15AD0">
              <w:rPr>
                <w:b w:val="0"/>
                <w:bCs w:val="0"/>
                <w:sz w:val="15"/>
                <w:lang w:val="sk-SK"/>
              </w:rPr>
              <w:t>Dlhodobé záväzky po lehote splatnosti</w:t>
            </w:r>
          </w:p>
        </w:tc>
        <w:tc>
          <w:tcPr>
            <w:tcW w:w="823" w:type="pct"/>
            <w:tcBorders>
              <w:top w:val="single" w:sz="4" w:space="0" w:color="auto"/>
              <w:left w:val="single" w:sz="4" w:space="0" w:color="auto"/>
              <w:bottom w:val="single" w:sz="4" w:space="0" w:color="auto"/>
              <w:right w:val="single" w:sz="4" w:space="0" w:color="auto"/>
            </w:tcBorders>
            <w:vAlign w:val="bottom"/>
          </w:tcPr>
          <w:p w14:paraId="5108D723" w14:textId="77777777" w:rsidR="00383024" w:rsidRPr="00C15AD0" w:rsidRDefault="006538A0" w:rsidP="00C15AD0">
            <w:pPr>
              <w:spacing w:after="0" w:line="240" w:lineRule="auto"/>
              <w:jc w:val="right"/>
              <w:cnfStyle w:val="000000000000" w:firstRow="0" w:lastRow="0" w:firstColumn="0" w:lastColumn="0" w:oddVBand="0" w:evenVBand="0" w:oddHBand="0" w:evenHBand="0" w:firstRowFirstColumn="0" w:firstRowLastColumn="0" w:lastRowFirstColumn="0" w:lastRowLastColumn="0"/>
              <w:rPr>
                <w:sz w:val="15"/>
                <w:lang w:val="sk-SK"/>
              </w:rPr>
            </w:pPr>
            <w:r w:rsidRPr="00C15AD0">
              <w:rPr>
                <w:sz w:val="15"/>
                <w:lang w:val="sk-SK"/>
              </w:rPr>
              <w:t>0</w:t>
            </w:r>
          </w:p>
        </w:tc>
        <w:tc>
          <w:tcPr>
            <w:tcW w:w="882" w:type="pct"/>
            <w:tcBorders>
              <w:top w:val="single" w:sz="4" w:space="0" w:color="auto"/>
              <w:left w:val="single" w:sz="4" w:space="0" w:color="auto"/>
              <w:bottom w:val="single" w:sz="4" w:space="0" w:color="auto"/>
              <w:right w:val="single" w:sz="4" w:space="0" w:color="auto"/>
            </w:tcBorders>
            <w:vAlign w:val="bottom"/>
          </w:tcPr>
          <w:p w14:paraId="5108D724" w14:textId="77777777" w:rsidR="00383024" w:rsidRPr="00C15AD0" w:rsidRDefault="006538A0" w:rsidP="00C15AD0">
            <w:pPr>
              <w:spacing w:after="0" w:line="240" w:lineRule="auto"/>
              <w:jc w:val="right"/>
              <w:cnfStyle w:val="000000000000" w:firstRow="0" w:lastRow="0" w:firstColumn="0" w:lastColumn="0" w:oddVBand="0" w:evenVBand="0" w:oddHBand="0" w:evenHBand="0" w:firstRowFirstColumn="0" w:firstRowLastColumn="0" w:lastRowFirstColumn="0" w:lastRowLastColumn="0"/>
              <w:rPr>
                <w:sz w:val="15"/>
                <w:lang w:val="sk-SK"/>
              </w:rPr>
            </w:pPr>
            <w:r w:rsidRPr="00C15AD0">
              <w:rPr>
                <w:sz w:val="15"/>
                <w:lang w:val="sk-SK"/>
              </w:rPr>
              <w:t>0</w:t>
            </w:r>
          </w:p>
        </w:tc>
      </w:tr>
      <w:tr w:rsidR="00383024" w:rsidRPr="00D15184" w14:paraId="5108D729" w14:textId="77777777" w:rsidTr="008978D8">
        <w:trPr>
          <w:cantSplit/>
          <w:trHeight w:val="276"/>
        </w:trPr>
        <w:tc>
          <w:tcPr>
            <w:cnfStyle w:val="001000000000" w:firstRow="0" w:lastRow="0" w:firstColumn="1" w:lastColumn="0" w:oddVBand="0" w:evenVBand="0" w:oddHBand="0" w:evenHBand="0" w:firstRowFirstColumn="0" w:firstRowLastColumn="0" w:lastRowFirstColumn="0" w:lastRowLastColumn="0"/>
            <w:tcW w:w="3295" w:type="pct"/>
            <w:tcBorders>
              <w:top w:val="single" w:sz="4" w:space="0" w:color="auto"/>
              <w:left w:val="single" w:sz="4" w:space="0" w:color="auto"/>
              <w:bottom w:val="single" w:sz="4" w:space="0" w:color="auto"/>
              <w:right w:val="single" w:sz="4" w:space="0" w:color="auto"/>
            </w:tcBorders>
            <w:vAlign w:val="bottom"/>
          </w:tcPr>
          <w:p w14:paraId="5108D726" w14:textId="77777777" w:rsidR="00383024" w:rsidRPr="00C15AD0" w:rsidRDefault="006538A0" w:rsidP="00C15AD0">
            <w:pPr>
              <w:spacing w:after="0" w:line="240" w:lineRule="auto"/>
              <w:rPr>
                <w:b w:val="0"/>
                <w:bCs w:val="0"/>
                <w:sz w:val="15"/>
                <w:lang w:val="sk-SK"/>
              </w:rPr>
            </w:pPr>
            <w:r w:rsidRPr="00C15AD0">
              <w:rPr>
                <w:b w:val="0"/>
                <w:bCs w:val="0"/>
                <w:sz w:val="15"/>
                <w:lang w:val="sk-SK"/>
              </w:rPr>
              <w:t>Dlhodobé záväzky v lehote splatnosti</w:t>
            </w:r>
          </w:p>
        </w:tc>
        <w:tc>
          <w:tcPr>
            <w:tcW w:w="823" w:type="pct"/>
            <w:tcBorders>
              <w:top w:val="single" w:sz="4" w:space="0" w:color="auto"/>
              <w:left w:val="single" w:sz="4" w:space="0" w:color="auto"/>
              <w:bottom w:val="single" w:sz="4" w:space="0" w:color="auto"/>
              <w:right w:val="single" w:sz="4" w:space="0" w:color="auto"/>
            </w:tcBorders>
            <w:vAlign w:val="bottom"/>
          </w:tcPr>
          <w:p w14:paraId="5108D727" w14:textId="4FFCCD0B" w:rsidR="00383024" w:rsidRPr="00C15AD0" w:rsidRDefault="006538A0" w:rsidP="00C15AD0">
            <w:pPr>
              <w:spacing w:after="0" w:line="240" w:lineRule="auto"/>
              <w:jc w:val="right"/>
              <w:cnfStyle w:val="000000000000" w:firstRow="0" w:lastRow="0" w:firstColumn="0" w:lastColumn="0" w:oddVBand="0" w:evenVBand="0" w:oddHBand="0" w:evenHBand="0" w:firstRowFirstColumn="0" w:firstRowLastColumn="0" w:lastRowFirstColumn="0" w:lastRowLastColumn="0"/>
              <w:rPr>
                <w:sz w:val="15"/>
                <w:lang w:val="sk-SK"/>
              </w:rPr>
            </w:pPr>
            <w:r w:rsidRPr="00C15AD0">
              <w:rPr>
                <w:sz w:val="15"/>
                <w:lang w:val="sk-SK"/>
              </w:rPr>
              <w:t>1</w:t>
            </w:r>
            <w:r w:rsidR="00C15AD0">
              <w:rPr>
                <w:sz w:val="15"/>
                <w:lang w:val="sk-SK"/>
              </w:rPr>
              <w:t> </w:t>
            </w:r>
            <w:r w:rsidRPr="00C15AD0">
              <w:rPr>
                <w:sz w:val="15"/>
                <w:lang w:val="sk-SK"/>
              </w:rPr>
              <w:t>008</w:t>
            </w:r>
            <w:r w:rsidR="00C15AD0">
              <w:rPr>
                <w:sz w:val="15"/>
                <w:lang w:val="sk-SK"/>
              </w:rPr>
              <w:t xml:space="preserve"> </w:t>
            </w:r>
            <w:r w:rsidRPr="00C15AD0">
              <w:rPr>
                <w:sz w:val="15"/>
                <w:lang w:val="sk-SK"/>
              </w:rPr>
              <w:t>750</w:t>
            </w:r>
          </w:p>
        </w:tc>
        <w:tc>
          <w:tcPr>
            <w:tcW w:w="882" w:type="pct"/>
            <w:tcBorders>
              <w:top w:val="single" w:sz="4" w:space="0" w:color="auto"/>
              <w:left w:val="single" w:sz="4" w:space="0" w:color="auto"/>
              <w:bottom w:val="single" w:sz="4" w:space="0" w:color="auto"/>
              <w:right w:val="single" w:sz="4" w:space="0" w:color="auto"/>
            </w:tcBorders>
            <w:vAlign w:val="bottom"/>
          </w:tcPr>
          <w:p w14:paraId="5108D728" w14:textId="328D68AA" w:rsidR="00383024" w:rsidRPr="00C15AD0" w:rsidRDefault="006538A0" w:rsidP="00C15AD0">
            <w:pPr>
              <w:spacing w:after="0" w:line="240" w:lineRule="auto"/>
              <w:jc w:val="right"/>
              <w:cnfStyle w:val="000000000000" w:firstRow="0" w:lastRow="0" w:firstColumn="0" w:lastColumn="0" w:oddVBand="0" w:evenVBand="0" w:oddHBand="0" w:evenHBand="0" w:firstRowFirstColumn="0" w:firstRowLastColumn="0" w:lastRowFirstColumn="0" w:lastRowLastColumn="0"/>
              <w:rPr>
                <w:sz w:val="15"/>
                <w:lang w:val="sk-SK"/>
              </w:rPr>
            </w:pPr>
            <w:r w:rsidRPr="00C15AD0">
              <w:rPr>
                <w:sz w:val="15"/>
                <w:lang w:val="sk-SK"/>
              </w:rPr>
              <w:t>1</w:t>
            </w:r>
            <w:r w:rsidR="00C15AD0">
              <w:rPr>
                <w:sz w:val="15"/>
                <w:lang w:val="sk-SK"/>
              </w:rPr>
              <w:t xml:space="preserve"> </w:t>
            </w:r>
            <w:r w:rsidRPr="00C15AD0">
              <w:rPr>
                <w:sz w:val="15"/>
                <w:lang w:val="sk-SK"/>
              </w:rPr>
              <w:t>487</w:t>
            </w:r>
            <w:r w:rsidR="00C15AD0">
              <w:rPr>
                <w:sz w:val="15"/>
                <w:lang w:val="sk-SK"/>
              </w:rPr>
              <w:t xml:space="preserve"> </w:t>
            </w:r>
            <w:r w:rsidRPr="00C15AD0">
              <w:rPr>
                <w:sz w:val="15"/>
                <w:lang w:val="sk-SK"/>
              </w:rPr>
              <w:t>008</w:t>
            </w:r>
          </w:p>
        </w:tc>
      </w:tr>
      <w:tr w:rsidR="00383024" w:rsidRPr="00D15184" w14:paraId="5108D72D" w14:textId="77777777" w:rsidTr="00C15AD0">
        <w:trPr>
          <w:cantSplit/>
          <w:trHeight w:val="342"/>
        </w:trPr>
        <w:tc>
          <w:tcPr>
            <w:cnfStyle w:val="001000000000" w:firstRow="0" w:lastRow="0" w:firstColumn="1" w:lastColumn="0" w:oddVBand="0" w:evenVBand="0" w:oddHBand="0" w:evenHBand="0" w:firstRowFirstColumn="0" w:firstRowLastColumn="0" w:lastRowFirstColumn="0" w:lastRowLastColumn="0"/>
            <w:tcW w:w="3295" w:type="pct"/>
            <w:tcBorders>
              <w:top w:val="single" w:sz="4" w:space="0" w:color="auto"/>
              <w:left w:val="single" w:sz="4" w:space="0" w:color="auto"/>
              <w:bottom w:val="single" w:sz="4" w:space="0" w:color="auto"/>
              <w:right w:val="single" w:sz="4" w:space="0" w:color="auto"/>
            </w:tcBorders>
            <w:vAlign w:val="bottom"/>
          </w:tcPr>
          <w:p w14:paraId="5108D72A" w14:textId="77777777" w:rsidR="00383024" w:rsidRPr="00C15AD0" w:rsidRDefault="006538A0" w:rsidP="00C15AD0">
            <w:pPr>
              <w:spacing w:after="0" w:line="240" w:lineRule="auto"/>
              <w:rPr>
                <w:sz w:val="15"/>
                <w:lang w:val="sk-SK"/>
              </w:rPr>
            </w:pPr>
            <w:r w:rsidRPr="00C15AD0">
              <w:rPr>
                <w:sz w:val="15"/>
                <w:lang w:val="sk-SK"/>
              </w:rPr>
              <w:t>Dlhodobé záväzky spolu</w:t>
            </w:r>
          </w:p>
        </w:tc>
        <w:tc>
          <w:tcPr>
            <w:tcW w:w="823" w:type="pct"/>
            <w:tcBorders>
              <w:top w:val="single" w:sz="4" w:space="0" w:color="auto"/>
              <w:left w:val="single" w:sz="4" w:space="0" w:color="auto"/>
              <w:bottom w:val="single" w:sz="4" w:space="0" w:color="auto"/>
              <w:right w:val="single" w:sz="4" w:space="0" w:color="auto"/>
            </w:tcBorders>
            <w:vAlign w:val="bottom"/>
          </w:tcPr>
          <w:p w14:paraId="5108D72B" w14:textId="7BC78866" w:rsidR="00383024" w:rsidRPr="00C15AD0" w:rsidRDefault="006538A0" w:rsidP="00C15AD0">
            <w:pPr>
              <w:spacing w:after="0" w:line="240" w:lineRule="auto"/>
              <w:jc w:val="right"/>
              <w:cnfStyle w:val="000000000000" w:firstRow="0" w:lastRow="0" w:firstColumn="0" w:lastColumn="0" w:oddVBand="0" w:evenVBand="0" w:oddHBand="0" w:evenHBand="0" w:firstRowFirstColumn="0" w:firstRowLastColumn="0" w:lastRowFirstColumn="0" w:lastRowLastColumn="0"/>
              <w:rPr>
                <w:b/>
                <w:bCs/>
                <w:sz w:val="15"/>
                <w:lang w:val="sk-SK"/>
              </w:rPr>
            </w:pPr>
            <w:r w:rsidRPr="00C15AD0">
              <w:rPr>
                <w:b/>
                <w:bCs/>
                <w:sz w:val="15"/>
                <w:lang w:val="sk-SK"/>
              </w:rPr>
              <w:t>1</w:t>
            </w:r>
            <w:r w:rsidR="00C15AD0" w:rsidRPr="00C15AD0">
              <w:rPr>
                <w:b/>
                <w:bCs/>
                <w:sz w:val="15"/>
                <w:lang w:val="sk-SK"/>
              </w:rPr>
              <w:t xml:space="preserve"> </w:t>
            </w:r>
            <w:r w:rsidRPr="00C15AD0">
              <w:rPr>
                <w:b/>
                <w:bCs/>
                <w:sz w:val="15"/>
                <w:lang w:val="sk-SK"/>
              </w:rPr>
              <w:t>008</w:t>
            </w:r>
            <w:r w:rsidR="00C15AD0" w:rsidRPr="00C15AD0">
              <w:rPr>
                <w:b/>
                <w:bCs/>
                <w:sz w:val="15"/>
                <w:lang w:val="sk-SK"/>
              </w:rPr>
              <w:t xml:space="preserve"> </w:t>
            </w:r>
            <w:r w:rsidRPr="00C15AD0">
              <w:rPr>
                <w:b/>
                <w:bCs/>
                <w:sz w:val="15"/>
                <w:lang w:val="sk-SK"/>
              </w:rPr>
              <w:t>750</w:t>
            </w:r>
          </w:p>
        </w:tc>
        <w:tc>
          <w:tcPr>
            <w:tcW w:w="882" w:type="pct"/>
            <w:tcBorders>
              <w:top w:val="single" w:sz="4" w:space="0" w:color="auto"/>
              <w:left w:val="single" w:sz="4" w:space="0" w:color="auto"/>
              <w:bottom w:val="single" w:sz="4" w:space="0" w:color="auto"/>
              <w:right w:val="single" w:sz="4" w:space="0" w:color="auto"/>
            </w:tcBorders>
            <w:vAlign w:val="bottom"/>
          </w:tcPr>
          <w:p w14:paraId="5108D72C" w14:textId="75F5184C" w:rsidR="00383024" w:rsidRPr="00C15AD0" w:rsidRDefault="006538A0" w:rsidP="00C15AD0">
            <w:pPr>
              <w:spacing w:after="0" w:line="240" w:lineRule="auto"/>
              <w:jc w:val="right"/>
              <w:cnfStyle w:val="000000000000" w:firstRow="0" w:lastRow="0" w:firstColumn="0" w:lastColumn="0" w:oddVBand="0" w:evenVBand="0" w:oddHBand="0" w:evenHBand="0" w:firstRowFirstColumn="0" w:firstRowLastColumn="0" w:lastRowFirstColumn="0" w:lastRowLastColumn="0"/>
              <w:rPr>
                <w:b/>
                <w:bCs/>
                <w:sz w:val="15"/>
                <w:lang w:val="sk-SK"/>
              </w:rPr>
            </w:pPr>
            <w:r w:rsidRPr="00C15AD0">
              <w:rPr>
                <w:b/>
                <w:bCs/>
                <w:sz w:val="15"/>
                <w:lang w:val="sk-SK"/>
              </w:rPr>
              <w:t>1</w:t>
            </w:r>
            <w:r w:rsidR="00C15AD0" w:rsidRPr="00C15AD0">
              <w:rPr>
                <w:b/>
                <w:bCs/>
                <w:sz w:val="15"/>
                <w:lang w:val="sk-SK"/>
              </w:rPr>
              <w:t xml:space="preserve"> </w:t>
            </w:r>
            <w:r w:rsidRPr="00C15AD0">
              <w:rPr>
                <w:b/>
                <w:bCs/>
                <w:sz w:val="15"/>
                <w:lang w:val="sk-SK"/>
              </w:rPr>
              <w:t>487</w:t>
            </w:r>
            <w:r w:rsidR="00C15AD0" w:rsidRPr="00C15AD0">
              <w:rPr>
                <w:b/>
                <w:bCs/>
                <w:sz w:val="15"/>
                <w:lang w:val="sk-SK"/>
              </w:rPr>
              <w:t xml:space="preserve"> </w:t>
            </w:r>
            <w:r w:rsidRPr="00C15AD0">
              <w:rPr>
                <w:b/>
                <w:bCs/>
                <w:sz w:val="15"/>
                <w:lang w:val="sk-SK"/>
              </w:rPr>
              <w:t>008</w:t>
            </w:r>
          </w:p>
        </w:tc>
      </w:tr>
      <w:tr w:rsidR="00383024" w:rsidRPr="00D15184" w14:paraId="5108D731" w14:textId="77777777" w:rsidTr="00C15AD0">
        <w:trPr>
          <w:cantSplit/>
          <w:trHeight w:val="342"/>
        </w:trPr>
        <w:tc>
          <w:tcPr>
            <w:cnfStyle w:val="001000000000" w:firstRow="0" w:lastRow="0" w:firstColumn="1" w:lastColumn="0" w:oddVBand="0" w:evenVBand="0" w:oddHBand="0" w:evenHBand="0" w:firstRowFirstColumn="0" w:firstRowLastColumn="0" w:lastRowFirstColumn="0" w:lastRowLastColumn="0"/>
            <w:tcW w:w="3295" w:type="pct"/>
            <w:tcBorders>
              <w:top w:val="single" w:sz="4" w:space="0" w:color="auto"/>
              <w:left w:val="single" w:sz="4" w:space="0" w:color="auto"/>
              <w:bottom w:val="single" w:sz="4" w:space="0" w:color="auto"/>
              <w:right w:val="single" w:sz="4" w:space="0" w:color="auto"/>
            </w:tcBorders>
            <w:vAlign w:val="bottom"/>
          </w:tcPr>
          <w:p w14:paraId="5108D72E" w14:textId="77777777" w:rsidR="00383024" w:rsidRPr="00C15AD0" w:rsidRDefault="006538A0" w:rsidP="00C15AD0">
            <w:pPr>
              <w:spacing w:after="0" w:line="240" w:lineRule="auto"/>
              <w:rPr>
                <w:b w:val="0"/>
                <w:bCs w:val="0"/>
                <w:sz w:val="15"/>
                <w:lang w:val="sk-SK"/>
              </w:rPr>
            </w:pPr>
            <w:r w:rsidRPr="00C15AD0">
              <w:rPr>
                <w:b w:val="0"/>
                <w:bCs w:val="0"/>
                <w:sz w:val="15"/>
                <w:lang w:val="sk-SK"/>
              </w:rPr>
              <w:t>Krátkodobé záväzky po lehote splatnosti</w:t>
            </w:r>
          </w:p>
        </w:tc>
        <w:tc>
          <w:tcPr>
            <w:tcW w:w="823" w:type="pct"/>
            <w:tcBorders>
              <w:top w:val="single" w:sz="4" w:space="0" w:color="auto"/>
              <w:left w:val="single" w:sz="4" w:space="0" w:color="auto"/>
              <w:bottom w:val="single" w:sz="4" w:space="0" w:color="auto"/>
              <w:right w:val="single" w:sz="4" w:space="0" w:color="auto"/>
            </w:tcBorders>
            <w:vAlign w:val="bottom"/>
          </w:tcPr>
          <w:p w14:paraId="5108D72F" w14:textId="30C8B8D3" w:rsidR="00383024" w:rsidRPr="00C15AD0" w:rsidRDefault="006538A0" w:rsidP="00C15AD0">
            <w:pPr>
              <w:spacing w:after="0" w:line="240" w:lineRule="auto"/>
              <w:jc w:val="right"/>
              <w:cnfStyle w:val="000000000000" w:firstRow="0" w:lastRow="0" w:firstColumn="0" w:lastColumn="0" w:oddVBand="0" w:evenVBand="0" w:oddHBand="0" w:evenHBand="0" w:firstRowFirstColumn="0" w:firstRowLastColumn="0" w:lastRowFirstColumn="0" w:lastRowLastColumn="0"/>
              <w:rPr>
                <w:sz w:val="15"/>
                <w:lang w:val="sk-SK"/>
              </w:rPr>
            </w:pPr>
            <w:r w:rsidRPr="00C15AD0">
              <w:rPr>
                <w:sz w:val="15"/>
                <w:lang w:val="sk-SK"/>
              </w:rPr>
              <w:t>374</w:t>
            </w:r>
            <w:r w:rsidR="00C15AD0">
              <w:rPr>
                <w:sz w:val="15"/>
                <w:lang w:val="sk-SK"/>
              </w:rPr>
              <w:t xml:space="preserve"> </w:t>
            </w:r>
            <w:r w:rsidRPr="00C15AD0">
              <w:rPr>
                <w:sz w:val="15"/>
                <w:lang w:val="sk-SK"/>
              </w:rPr>
              <w:t>609</w:t>
            </w:r>
          </w:p>
        </w:tc>
        <w:tc>
          <w:tcPr>
            <w:tcW w:w="882" w:type="pct"/>
            <w:tcBorders>
              <w:top w:val="single" w:sz="4" w:space="0" w:color="auto"/>
              <w:left w:val="single" w:sz="4" w:space="0" w:color="auto"/>
              <w:bottom w:val="single" w:sz="4" w:space="0" w:color="auto"/>
              <w:right w:val="single" w:sz="4" w:space="0" w:color="auto"/>
            </w:tcBorders>
            <w:vAlign w:val="bottom"/>
          </w:tcPr>
          <w:p w14:paraId="5108D730" w14:textId="2286D52A" w:rsidR="00383024" w:rsidRPr="00C15AD0" w:rsidRDefault="006538A0" w:rsidP="00C15AD0">
            <w:pPr>
              <w:spacing w:after="0" w:line="240" w:lineRule="auto"/>
              <w:jc w:val="right"/>
              <w:cnfStyle w:val="000000000000" w:firstRow="0" w:lastRow="0" w:firstColumn="0" w:lastColumn="0" w:oddVBand="0" w:evenVBand="0" w:oddHBand="0" w:evenHBand="0" w:firstRowFirstColumn="0" w:firstRowLastColumn="0" w:lastRowFirstColumn="0" w:lastRowLastColumn="0"/>
              <w:rPr>
                <w:sz w:val="15"/>
                <w:lang w:val="sk-SK"/>
              </w:rPr>
            </w:pPr>
            <w:r w:rsidRPr="00C15AD0">
              <w:rPr>
                <w:sz w:val="15"/>
                <w:lang w:val="sk-SK"/>
              </w:rPr>
              <w:t>609</w:t>
            </w:r>
            <w:r w:rsidR="00C15AD0">
              <w:rPr>
                <w:sz w:val="15"/>
                <w:lang w:val="sk-SK"/>
              </w:rPr>
              <w:t xml:space="preserve"> </w:t>
            </w:r>
            <w:r w:rsidRPr="00C15AD0">
              <w:rPr>
                <w:sz w:val="15"/>
                <w:lang w:val="sk-SK"/>
              </w:rPr>
              <w:t>470</w:t>
            </w:r>
          </w:p>
        </w:tc>
      </w:tr>
      <w:tr w:rsidR="00383024" w:rsidRPr="00D15184" w14:paraId="5108D735" w14:textId="77777777" w:rsidTr="008978D8">
        <w:trPr>
          <w:cantSplit/>
          <w:trHeight w:val="276"/>
        </w:trPr>
        <w:tc>
          <w:tcPr>
            <w:cnfStyle w:val="001000000000" w:firstRow="0" w:lastRow="0" w:firstColumn="1" w:lastColumn="0" w:oddVBand="0" w:evenVBand="0" w:oddHBand="0" w:evenHBand="0" w:firstRowFirstColumn="0" w:firstRowLastColumn="0" w:lastRowFirstColumn="0" w:lastRowLastColumn="0"/>
            <w:tcW w:w="3295" w:type="pct"/>
            <w:tcBorders>
              <w:top w:val="single" w:sz="4" w:space="0" w:color="auto"/>
              <w:left w:val="single" w:sz="4" w:space="0" w:color="auto"/>
              <w:bottom w:val="single" w:sz="4" w:space="0" w:color="auto"/>
              <w:right w:val="single" w:sz="4" w:space="0" w:color="auto"/>
            </w:tcBorders>
            <w:vAlign w:val="bottom"/>
          </w:tcPr>
          <w:p w14:paraId="5108D732" w14:textId="77777777" w:rsidR="00383024" w:rsidRPr="00C15AD0" w:rsidRDefault="006538A0" w:rsidP="00C15AD0">
            <w:pPr>
              <w:spacing w:after="0" w:line="240" w:lineRule="auto"/>
              <w:rPr>
                <w:b w:val="0"/>
                <w:bCs w:val="0"/>
                <w:sz w:val="15"/>
                <w:lang w:val="sk-SK"/>
              </w:rPr>
            </w:pPr>
            <w:r w:rsidRPr="00C15AD0">
              <w:rPr>
                <w:b w:val="0"/>
                <w:bCs w:val="0"/>
                <w:sz w:val="15"/>
                <w:lang w:val="sk-SK"/>
              </w:rPr>
              <w:t>Krátkodobé záväzky v lehote splatnosti</w:t>
            </w:r>
          </w:p>
        </w:tc>
        <w:tc>
          <w:tcPr>
            <w:tcW w:w="823" w:type="pct"/>
            <w:tcBorders>
              <w:top w:val="single" w:sz="4" w:space="0" w:color="auto"/>
              <w:left w:val="single" w:sz="4" w:space="0" w:color="auto"/>
              <w:bottom w:val="single" w:sz="4" w:space="0" w:color="auto"/>
              <w:right w:val="single" w:sz="4" w:space="0" w:color="auto"/>
            </w:tcBorders>
            <w:vAlign w:val="bottom"/>
          </w:tcPr>
          <w:p w14:paraId="5108D733" w14:textId="5A4B3AA6" w:rsidR="00383024" w:rsidRPr="00C15AD0" w:rsidRDefault="006538A0" w:rsidP="00C15AD0">
            <w:pPr>
              <w:spacing w:after="0" w:line="240" w:lineRule="auto"/>
              <w:jc w:val="right"/>
              <w:cnfStyle w:val="000000000000" w:firstRow="0" w:lastRow="0" w:firstColumn="0" w:lastColumn="0" w:oddVBand="0" w:evenVBand="0" w:oddHBand="0" w:evenHBand="0" w:firstRowFirstColumn="0" w:firstRowLastColumn="0" w:lastRowFirstColumn="0" w:lastRowLastColumn="0"/>
              <w:rPr>
                <w:sz w:val="15"/>
                <w:lang w:val="sk-SK"/>
              </w:rPr>
            </w:pPr>
            <w:r w:rsidRPr="00C15AD0">
              <w:rPr>
                <w:sz w:val="15"/>
                <w:lang w:val="sk-SK"/>
              </w:rPr>
              <w:t>3</w:t>
            </w:r>
            <w:r w:rsidR="00C15AD0">
              <w:rPr>
                <w:sz w:val="15"/>
                <w:lang w:val="sk-SK"/>
              </w:rPr>
              <w:t xml:space="preserve"> </w:t>
            </w:r>
            <w:r w:rsidRPr="00C15AD0">
              <w:rPr>
                <w:sz w:val="15"/>
                <w:lang w:val="sk-SK"/>
              </w:rPr>
              <w:t>751</w:t>
            </w:r>
            <w:r w:rsidR="00C15AD0">
              <w:rPr>
                <w:sz w:val="15"/>
                <w:lang w:val="sk-SK"/>
              </w:rPr>
              <w:t xml:space="preserve"> </w:t>
            </w:r>
            <w:r w:rsidRPr="00C15AD0">
              <w:rPr>
                <w:sz w:val="15"/>
                <w:lang w:val="sk-SK"/>
              </w:rPr>
              <w:t>628</w:t>
            </w:r>
          </w:p>
        </w:tc>
        <w:tc>
          <w:tcPr>
            <w:tcW w:w="882" w:type="pct"/>
            <w:tcBorders>
              <w:top w:val="single" w:sz="4" w:space="0" w:color="auto"/>
              <w:left w:val="single" w:sz="4" w:space="0" w:color="auto"/>
              <w:bottom w:val="single" w:sz="4" w:space="0" w:color="auto"/>
              <w:right w:val="single" w:sz="4" w:space="0" w:color="auto"/>
            </w:tcBorders>
            <w:vAlign w:val="bottom"/>
          </w:tcPr>
          <w:p w14:paraId="5108D734" w14:textId="15D18924" w:rsidR="00383024" w:rsidRPr="00C15AD0" w:rsidRDefault="006538A0" w:rsidP="00C15AD0">
            <w:pPr>
              <w:spacing w:after="0" w:line="240" w:lineRule="auto"/>
              <w:jc w:val="right"/>
              <w:cnfStyle w:val="000000000000" w:firstRow="0" w:lastRow="0" w:firstColumn="0" w:lastColumn="0" w:oddVBand="0" w:evenVBand="0" w:oddHBand="0" w:evenHBand="0" w:firstRowFirstColumn="0" w:firstRowLastColumn="0" w:lastRowFirstColumn="0" w:lastRowLastColumn="0"/>
              <w:rPr>
                <w:sz w:val="15"/>
                <w:lang w:val="sk-SK"/>
              </w:rPr>
            </w:pPr>
            <w:r w:rsidRPr="00C15AD0">
              <w:rPr>
                <w:sz w:val="15"/>
                <w:lang w:val="sk-SK"/>
              </w:rPr>
              <w:t>2</w:t>
            </w:r>
            <w:r w:rsidR="00C15AD0">
              <w:rPr>
                <w:sz w:val="15"/>
                <w:lang w:val="sk-SK"/>
              </w:rPr>
              <w:t xml:space="preserve"> </w:t>
            </w:r>
            <w:r w:rsidRPr="00C15AD0">
              <w:rPr>
                <w:sz w:val="15"/>
                <w:lang w:val="sk-SK"/>
              </w:rPr>
              <w:t>249</w:t>
            </w:r>
            <w:r w:rsidR="00C15AD0">
              <w:rPr>
                <w:sz w:val="15"/>
                <w:lang w:val="sk-SK"/>
              </w:rPr>
              <w:t xml:space="preserve"> </w:t>
            </w:r>
            <w:r w:rsidRPr="00C15AD0">
              <w:rPr>
                <w:sz w:val="15"/>
                <w:lang w:val="sk-SK"/>
              </w:rPr>
              <w:t>216</w:t>
            </w:r>
          </w:p>
        </w:tc>
      </w:tr>
      <w:tr w:rsidR="00383024" w:rsidRPr="00D15184" w14:paraId="5108D739" w14:textId="77777777" w:rsidTr="00C15AD0">
        <w:trPr>
          <w:cantSplit/>
          <w:trHeight w:val="276"/>
        </w:trPr>
        <w:tc>
          <w:tcPr>
            <w:cnfStyle w:val="001000000000" w:firstRow="0" w:lastRow="0" w:firstColumn="1" w:lastColumn="0" w:oddVBand="0" w:evenVBand="0" w:oddHBand="0" w:evenHBand="0" w:firstRowFirstColumn="0" w:firstRowLastColumn="0" w:lastRowFirstColumn="0" w:lastRowLastColumn="0"/>
            <w:tcW w:w="3295" w:type="pct"/>
            <w:tcBorders>
              <w:top w:val="single" w:sz="4" w:space="0" w:color="auto"/>
              <w:left w:val="single" w:sz="4" w:space="0" w:color="auto"/>
              <w:bottom w:val="single" w:sz="4" w:space="0" w:color="auto"/>
              <w:right w:val="single" w:sz="4" w:space="0" w:color="auto"/>
            </w:tcBorders>
            <w:vAlign w:val="bottom"/>
          </w:tcPr>
          <w:p w14:paraId="5108D736" w14:textId="77777777" w:rsidR="00383024" w:rsidRPr="008978D8" w:rsidRDefault="006538A0" w:rsidP="00C15AD0">
            <w:pPr>
              <w:spacing w:after="0" w:line="240" w:lineRule="auto"/>
              <w:rPr>
                <w:sz w:val="15"/>
                <w:lang w:val="sk-SK"/>
              </w:rPr>
            </w:pPr>
            <w:r w:rsidRPr="008978D8">
              <w:rPr>
                <w:sz w:val="15"/>
                <w:lang w:val="sk-SK"/>
              </w:rPr>
              <w:t>Krátkodobé záväzky spolu</w:t>
            </w:r>
          </w:p>
        </w:tc>
        <w:tc>
          <w:tcPr>
            <w:tcW w:w="823" w:type="pct"/>
            <w:tcBorders>
              <w:top w:val="single" w:sz="4" w:space="0" w:color="auto"/>
              <w:left w:val="single" w:sz="4" w:space="0" w:color="auto"/>
              <w:bottom w:val="single" w:sz="4" w:space="0" w:color="auto"/>
              <w:right w:val="single" w:sz="4" w:space="0" w:color="auto"/>
            </w:tcBorders>
            <w:vAlign w:val="bottom"/>
          </w:tcPr>
          <w:p w14:paraId="5108D737" w14:textId="3DEBC74B" w:rsidR="00383024" w:rsidRPr="008978D8" w:rsidRDefault="006538A0" w:rsidP="00C15AD0">
            <w:pPr>
              <w:spacing w:after="0" w:line="240" w:lineRule="auto"/>
              <w:jc w:val="right"/>
              <w:cnfStyle w:val="000000000000" w:firstRow="0" w:lastRow="0" w:firstColumn="0" w:lastColumn="0" w:oddVBand="0" w:evenVBand="0" w:oddHBand="0" w:evenHBand="0" w:firstRowFirstColumn="0" w:firstRowLastColumn="0" w:lastRowFirstColumn="0" w:lastRowLastColumn="0"/>
              <w:rPr>
                <w:b/>
                <w:bCs/>
                <w:sz w:val="15"/>
                <w:lang w:val="sk-SK"/>
              </w:rPr>
            </w:pPr>
            <w:r w:rsidRPr="008978D8">
              <w:rPr>
                <w:b/>
                <w:bCs/>
                <w:sz w:val="15"/>
                <w:lang w:val="sk-SK"/>
              </w:rPr>
              <w:t>4</w:t>
            </w:r>
            <w:r w:rsidR="00C15AD0" w:rsidRPr="008978D8">
              <w:rPr>
                <w:b/>
                <w:bCs/>
                <w:sz w:val="15"/>
                <w:lang w:val="sk-SK"/>
              </w:rPr>
              <w:t> </w:t>
            </w:r>
            <w:r w:rsidRPr="008978D8">
              <w:rPr>
                <w:b/>
                <w:bCs/>
                <w:sz w:val="15"/>
                <w:lang w:val="sk-SK"/>
              </w:rPr>
              <w:t>126</w:t>
            </w:r>
            <w:r w:rsidR="00C15AD0" w:rsidRPr="008978D8">
              <w:rPr>
                <w:b/>
                <w:bCs/>
                <w:sz w:val="15"/>
                <w:lang w:val="sk-SK"/>
              </w:rPr>
              <w:t xml:space="preserve"> </w:t>
            </w:r>
            <w:r w:rsidRPr="008978D8">
              <w:rPr>
                <w:b/>
                <w:bCs/>
                <w:sz w:val="15"/>
                <w:lang w:val="sk-SK"/>
              </w:rPr>
              <w:t>237</w:t>
            </w:r>
          </w:p>
        </w:tc>
        <w:tc>
          <w:tcPr>
            <w:tcW w:w="882" w:type="pct"/>
            <w:tcBorders>
              <w:top w:val="single" w:sz="4" w:space="0" w:color="auto"/>
              <w:left w:val="single" w:sz="4" w:space="0" w:color="auto"/>
              <w:bottom w:val="single" w:sz="4" w:space="0" w:color="auto"/>
              <w:right w:val="single" w:sz="4" w:space="0" w:color="auto"/>
            </w:tcBorders>
            <w:vAlign w:val="bottom"/>
          </w:tcPr>
          <w:p w14:paraId="5108D738" w14:textId="46C07FC1" w:rsidR="00383024" w:rsidRPr="008978D8" w:rsidRDefault="00223809" w:rsidP="00C15AD0">
            <w:pPr>
              <w:spacing w:after="0" w:line="240" w:lineRule="auto"/>
              <w:jc w:val="right"/>
              <w:cnfStyle w:val="000000000000" w:firstRow="0" w:lastRow="0" w:firstColumn="0" w:lastColumn="0" w:oddVBand="0" w:evenVBand="0" w:oddHBand="0" w:evenHBand="0" w:firstRowFirstColumn="0" w:firstRowLastColumn="0" w:lastRowFirstColumn="0" w:lastRowLastColumn="0"/>
              <w:rPr>
                <w:b/>
                <w:bCs/>
                <w:sz w:val="15"/>
                <w:lang w:val="sk-SK"/>
              </w:rPr>
            </w:pPr>
            <w:r w:rsidRPr="00B238A0">
              <w:rPr>
                <w:b/>
                <w:bCs/>
                <w:sz w:val="15"/>
                <w:lang w:val="sk-SK"/>
              </w:rPr>
              <w:t>2 858  686</w:t>
            </w:r>
          </w:p>
        </w:tc>
      </w:tr>
    </w:tbl>
    <w:p w14:paraId="5108D73E" w14:textId="77777777" w:rsidR="00383024" w:rsidRPr="00D15184" w:rsidRDefault="00383024">
      <w:pPr>
        <w:keepLines/>
        <w:tabs>
          <w:tab w:val="left" w:pos="567"/>
        </w:tabs>
        <w:suppressAutoHyphens/>
        <w:spacing w:line="200" w:lineRule="exact"/>
        <w:rPr>
          <w:rFonts w:cs="Arial"/>
          <w:sz w:val="15"/>
          <w:szCs w:val="15"/>
          <w:lang w:val="sk-SK"/>
        </w:rPr>
      </w:pPr>
    </w:p>
    <w:p w14:paraId="0533C2B1" w14:textId="34DB03A7" w:rsidR="00A96E39" w:rsidRDefault="006538A0" w:rsidP="007B5B31">
      <w:pPr>
        <w:spacing w:after="60" w:line="252" w:lineRule="auto"/>
        <w:rPr>
          <w:lang w:val="sk-SK"/>
        </w:rPr>
      </w:pPr>
      <w:r w:rsidRPr="00E91984">
        <w:rPr>
          <w:lang w:val="sk-SK"/>
        </w:rPr>
        <w:t>Štruktúra záväzkov (okrem bankových úverov, pôžičiek a návratných finančných výpomocí, odloženého daňového záväzku a rezerv) podľa zostatkovej doby splatnosti k 31.12.2025 je uvedená v nasledujúcom prehľade:</w:t>
      </w:r>
    </w:p>
    <w:p w14:paraId="033E1FB3" w14:textId="77777777" w:rsidR="007B5B31" w:rsidRPr="00FE277D" w:rsidRDefault="007B5B31" w:rsidP="007B5B31">
      <w:pPr>
        <w:spacing w:after="60" w:line="252" w:lineRule="auto"/>
        <w:rPr>
          <w:lang w:val="sk-SK"/>
        </w:rPr>
      </w:pPr>
    </w:p>
    <w:tbl>
      <w:tblPr>
        <w:tblStyle w:val="Mriekatabuky"/>
        <w:tblW w:w="0" w:type="auto"/>
        <w:jc w:val="center"/>
        <w:tblLook w:val="04A0" w:firstRow="1" w:lastRow="0" w:firstColumn="1" w:lastColumn="0" w:noHBand="0" w:noVBand="1"/>
      </w:tblPr>
      <w:tblGrid>
        <w:gridCol w:w="4650"/>
        <w:gridCol w:w="1427"/>
        <w:gridCol w:w="1306"/>
        <w:gridCol w:w="1134"/>
        <w:gridCol w:w="1134"/>
      </w:tblGrid>
      <w:tr w:rsidR="00A96E39" w:rsidRPr="00FE277D" w14:paraId="41052583" w14:textId="6EB2ABA0" w:rsidTr="00032967">
        <w:trPr>
          <w:tblHeader/>
          <w:jc w:val="center"/>
        </w:trPr>
        <w:tc>
          <w:tcPr>
            <w:tcW w:w="4650" w:type="dxa"/>
            <w:shd w:val="clear" w:color="auto" w:fill="D9EAF7"/>
            <w:tcMar>
              <w:top w:w="45" w:type="dxa"/>
              <w:left w:w="45" w:type="dxa"/>
              <w:bottom w:w="45" w:type="dxa"/>
              <w:right w:w="45" w:type="dxa"/>
            </w:tcMar>
            <w:vAlign w:val="center"/>
          </w:tcPr>
          <w:p w14:paraId="2DC0BF3E" w14:textId="77777777" w:rsidR="00A96E39" w:rsidRPr="00FE277D" w:rsidRDefault="00A96E39" w:rsidP="00D40DF7">
            <w:pPr>
              <w:spacing w:after="0" w:line="240" w:lineRule="auto"/>
              <w:rPr>
                <w:lang w:val="sk-SK"/>
              </w:rPr>
            </w:pPr>
            <w:r w:rsidRPr="00FE277D">
              <w:rPr>
                <w:b/>
                <w:sz w:val="14"/>
                <w:lang w:val="sk-SK"/>
              </w:rPr>
              <w:t>Položka</w:t>
            </w:r>
          </w:p>
        </w:tc>
        <w:tc>
          <w:tcPr>
            <w:tcW w:w="1427" w:type="dxa"/>
            <w:shd w:val="clear" w:color="auto" w:fill="D9EAF7"/>
            <w:tcMar>
              <w:top w:w="45" w:type="dxa"/>
              <w:left w:w="45" w:type="dxa"/>
              <w:bottom w:w="45" w:type="dxa"/>
              <w:right w:w="45" w:type="dxa"/>
            </w:tcMar>
            <w:vAlign w:val="bottom"/>
          </w:tcPr>
          <w:p w14:paraId="5675772D" w14:textId="5512B68F" w:rsidR="00A96E39" w:rsidRPr="00FE277D" w:rsidRDefault="00032967" w:rsidP="00D40DF7">
            <w:pPr>
              <w:spacing w:after="0" w:line="240" w:lineRule="auto"/>
              <w:jc w:val="right"/>
              <w:rPr>
                <w:lang w:val="sk-SK"/>
              </w:rPr>
            </w:pPr>
            <w:r>
              <w:rPr>
                <w:b/>
                <w:sz w:val="14"/>
                <w:lang w:val="sk-SK"/>
              </w:rPr>
              <w:t xml:space="preserve">Účtovná hodnota </w:t>
            </w:r>
            <w:r w:rsidR="00A96E39" w:rsidRPr="00FE277D">
              <w:rPr>
                <w:b/>
                <w:sz w:val="14"/>
                <w:lang w:val="sk-SK"/>
              </w:rPr>
              <w:t>31.12.2025</w:t>
            </w:r>
          </w:p>
        </w:tc>
        <w:tc>
          <w:tcPr>
            <w:tcW w:w="1306" w:type="dxa"/>
            <w:shd w:val="clear" w:color="auto" w:fill="D9EAF7"/>
            <w:tcMar>
              <w:top w:w="45" w:type="dxa"/>
              <w:left w:w="45" w:type="dxa"/>
              <w:bottom w:w="45" w:type="dxa"/>
              <w:right w:w="45" w:type="dxa"/>
            </w:tcMar>
            <w:vAlign w:val="bottom"/>
          </w:tcPr>
          <w:p w14:paraId="7369E863" w14:textId="77DEC560" w:rsidR="00A96E39" w:rsidRPr="00FE277D" w:rsidRDefault="00032967" w:rsidP="00D40DF7">
            <w:pPr>
              <w:spacing w:after="0" w:line="240" w:lineRule="auto"/>
              <w:jc w:val="right"/>
              <w:rPr>
                <w:lang w:val="sk-SK"/>
              </w:rPr>
            </w:pPr>
            <w:r>
              <w:rPr>
                <w:b/>
                <w:sz w:val="14"/>
                <w:lang w:val="sk-SK"/>
              </w:rPr>
              <w:t>Menej ako 1 rok</w:t>
            </w:r>
          </w:p>
        </w:tc>
        <w:tc>
          <w:tcPr>
            <w:tcW w:w="1134" w:type="dxa"/>
            <w:shd w:val="clear" w:color="auto" w:fill="D9EAF7"/>
            <w:vAlign w:val="bottom"/>
          </w:tcPr>
          <w:p w14:paraId="576F01E0" w14:textId="3B5EF645" w:rsidR="00A96E39" w:rsidRPr="00FE277D" w:rsidRDefault="00032967" w:rsidP="00D40DF7">
            <w:pPr>
              <w:spacing w:after="0" w:line="240" w:lineRule="auto"/>
              <w:jc w:val="right"/>
              <w:rPr>
                <w:b/>
                <w:sz w:val="14"/>
                <w:lang w:val="sk-SK"/>
              </w:rPr>
            </w:pPr>
            <w:r>
              <w:rPr>
                <w:b/>
                <w:sz w:val="14"/>
                <w:lang w:val="sk-SK"/>
              </w:rPr>
              <w:t>1 - 5 rokov</w:t>
            </w:r>
          </w:p>
        </w:tc>
        <w:tc>
          <w:tcPr>
            <w:tcW w:w="1134" w:type="dxa"/>
            <w:shd w:val="clear" w:color="auto" w:fill="D9EAF7"/>
            <w:vAlign w:val="bottom"/>
          </w:tcPr>
          <w:p w14:paraId="58A7C5D1" w14:textId="531307D3" w:rsidR="00A96E39" w:rsidRPr="00FE277D" w:rsidRDefault="00032967" w:rsidP="00D40DF7">
            <w:pPr>
              <w:spacing w:after="0" w:line="240" w:lineRule="auto"/>
              <w:jc w:val="right"/>
              <w:rPr>
                <w:b/>
                <w:sz w:val="14"/>
                <w:lang w:val="sk-SK"/>
              </w:rPr>
            </w:pPr>
            <w:r>
              <w:rPr>
                <w:b/>
                <w:sz w:val="14"/>
                <w:lang w:val="sk-SK"/>
              </w:rPr>
              <w:t>Viac ako 5 rokov</w:t>
            </w:r>
          </w:p>
        </w:tc>
      </w:tr>
      <w:tr w:rsidR="001513E8" w:rsidRPr="00FE277D" w14:paraId="7449AA93" w14:textId="55AA162F" w:rsidTr="00BF6E0A">
        <w:trPr>
          <w:jc w:val="center"/>
        </w:trPr>
        <w:tc>
          <w:tcPr>
            <w:tcW w:w="4650" w:type="dxa"/>
            <w:tcMar>
              <w:top w:w="45" w:type="dxa"/>
              <w:left w:w="45" w:type="dxa"/>
              <w:bottom w:w="45" w:type="dxa"/>
              <w:right w:w="45" w:type="dxa"/>
            </w:tcMar>
            <w:vAlign w:val="center"/>
          </w:tcPr>
          <w:p w14:paraId="7B40EB03" w14:textId="77777777" w:rsidR="001513E8" w:rsidRPr="00A7726E" w:rsidRDefault="001513E8" w:rsidP="001513E8">
            <w:pPr>
              <w:spacing w:after="0" w:line="240" w:lineRule="auto"/>
              <w:rPr>
                <w:b/>
                <w:bCs/>
                <w:lang w:val="sk-SK"/>
              </w:rPr>
            </w:pPr>
            <w:r w:rsidRPr="00A7726E">
              <w:rPr>
                <w:b/>
                <w:bCs/>
                <w:sz w:val="14"/>
                <w:lang w:val="sk-SK"/>
              </w:rPr>
              <w:t>Dlhodobé záväzky spolu</w:t>
            </w:r>
          </w:p>
        </w:tc>
        <w:tc>
          <w:tcPr>
            <w:tcW w:w="1427" w:type="dxa"/>
            <w:tcMar>
              <w:top w:w="45" w:type="dxa"/>
              <w:left w:w="45" w:type="dxa"/>
              <w:bottom w:w="45" w:type="dxa"/>
              <w:right w:w="45" w:type="dxa"/>
            </w:tcMar>
            <w:vAlign w:val="center"/>
          </w:tcPr>
          <w:p w14:paraId="0484BC7E" w14:textId="77777777" w:rsidR="001513E8" w:rsidRPr="00A7726E" w:rsidRDefault="001513E8" w:rsidP="001513E8">
            <w:pPr>
              <w:spacing w:after="0" w:line="240" w:lineRule="auto"/>
              <w:jc w:val="right"/>
              <w:rPr>
                <w:b/>
                <w:bCs/>
                <w:lang w:val="sk-SK"/>
              </w:rPr>
            </w:pPr>
            <w:r w:rsidRPr="00A7726E">
              <w:rPr>
                <w:b/>
                <w:bCs/>
                <w:sz w:val="14"/>
                <w:lang w:val="sk-SK"/>
              </w:rPr>
              <w:t>1 008 750</w:t>
            </w:r>
          </w:p>
        </w:tc>
        <w:tc>
          <w:tcPr>
            <w:tcW w:w="1306" w:type="dxa"/>
            <w:tcMar>
              <w:top w:w="45" w:type="dxa"/>
              <w:left w:w="45" w:type="dxa"/>
              <w:bottom w:w="45" w:type="dxa"/>
              <w:right w:w="45" w:type="dxa"/>
            </w:tcMar>
            <w:vAlign w:val="center"/>
          </w:tcPr>
          <w:p w14:paraId="733FDE8D" w14:textId="2FA823B2" w:rsidR="001513E8" w:rsidRPr="001513E8" w:rsidRDefault="001513E8" w:rsidP="001513E8">
            <w:pPr>
              <w:spacing w:after="0" w:line="240" w:lineRule="auto"/>
              <w:jc w:val="right"/>
              <w:rPr>
                <w:b/>
                <w:bCs/>
                <w:sz w:val="14"/>
                <w:lang w:val="sk-SK"/>
              </w:rPr>
            </w:pPr>
            <w:r>
              <w:rPr>
                <w:b/>
                <w:bCs/>
                <w:sz w:val="14"/>
                <w:lang w:val="sk-SK"/>
              </w:rPr>
              <w:t>0</w:t>
            </w:r>
          </w:p>
        </w:tc>
        <w:tc>
          <w:tcPr>
            <w:tcW w:w="1134" w:type="dxa"/>
            <w:vAlign w:val="center"/>
          </w:tcPr>
          <w:p w14:paraId="7921F8CA" w14:textId="46B1349C" w:rsidR="001513E8" w:rsidRPr="00A7726E" w:rsidRDefault="001513E8" w:rsidP="001513E8">
            <w:pPr>
              <w:spacing w:after="0" w:line="240" w:lineRule="auto"/>
              <w:jc w:val="right"/>
              <w:rPr>
                <w:b/>
                <w:bCs/>
                <w:sz w:val="14"/>
                <w:lang w:val="sk-SK"/>
              </w:rPr>
            </w:pPr>
            <w:r w:rsidRPr="00A7726E">
              <w:rPr>
                <w:b/>
                <w:bCs/>
                <w:sz w:val="14"/>
                <w:lang w:val="sk-SK"/>
              </w:rPr>
              <w:t>1 008 750</w:t>
            </w:r>
          </w:p>
        </w:tc>
        <w:tc>
          <w:tcPr>
            <w:tcW w:w="1134" w:type="dxa"/>
            <w:vAlign w:val="center"/>
          </w:tcPr>
          <w:p w14:paraId="275256EB" w14:textId="4700558F" w:rsidR="001513E8" w:rsidRPr="00A7726E" w:rsidRDefault="001513E8" w:rsidP="001513E8">
            <w:pPr>
              <w:spacing w:after="0" w:line="240" w:lineRule="auto"/>
              <w:jc w:val="right"/>
              <w:rPr>
                <w:b/>
                <w:bCs/>
                <w:sz w:val="14"/>
                <w:lang w:val="sk-SK"/>
              </w:rPr>
            </w:pPr>
            <w:r>
              <w:rPr>
                <w:b/>
                <w:bCs/>
                <w:sz w:val="14"/>
                <w:lang w:val="sk-SK"/>
              </w:rPr>
              <w:t>0</w:t>
            </w:r>
          </w:p>
        </w:tc>
      </w:tr>
      <w:tr w:rsidR="001513E8" w:rsidRPr="00FE277D" w14:paraId="18E81EEC" w14:textId="558D3144" w:rsidTr="00BF6E0A">
        <w:trPr>
          <w:jc w:val="center"/>
        </w:trPr>
        <w:tc>
          <w:tcPr>
            <w:tcW w:w="4650" w:type="dxa"/>
            <w:tcMar>
              <w:top w:w="45" w:type="dxa"/>
              <w:left w:w="45" w:type="dxa"/>
              <w:bottom w:w="45" w:type="dxa"/>
              <w:right w:w="45" w:type="dxa"/>
            </w:tcMar>
            <w:vAlign w:val="center"/>
          </w:tcPr>
          <w:p w14:paraId="4921C436" w14:textId="77777777" w:rsidR="001513E8" w:rsidRPr="00FE277D" w:rsidRDefault="001513E8" w:rsidP="001513E8">
            <w:pPr>
              <w:spacing w:after="0" w:line="240" w:lineRule="auto"/>
              <w:rPr>
                <w:lang w:val="sk-SK"/>
              </w:rPr>
            </w:pPr>
            <w:r w:rsidRPr="00FE277D">
              <w:rPr>
                <w:sz w:val="14"/>
                <w:lang w:val="sk-SK"/>
              </w:rPr>
              <w:t>Ostatné záväzky voči prepojeným účtovným jednotkám - dlhodobé</w:t>
            </w:r>
          </w:p>
        </w:tc>
        <w:tc>
          <w:tcPr>
            <w:tcW w:w="1427" w:type="dxa"/>
            <w:tcMar>
              <w:top w:w="45" w:type="dxa"/>
              <w:left w:w="45" w:type="dxa"/>
              <w:bottom w:w="45" w:type="dxa"/>
              <w:right w:w="45" w:type="dxa"/>
            </w:tcMar>
            <w:vAlign w:val="center"/>
          </w:tcPr>
          <w:p w14:paraId="2F711A5E" w14:textId="77777777" w:rsidR="001513E8" w:rsidRPr="00FE277D" w:rsidRDefault="001513E8" w:rsidP="001513E8">
            <w:pPr>
              <w:spacing w:after="0" w:line="240" w:lineRule="auto"/>
              <w:jc w:val="right"/>
              <w:rPr>
                <w:lang w:val="sk-SK"/>
              </w:rPr>
            </w:pPr>
            <w:r w:rsidRPr="00FE277D">
              <w:rPr>
                <w:sz w:val="14"/>
                <w:lang w:val="sk-SK"/>
              </w:rPr>
              <w:t>1 008 400</w:t>
            </w:r>
          </w:p>
        </w:tc>
        <w:tc>
          <w:tcPr>
            <w:tcW w:w="1306" w:type="dxa"/>
            <w:tcMar>
              <w:top w:w="45" w:type="dxa"/>
              <w:left w:w="45" w:type="dxa"/>
              <w:bottom w:w="45" w:type="dxa"/>
              <w:right w:w="45" w:type="dxa"/>
            </w:tcMar>
            <w:vAlign w:val="center"/>
          </w:tcPr>
          <w:p w14:paraId="210D5E51" w14:textId="606E41A9" w:rsidR="001513E8" w:rsidRPr="001513E8" w:rsidRDefault="001513E8" w:rsidP="001513E8">
            <w:pPr>
              <w:spacing w:after="0" w:line="240" w:lineRule="auto"/>
              <w:jc w:val="right"/>
              <w:rPr>
                <w:sz w:val="14"/>
                <w:lang w:val="sk-SK"/>
              </w:rPr>
            </w:pPr>
            <w:r w:rsidRPr="001513E8">
              <w:rPr>
                <w:sz w:val="14"/>
                <w:lang w:val="sk-SK"/>
              </w:rPr>
              <w:t>0</w:t>
            </w:r>
          </w:p>
        </w:tc>
        <w:tc>
          <w:tcPr>
            <w:tcW w:w="1134" w:type="dxa"/>
            <w:vAlign w:val="center"/>
          </w:tcPr>
          <w:p w14:paraId="24A7D0CD" w14:textId="173C1705" w:rsidR="001513E8" w:rsidRPr="00FE277D" w:rsidRDefault="001513E8" w:rsidP="001513E8">
            <w:pPr>
              <w:spacing w:after="0" w:line="240" w:lineRule="auto"/>
              <w:jc w:val="right"/>
              <w:rPr>
                <w:sz w:val="14"/>
                <w:lang w:val="sk-SK"/>
              </w:rPr>
            </w:pPr>
            <w:r w:rsidRPr="00FE277D">
              <w:rPr>
                <w:sz w:val="14"/>
                <w:lang w:val="sk-SK"/>
              </w:rPr>
              <w:t>1 008 400</w:t>
            </w:r>
          </w:p>
        </w:tc>
        <w:tc>
          <w:tcPr>
            <w:tcW w:w="1134" w:type="dxa"/>
            <w:vAlign w:val="center"/>
          </w:tcPr>
          <w:p w14:paraId="55020CCE" w14:textId="72DF3260" w:rsidR="001513E8" w:rsidRPr="00FE277D" w:rsidRDefault="001513E8" w:rsidP="001513E8">
            <w:pPr>
              <w:spacing w:after="0" w:line="240" w:lineRule="auto"/>
              <w:jc w:val="right"/>
              <w:rPr>
                <w:sz w:val="14"/>
                <w:lang w:val="sk-SK"/>
              </w:rPr>
            </w:pPr>
            <w:r w:rsidRPr="001513E8">
              <w:rPr>
                <w:sz w:val="14"/>
                <w:lang w:val="sk-SK"/>
              </w:rPr>
              <w:t>0</w:t>
            </w:r>
          </w:p>
        </w:tc>
      </w:tr>
      <w:tr w:rsidR="001513E8" w:rsidRPr="00FE277D" w14:paraId="4618A9F6" w14:textId="7F687CF7" w:rsidTr="00BF6E0A">
        <w:trPr>
          <w:jc w:val="center"/>
        </w:trPr>
        <w:tc>
          <w:tcPr>
            <w:tcW w:w="4650" w:type="dxa"/>
            <w:tcMar>
              <w:top w:w="45" w:type="dxa"/>
              <w:left w:w="45" w:type="dxa"/>
              <w:bottom w:w="45" w:type="dxa"/>
              <w:right w:w="45" w:type="dxa"/>
            </w:tcMar>
            <w:vAlign w:val="center"/>
          </w:tcPr>
          <w:p w14:paraId="1BF700E1" w14:textId="77777777" w:rsidR="001513E8" w:rsidRPr="00FE277D" w:rsidRDefault="001513E8" w:rsidP="001513E8">
            <w:pPr>
              <w:spacing w:after="0" w:line="240" w:lineRule="auto"/>
              <w:rPr>
                <w:lang w:val="sk-SK"/>
              </w:rPr>
            </w:pPr>
            <w:r w:rsidRPr="00FE277D">
              <w:rPr>
                <w:sz w:val="14"/>
                <w:lang w:val="sk-SK"/>
              </w:rPr>
              <w:t>Záväzky zo sociálneho fondu</w:t>
            </w:r>
          </w:p>
        </w:tc>
        <w:tc>
          <w:tcPr>
            <w:tcW w:w="1427" w:type="dxa"/>
            <w:tcMar>
              <w:top w:w="45" w:type="dxa"/>
              <w:left w:w="45" w:type="dxa"/>
              <w:bottom w:w="45" w:type="dxa"/>
              <w:right w:w="45" w:type="dxa"/>
            </w:tcMar>
            <w:vAlign w:val="center"/>
          </w:tcPr>
          <w:p w14:paraId="6DE9739A" w14:textId="77777777" w:rsidR="001513E8" w:rsidRPr="00FE277D" w:rsidRDefault="001513E8" w:rsidP="001513E8">
            <w:pPr>
              <w:spacing w:after="0" w:line="240" w:lineRule="auto"/>
              <w:jc w:val="right"/>
              <w:rPr>
                <w:lang w:val="sk-SK"/>
              </w:rPr>
            </w:pPr>
            <w:r w:rsidRPr="00FE277D">
              <w:rPr>
                <w:sz w:val="14"/>
                <w:lang w:val="sk-SK"/>
              </w:rPr>
              <w:t>350</w:t>
            </w:r>
          </w:p>
        </w:tc>
        <w:tc>
          <w:tcPr>
            <w:tcW w:w="1306" w:type="dxa"/>
            <w:tcMar>
              <w:top w:w="45" w:type="dxa"/>
              <w:left w:w="45" w:type="dxa"/>
              <w:bottom w:w="45" w:type="dxa"/>
              <w:right w:w="45" w:type="dxa"/>
            </w:tcMar>
            <w:vAlign w:val="center"/>
          </w:tcPr>
          <w:p w14:paraId="3004E02B" w14:textId="00D9D85D" w:rsidR="001513E8" w:rsidRPr="001513E8" w:rsidRDefault="001513E8" w:rsidP="001513E8">
            <w:pPr>
              <w:spacing w:after="0" w:line="240" w:lineRule="auto"/>
              <w:jc w:val="right"/>
              <w:rPr>
                <w:sz w:val="14"/>
                <w:lang w:val="sk-SK"/>
              </w:rPr>
            </w:pPr>
            <w:r w:rsidRPr="001513E8">
              <w:rPr>
                <w:sz w:val="14"/>
                <w:lang w:val="sk-SK"/>
              </w:rPr>
              <w:t>0</w:t>
            </w:r>
          </w:p>
        </w:tc>
        <w:tc>
          <w:tcPr>
            <w:tcW w:w="1134" w:type="dxa"/>
            <w:vAlign w:val="center"/>
          </w:tcPr>
          <w:p w14:paraId="668F0F1B" w14:textId="774BE631" w:rsidR="001513E8" w:rsidRPr="00FE277D" w:rsidRDefault="001513E8" w:rsidP="001513E8">
            <w:pPr>
              <w:spacing w:after="0" w:line="240" w:lineRule="auto"/>
              <w:jc w:val="right"/>
              <w:rPr>
                <w:sz w:val="14"/>
                <w:lang w:val="sk-SK"/>
              </w:rPr>
            </w:pPr>
            <w:r w:rsidRPr="00FE277D">
              <w:rPr>
                <w:sz w:val="14"/>
                <w:lang w:val="sk-SK"/>
              </w:rPr>
              <w:t>350</w:t>
            </w:r>
          </w:p>
        </w:tc>
        <w:tc>
          <w:tcPr>
            <w:tcW w:w="1134" w:type="dxa"/>
            <w:vAlign w:val="center"/>
          </w:tcPr>
          <w:p w14:paraId="194376EC" w14:textId="779C8E7F" w:rsidR="001513E8" w:rsidRPr="00FE277D" w:rsidRDefault="001513E8" w:rsidP="001513E8">
            <w:pPr>
              <w:spacing w:after="0" w:line="240" w:lineRule="auto"/>
              <w:jc w:val="right"/>
              <w:rPr>
                <w:sz w:val="14"/>
                <w:lang w:val="sk-SK"/>
              </w:rPr>
            </w:pPr>
            <w:r w:rsidRPr="001513E8">
              <w:rPr>
                <w:sz w:val="14"/>
                <w:lang w:val="sk-SK"/>
              </w:rPr>
              <w:t>0</w:t>
            </w:r>
          </w:p>
        </w:tc>
      </w:tr>
      <w:tr w:rsidR="001513E8" w:rsidRPr="00FE277D" w14:paraId="7CA3F0A7" w14:textId="7F0038C2" w:rsidTr="00032967">
        <w:trPr>
          <w:jc w:val="center"/>
        </w:trPr>
        <w:tc>
          <w:tcPr>
            <w:tcW w:w="4650" w:type="dxa"/>
            <w:tcMar>
              <w:top w:w="45" w:type="dxa"/>
              <w:left w:w="45" w:type="dxa"/>
              <w:bottom w:w="45" w:type="dxa"/>
              <w:right w:w="45" w:type="dxa"/>
            </w:tcMar>
            <w:vAlign w:val="center"/>
          </w:tcPr>
          <w:p w14:paraId="3B3D2220" w14:textId="77777777" w:rsidR="001513E8" w:rsidRPr="00A7726E" w:rsidRDefault="001513E8" w:rsidP="001513E8">
            <w:pPr>
              <w:spacing w:after="0" w:line="240" w:lineRule="auto"/>
              <w:rPr>
                <w:b/>
                <w:bCs/>
                <w:lang w:val="sk-SK"/>
              </w:rPr>
            </w:pPr>
            <w:r w:rsidRPr="00A7726E">
              <w:rPr>
                <w:b/>
                <w:bCs/>
                <w:sz w:val="14"/>
                <w:lang w:val="sk-SK"/>
              </w:rPr>
              <w:t>Krátkodobé záväzky spolu</w:t>
            </w:r>
          </w:p>
        </w:tc>
        <w:tc>
          <w:tcPr>
            <w:tcW w:w="1427" w:type="dxa"/>
            <w:tcMar>
              <w:top w:w="45" w:type="dxa"/>
              <w:left w:w="45" w:type="dxa"/>
              <w:bottom w:w="45" w:type="dxa"/>
              <w:right w:w="45" w:type="dxa"/>
            </w:tcMar>
            <w:vAlign w:val="center"/>
          </w:tcPr>
          <w:p w14:paraId="335304B6" w14:textId="77777777" w:rsidR="001513E8" w:rsidRPr="00A7726E" w:rsidRDefault="001513E8" w:rsidP="001513E8">
            <w:pPr>
              <w:spacing w:after="0" w:line="240" w:lineRule="auto"/>
              <w:jc w:val="right"/>
              <w:rPr>
                <w:b/>
                <w:bCs/>
                <w:lang w:val="sk-SK"/>
              </w:rPr>
            </w:pPr>
            <w:r w:rsidRPr="00A7726E">
              <w:rPr>
                <w:b/>
                <w:bCs/>
                <w:sz w:val="14"/>
                <w:lang w:val="sk-SK"/>
              </w:rPr>
              <w:t>4 126 237</w:t>
            </w:r>
          </w:p>
        </w:tc>
        <w:tc>
          <w:tcPr>
            <w:tcW w:w="1306" w:type="dxa"/>
            <w:tcMar>
              <w:top w:w="45" w:type="dxa"/>
              <w:left w:w="45" w:type="dxa"/>
              <w:bottom w:w="45" w:type="dxa"/>
              <w:right w:w="45" w:type="dxa"/>
            </w:tcMar>
            <w:vAlign w:val="center"/>
          </w:tcPr>
          <w:p w14:paraId="12E880DA" w14:textId="4AE595BB" w:rsidR="001513E8" w:rsidRPr="00A7726E" w:rsidRDefault="001513E8" w:rsidP="001513E8">
            <w:pPr>
              <w:spacing w:after="0" w:line="240" w:lineRule="auto"/>
              <w:jc w:val="right"/>
              <w:rPr>
                <w:b/>
                <w:bCs/>
                <w:lang w:val="sk-SK"/>
              </w:rPr>
            </w:pPr>
            <w:r w:rsidRPr="00A7726E">
              <w:rPr>
                <w:b/>
                <w:bCs/>
                <w:sz w:val="14"/>
                <w:lang w:val="sk-SK"/>
              </w:rPr>
              <w:t>4 126 237</w:t>
            </w:r>
          </w:p>
        </w:tc>
        <w:tc>
          <w:tcPr>
            <w:tcW w:w="1134" w:type="dxa"/>
          </w:tcPr>
          <w:p w14:paraId="468E594C" w14:textId="0152C011" w:rsidR="001513E8" w:rsidRPr="00A7726E" w:rsidRDefault="007B5B31" w:rsidP="001513E8">
            <w:pPr>
              <w:spacing w:after="0" w:line="240" w:lineRule="auto"/>
              <w:jc w:val="right"/>
              <w:rPr>
                <w:b/>
                <w:bCs/>
                <w:sz w:val="14"/>
                <w:lang w:val="sk-SK"/>
              </w:rPr>
            </w:pPr>
            <w:r>
              <w:rPr>
                <w:b/>
                <w:bCs/>
                <w:sz w:val="14"/>
                <w:lang w:val="sk-SK"/>
              </w:rPr>
              <w:t>0</w:t>
            </w:r>
          </w:p>
        </w:tc>
        <w:tc>
          <w:tcPr>
            <w:tcW w:w="1134" w:type="dxa"/>
          </w:tcPr>
          <w:p w14:paraId="5E0484F6" w14:textId="5E9EFBD5" w:rsidR="001513E8" w:rsidRPr="00A7726E" w:rsidRDefault="007B5B31" w:rsidP="001513E8">
            <w:pPr>
              <w:spacing w:after="0" w:line="240" w:lineRule="auto"/>
              <w:jc w:val="right"/>
              <w:rPr>
                <w:b/>
                <w:bCs/>
                <w:sz w:val="14"/>
                <w:lang w:val="sk-SK"/>
              </w:rPr>
            </w:pPr>
            <w:r>
              <w:rPr>
                <w:b/>
                <w:bCs/>
                <w:sz w:val="14"/>
                <w:lang w:val="sk-SK"/>
              </w:rPr>
              <w:t>0</w:t>
            </w:r>
          </w:p>
        </w:tc>
      </w:tr>
      <w:tr w:rsidR="001513E8" w:rsidRPr="00FE277D" w14:paraId="2F8B0976" w14:textId="05CE8B6D" w:rsidTr="00032967">
        <w:trPr>
          <w:jc w:val="center"/>
        </w:trPr>
        <w:tc>
          <w:tcPr>
            <w:tcW w:w="4650" w:type="dxa"/>
            <w:tcMar>
              <w:top w:w="45" w:type="dxa"/>
              <w:left w:w="45" w:type="dxa"/>
              <w:bottom w:w="45" w:type="dxa"/>
              <w:right w:w="45" w:type="dxa"/>
            </w:tcMar>
            <w:vAlign w:val="center"/>
          </w:tcPr>
          <w:p w14:paraId="38541F1E" w14:textId="77777777" w:rsidR="001513E8" w:rsidRPr="00FE277D" w:rsidRDefault="001513E8" w:rsidP="001513E8">
            <w:pPr>
              <w:spacing w:after="0" w:line="240" w:lineRule="auto"/>
              <w:rPr>
                <w:lang w:val="sk-SK"/>
              </w:rPr>
            </w:pPr>
            <w:r w:rsidRPr="00FE277D">
              <w:rPr>
                <w:sz w:val="14"/>
                <w:lang w:val="sk-SK"/>
              </w:rPr>
              <w:t>Záväzky z obchodného styku</w:t>
            </w:r>
            <w:r>
              <w:rPr>
                <w:sz w:val="14"/>
                <w:lang w:val="sk-SK"/>
              </w:rPr>
              <w:t xml:space="preserve"> spolu</w:t>
            </w:r>
          </w:p>
        </w:tc>
        <w:tc>
          <w:tcPr>
            <w:tcW w:w="1427" w:type="dxa"/>
            <w:tcMar>
              <w:top w:w="45" w:type="dxa"/>
              <w:left w:w="45" w:type="dxa"/>
              <w:bottom w:w="45" w:type="dxa"/>
              <w:right w:w="45" w:type="dxa"/>
            </w:tcMar>
            <w:vAlign w:val="center"/>
          </w:tcPr>
          <w:p w14:paraId="0E3AA3D5" w14:textId="77777777" w:rsidR="001513E8" w:rsidRPr="00FE277D" w:rsidRDefault="001513E8" w:rsidP="001513E8">
            <w:pPr>
              <w:spacing w:after="0" w:line="240" w:lineRule="auto"/>
              <w:jc w:val="right"/>
              <w:rPr>
                <w:lang w:val="sk-SK"/>
              </w:rPr>
            </w:pPr>
            <w:r w:rsidRPr="00FE277D">
              <w:rPr>
                <w:sz w:val="14"/>
                <w:lang w:val="sk-SK"/>
              </w:rPr>
              <w:t>1 967 510</w:t>
            </w:r>
          </w:p>
        </w:tc>
        <w:tc>
          <w:tcPr>
            <w:tcW w:w="1306" w:type="dxa"/>
            <w:tcMar>
              <w:top w:w="45" w:type="dxa"/>
              <w:left w:w="45" w:type="dxa"/>
              <w:bottom w:w="45" w:type="dxa"/>
              <w:right w:w="45" w:type="dxa"/>
            </w:tcMar>
            <w:vAlign w:val="center"/>
          </w:tcPr>
          <w:p w14:paraId="7AABE55D" w14:textId="00FC0DA4" w:rsidR="001513E8" w:rsidRPr="00FE277D" w:rsidRDefault="001513E8" w:rsidP="001513E8">
            <w:pPr>
              <w:spacing w:after="0" w:line="240" w:lineRule="auto"/>
              <w:jc w:val="right"/>
              <w:rPr>
                <w:lang w:val="sk-SK"/>
              </w:rPr>
            </w:pPr>
            <w:r w:rsidRPr="00FE277D">
              <w:rPr>
                <w:sz w:val="14"/>
                <w:lang w:val="sk-SK"/>
              </w:rPr>
              <w:t>1 967 510</w:t>
            </w:r>
          </w:p>
        </w:tc>
        <w:tc>
          <w:tcPr>
            <w:tcW w:w="1134" w:type="dxa"/>
          </w:tcPr>
          <w:p w14:paraId="5FC79509" w14:textId="212D319B" w:rsidR="001513E8" w:rsidRPr="00FE277D" w:rsidRDefault="007B5B31" w:rsidP="001513E8">
            <w:pPr>
              <w:spacing w:after="0" w:line="240" w:lineRule="auto"/>
              <w:jc w:val="right"/>
              <w:rPr>
                <w:sz w:val="14"/>
                <w:lang w:val="sk-SK"/>
              </w:rPr>
            </w:pPr>
            <w:r>
              <w:rPr>
                <w:sz w:val="14"/>
                <w:lang w:val="sk-SK"/>
              </w:rPr>
              <w:t>0</w:t>
            </w:r>
          </w:p>
        </w:tc>
        <w:tc>
          <w:tcPr>
            <w:tcW w:w="1134" w:type="dxa"/>
          </w:tcPr>
          <w:p w14:paraId="06AD67B4" w14:textId="142FF8F0" w:rsidR="001513E8" w:rsidRPr="00FE277D" w:rsidRDefault="007B5B31" w:rsidP="001513E8">
            <w:pPr>
              <w:spacing w:after="0" w:line="240" w:lineRule="auto"/>
              <w:jc w:val="right"/>
              <w:rPr>
                <w:sz w:val="14"/>
                <w:lang w:val="sk-SK"/>
              </w:rPr>
            </w:pPr>
            <w:r>
              <w:rPr>
                <w:sz w:val="14"/>
                <w:lang w:val="sk-SK"/>
              </w:rPr>
              <w:t>0</w:t>
            </w:r>
          </w:p>
        </w:tc>
      </w:tr>
      <w:tr w:rsidR="001513E8" w:rsidRPr="00FE277D" w14:paraId="23542E97" w14:textId="5D0EE93F" w:rsidTr="00032967">
        <w:trPr>
          <w:jc w:val="center"/>
        </w:trPr>
        <w:tc>
          <w:tcPr>
            <w:tcW w:w="4650" w:type="dxa"/>
            <w:tcMar>
              <w:top w:w="45" w:type="dxa"/>
              <w:left w:w="45" w:type="dxa"/>
              <w:bottom w:w="45" w:type="dxa"/>
              <w:right w:w="45" w:type="dxa"/>
            </w:tcMar>
            <w:vAlign w:val="center"/>
          </w:tcPr>
          <w:p w14:paraId="03F6C445" w14:textId="77777777" w:rsidR="001513E8" w:rsidRPr="00FE277D" w:rsidRDefault="001513E8" w:rsidP="001513E8">
            <w:pPr>
              <w:spacing w:after="0" w:line="240" w:lineRule="auto"/>
              <w:rPr>
                <w:lang w:val="sk-SK"/>
              </w:rPr>
            </w:pPr>
            <w:r w:rsidRPr="00FE277D">
              <w:rPr>
                <w:sz w:val="14"/>
                <w:lang w:val="sk-SK"/>
              </w:rPr>
              <w:t>Záväzky z obchodného styku voči prepojeným účtovným jednotkám</w:t>
            </w:r>
          </w:p>
        </w:tc>
        <w:tc>
          <w:tcPr>
            <w:tcW w:w="1427" w:type="dxa"/>
            <w:tcMar>
              <w:top w:w="45" w:type="dxa"/>
              <w:left w:w="45" w:type="dxa"/>
              <w:bottom w:w="45" w:type="dxa"/>
              <w:right w:w="45" w:type="dxa"/>
            </w:tcMar>
            <w:vAlign w:val="center"/>
          </w:tcPr>
          <w:p w14:paraId="2CD43AB9" w14:textId="77777777" w:rsidR="001513E8" w:rsidRPr="00FE277D" w:rsidRDefault="001513E8" w:rsidP="001513E8">
            <w:pPr>
              <w:spacing w:after="0" w:line="240" w:lineRule="auto"/>
              <w:jc w:val="right"/>
              <w:rPr>
                <w:lang w:val="sk-SK"/>
              </w:rPr>
            </w:pPr>
            <w:r w:rsidRPr="00FE277D">
              <w:rPr>
                <w:sz w:val="14"/>
                <w:lang w:val="sk-SK"/>
              </w:rPr>
              <w:t>1 489 152</w:t>
            </w:r>
          </w:p>
        </w:tc>
        <w:tc>
          <w:tcPr>
            <w:tcW w:w="1306" w:type="dxa"/>
            <w:tcMar>
              <w:top w:w="45" w:type="dxa"/>
              <w:left w:w="45" w:type="dxa"/>
              <w:bottom w:w="45" w:type="dxa"/>
              <w:right w:w="45" w:type="dxa"/>
            </w:tcMar>
            <w:vAlign w:val="center"/>
          </w:tcPr>
          <w:p w14:paraId="64DD92C3" w14:textId="10691654" w:rsidR="001513E8" w:rsidRPr="00FE277D" w:rsidRDefault="001513E8" w:rsidP="001513E8">
            <w:pPr>
              <w:spacing w:after="0" w:line="240" w:lineRule="auto"/>
              <w:jc w:val="right"/>
              <w:rPr>
                <w:lang w:val="sk-SK"/>
              </w:rPr>
            </w:pPr>
            <w:r w:rsidRPr="00FE277D">
              <w:rPr>
                <w:sz w:val="14"/>
                <w:lang w:val="sk-SK"/>
              </w:rPr>
              <w:t>1 489 152</w:t>
            </w:r>
          </w:p>
        </w:tc>
        <w:tc>
          <w:tcPr>
            <w:tcW w:w="1134" w:type="dxa"/>
          </w:tcPr>
          <w:p w14:paraId="2017084E" w14:textId="7E0BAE5D" w:rsidR="001513E8" w:rsidRPr="00FE277D" w:rsidRDefault="007B5B31" w:rsidP="001513E8">
            <w:pPr>
              <w:spacing w:after="0" w:line="240" w:lineRule="auto"/>
              <w:jc w:val="right"/>
              <w:rPr>
                <w:sz w:val="14"/>
                <w:lang w:val="sk-SK"/>
              </w:rPr>
            </w:pPr>
            <w:r>
              <w:rPr>
                <w:sz w:val="14"/>
                <w:lang w:val="sk-SK"/>
              </w:rPr>
              <w:t>0</w:t>
            </w:r>
          </w:p>
        </w:tc>
        <w:tc>
          <w:tcPr>
            <w:tcW w:w="1134" w:type="dxa"/>
          </w:tcPr>
          <w:p w14:paraId="2EA659D3" w14:textId="0F6DB867" w:rsidR="001513E8" w:rsidRPr="00FE277D" w:rsidRDefault="007B5B31" w:rsidP="001513E8">
            <w:pPr>
              <w:spacing w:after="0" w:line="240" w:lineRule="auto"/>
              <w:jc w:val="right"/>
              <w:rPr>
                <w:sz w:val="14"/>
                <w:lang w:val="sk-SK"/>
              </w:rPr>
            </w:pPr>
            <w:r>
              <w:rPr>
                <w:sz w:val="14"/>
                <w:lang w:val="sk-SK"/>
              </w:rPr>
              <w:t>0</w:t>
            </w:r>
          </w:p>
        </w:tc>
      </w:tr>
      <w:tr w:rsidR="001513E8" w:rsidRPr="00FE277D" w14:paraId="3C72CC05" w14:textId="4FD5CC94" w:rsidTr="00032967">
        <w:trPr>
          <w:jc w:val="center"/>
        </w:trPr>
        <w:tc>
          <w:tcPr>
            <w:tcW w:w="4650" w:type="dxa"/>
            <w:tcMar>
              <w:top w:w="45" w:type="dxa"/>
              <w:left w:w="45" w:type="dxa"/>
              <w:bottom w:w="45" w:type="dxa"/>
              <w:right w:w="45" w:type="dxa"/>
            </w:tcMar>
            <w:vAlign w:val="center"/>
          </w:tcPr>
          <w:p w14:paraId="6F8C11F9" w14:textId="77777777" w:rsidR="001513E8" w:rsidRPr="007B5B31" w:rsidRDefault="001513E8" w:rsidP="001513E8">
            <w:pPr>
              <w:spacing w:after="0" w:line="240" w:lineRule="auto"/>
              <w:rPr>
                <w:lang w:val="sk-SK"/>
              </w:rPr>
            </w:pPr>
            <w:r w:rsidRPr="007B5B31">
              <w:rPr>
                <w:sz w:val="14"/>
                <w:lang w:val="sk-SK"/>
              </w:rPr>
              <w:t>Ostatné záväzky z obchodného styku</w:t>
            </w:r>
          </w:p>
        </w:tc>
        <w:tc>
          <w:tcPr>
            <w:tcW w:w="1427" w:type="dxa"/>
            <w:tcMar>
              <w:top w:w="45" w:type="dxa"/>
              <w:left w:w="45" w:type="dxa"/>
              <w:bottom w:w="45" w:type="dxa"/>
              <w:right w:w="45" w:type="dxa"/>
            </w:tcMar>
            <w:vAlign w:val="center"/>
          </w:tcPr>
          <w:p w14:paraId="6B9A635B" w14:textId="77777777" w:rsidR="001513E8" w:rsidRPr="00FE277D" w:rsidRDefault="001513E8" w:rsidP="001513E8">
            <w:pPr>
              <w:spacing w:after="0" w:line="240" w:lineRule="auto"/>
              <w:jc w:val="right"/>
              <w:rPr>
                <w:lang w:val="sk-SK"/>
              </w:rPr>
            </w:pPr>
            <w:r w:rsidRPr="00FE277D">
              <w:rPr>
                <w:sz w:val="14"/>
                <w:lang w:val="sk-SK"/>
              </w:rPr>
              <w:t>478 358</w:t>
            </w:r>
          </w:p>
        </w:tc>
        <w:tc>
          <w:tcPr>
            <w:tcW w:w="1306" w:type="dxa"/>
            <w:tcMar>
              <w:top w:w="45" w:type="dxa"/>
              <w:left w:w="45" w:type="dxa"/>
              <w:bottom w:w="45" w:type="dxa"/>
              <w:right w:w="45" w:type="dxa"/>
            </w:tcMar>
            <w:vAlign w:val="center"/>
          </w:tcPr>
          <w:p w14:paraId="1CE29B76" w14:textId="17C77820" w:rsidR="001513E8" w:rsidRPr="00FE277D" w:rsidRDefault="001513E8" w:rsidP="001513E8">
            <w:pPr>
              <w:spacing w:after="0" w:line="240" w:lineRule="auto"/>
              <w:jc w:val="right"/>
              <w:rPr>
                <w:lang w:val="sk-SK"/>
              </w:rPr>
            </w:pPr>
            <w:r w:rsidRPr="00FE277D">
              <w:rPr>
                <w:sz w:val="14"/>
                <w:lang w:val="sk-SK"/>
              </w:rPr>
              <w:t>478 358</w:t>
            </w:r>
          </w:p>
        </w:tc>
        <w:tc>
          <w:tcPr>
            <w:tcW w:w="1134" w:type="dxa"/>
          </w:tcPr>
          <w:p w14:paraId="58163583" w14:textId="0E4166A6" w:rsidR="001513E8" w:rsidRPr="00FE277D" w:rsidRDefault="007B5B31" w:rsidP="001513E8">
            <w:pPr>
              <w:spacing w:after="0" w:line="240" w:lineRule="auto"/>
              <w:jc w:val="right"/>
              <w:rPr>
                <w:sz w:val="14"/>
                <w:lang w:val="sk-SK"/>
              </w:rPr>
            </w:pPr>
            <w:r>
              <w:rPr>
                <w:sz w:val="14"/>
                <w:lang w:val="sk-SK"/>
              </w:rPr>
              <w:t>0</w:t>
            </w:r>
          </w:p>
        </w:tc>
        <w:tc>
          <w:tcPr>
            <w:tcW w:w="1134" w:type="dxa"/>
          </w:tcPr>
          <w:p w14:paraId="670FC412" w14:textId="7F47F725" w:rsidR="001513E8" w:rsidRPr="00FE277D" w:rsidRDefault="007B5B31" w:rsidP="001513E8">
            <w:pPr>
              <w:spacing w:after="0" w:line="240" w:lineRule="auto"/>
              <w:jc w:val="right"/>
              <w:rPr>
                <w:sz w:val="14"/>
                <w:lang w:val="sk-SK"/>
              </w:rPr>
            </w:pPr>
            <w:r>
              <w:rPr>
                <w:sz w:val="14"/>
                <w:lang w:val="sk-SK"/>
              </w:rPr>
              <w:t>0</w:t>
            </w:r>
          </w:p>
        </w:tc>
      </w:tr>
      <w:tr w:rsidR="001513E8" w:rsidRPr="00FE277D" w14:paraId="6DFCFEE7" w14:textId="6BC3CE6E" w:rsidTr="00032967">
        <w:trPr>
          <w:jc w:val="center"/>
        </w:trPr>
        <w:tc>
          <w:tcPr>
            <w:tcW w:w="4650" w:type="dxa"/>
            <w:tcMar>
              <w:top w:w="45" w:type="dxa"/>
              <w:left w:w="45" w:type="dxa"/>
              <w:bottom w:w="45" w:type="dxa"/>
              <w:right w:w="45" w:type="dxa"/>
            </w:tcMar>
            <w:vAlign w:val="center"/>
          </w:tcPr>
          <w:p w14:paraId="1B09A09A" w14:textId="77777777" w:rsidR="001513E8" w:rsidRPr="007B5B31" w:rsidRDefault="001513E8" w:rsidP="001513E8">
            <w:pPr>
              <w:spacing w:after="0" w:line="240" w:lineRule="auto"/>
              <w:rPr>
                <w:lang w:val="sk-SK"/>
              </w:rPr>
            </w:pPr>
            <w:r w:rsidRPr="007B5B31">
              <w:rPr>
                <w:sz w:val="14"/>
                <w:lang w:val="sk-SK"/>
              </w:rPr>
              <w:t>Ostatné záväzky voči prepojeným účtovným jednotkám</w:t>
            </w:r>
          </w:p>
        </w:tc>
        <w:tc>
          <w:tcPr>
            <w:tcW w:w="1427" w:type="dxa"/>
            <w:tcMar>
              <w:top w:w="45" w:type="dxa"/>
              <w:left w:w="45" w:type="dxa"/>
              <w:bottom w:w="45" w:type="dxa"/>
              <w:right w:w="45" w:type="dxa"/>
            </w:tcMar>
            <w:vAlign w:val="center"/>
          </w:tcPr>
          <w:p w14:paraId="5B63040B" w14:textId="77777777" w:rsidR="001513E8" w:rsidRPr="00FE277D" w:rsidRDefault="001513E8" w:rsidP="001513E8">
            <w:pPr>
              <w:spacing w:after="0" w:line="240" w:lineRule="auto"/>
              <w:jc w:val="right"/>
              <w:rPr>
                <w:lang w:val="sk-SK"/>
              </w:rPr>
            </w:pPr>
            <w:r w:rsidRPr="00FE277D">
              <w:rPr>
                <w:sz w:val="14"/>
                <w:lang w:val="sk-SK"/>
              </w:rPr>
              <w:t>1 475 000</w:t>
            </w:r>
          </w:p>
        </w:tc>
        <w:tc>
          <w:tcPr>
            <w:tcW w:w="1306" w:type="dxa"/>
            <w:tcMar>
              <w:top w:w="45" w:type="dxa"/>
              <w:left w:w="45" w:type="dxa"/>
              <w:bottom w:w="45" w:type="dxa"/>
              <w:right w:w="45" w:type="dxa"/>
            </w:tcMar>
            <w:vAlign w:val="center"/>
          </w:tcPr>
          <w:p w14:paraId="009EFA82" w14:textId="04778436" w:rsidR="001513E8" w:rsidRPr="00FE277D" w:rsidRDefault="001513E8" w:rsidP="001513E8">
            <w:pPr>
              <w:spacing w:after="0" w:line="240" w:lineRule="auto"/>
              <w:jc w:val="right"/>
              <w:rPr>
                <w:lang w:val="sk-SK"/>
              </w:rPr>
            </w:pPr>
            <w:r w:rsidRPr="00FE277D">
              <w:rPr>
                <w:sz w:val="14"/>
                <w:lang w:val="sk-SK"/>
              </w:rPr>
              <w:t>1 475 000</w:t>
            </w:r>
          </w:p>
        </w:tc>
        <w:tc>
          <w:tcPr>
            <w:tcW w:w="1134" w:type="dxa"/>
          </w:tcPr>
          <w:p w14:paraId="51D33624" w14:textId="364849BB" w:rsidR="001513E8" w:rsidRPr="00FE277D" w:rsidRDefault="007B5B31" w:rsidP="001513E8">
            <w:pPr>
              <w:spacing w:after="0" w:line="240" w:lineRule="auto"/>
              <w:jc w:val="right"/>
              <w:rPr>
                <w:sz w:val="14"/>
                <w:lang w:val="sk-SK"/>
              </w:rPr>
            </w:pPr>
            <w:r>
              <w:rPr>
                <w:sz w:val="14"/>
                <w:lang w:val="sk-SK"/>
              </w:rPr>
              <w:t>0</w:t>
            </w:r>
          </w:p>
        </w:tc>
        <w:tc>
          <w:tcPr>
            <w:tcW w:w="1134" w:type="dxa"/>
          </w:tcPr>
          <w:p w14:paraId="2ED0D760" w14:textId="06E13B55" w:rsidR="001513E8" w:rsidRPr="00FE277D" w:rsidRDefault="007B5B31" w:rsidP="001513E8">
            <w:pPr>
              <w:spacing w:after="0" w:line="240" w:lineRule="auto"/>
              <w:jc w:val="right"/>
              <w:rPr>
                <w:sz w:val="14"/>
                <w:lang w:val="sk-SK"/>
              </w:rPr>
            </w:pPr>
            <w:r>
              <w:rPr>
                <w:sz w:val="14"/>
                <w:lang w:val="sk-SK"/>
              </w:rPr>
              <w:t>0</w:t>
            </w:r>
          </w:p>
        </w:tc>
      </w:tr>
      <w:tr w:rsidR="001513E8" w:rsidRPr="00FE277D" w14:paraId="3EF1CFF5" w14:textId="127AF530" w:rsidTr="00032967">
        <w:trPr>
          <w:jc w:val="center"/>
        </w:trPr>
        <w:tc>
          <w:tcPr>
            <w:tcW w:w="4650" w:type="dxa"/>
            <w:tcMar>
              <w:top w:w="45" w:type="dxa"/>
              <w:left w:w="45" w:type="dxa"/>
              <w:bottom w:w="45" w:type="dxa"/>
              <w:right w:w="45" w:type="dxa"/>
            </w:tcMar>
            <w:vAlign w:val="center"/>
          </w:tcPr>
          <w:p w14:paraId="1DCBCE2B" w14:textId="77777777" w:rsidR="001513E8" w:rsidRPr="007B5B31" w:rsidRDefault="001513E8" w:rsidP="001513E8">
            <w:pPr>
              <w:spacing w:after="0" w:line="240" w:lineRule="auto"/>
              <w:rPr>
                <w:lang w:val="sk-SK"/>
              </w:rPr>
            </w:pPr>
            <w:r w:rsidRPr="007B5B31">
              <w:rPr>
                <w:sz w:val="14"/>
                <w:lang w:val="sk-SK"/>
              </w:rPr>
              <w:t>Záväzky voči zamestnancom</w:t>
            </w:r>
          </w:p>
        </w:tc>
        <w:tc>
          <w:tcPr>
            <w:tcW w:w="1427" w:type="dxa"/>
            <w:tcMar>
              <w:top w:w="45" w:type="dxa"/>
              <w:left w:w="45" w:type="dxa"/>
              <w:bottom w:w="45" w:type="dxa"/>
              <w:right w:w="45" w:type="dxa"/>
            </w:tcMar>
            <w:vAlign w:val="center"/>
          </w:tcPr>
          <w:p w14:paraId="2EB11C5E" w14:textId="77777777" w:rsidR="001513E8" w:rsidRPr="00FE277D" w:rsidRDefault="001513E8" w:rsidP="001513E8">
            <w:pPr>
              <w:spacing w:after="0" w:line="240" w:lineRule="auto"/>
              <w:jc w:val="right"/>
              <w:rPr>
                <w:lang w:val="sk-SK"/>
              </w:rPr>
            </w:pPr>
            <w:r w:rsidRPr="00FE277D">
              <w:rPr>
                <w:sz w:val="14"/>
                <w:lang w:val="sk-SK"/>
              </w:rPr>
              <w:t>222 085</w:t>
            </w:r>
          </w:p>
        </w:tc>
        <w:tc>
          <w:tcPr>
            <w:tcW w:w="1306" w:type="dxa"/>
            <w:tcMar>
              <w:top w:w="45" w:type="dxa"/>
              <w:left w:w="45" w:type="dxa"/>
              <w:bottom w:w="45" w:type="dxa"/>
              <w:right w:w="45" w:type="dxa"/>
            </w:tcMar>
            <w:vAlign w:val="center"/>
          </w:tcPr>
          <w:p w14:paraId="5B9A0655" w14:textId="41333717" w:rsidR="001513E8" w:rsidRPr="00FE277D" w:rsidRDefault="001513E8" w:rsidP="001513E8">
            <w:pPr>
              <w:spacing w:after="0" w:line="240" w:lineRule="auto"/>
              <w:jc w:val="right"/>
              <w:rPr>
                <w:lang w:val="sk-SK"/>
              </w:rPr>
            </w:pPr>
            <w:r w:rsidRPr="00FE277D">
              <w:rPr>
                <w:sz w:val="14"/>
                <w:lang w:val="sk-SK"/>
              </w:rPr>
              <w:t>222 085</w:t>
            </w:r>
          </w:p>
        </w:tc>
        <w:tc>
          <w:tcPr>
            <w:tcW w:w="1134" w:type="dxa"/>
          </w:tcPr>
          <w:p w14:paraId="121CF640" w14:textId="0AD2064C" w:rsidR="001513E8" w:rsidRPr="00FE277D" w:rsidRDefault="007B5B31" w:rsidP="001513E8">
            <w:pPr>
              <w:spacing w:after="0" w:line="240" w:lineRule="auto"/>
              <w:jc w:val="right"/>
              <w:rPr>
                <w:sz w:val="14"/>
                <w:lang w:val="sk-SK"/>
              </w:rPr>
            </w:pPr>
            <w:r>
              <w:rPr>
                <w:sz w:val="14"/>
                <w:lang w:val="sk-SK"/>
              </w:rPr>
              <w:t>0</w:t>
            </w:r>
          </w:p>
        </w:tc>
        <w:tc>
          <w:tcPr>
            <w:tcW w:w="1134" w:type="dxa"/>
          </w:tcPr>
          <w:p w14:paraId="7C1FB77C" w14:textId="09ADED25" w:rsidR="001513E8" w:rsidRPr="00FE277D" w:rsidRDefault="007B5B31" w:rsidP="001513E8">
            <w:pPr>
              <w:spacing w:after="0" w:line="240" w:lineRule="auto"/>
              <w:jc w:val="right"/>
              <w:rPr>
                <w:sz w:val="14"/>
                <w:lang w:val="sk-SK"/>
              </w:rPr>
            </w:pPr>
            <w:r>
              <w:rPr>
                <w:sz w:val="14"/>
                <w:lang w:val="sk-SK"/>
              </w:rPr>
              <w:t>0</w:t>
            </w:r>
          </w:p>
        </w:tc>
      </w:tr>
      <w:tr w:rsidR="001513E8" w:rsidRPr="00FE277D" w14:paraId="5F1A2244" w14:textId="51A76F0C" w:rsidTr="00032967">
        <w:trPr>
          <w:jc w:val="center"/>
        </w:trPr>
        <w:tc>
          <w:tcPr>
            <w:tcW w:w="4650" w:type="dxa"/>
            <w:tcMar>
              <w:top w:w="45" w:type="dxa"/>
              <w:left w:w="45" w:type="dxa"/>
              <w:bottom w:w="45" w:type="dxa"/>
              <w:right w:w="45" w:type="dxa"/>
            </w:tcMar>
            <w:vAlign w:val="center"/>
          </w:tcPr>
          <w:p w14:paraId="5DC3C51D" w14:textId="77777777" w:rsidR="001513E8" w:rsidRPr="00FE277D" w:rsidRDefault="001513E8" w:rsidP="001513E8">
            <w:pPr>
              <w:spacing w:after="0" w:line="240" w:lineRule="auto"/>
              <w:rPr>
                <w:lang w:val="sk-SK"/>
              </w:rPr>
            </w:pPr>
            <w:r w:rsidRPr="00FE277D">
              <w:rPr>
                <w:sz w:val="14"/>
                <w:lang w:val="sk-SK"/>
              </w:rPr>
              <w:t>Záväzky zo sociálneho poistenia</w:t>
            </w:r>
          </w:p>
        </w:tc>
        <w:tc>
          <w:tcPr>
            <w:tcW w:w="1427" w:type="dxa"/>
            <w:tcMar>
              <w:top w:w="45" w:type="dxa"/>
              <w:left w:w="45" w:type="dxa"/>
              <w:bottom w:w="45" w:type="dxa"/>
              <w:right w:w="45" w:type="dxa"/>
            </w:tcMar>
            <w:vAlign w:val="center"/>
          </w:tcPr>
          <w:p w14:paraId="3A6DE4F1" w14:textId="77777777" w:rsidR="001513E8" w:rsidRPr="00FE277D" w:rsidRDefault="001513E8" w:rsidP="001513E8">
            <w:pPr>
              <w:spacing w:after="0" w:line="240" w:lineRule="auto"/>
              <w:jc w:val="right"/>
              <w:rPr>
                <w:lang w:val="sk-SK"/>
              </w:rPr>
            </w:pPr>
            <w:r w:rsidRPr="00FE277D">
              <w:rPr>
                <w:sz w:val="14"/>
                <w:lang w:val="sk-SK"/>
              </w:rPr>
              <w:t>160 308</w:t>
            </w:r>
          </w:p>
        </w:tc>
        <w:tc>
          <w:tcPr>
            <w:tcW w:w="1306" w:type="dxa"/>
            <w:tcMar>
              <w:top w:w="45" w:type="dxa"/>
              <w:left w:w="45" w:type="dxa"/>
              <w:bottom w:w="45" w:type="dxa"/>
              <w:right w:w="45" w:type="dxa"/>
            </w:tcMar>
            <w:vAlign w:val="center"/>
          </w:tcPr>
          <w:p w14:paraId="24F4D19C" w14:textId="655E17BB" w:rsidR="001513E8" w:rsidRPr="00FE277D" w:rsidRDefault="001513E8" w:rsidP="001513E8">
            <w:pPr>
              <w:spacing w:after="0" w:line="240" w:lineRule="auto"/>
              <w:jc w:val="right"/>
              <w:rPr>
                <w:lang w:val="sk-SK"/>
              </w:rPr>
            </w:pPr>
            <w:r w:rsidRPr="00FE277D">
              <w:rPr>
                <w:sz w:val="14"/>
                <w:lang w:val="sk-SK"/>
              </w:rPr>
              <w:t>160 308</w:t>
            </w:r>
          </w:p>
        </w:tc>
        <w:tc>
          <w:tcPr>
            <w:tcW w:w="1134" w:type="dxa"/>
          </w:tcPr>
          <w:p w14:paraId="1F5C0A22" w14:textId="5A0B9EA5" w:rsidR="001513E8" w:rsidRPr="00FE277D" w:rsidRDefault="007B5B31" w:rsidP="001513E8">
            <w:pPr>
              <w:spacing w:after="0" w:line="240" w:lineRule="auto"/>
              <w:jc w:val="right"/>
              <w:rPr>
                <w:sz w:val="14"/>
                <w:lang w:val="sk-SK"/>
              </w:rPr>
            </w:pPr>
            <w:r>
              <w:rPr>
                <w:sz w:val="14"/>
                <w:lang w:val="sk-SK"/>
              </w:rPr>
              <w:t>0</w:t>
            </w:r>
          </w:p>
        </w:tc>
        <w:tc>
          <w:tcPr>
            <w:tcW w:w="1134" w:type="dxa"/>
          </w:tcPr>
          <w:p w14:paraId="28FD8DF9" w14:textId="706F5FEF" w:rsidR="001513E8" w:rsidRPr="00FE277D" w:rsidRDefault="007B5B31" w:rsidP="001513E8">
            <w:pPr>
              <w:spacing w:after="0" w:line="240" w:lineRule="auto"/>
              <w:jc w:val="right"/>
              <w:rPr>
                <w:sz w:val="14"/>
                <w:lang w:val="sk-SK"/>
              </w:rPr>
            </w:pPr>
            <w:r>
              <w:rPr>
                <w:sz w:val="14"/>
                <w:lang w:val="sk-SK"/>
              </w:rPr>
              <w:t>0</w:t>
            </w:r>
          </w:p>
        </w:tc>
      </w:tr>
      <w:tr w:rsidR="001513E8" w:rsidRPr="00FE277D" w14:paraId="747961D1" w14:textId="1D8C67BB" w:rsidTr="00032967">
        <w:trPr>
          <w:jc w:val="center"/>
        </w:trPr>
        <w:tc>
          <w:tcPr>
            <w:tcW w:w="4650" w:type="dxa"/>
            <w:tcMar>
              <w:top w:w="45" w:type="dxa"/>
              <w:left w:w="45" w:type="dxa"/>
              <w:bottom w:w="45" w:type="dxa"/>
              <w:right w:w="45" w:type="dxa"/>
            </w:tcMar>
            <w:vAlign w:val="center"/>
          </w:tcPr>
          <w:p w14:paraId="08A16751" w14:textId="77777777" w:rsidR="001513E8" w:rsidRPr="00FE277D" w:rsidRDefault="001513E8" w:rsidP="001513E8">
            <w:pPr>
              <w:spacing w:after="0" w:line="240" w:lineRule="auto"/>
              <w:rPr>
                <w:lang w:val="sk-SK"/>
              </w:rPr>
            </w:pPr>
            <w:r w:rsidRPr="00FE277D">
              <w:rPr>
                <w:sz w:val="14"/>
                <w:lang w:val="sk-SK"/>
              </w:rPr>
              <w:t>Daňové záväzky a dotácie</w:t>
            </w:r>
          </w:p>
        </w:tc>
        <w:tc>
          <w:tcPr>
            <w:tcW w:w="1427" w:type="dxa"/>
            <w:tcMar>
              <w:top w:w="45" w:type="dxa"/>
              <w:left w:w="45" w:type="dxa"/>
              <w:bottom w:w="45" w:type="dxa"/>
              <w:right w:w="45" w:type="dxa"/>
            </w:tcMar>
            <w:vAlign w:val="center"/>
          </w:tcPr>
          <w:p w14:paraId="33055562" w14:textId="77777777" w:rsidR="001513E8" w:rsidRPr="00FE277D" w:rsidRDefault="001513E8" w:rsidP="001513E8">
            <w:pPr>
              <w:spacing w:after="0" w:line="240" w:lineRule="auto"/>
              <w:jc w:val="right"/>
              <w:rPr>
                <w:lang w:val="sk-SK"/>
              </w:rPr>
            </w:pPr>
            <w:r w:rsidRPr="00FE277D">
              <w:rPr>
                <w:sz w:val="14"/>
                <w:lang w:val="sk-SK"/>
              </w:rPr>
              <w:t>301 117</w:t>
            </w:r>
          </w:p>
        </w:tc>
        <w:tc>
          <w:tcPr>
            <w:tcW w:w="1306" w:type="dxa"/>
            <w:tcMar>
              <w:top w:w="45" w:type="dxa"/>
              <w:left w:w="45" w:type="dxa"/>
              <w:bottom w:w="45" w:type="dxa"/>
              <w:right w:w="45" w:type="dxa"/>
            </w:tcMar>
            <w:vAlign w:val="center"/>
          </w:tcPr>
          <w:p w14:paraId="6EA96AF6" w14:textId="43543471" w:rsidR="001513E8" w:rsidRPr="00FE277D" w:rsidRDefault="001513E8" w:rsidP="001513E8">
            <w:pPr>
              <w:spacing w:after="0" w:line="240" w:lineRule="auto"/>
              <w:jc w:val="right"/>
              <w:rPr>
                <w:lang w:val="sk-SK"/>
              </w:rPr>
            </w:pPr>
            <w:r w:rsidRPr="00FE277D">
              <w:rPr>
                <w:sz w:val="14"/>
                <w:lang w:val="sk-SK"/>
              </w:rPr>
              <w:t>301 117</w:t>
            </w:r>
          </w:p>
        </w:tc>
        <w:tc>
          <w:tcPr>
            <w:tcW w:w="1134" w:type="dxa"/>
          </w:tcPr>
          <w:p w14:paraId="2E742E14" w14:textId="65FDF0CC" w:rsidR="001513E8" w:rsidRPr="00FE277D" w:rsidRDefault="007B5B31" w:rsidP="001513E8">
            <w:pPr>
              <w:spacing w:after="0" w:line="240" w:lineRule="auto"/>
              <w:jc w:val="right"/>
              <w:rPr>
                <w:sz w:val="14"/>
                <w:lang w:val="sk-SK"/>
              </w:rPr>
            </w:pPr>
            <w:r>
              <w:rPr>
                <w:sz w:val="14"/>
                <w:lang w:val="sk-SK"/>
              </w:rPr>
              <w:t>0</w:t>
            </w:r>
          </w:p>
        </w:tc>
        <w:tc>
          <w:tcPr>
            <w:tcW w:w="1134" w:type="dxa"/>
          </w:tcPr>
          <w:p w14:paraId="3A187EC5" w14:textId="7BC03634" w:rsidR="001513E8" w:rsidRPr="00FE277D" w:rsidRDefault="007B5B31" w:rsidP="001513E8">
            <w:pPr>
              <w:spacing w:after="0" w:line="240" w:lineRule="auto"/>
              <w:jc w:val="right"/>
              <w:rPr>
                <w:sz w:val="14"/>
                <w:lang w:val="sk-SK"/>
              </w:rPr>
            </w:pPr>
            <w:r>
              <w:rPr>
                <w:sz w:val="14"/>
                <w:lang w:val="sk-SK"/>
              </w:rPr>
              <w:t>0</w:t>
            </w:r>
          </w:p>
        </w:tc>
      </w:tr>
      <w:tr w:rsidR="001513E8" w:rsidRPr="00FE277D" w14:paraId="308DEA01" w14:textId="10B9D2ED" w:rsidTr="00032967">
        <w:trPr>
          <w:jc w:val="center"/>
        </w:trPr>
        <w:tc>
          <w:tcPr>
            <w:tcW w:w="4650" w:type="dxa"/>
            <w:tcMar>
              <w:top w:w="45" w:type="dxa"/>
              <w:left w:w="45" w:type="dxa"/>
              <w:bottom w:w="45" w:type="dxa"/>
              <w:right w:w="45" w:type="dxa"/>
            </w:tcMar>
            <w:vAlign w:val="center"/>
          </w:tcPr>
          <w:p w14:paraId="6FAA71E7" w14:textId="77777777" w:rsidR="001513E8" w:rsidRPr="00FE277D" w:rsidRDefault="001513E8" w:rsidP="001513E8">
            <w:pPr>
              <w:spacing w:after="0" w:line="240" w:lineRule="auto"/>
              <w:rPr>
                <w:lang w:val="sk-SK"/>
              </w:rPr>
            </w:pPr>
            <w:r w:rsidRPr="00FE277D">
              <w:rPr>
                <w:sz w:val="14"/>
                <w:lang w:val="sk-SK"/>
              </w:rPr>
              <w:t>Iné záväzky</w:t>
            </w:r>
          </w:p>
        </w:tc>
        <w:tc>
          <w:tcPr>
            <w:tcW w:w="1427" w:type="dxa"/>
            <w:tcMar>
              <w:top w:w="45" w:type="dxa"/>
              <w:left w:w="45" w:type="dxa"/>
              <w:bottom w:w="45" w:type="dxa"/>
              <w:right w:w="45" w:type="dxa"/>
            </w:tcMar>
            <w:vAlign w:val="center"/>
          </w:tcPr>
          <w:p w14:paraId="78E0A92B" w14:textId="77777777" w:rsidR="001513E8" w:rsidRPr="00FE277D" w:rsidRDefault="001513E8" w:rsidP="001513E8">
            <w:pPr>
              <w:spacing w:after="0" w:line="240" w:lineRule="auto"/>
              <w:jc w:val="right"/>
              <w:rPr>
                <w:lang w:val="sk-SK"/>
              </w:rPr>
            </w:pPr>
            <w:r w:rsidRPr="00FE277D">
              <w:rPr>
                <w:sz w:val="14"/>
                <w:lang w:val="sk-SK"/>
              </w:rPr>
              <w:t>217</w:t>
            </w:r>
          </w:p>
        </w:tc>
        <w:tc>
          <w:tcPr>
            <w:tcW w:w="1306" w:type="dxa"/>
            <w:tcMar>
              <w:top w:w="45" w:type="dxa"/>
              <w:left w:w="45" w:type="dxa"/>
              <w:bottom w:w="45" w:type="dxa"/>
              <w:right w:w="45" w:type="dxa"/>
            </w:tcMar>
            <w:vAlign w:val="center"/>
          </w:tcPr>
          <w:p w14:paraId="5DC6D95F" w14:textId="36A9DC0D" w:rsidR="001513E8" w:rsidRPr="00FE277D" w:rsidRDefault="001513E8" w:rsidP="001513E8">
            <w:pPr>
              <w:spacing w:after="0" w:line="240" w:lineRule="auto"/>
              <w:jc w:val="right"/>
              <w:rPr>
                <w:lang w:val="sk-SK"/>
              </w:rPr>
            </w:pPr>
            <w:r w:rsidRPr="00FE277D">
              <w:rPr>
                <w:sz w:val="14"/>
                <w:lang w:val="sk-SK"/>
              </w:rPr>
              <w:t>217</w:t>
            </w:r>
          </w:p>
        </w:tc>
        <w:tc>
          <w:tcPr>
            <w:tcW w:w="1134" w:type="dxa"/>
          </w:tcPr>
          <w:p w14:paraId="43DD9A73" w14:textId="60A2F0D4" w:rsidR="001513E8" w:rsidRPr="00FE277D" w:rsidRDefault="007B5B31" w:rsidP="001513E8">
            <w:pPr>
              <w:spacing w:after="0" w:line="240" w:lineRule="auto"/>
              <w:jc w:val="right"/>
              <w:rPr>
                <w:sz w:val="14"/>
                <w:lang w:val="sk-SK"/>
              </w:rPr>
            </w:pPr>
            <w:r>
              <w:rPr>
                <w:sz w:val="14"/>
                <w:lang w:val="sk-SK"/>
              </w:rPr>
              <w:t>0</w:t>
            </w:r>
          </w:p>
        </w:tc>
        <w:tc>
          <w:tcPr>
            <w:tcW w:w="1134" w:type="dxa"/>
          </w:tcPr>
          <w:p w14:paraId="277B0B24" w14:textId="17EC55C4" w:rsidR="001513E8" w:rsidRPr="00FE277D" w:rsidRDefault="007B5B31" w:rsidP="001513E8">
            <w:pPr>
              <w:spacing w:after="0" w:line="240" w:lineRule="auto"/>
              <w:jc w:val="right"/>
              <w:rPr>
                <w:sz w:val="14"/>
                <w:lang w:val="sk-SK"/>
              </w:rPr>
            </w:pPr>
            <w:r>
              <w:rPr>
                <w:sz w:val="14"/>
                <w:lang w:val="sk-SK"/>
              </w:rPr>
              <w:t>0</w:t>
            </w:r>
          </w:p>
        </w:tc>
      </w:tr>
    </w:tbl>
    <w:p w14:paraId="224D2595" w14:textId="77777777" w:rsidR="007B5B31" w:rsidRDefault="007B5B31" w:rsidP="00E91984">
      <w:pPr>
        <w:keepLines/>
        <w:tabs>
          <w:tab w:val="left" w:pos="567"/>
        </w:tabs>
        <w:suppressAutoHyphens/>
        <w:rPr>
          <w:rFonts w:cs="Arial"/>
          <w:lang w:val="sk-SK"/>
        </w:rPr>
      </w:pPr>
    </w:p>
    <w:p w14:paraId="5108D78E" w14:textId="46C5835B" w:rsidR="00383024" w:rsidRPr="00E91984" w:rsidRDefault="006538A0" w:rsidP="00E91984">
      <w:pPr>
        <w:keepLines/>
        <w:tabs>
          <w:tab w:val="left" w:pos="567"/>
        </w:tabs>
        <w:suppressAutoHyphens/>
        <w:rPr>
          <w:rFonts w:cs="Arial"/>
          <w:lang w:val="sk-SK"/>
        </w:rPr>
      </w:pPr>
      <w:r w:rsidRPr="00D15184">
        <w:rPr>
          <w:rFonts w:cs="Arial"/>
          <w:lang w:val="sk-SK"/>
        </w:rPr>
        <w:t>Spoločnosť nevykazuje k 31.12.2025 žiadne záväzky, ktoré sú zabezpečené záložným právom (k 31.12.2024 žiadne).</w:t>
      </w:r>
      <w:bookmarkStart w:id="1" w:name="page16"/>
      <w:bookmarkEnd w:id="1"/>
    </w:p>
    <w:p w14:paraId="5108D78F" w14:textId="77777777" w:rsidR="00383024" w:rsidRDefault="006538A0">
      <w:pPr>
        <w:pStyle w:val="Nadpis2"/>
        <w:spacing w:before="120" w:after="60"/>
        <w:rPr>
          <w:lang w:val="sk-SK"/>
        </w:rPr>
      </w:pPr>
      <w:r>
        <w:rPr>
          <w:rFonts w:ascii="Arial" w:hAnsi="Arial"/>
          <w:sz w:val="20"/>
          <w:lang w:val="sk-SK"/>
        </w:rPr>
        <w:t>16. Odložený daňový záväzok</w:t>
      </w:r>
    </w:p>
    <w:p w14:paraId="5108D790" w14:textId="77777777" w:rsidR="00383024" w:rsidRDefault="006538A0">
      <w:pPr>
        <w:spacing w:after="60" w:line="252" w:lineRule="auto"/>
        <w:rPr>
          <w:lang w:val="sk-SK"/>
        </w:rPr>
      </w:pPr>
      <w:r>
        <w:rPr>
          <w:lang w:val="sk-SK"/>
        </w:rPr>
        <w:t>Spoločnosť podľa dostupných podkladov nevykazuje odložený daňový záväzok.</w:t>
      </w:r>
    </w:p>
    <w:p w14:paraId="3F52BECF" w14:textId="77777777" w:rsidR="00E91984" w:rsidRDefault="00E91984">
      <w:pPr>
        <w:spacing w:after="60" w:line="252" w:lineRule="auto"/>
        <w:rPr>
          <w:lang w:val="sk-SK"/>
        </w:rPr>
      </w:pPr>
    </w:p>
    <w:p w14:paraId="5108D792" w14:textId="77777777" w:rsidR="00383024" w:rsidRDefault="006538A0">
      <w:pPr>
        <w:pStyle w:val="Nadpis2"/>
        <w:spacing w:before="120" w:after="60"/>
        <w:rPr>
          <w:lang w:val="sk-SK"/>
        </w:rPr>
      </w:pPr>
      <w:r>
        <w:rPr>
          <w:rFonts w:ascii="Arial" w:hAnsi="Arial"/>
          <w:sz w:val="20"/>
          <w:lang w:val="sk-SK"/>
        </w:rPr>
        <w:t>17. Sociálny fond</w:t>
      </w:r>
    </w:p>
    <w:tbl>
      <w:tblPr>
        <w:tblStyle w:val="Mriekatabuky"/>
        <w:tblW w:w="0" w:type="auto"/>
        <w:jc w:val="center"/>
        <w:tblLook w:val="04A0" w:firstRow="1" w:lastRow="0" w:firstColumn="1" w:lastColumn="0" w:noHBand="0" w:noVBand="1"/>
      </w:tblPr>
      <w:tblGrid>
        <w:gridCol w:w="4535"/>
        <w:gridCol w:w="2268"/>
        <w:gridCol w:w="2268"/>
      </w:tblGrid>
      <w:tr w:rsidR="00383024" w14:paraId="5108D796" w14:textId="77777777">
        <w:trPr>
          <w:tblHeader/>
          <w:jc w:val="center"/>
        </w:trPr>
        <w:tc>
          <w:tcPr>
            <w:tcW w:w="4535" w:type="dxa"/>
            <w:shd w:val="clear" w:color="auto" w:fill="D9EAF7"/>
            <w:tcMar>
              <w:top w:w="45" w:type="dxa"/>
              <w:left w:w="45" w:type="dxa"/>
              <w:bottom w:w="45" w:type="dxa"/>
              <w:right w:w="45" w:type="dxa"/>
            </w:tcMar>
            <w:vAlign w:val="center"/>
          </w:tcPr>
          <w:p w14:paraId="5108D793" w14:textId="77777777" w:rsidR="00383024" w:rsidRDefault="006538A0">
            <w:pPr>
              <w:spacing w:after="0" w:line="240" w:lineRule="auto"/>
              <w:rPr>
                <w:lang w:val="sk-SK"/>
              </w:rPr>
            </w:pPr>
            <w:r>
              <w:rPr>
                <w:b/>
                <w:sz w:val="15"/>
                <w:lang w:val="sk-SK"/>
              </w:rPr>
              <w:t>Položka</w:t>
            </w:r>
          </w:p>
        </w:tc>
        <w:tc>
          <w:tcPr>
            <w:tcW w:w="2268" w:type="dxa"/>
            <w:shd w:val="clear" w:color="auto" w:fill="D9EAF7"/>
            <w:tcMar>
              <w:top w:w="45" w:type="dxa"/>
              <w:left w:w="45" w:type="dxa"/>
              <w:bottom w:w="45" w:type="dxa"/>
              <w:right w:w="45" w:type="dxa"/>
            </w:tcMar>
            <w:vAlign w:val="center"/>
          </w:tcPr>
          <w:p w14:paraId="5108D794" w14:textId="77777777" w:rsidR="00383024" w:rsidRDefault="006538A0">
            <w:pPr>
              <w:spacing w:after="0" w:line="240" w:lineRule="auto"/>
              <w:jc w:val="right"/>
              <w:rPr>
                <w:lang w:val="sk-SK"/>
              </w:rPr>
            </w:pPr>
            <w:r>
              <w:rPr>
                <w:b/>
                <w:sz w:val="15"/>
                <w:lang w:val="sk-SK"/>
              </w:rPr>
              <w:t>2025</w:t>
            </w:r>
          </w:p>
        </w:tc>
        <w:tc>
          <w:tcPr>
            <w:tcW w:w="2268" w:type="dxa"/>
            <w:shd w:val="clear" w:color="auto" w:fill="D9EAF7"/>
            <w:tcMar>
              <w:top w:w="45" w:type="dxa"/>
              <w:left w:w="45" w:type="dxa"/>
              <w:bottom w:w="45" w:type="dxa"/>
              <w:right w:w="45" w:type="dxa"/>
            </w:tcMar>
            <w:vAlign w:val="center"/>
          </w:tcPr>
          <w:p w14:paraId="5108D795" w14:textId="77777777" w:rsidR="00383024" w:rsidRDefault="006538A0">
            <w:pPr>
              <w:spacing w:after="0" w:line="240" w:lineRule="auto"/>
              <w:jc w:val="right"/>
              <w:rPr>
                <w:lang w:val="sk-SK"/>
              </w:rPr>
            </w:pPr>
            <w:r>
              <w:rPr>
                <w:b/>
                <w:sz w:val="15"/>
                <w:lang w:val="sk-SK"/>
              </w:rPr>
              <w:t>2024</w:t>
            </w:r>
          </w:p>
        </w:tc>
      </w:tr>
      <w:tr w:rsidR="00383024" w14:paraId="5108D79A" w14:textId="77777777">
        <w:trPr>
          <w:jc w:val="center"/>
        </w:trPr>
        <w:tc>
          <w:tcPr>
            <w:tcW w:w="4535" w:type="dxa"/>
            <w:tcMar>
              <w:top w:w="45" w:type="dxa"/>
              <w:left w:w="45" w:type="dxa"/>
              <w:bottom w:w="45" w:type="dxa"/>
              <w:right w:w="45" w:type="dxa"/>
            </w:tcMar>
            <w:vAlign w:val="center"/>
          </w:tcPr>
          <w:p w14:paraId="5108D797" w14:textId="77777777" w:rsidR="00383024" w:rsidRDefault="006538A0">
            <w:pPr>
              <w:spacing w:after="0" w:line="240" w:lineRule="auto"/>
              <w:rPr>
                <w:lang w:val="sk-SK"/>
              </w:rPr>
            </w:pPr>
            <w:r>
              <w:rPr>
                <w:sz w:val="15"/>
                <w:lang w:val="sk-SK"/>
              </w:rPr>
              <w:t>Stav k 1. januáru</w:t>
            </w:r>
          </w:p>
        </w:tc>
        <w:tc>
          <w:tcPr>
            <w:tcW w:w="2268" w:type="dxa"/>
            <w:tcMar>
              <w:top w:w="45" w:type="dxa"/>
              <w:left w:w="45" w:type="dxa"/>
              <w:bottom w:w="45" w:type="dxa"/>
              <w:right w:w="45" w:type="dxa"/>
            </w:tcMar>
            <w:vAlign w:val="center"/>
          </w:tcPr>
          <w:p w14:paraId="5108D798" w14:textId="77777777" w:rsidR="00383024" w:rsidRDefault="006538A0">
            <w:pPr>
              <w:spacing w:after="0" w:line="240" w:lineRule="auto"/>
              <w:jc w:val="right"/>
              <w:rPr>
                <w:lang w:val="sk-SK"/>
              </w:rPr>
            </w:pPr>
            <w:r>
              <w:rPr>
                <w:sz w:val="15"/>
                <w:lang w:val="sk-SK"/>
              </w:rPr>
              <w:t>8 208</w:t>
            </w:r>
          </w:p>
        </w:tc>
        <w:tc>
          <w:tcPr>
            <w:tcW w:w="2268" w:type="dxa"/>
            <w:tcMar>
              <w:top w:w="45" w:type="dxa"/>
              <w:left w:w="45" w:type="dxa"/>
              <w:bottom w:w="45" w:type="dxa"/>
              <w:right w:w="45" w:type="dxa"/>
            </w:tcMar>
            <w:vAlign w:val="center"/>
          </w:tcPr>
          <w:p w14:paraId="5108D799" w14:textId="77777777" w:rsidR="00383024" w:rsidRDefault="006538A0">
            <w:pPr>
              <w:spacing w:after="0" w:line="240" w:lineRule="auto"/>
              <w:jc w:val="right"/>
              <w:rPr>
                <w:lang w:val="sk-SK"/>
              </w:rPr>
            </w:pPr>
            <w:r>
              <w:rPr>
                <w:sz w:val="15"/>
                <w:lang w:val="sk-SK"/>
              </w:rPr>
              <w:t>14 566</w:t>
            </w:r>
          </w:p>
        </w:tc>
      </w:tr>
      <w:tr w:rsidR="00383024" w14:paraId="5108D79E" w14:textId="77777777">
        <w:trPr>
          <w:jc w:val="center"/>
        </w:trPr>
        <w:tc>
          <w:tcPr>
            <w:tcW w:w="4535" w:type="dxa"/>
            <w:tcMar>
              <w:top w:w="45" w:type="dxa"/>
              <w:left w:w="45" w:type="dxa"/>
              <w:bottom w:w="45" w:type="dxa"/>
              <w:right w:w="45" w:type="dxa"/>
            </w:tcMar>
            <w:vAlign w:val="center"/>
          </w:tcPr>
          <w:p w14:paraId="5108D79B" w14:textId="77777777" w:rsidR="00383024" w:rsidRDefault="006538A0">
            <w:pPr>
              <w:spacing w:after="0" w:line="240" w:lineRule="auto"/>
              <w:rPr>
                <w:lang w:val="sk-SK"/>
              </w:rPr>
            </w:pPr>
            <w:r>
              <w:rPr>
                <w:sz w:val="15"/>
                <w:lang w:val="sk-SK"/>
              </w:rPr>
              <w:t>Tvorba na ťarchu nákladov</w:t>
            </w:r>
          </w:p>
        </w:tc>
        <w:tc>
          <w:tcPr>
            <w:tcW w:w="2268" w:type="dxa"/>
            <w:tcMar>
              <w:top w:w="45" w:type="dxa"/>
              <w:left w:w="45" w:type="dxa"/>
              <w:bottom w:w="45" w:type="dxa"/>
              <w:right w:w="45" w:type="dxa"/>
            </w:tcMar>
            <w:vAlign w:val="center"/>
          </w:tcPr>
          <w:p w14:paraId="5108D79C" w14:textId="77777777" w:rsidR="00383024" w:rsidRDefault="006538A0">
            <w:pPr>
              <w:spacing w:after="0" w:line="240" w:lineRule="auto"/>
              <w:jc w:val="right"/>
              <w:rPr>
                <w:lang w:val="sk-SK"/>
              </w:rPr>
            </w:pPr>
            <w:r>
              <w:rPr>
                <w:sz w:val="15"/>
                <w:lang w:val="sk-SK"/>
              </w:rPr>
              <w:t>19 623</w:t>
            </w:r>
          </w:p>
        </w:tc>
        <w:tc>
          <w:tcPr>
            <w:tcW w:w="2268" w:type="dxa"/>
            <w:tcMar>
              <w:top w:w="45" w:type="dxa"/>
              <w:left w:w="45" w:type="dxa"/>
              <w:bottom w:w="45" w:type="dxa"/>
              <w:right w:w="45" w:type="dxa"/>
            </w:tcMar>
            <w:vAlign w:val="center"/>
          </w:tcPr>
          <w:p w14:paraId="5108D79D" w14:textId="77777777" w:rsidR="00383024" w:rsidRDefault="006538A0">
            <w:pPr>
              <w:spacing w:after="0" w:line="240" w:lineRule="auto"/>
              <w:jc w:val="right"/>
              <w:rPr>
                <w:lang w:val="sk-SK"/>
              </w:rPr>
            </w:pPr>
            <w:r>
              <w:rPr>
                <w:sz w:val="15"/>
                <w:lang w:val="sk-SK"/>
              </w:rPr>
              <w:t>16 552</w:t>
            </w:r>
          </w:p>
        </w:tc>
      </w:tr>
      <w:tr w:rsidR="00383024" w14:paraId="5108D7A2" w14:textId="77777777">
        <w:trPr>
          <w:jc w:val="center"/>
        </w:trPr>
        <w:tc>
          <w:tcPr>
            <w:tcW w:w="4535" w:type="dxa"/>
            <w:tcMar>
              <w:top w:w="45" w:type="dxa"/>
              <w:left w:w="45" w:type="dxa"/>
              <w:bottom w:w="45" w:type="dxa"/>
              <w:right w:w="45" w:type="dxa"/>
            </w:tcMar>
            <w:vAlign w:val="center"/>
          </w:tcPr>
          <w:p w14:paraId="5108D79F" w14:textId="77777777" w:rsidR="00383024" w:rsidRDefault="006538A0">
            <w:pPr>
              <w:spacing w:after="0" w:line="240" w:lineRule="auto"/>
              <w:rPr>
                <w:lang w:val="sk-SK"/>
              </w:rPr>
            </w:pPr>
            <w:r>
              <w:rPr>
                <w:sz w:val="15"/>
                <w:lang w:val="sk-SK"/>
              </w:rPr>
              <w:t>Tvorba zo zisku</w:t>
            </w:r>
          </w:p>
        </w:tc>
        <w:tc>
          <w:tcPr>
            <w:tcW w:w="2268" w:type="dxa"/>
            <w:tcMar>
              <w:top w:w="45" w:type="dxa"/>
              <w:left w:w="45" w:type="dxa"/>
              <w:bottom w:w="45" w:type="dxa"/>
              <w:right w:w="45" w:type="dxa"/>
            </w:tcMar>
            <w:vAlign w:val="center"/>
          </w:tcPr>
          <w:p w14:paraId="5108D7A0" w14:textId="77777777" w:rsidR="00383024" w:rsidRDefault="006538A0">
            <w:pPr>
              <w:spacing w:after="0" w:line="240" w:lineRule="auto"/>
              <w:jc w:val="right"/>
              <w:rPr>
                <w:lang w:val="sk-SK"/>
              </w:rPr>
            </w:pPr>
            <w:r>
              <w:rPr>
                <w:sz w:val="15"/>
                <w:lang w:val="sk-SK"/>
              </w:rPr>
              <w:t>0</w:t>
            </w:r>
          </w:p>
        </w:tc>
        <w:tc>
          <w:tcPr>
            <w:tcW w:w="2268" w:type="dxa"/>
            <w:tcMar>
              <w:top w:w="45" w:type="dxa"/>
              <w:left w:w="45" w:type="dxa"/>
              <w:bottom w:w="45" w:type="dxa"/>
              <w:right w:w="45" w:type="dxa"/>
            </w:tcMar>
            <w:vAlign w:val="center"/>
          </w:tcPr>
          <w:p w14:paraId="5108D7A1" w14:textId="77777777" w:rsidR="00383024" w:rsidRDefault="006538A0">
            <w:pPr>
              <w:spacing w:after="0" w:line="240" w:lineRule="auto"/>
              <w:jc w:val="right"/>
              <w:rPr>
                <w:lang w:val="sk-SK"/>
              </w:rPr>
            </w:pPr>
            <w:r>
              <w:rPr>
                <w:sz w:val="15"/>
                <w:lang w:val="sk-SK"/>
              </w:rPr>
              <w:t>0</w:t>
            </w:r>
          </w:p>
        </w:tc>
      </w:tr>
      <w:tr w:rsidR="00383024" w14:paraId="5108D7A6" w14:textId="77777777">
        <w:trPr>
          <w:jc w:val="center"/>
        </w:trPr>
        <w:tc>
          <w:tcPr>
            <w:tcW w:w="4535" w:type="dxa"/>
            <w:tcMar>
              <w:top w:w="45" w:type="dxa"/>
              <w:left w:w="45" w:type="dxa"/>
              <w:bottom w:w="45" w:type="dxa"/>
              <w:right w:w="45" w:type="dxa"/>
            </w:tcMar>
            <w:vAlign w:val="center"/>
          </w:tcPr>
          <w:p w14:paraId="5108D7A3" w14:textId="77777777" w:rsidR="00383024" w:rsidRDefault="006538A0">
            <w:pPr>
              <w:spacing w:after="0" w:line="240" w:lineRule="auto"/>
              <w:rPr>
                <w:lang w:val="sk-SK"/>
              </w:rPr>
            </w:pPr>
            <w:r>
              <w:rPr>
                <w:sz w:val="15"/>
                <w:lang w:val="sk-SK"/>
              </w:rPr>
              <w:t>Čerpanie</w:t>
            </w:r>
          </w:p>
        </w:tc>
        <w:tc>
          <w:tcPr>
            <w:tcW w:w="2268" w:type="dxa"/>
            <w:tcMar>
              <w:top w:w="45" w:type="dxa"/>
              <w:left w:w="45" w:type="dxa"/>
              <w:bottom w:w="45" w:type="dxa"/>
              <w:right w:w="45" w:type="dxa"/>
            </w:tcMar>
            <w:vAlign w:val="center"/>
          </w:tcPr>
          <w:p w14:paraId="5108D7A4" w14:textId="77777777" w:rsidR="00383024" w:rsidRDefault="006538A0">
            <w:pPr>
              <w:spacing w:after="0" w:line="240" w:lineRule="auto"/>
              <w:jc w:val="right"/>
              <w:rPr>
                <w:lang w:val="sk-SK"/>
              </w:rPr>
            </w:pPr>
            <w:r>
              <w:rPr>
                <w:sz w:val="15"/>
                <w:lang w:val="sk-SK"/>
              </w:rPr>
              <w:t>27 481</w:t>
            </w:r>
          </w:p>
        </w:tc>
        <w:tc>
          <w:tcPr>
            <w:tcW w:w="2268" w:type="dxa"/>
            <w:tcMar>
              <w:top w:w="45" w:type="dxa"/>
              <w:left w:w="45" w:type="dxa"/>
              <w:bottom w:w="45" w:type="dxa"/>
              <w:right w:w="45" w:type="dxa"/>
            </w:tcMar>
            <w:vAlign w:val="center"/>
          </w:tcPr>
          <w:p w14:paraId="5108D7A5" w14:textId="77777777" w:rsidR="00383024" w:rsidRDefault="006538A0">
            <w:pPr>
              <w:spacing w:after="0" w:line="240" w:lineRule="auto"/>
              <w:jc w:val="right"/>
              <w:rPr>
                <w:lang w:val="sk-SK"/>
              </w:rPr>
            </w:pPr>
            <w:r>
              <w:rPr>
                <w:sz w:val="15"/>
                <w:lang w:val="sk-SK"/>
              </w:rPr>
              <w:t>22 909</w:t>
            </w:r>
          </w:p>
        </w:tc>
      </w:tr>
      <w:tr w:rsidR="00383024" w14:paraId="5108D7AA" w14:textId="77777777">
        <w:trPr>
          <w:jc w:val="center"/>
        </w:trPr>
        <w:tc>
          <w:tcPr>
            <w:tcW w:w="4535" w:type="dxa"/>
            <w:tcMar>
              <w:top w:w="45" w:type="dxa"/>
              <w:left w:w="45" w:type="dxa"/>
              <w:bottom w:w="45" w:type="dxa"/>
              <w:right w:w="45" w:type="dxa"/>
            </w:tcMar>
            <w:vAlign w:val="center"/>
          </w:tcPr>
          <w:p w14:paraId="5108D7A7" w14:textId="77777777" w:rsidR="00383024" w:rsidRDefault="006538A0">
            <w:pPr>
              <w:spacing w:after="0" w:line="240" w:lineRule="auto"/>
              <w:rPr>
                <w:lang w:val="sk-SK"/>
              </w:rPr>
            </w:pPr>
            <w:r>
              <w:rPr>
                <w:sz w:val="15"/>
                <w:lang w:val="sk-SK"/>
              </w:rPr>
              <w:t>Stav k 31. decembru</w:t>
            </w:r>
          </w:p>
        </w:tc>
        <w:tc>
          <w:tcPr>
            <w:tcW w:w="2268" w:type="dxa"/>
            <w:tcMar>
              <w:top w:w="45" w:type="dxa"/>
              <w:left w:w="45" w:type="dxa"/>
              <w:bottom w:w="45" w:type="dxa"/>
              <w:right w:w="45" w:type="dxa"/>
            </w:tcMar>
            <w:vAlign w:val="center"/>
          </w:tcPr>
          <w:p w14:paraId="5108D7A8" w14:textId="77777777" w:rsidR="00383024" w:rsidRDefault="006538A0">
            <w:pPr>
              <w:spacing w:after="0" w:line="240" w:lineRule="auto"/>
              <w:jc w:val="right"/>
              <w:rPr>
                <w:lang w:val="sk-SK"/>
              </w:rPr>
            </w:pPr>
            <w:r>
              <w:rPr>
                <w:sz w:val="15"/>
                <w:lang w:val="sk-SK"/>
              </w:rPr>
              <w:t>350</w:t>
            </w:r>
          </w:p>
        </w:tc>
        <w:tc>
          <w:tcPr>
            <w:tcW w:w="2268" w:type="dxa"/>
            <w:tcMar>
              <w:top w:w="45" w:type="dxa"/>
              <w:left w:w="45" w:type="dxa"/>
              <w:bottom w:w="45" w:type="dxa"/>
              <w:right w:w="45" w:type="dxa"/>
            </w:tcMar>
            <w:vAlign w:val="center"/>
          </w:tcPr>
          <w:p w14:paraId="5108D7A9" w14:textId="77777777" w:rsidR="00383024" w:rsidRDefault="006538A0">
            <w:pPr>
              <w:spacing w:after="0" w:line="240" w:lineRule="auto"/>
              <w:jc w:val="right"/>
              <w:rPr>
                <w:lang w:val="sk-SK"/>
              </w:rPr>
            </w:pPr>
            <w:r>
              <w:rPr>
                <w:sz w:val="15"/>
                <w:lang w:val="sk-SK"/>
              </w:rPr>
              <w:t>8 208</w:t>
            </w:r>
          </w:p>
        </w:tc>
      </w:tr>
    </w:tbl>
    <w:p w14:paraId="5108D7AB" w14:textId="77777777" w:rsidR="00383024" w:rsidRDefault="00383024">
      <w:pPr>
        <w:pStyle w:val="Nadpis2"/>
        <w:spacing w:before="120" w:after="60"/>
        <w:rPr>
          <w:rFonts w:ascii="Arial" w:hAnsi="Arial"/>
          <w:sz w:val="20"/>
          <w:lang w:val="sk-SK"/>
        </w:rPr>
      </w:pPr>
    </w:p>
    <w:p w14:paraId="736203B4" w14:textId="77777777" w:rsidR="007F1C01" w:rsidRPr="007F1C01" w:rsidRDefault="007F1C01" w:rsidP="007F1C01">
      <w:pPr>
        <w:rPr>
          <w:lang w:val="sk-SK"/>
        </w:rPr>
      </w:pPr>
    </w:p>
    <w:p w14:paraId="5108D7AC" w14:textId="77777777" w:rsidR="00383024" w:rsidRDefault="006538A0">
      <w:pPr>
        <w:pStyle w:val="Nadpis2"/>
        <w:numPr>
          <w:ilvl w:val="0"/>
          <w:numId w:val="12"/>
        </w:numPr>
        <w:spacing w:before="120" w:after="60"/>
        <w:rPr>
          <w:rFonts w:ascii="Arial" w:hAnsi="Arial" w:cs="Arial"/>
        </w:rPr>
      </w:pPr>
      <w:r>
        <w:rPr>
          <w:rFonts w:ascii="Arial" w:hAnsi="Arial"/>
          <w:sz w:val="20"/>
          <w:lang w:val="sk-SK"/>
        </w:rPr>
        <w:lastRenderedPageBreak/>
        <w:t>Bankové úvery</w:t>
      </w:r>
    </w:p>
    <w:p w14:paraId="5108D7AD" w14:textId="77777777" w:rsidR="00383024" w:rsidRDefault="006538A0" w:rsidP="007C2C1E">
      <w:pPr>
        <w:spacing w:after="60" w:line="252" w:lineRule="auto"/>
        <w:rPr>
          <w:lang w:val="sk-SK"/>
        </w:rPr>
      </w:pPr>
      <w:r w:rsidRPr="00D114C9">
        <w:rPr>
          <w:lang w:val="sk-SK"/>
        </w:rPr>
        <w:t>Štruktúra bankových úverov je uvedená</w:t>
      </w:r>
      <w:r w:rsidRPr="007C2C1E">
        <w:rPr>
          <w:lang w:val="sk-SK"/>
        </w:rPr>
        <w:t xml:space="preserve"> v nasledujúcom prehľade:</w:t>
      </w:r>
    </w:p>
    <w:tbl>
      <w:tblPr>
        <w:tblStyle w:val="Mriekatabuky"/>
        <w:tblW w:w="10630" w:type="dxa"/>
        <w:jc w:val="center"/>
        <w:tblLook w:val="04A0" w:firstRow="1" w:lastRow="0" w:firstColumn="1" w:lastColumn="0" w:noHBand="0" w:noVBand="1"/>
      </w:tblPr>
      <w:tblGrid>
        <w:gridCol w:w="3377"/>
        <w:gridCol w:w="567"/>
        <w:gridCol w:w="1134"/>
        <w:gridCol w:w="1560"/>
        <w:gridCol w:w="1275"/>
        <w:gridCol w:w="1275"/>
        <w:gridCol w:w="1442"/>
      </w:tblGrid>
      <w:tr w:rsidR="00D40BF4" w:rsidRPr="00B238A0" w14:paraId="3232E793" w14:textId="77777777" w:rsidTr="00D40BF4">
        <w:trPr>
          <w:tblHeader/>
          <w:jc w:val="center"/>
        </w:trPr>
        <w:tc>
          <w:tcPr>
            <w:tcW w:w="3377" w:type="dxa"/>
            <w:shd w:val="clear" w:color="auto" w:fill="D9EAF7"/>
            <w:tcMar>
              <w:top w:w="45" w:type="dxa"/>
              <w:left w:w="45" w:type="dxa"/>
              <w:bottom w:w="45" w:type="dxa"/>
              <w:right w:w="45" w:type="dxa"/>
            </w:tcMar>
            <w:vAlign w:val="center"/>
          </w:tcPr>
          <w:p w14:paraId="20B70973" w14:textId="77777777" w:rsidR="00D40BF4" w:rsidRPr="00D114C9" w:rsidRDefault="00D40BF4" w:rsidP="00D40BF4">
            <w:pPr>
              <w:spacing w:after="0" w:line="240" w:lineRule="auto"/>
              <w:rPr>
                <w:sz w:val="15"/>
                <w:szCs w:val="15"/>
                <w:lang w:val="sk-SK"/>
              </w:rPr>
            </w:pPr>
            <w:r w:rsidRPr="00D114C9">
              <w:rPr>
                <w:b/>
                <w:sz w:val="15"/>
                <w:szCs w:val="15"/>
                <w:lang w:val="sk-SK"/>
              </w:rPr>
              <w:t>Položka</w:t>
            </w:r>
          </w:p>
        </w:tc>
        <w:tc>
          <w:tcPr>
            <w:tcW w:w="567" w:type="dxa"/>
            <w:shd w:val="clear" w:color="auto" w:fill="D9EAF7"/>
            <w:tcMar>
              <w:top w:w="45" w:type="dxa"/>
              <w:left w:w="45" w:type="dxa"/>
              <w:bottom w:w="45" w:type="dxa"/>
              <w:right w:w="45" w:type="dxa"/>
            </w:tcMar>
            <w:vAlign w:val="center"/>
          </w:tcPr>
          <w:p w14:paraId="28F24976" w14:textId="77777777" w:rsidR="00D40BF4" w:rsidRPr="00D114C9" w:rsidRDefault="00D40BF4" w:rsidP="00D40BF4">
            <w:pPr>
              <w:spacing w:after="0" w:line="240" w:lineRule="auto"/>
              <w:rPr>
                <w:sz w:val="15"/>
                <w:szCs w:val="15"/>
                <w:lang w:val="sk-SK"/>
              </w:rPr>
            </w:pPr>
            <w:r w:rsidRPr="00D114C9">
              <w:rPr>
                <w:b/>
                <w:sz w:val="15"/>
                <w:szCs w:val="15"/>
                <w:lang w:val="sk-SK"/>
              </w:rPr>
              <w:t>Mena</w:t>
            </w:r>
          </w:p>
        </w:tc>
        <w:tc>
          <w:tcPr>
            <w:tcW w:w="1134" w:type="dxa"/>
            <w:shd w:val="clear" w:color="auto" w:fill="D9EAF7"/>
            <w:tcMar>
              <w:top w:w="45" w:type="dxa"/>
              <w:left w:w="45" w:type="dxa"/>
              <w:bottom w:w="45" w:type="dxa"/>
              <w:right w:w="45" w:type="dxa"/>
            </w:tcMar>
            <w:vAlign w:val="center"/>
          </w:tcPr>
          <w:p w14:paraId="71F8EEAF" w14:textId="77777777" w:rsidR="00D40BF4" w:rsidRPr="00D114C9" w:rsidRDefault="00D40BF4" w:rsidP="00D40BF4">
            <w:pPr>
              <w:spacing w:after="0" w:line="240" w:lineRule="auto"/>
              <w:jc w:val="right"/>
              <w:rPr>
                <w:sz w:val="15"/>
                <w:szCs w:val="15"/>
                <w:lang w:val="sk-SK"/>
              </w:rPr>
            </w:pPr>
            <w:r w:rsidRPr="00D114C9">
              <w:rPr>
                <w:b/>
                <w:sz w:val="15"/>
                <w:szCs w:val="15"/>
                <w:lang w:val="sk-SK"/>
              </w:rPr>
              <w:t xml:space="preserve">Úrok </w:t>
            </w:r>
            <w:proofErr w:type="spellStart"/>
            <w:r w:rsidRPr="00D114C9">
              <w:rPr>
                <w:b/>
                <w:sz w:val="15"/>
                <w:szCs w:val="15"/>
                <w:lang w:val="sk-SK"/>
              </w:rPr>
              <w:t>p.a</w:t>
            </w:r>
            <w:proofErr w:type="spellEnd"/>
            <w:r w:rsidRPr="00D114C9">
              <w:rPr>
                <w:b/>
                <w:sz w:val="15"/>
                <w:szCs w:val="15"/>
                <w:lang w:val="sk-SK"/>
              </w:rPr>
              <w:t>.</w:t>
            </w:r>
          </w:p>
        </w:tc>
        <w:tc>
          <w:tcPr>
            <w:tcW w:w="1560" w:type="dxa"/>
            <w:shd w:val="clear" w:color="auto" w:fill="D9EAF7"/>
            <w:tcMar>
              <w:top w:w="45" w:type="dxa"/>
              <w:left w:w="45" w:type="dxa"/>
              <w:bottom w:w="45" w:type="dxa"/>
              <w:right w:w="45" w:type="dxa"/>
            </w:tcMar>
            <w:vAlign w:val="center"/>
          </w:tcPr>
          <w:p w14:paraId="75E99FF7" w14:textId="77777777" w:rsidR="00D40BF4" w:rsidRPr="00D114C9" w:rsidRDefault="00D40BF4" w:rsidP="00D40BF4">
            <w:pPr>
              <w:spacing w:after="0" w:line="240" w:lineRule="auto"/>
              <w:jc w:val="right"/>
              <w:rPr>
                <w:sz w:val="15"/>
                <w:szCs w:val="15"/>
                <w:lang w:val="sk-SK"/>
              </w:rPr>
            </w:pPr>
            <w:r w:rsidRPr="00D114C9">
              <w:rPr>
                <w:b/>
                <w:sz w:val="15"/>
                <w:szCs w:val="15"/>
                <w:lang w:val="sk-SK"/>
              </w:rPr>
              <w:t>Dátum splatnosti</w:t>
            </w:r>
          </w:p>
        </w:tc>
        <w:tc>
          <w:tcPr>
            <w:tcW w:w="1275" w:type="dxa"/>
            <w:shd w:val="clear" w:color="auto" w:fill="D9EAF7"/>
            <w:vAlign w:val="center"/>
          </w:tcPr>
          <w:p w14:paraId="2A3B6460" w14:textId="2874AA02" w:rsidR="00D40BF4" w:rsidRPr="00D114C9" w:rsidRDefault="00D40BF4" w:rsidP="00D40BF4">
            <w:pPr>
              <w:spacing w:after="0" w:line="240" w:lineRule="auto"/>
              <w:jc w:val="right"/>
              <w:rPr>
                <w:b/>
                <w:sz w:val="15"/>
                <w:szCs w:val="15"/>
                <w:lang w:val="sk-SK"/>
              </w:rPr>
            </w:pPr>
            <w:r w:rsidRPr="00D114C9">
              <w:rPr>
                <w:b/>
                <w:sz w:val="15"/>
                <w:szCs w:val="15"/>
                <w:lang w:val="sk-SK"/>
              </w:rPr>
              <w:t>Suma istiny</w:t>
            </w:r>
            <w:r>
              <w:rPr>
                <w:b/>
                <w:sz w:val="15"/>
                <w:szCs w:val="15"/>
                <w:lang w:val="sk-SK"/>
              </w:rPr>
              <w:t xml:space="preserve"> v </w:t>
            </w:r>
            <w:proofErr w:type="spellStart"/>
            <w:r>
              <w:rPr>
                <w:b/>
                <w:sz w:val="15"/>
                <w:szCs w:val="15"/>
                <w:lang w:val="sk-SK"/>
              </w:rPr>
              <w:t>prísl</w:t>
            </w:r>
            <w:proofErr w:type="spellEnd"/>
            <w:r>
              <w:rPr>
                <w:b/>
                <w:sz w:val="15"/>
                <w:szCs w:val="15"/>
                <w:lang w:val="sk-SK"/>
              </w:rPr>
              <w:t>. mene</w:t>
            </w:r>
            <w:r w:rsidRPr="00D114C9">
              <w:rPr>
                <w:b/>
                <w:sz w:val="15"/>
                <w:szCs w:val="15"/>
                <w:lang w:val="sk-SK"/>
              </w:rPr>
              <w:t xml:space="preserve"> 31.12.2025</w:t>
            </w:r>
          </w:p>
        </w:tc>
        <w:tc>
          <w:tcPr>
            <w:tcW w:w="1275" w:type="dxa"/>
            <w:shd w:val="clear" w:color="auto" w:fill="D9EAF7"/>
            <w:tcMar>
              <w:top w:w="45" w:type="dxa"/>
              <w:left w:w="45" w:type="dxa"/>
              <w:bottom w:w="45" w:type="dxa"/>
              <w:right w:w="45" w:type="dxa"/>
            </w:tcMar>
            <w:vAlign w:val="center"/>
          </w:tcPr>
          <w:p w14:paraId="7CDE6AA6" w14:textId="77777777" w:rsidR="00D40BF4" w:rsidRDefault="00D40BF4" w:rsidP="00D40BF4">
            <w:pPr>
              <w:spacing w:after="0" w:line="240" w:lineRule="auto"/>
              <w:jc w:val="right"/>
              <w:rPr>
                <w:b/>
                <w:sz w:val="15"/>
                <w:szCs w:val="15"/>
                <w:lang w:val="sk-SK"/>
              </w:rPr>
            </w:pPr>
            <w:r w:rsidRPr="00D114C9">
              <w:rPr>
                <w:b/>
                <w:sz w:val="15"/>
                <w:szCs w:val="15"/>
                <w:lang w:val="sk-SK"/>
              </w:rPr>
              <w:t>Suma istiny</w:t>
            </w:r>
            <w:r>
              <w:rPr>
                <w:b/>
                <w:sz w:val="15"/>
                <w:szCs w:val="15"/>
                <w:lang w:val="sk-SK"/>
              </w:rPr>
              <w:t xml:space="preserve"> </w:t>
            </w:r>
          </w:p>
          <w:p w14:paraId="1EAAB241" w14:textId="73E6EB51" w:rsidR="00D40BF4" w:rsidRPr="00D114C9" w:rsidRDefault="00D40BF4" w:rsidP="00D40BF4">
            <w:pPr>
              <w:spacing w:after="0" w:line="240" w:lineRule="auto"/>
              <w:jc w:val="right"/>
              <w:rPr>
                <w:sz w:val="15"/>
                <w:szCs w:val="15"/>
                <w:lang w:val="sk-SK"/>
              </w:rPr>
            </w:pPr>
            <w:r>
              <w:rPr>
                <w:b/>
                <w:sz w:val="15"/>
                <w:szCs w:val="15"/>
                <w:lang w:val="sk-SK"/>
              </w:rPr>
              <w:t>v eurách</w:t>
            </w:r>
            <w:r w:rsidRPr="00D114C9">
              <w:rPr>
                <w:b/>
                <w:sz w:val="15"/>
                <w:szCs w:val="15"/>
                <w:lang w:val="sk-SK"/>
              </w:rPr>
              <w:t xml:space="preserve"> 31.12.2025</w:t>
            </w:r>
          </w:p>
        </w:tc>
        <w:tc>
          <w:tcPr>
            <w:tcW w:w="1442" w:type="dxa"/>
            <w:shd w:val="clear" w:color="auto" w:fill="D9EAF7"/>
            <w:tcMar>
              <w:top w:w="45" w:type="dxa"/>
              <w:left w:w="45" w:type="dxa"/>
              <w:bottom w:w="45" w:type="dxa"/>
              <w:right w:w="45" w:type="dxa"/>
            </w:tcMar>
            <w:vAlign w:val="center"/>
          </w:tcPr>
          <w:p w14:paraId="15853445" w14:textId="09631F7E" w:rsidR="00D40BF4" w:rsidRPr="00D114C9" w:rsidRDefault="00D40BF4" w:rsidP="00D40BF4">
            <w:pPr>
              <w:spacing w:after="0" w:line="240" w:lineRule="auto"/>
              <w:jc w:val="right"/>
              <w:rPr>
                <w:sz w:val="15"/>
                <w:szCs w:val="15"/>
                <w:lang w:val="sk-SK"/>
              </w:rPr>
            </w:pPr>
            <w:r w:rsidRPr="00D114C9">
              <w:rPr>
                <w:b/>
                <w:sz w:val="15"/>
                <w:szCs w:val="15"/>
                <w:lang w:val="sk-SK"/>
              </w:rPr>
              <w:t xml:space="preserve">Suma istiny </w:t>
            </w:r>
            <w:r>
              <w:rPr>
                <w:b/>
                <w:sz w:val="15"/>
                <w:szCs w:val="15"/>
                <w:lang w:val="sk-SK"/>
              </w:rPr>
              <w:t>v </w:t>
            </w:r>
            <w:proofErr w:type="spellStart"/>
            <w:r>
              <w:rPr>
                <w:b/>
                <w:sz w:val="15"/>
                <w:szCs w:val="15"/>
                <w:lang w:val="sk-SK"/>
              </w:rPr>
              <w:t>prísl</w:t>
            </w:r>
            <w:proofErr w:type="spellEnd"/>
            <w:r>
              <w:rPr>
                <w:b/>
                <w:sz w:val="15"/>
                <w:szCs w:val="15"/>
                <w:lang w:val="sk-SK"/>
              </w:rPr>
              <w:t>. mene (EUR)</w:t>
            </w:r>
            <w:r w:rsidRPr="00D114C9">
              <w:rPr>
                <w:b/>
                <w:sz w:val="15"/>
                <w:szCs w:val="15"/>
                <w:lang w:val="sk-SK"/>
              </w:rPr>
              <w:t xml:space="preserve"> 31.12.2024</w:t>
            </w:r>
          </w:p>
        </w:tc>
      </w:tr>
      <w:tr w:rsidR="00D40BF4" w:rsidRPr="00FE277D" w14:paraId="76D52229" w14:textId="77777777" w:rsidTr="00D40BF4">
        <w:trPr>
          <w:jc w:val="center"/>
        </w:trPr>
        <w:tc>
          <w:tcPr>
            <w:tcW w:w="3377" w:type="dxa"/>
            <w:tcMar>
              <w:top w:w="45" w:type="dxa"/>
              <w:left w:w="45" w:type="dxa"/>
              <w:bottom w:w="45" w:type="dxa"/>
              <w:right w:w="45" w:type="dxa"/>
            </w:tcMar>
            <w:vAlign w:val="center"/>
          </w:tcPr>
          <w:p w14:paraId="65EAC831" w14:textId="77777777" w:rsidR="00D40BF4" w:rsidRPr="00D114C9" w:rsidRDefault="00D40BF4" w:rsidP="00D40BF4">
            <w:pPr>
              <w:spacing w:after="0" w:line="240" w:lineRule="auto"/>
              <w:rPr>
                <w:b/>
                <w:bCs/>
                <w:sz w:val="15"/>
                <w:szCs w:val="15"/>
                <w:lang w:val="sk-SK"/>
              </w:rPr>
            </w:pPr>
            <w:r w:rsidRPr="00D114C9">
              <w:rPr>
                <w:b/>
                <w:bCs/>
                <w:sz w:val="15"/>
                <w:szCs w:val="15"/>
                <w:lang w:val="sk-SK"/>
              </w:rPr>
              <w:t>Dlhodobé bankové úvery</w:t>
            </w:r>
          </w:p>
        </w:tc>
        <w:tc>
          <w:tcPr>
            <w:tcW w:w="567" w:type="dxa"/>
            <w:tcMar>
              <w:top w:w="45" w:type="dxa"/>
              <w:left w:w="45" w:type="dxa"/>
              <w:bottom w:w="45" w:type="dxa"/>
              <w:right w:w="45" w:type="dxa"/>
            </w:tcMar>
            <w:vAlign w:val="center"/>
          </w:tcPr>
          <w:p w14:paraId="7B0EFF2D" w14:textId="5BB018E9" w:rsidR="00D40BF4" w:rsidRPr="00D114C9" w:rsidRDefault="00D40BF4" w:rsidP="00D40BF4">
            <w:pPr>
              <w:spacing w:after="0" w:line="240" w:lineRule="auto"/>
              <w:jc w:val="right"/>
              <w:rPr>
                <w:b/>
                <w:bCs/>
                <w:sz w:val="15"/>
                <w:szCs w:val="15"/>
                <w:lang w:val="sk-SK"/>
              </w:rPr>
            </w:pPr>
          </w:p>
        </w:tc>
        <w:tc>
          <w:tcPr>
            <w:tcW w:w="1134" w:type="dxa"/>
            <w:tcMar>
              <w:top w:w="45" w:type="dxa"/>
              <w:left w:w="45" w:type="dxa"/>
              <w:bottom w:w="45" w:type="dxa"/>
              <w:right w:w="45" w:type="dxa"/>
            </w:tcMar>
            <w:vAlign w:val="center"/>
          </w:tcPr>
          <w:p w14:paraId="09605976" w14:textId="5E4D2D2C" w:rsidR="00D40BF4" w:rsidRPr="00D114C9" w:rsidRDefault="00D40BF4" w:rsidP="00D40BF4">
            <w:pPr>
              <w:spacing w:after="0" w:line="240" w:lineRule="auto"/>
              <w:jc w:val="right"/>
              <w:rPr>
                <w:b/>
                <w:bCs/>
                <w:sz w:val="15"/>
                <w:szCs w:val="15"/>
                <w:lang w:val="sk-SK"/>
              </w:rPr>
            </w:pPr>
          </w:p>
        </w:tc>
        <w:tc>
          <w:tcPr>
            <w:tcW w:w="1560" w:type="dxa"/>
            <w:tcMar>
              <w:top w:w="45" w:type="dxa"/>
              <w:left w:w="45" w:type="dxa"/>
              <w:bottom w:w="45" w:type="dxa"/>
              <w:right w:w="45" w:type="dxa"/>
            </w:tcMar>
            <w:vAlign w:val="center"/>
          </w:tcPr>
          <w:p w14:paraId="5054BDF0" w14:textId="7C69397E" w:rsidR="00D40BF4" w:rsidRPr="00D114C9" w:rsidRDefault="00D40BF4" w:rsidP="00D40BF4">
            <w:pPr>
              <w:spacing w:after="0" w:line="240" w:lineRule="auto"/>
              <w:jc w:val="right"/>
              <w:rPr>
                <w:b/>
                <w:bCs/>
                <w:sz w:val="15"/>
                <w:szCs w:val="15"/>
                <w:lang w:val="sk-SK"/>
              </w:rPr>
            </w:pPr>
          </w:p>
        </w:tc>
        <w:tc>
          <w:tcPr>
            <w:tcW w:w="1275" w:type="dxa"/>
            <w:vAlign w:val="center"/>
          </w:tcPr>
          <w:p w14:paraId="2D4D3134" w14:textId="51C1522D" w:rsidR="00D40BF4" w:rsidRDefault="00D40BF4" w:rsidP="00D40BF4">
            <w:pPr>
              <w:spacing w:after="0" w:line="240" w:lineRule="auto"/>
              <w:jc w:val="right"/>
              <w:rPr>
                <w:b/>
                <w:bCs/>
                <w:sz w:val="15"/>
                <w:szCs w:val="15"/>
              </w:rPr>
            </w:pPr>
            <w:r>
              <w:rPr>
                <w:b/>
                <w:bCs/>
                <w:sz w:val="15"/>
                <w:szCs w:val="15"/>
              </w:rPr>
              <w:t>139 602</w:t>
            </w:r>
          </w:p>
        </w:tc>
        <w:tc>
          <w:tcPr>
            <w:tcW w:w="1275" w:type="dxa"/>
            <w:tcMar>
              <w:top w:w="45" w:type="dxa"/>
              <w:left w:w="45" w:type="dxa"/>
              <w:bottom w:w="45" w:type="dxa"/>
              <w:right w:w="45" w:type="dxa"/>
            </w:tcMar>
            <w:vAlign w:val="center"/>
          </w:tcPr>
          <w:p w14:paraId="5E077142" w14:textId="6EA90B1E" w:rsidR="00D40BF4" w:rsidRPr="007664DC" w:rsidRDefault="00D40BF4" w:rsidP="00D40BF4">
            <w:pPr>
              <w:spacing w:after="0" w:line="240" w:lineRule="auto"/>
              <w:jc w:val="right"/>
              <w:rPr>
                <w:b/>
                <w:bCs/>
                <w:sz w:val="15"/>
                <w:szCs w:val="15"/>
              </w:rPr>
            </w:pPr>
            <w:r>
              <w:rPr>
                <w:b/>
                <w:bCs/>
                <w:sz w:val="15"/>
                <w:szCs w:val="15"/>
              </w:rPr>
              <w:t>139 602</w:t>
            </w:r>
          </w:p>
        </w:tc>
        <w:tc>
          <w:tcPr>
            <w:tcW w:w="1442" w:type="dxa"/>
            <w:tcMar>
              <w:top w:w="45" w:type="dxa"/>
              <w:left w:w="45" w:type="dxa"/>
              <w:bottom w:w="45" w:type="dxa"/>
              <w:right w:w="45" w:type="dxa"/>
            </w:tcMar>
            <w:vAlign w:val="center"/>
          </w:tcPr>
          <w:p w14:paraId="5E90DF58" w14:textId="77777777" w:rsidR="00D40BF4" w:rsidRPr="00D114C9" w:rsidRDefault="00D40BF4" w:rsidP="00D40BF4">
            <w:pPr>
              <w:spacing w:after="0" w:line="240" w:lineRule="auto"/>
              <w:jc w:val="right"/>
              <w:rPr>
                <w:b/>
                <w:bCs/>
                <w:sz w:val="15"/>
                <w:szCs w:val="15"/>
                <w:lang w:val="sk-SK"/>
              </w:rPr>
            </w:pPr>
            <w:r w:rsidRPr="00D114C9">
              <w:rPr>
                <w:b/>
                <w:bCs/>
                <w:sz w:val="15"/>
                <w:szCs w:val="15"/>
                <w:lang w:val="sk-SK"/>
              </w:rPr>
              <w:t>0</w:t>
            </w:r>
          </w:p>
        </w:tc>
      </w:tr>
      <w:tr w:rsidR="00D40BF4" w:rsidRPr="00FE277D" w14:paraId="0B84EF8D" w14:textId="77777777" w:rsidTr="00D40BF4">
        <w:trPr>
          <w:jc w:val="center"/>
        </w:trPr>
        <w:tc>
          <w:tcPr>
            <w:tcW w:w="3377" w:type="dxa"/>
            <w:tcMar>
              <w:top w:w="45" w:type="dxa"/>
              <w:left w:w="45" w:type="dxa"/>
              <w:bottom w:w="45" w:type="dxa"/>
              <w:right w:w="45" w:type="dxa"/>
            </w:tcMar>
            <w:vAlign w:val="center"/>
          </w:tcPr>
          <w:p w14:paraId="25F78841" w14:textId="556B1216" w:rsidR="00D40BF4" w:rsidRPr="00D114C9" w:rsidRDefault="00D40BF4" w:rsidP="00D40BF4">
            <w:pPr>
              <w:spacing w:after="0" w:line="240" w:lineRule="auto"/>
              <w:rPr>
                <w:sz w:val="15"/>
                <w:szCs w:val="15"/>
                <w:lang w:val="sk-SK"/>
              </w:rPr>
            </w:pPr>
            <w:r w:rsidRPr="00D114C9">
              <w:rPr>
                <w:sz w:val="15"/>
                <w:szCs w:val="15"/>
                <w:lang w:val="sk-SK"/>
              </w:rPr>
              <w:t>Bankový úver</w:t>
            </w:r>
          </w:p>
        </w:tc>
        <w:tc>
          <w:tcPr>
            <w:tcW w:w="567" w:type="dxa"/>
            <w:tcMar>
              <w:top w:w="45" w:type="dxa"/>
              <w:left w:w="45" w:type="dxa"/>
              <w:bottom w:w="45" w:type="dxa"/>
              <w:right w:w="45" w:type="dxa"/>
            </w:tcMar>
            <w:vAlign w:val="center"/>
          </w:tcPr>
          <w:p w14:paraId="2432F0EB" w14:textId="1957E31A" w:rsidR="00D40BF4" w:rsidRPr="00D114C9" w:rsidRDefault="00D40BF4" w:rsidP="00D40BF4">
            <w:pPr>
              <w:spacing w:after="0" w:line="240" w:lineRule="auto"/>
              <w:jc w:val="right"/>
              <w:rPr>
                <w:sz w:val="15"/>
                <w:szCs w:val="15"/>
                <w:lang w:val="sk-SK"/>
              </w:rPr>
            </w:pPr>
            <w:r w:rsidRPr="00D114C9">
              <w:rPr>
                <w:sz w:val="15"/>
                <w:szCs w:val="15"/>
                <w:lang w:val="sk-SK"/>
              </w:rPr>
              <w:t>EUR</w:t>
            </w:r>
          </w:p>
        </w:tc>
        <w:tc>
          <w:tcPr>
            <w:tcW w:w="1134" w:type="dxa"/>
            <w:tcMar>
              <w:top w:w="45" w:type="dxa"/>
              <w:left w:w="45" w:type="dxa"/>
              <w:bottom w:w="45" w:type="dxa"/>
              <w:right w:w="45" w:type="dxa"/>
            </w:tcMar>
            <w:vAlign w:val="center"/>
          </w:tcPr>
          <w:p w14:paraId="51512FE7" w14:textId="6AB28961" w:rsidR="00D40BF4" w:rsidRPr="006D1B8C" w:rsidRDefault="00D40BF4" w:rsidP="00D40BF4">
            <w:pPr>
              <w:spacing w:after="0" w:line="240" w:lineRule="auto"/>
              <w:jc w:val="right"/>
              <w:rPr>
                <w:sz w:val="15"/>
                <w:szCs w:val="15"/>
              </w:rPr>
            </w:pPr>
            <w:r>
              <w:rPr>
                <w:sz w:val="15"/>
                <w:szCs w:val="15"/>
              </w:rPr>
              <w:t>4,2</w:t>
            </w:r>
          </w:p>
        </w:tc>
        <w:tc>
          <w:tcPr>
            <w:tcW w:w="1560" w:type="dxa"/>
            <w:tcMar>
              <w:top w:w="45" w:type="dxa"/>
              <w:left w:w="45" w:type="dxa"/>
              <w:bottom w:w="45" w:type="dxa"/>
              <w:right w:w="45" w:type="dxa"/>
            </w:tcMar>
            <w:vAlign w:val="center"/>
          </w:tcPr>
          <w:p w14:paraId="32A7842A" w14:textId="004F4726" w:rsidR="00D40BF4" w:rsidRPr="00D114C9" w:rsidRDefault="00D40BF4" w:rsidP="00D40BF4">
            <w:pPr>
              <w:spacing w:after="0" w:line="240" w:lineRule="auto"/>
              <w:jc w:val="right"/>
              <w:rPr>
                <w:sz w:val="15"/>
                <w:szCs w:val="15"/>
                <w:lang w:val="sk-SK"/>
              </w:rPr>
            </w:pPr>
            <w:r>
              <w:rPr>
                <w:sz w:val="15"/>
                <w:szCs w:val="15"/>
                <w:lang w:val="sk-SK"/>
              </w:rPr>
              <w:t>31.03.</w:t>
            </w:r>
            <w:r w:rsidRPr="003D0F7C">
              <w:rPr>
                <w:sz w:val="15"/>
                <w:szCs w:val="15"/>
                <w:lang w:val="sk-SK"/>
              </w:rPr>
              <w:t xml:space="preserve"> 2028</w:t>
            </w:r>
          </w:p>
        </w:tc>
        <w:tc>
          <w:tcPr>
            <w:tcW w:w="1275" w:type="dxa"/>
            <w:vAlign w:val="center"/>
          </w:tcPr>
          <w:p w14:paraId="432C1E06" w14:textId="007A7752" w:rsidR="00D40BF4" w:rsidRDefault="00D40BF4" w:rsidP="00D40BF4">
            <w:pPr>
              <w:spacing w:after="0" w:line="240" w:lineRule="auto"/>
              <w:jc w:val="right"/>
              <w:rPr>
                <w:sz w:val="15"/>
                <w:szCs w:val="15"/>
                <w:lang w:val="sk-SK"/>
              </w:rPr>
            </w:pPr>
            <w:r>
              <w:rPr>
                <w:sz w:val="15"/>
                <w:szCs w:val="15"/>
                <w:lang w:val="sk-SK"/>
              </w:rPr>
              <w:t>139 602</w:t>
            </w:r>
          </w:p>
        </w:tc>
        <w:tc>
          <w:tcPr>
            <w:tcW w:w="1275" w:type="dxa"/>
            <w:tcMar>
              <w:top w:w="45" w:type="dxa"/>
              <w:left w:w="45" w:type="dxa"/>
              <w:bottom w:w="45" w:type="dxa"/>
              <w:right w:w="45" w:type="dxa"/>
            </w:tcMar>
            <w:vAlign w:val="center"/>
          </w:tcPr>
          <w:p w14:paraId="5F861187" w14:textId="0ABD4507" w:rsidR="00D40BF4" w:rsidRPr="00D114C9" w:rsidRDefault="00D40BF4" w:rsidP="00D40BF4">
            <w:pPr>
              <w:spacing w:after="0" w:line="240" w:lineRule="auto"/>
              <w:jc w:val="right"/>
              <w:rPr>
                <w:sz w:val="15"/>
                <w:szCs w:val="15"/>
                <w:lang w:val="sk-SK"/>
              </w:rPr>
            </w:pPr>
            <w:r>
              <w:rPr>
                <w:sz w:val="15"/>
                <w:szCs w:val="15"/>
                <w:lang w:val="sk-SK"/>
              </w:rPr>
              <w:t>139 602</w:t>
            </w:r>
          </w:p>
        </w:tc>
        <w:tc>
          <w:tcPr>
            <w:tcW w:w="1442" w:type="dxa"/>
            <w:tcMar>
              <w:top w:w="45" w:type="dxa"/>
              <w:left w:w="45" w:type="dxa"/>
              <w:bottom w:w="45" w:type="dxa"/>
              <w:right w:w="45" w:type="dxa"/>
            </w:tcMar>
            <w:vAlign w:val="center"/>
          </w:tcPr>
          <w:p w14:paraId="355B52D1" w14:textId="3A0211B6" w:rsidR="00D40BF4" w:rsidRPr="00D114C9" w:rsidRDefault="00D40BF4" w:rsidP="00D40BF4">
            <w:pPr>
              <w:spacing w:after="0" w:line="240" w:lineRule="auto"/>
              <w:jc w:val="right"/>
              <w:rPr>
                <w:sz w:val="15"/>
                <w:szCs w:val="15"/>
                <w:lang w:val="sk-SK"/>
              </w:rPr>
            </w:pPr>
            <w:r>
              <w:rPr>
                <w:sz w:val="15"/>
                <w:szCs w:val="15"/>
                <w:lang w:val="sk-SK"/>
              </w:rPr>
              <w:t>0</w:t>
            </w:r>
          </w:p>
        </w:tc>
      </w:tr>
      <w:tr w:rsidR="00D40BF4" w:rsidRPr="00FE277D" w14:paraId="5D9772AD" w14:textId="77777777" w:rsidTr="00D40BF4">
        <w:trPr>
          <w:jc w:val="center"/>
        </w:trPr>
        <w:tc>
          <w:tcPr>
            <w:tcW w:w="3377" w:type="dxa"/>
            <w:tcMar>
              <w:top w:w="45" w:type="dxa"/>
              <w:left w:w="45" w:type="dxa"/>
              <w:bottom w:w="45" w:type="dxa"/>
              <w:right w:w="45" w:type="dxa"/>
            </w:tcMar>
            <w:vAlign w:val="center"/>
          </w:tcPr>
          <w:p w14:paraId="58599A8D" w14:textId="54030795" w:rsidR="00D40BF4" w:rsidRPr="00D114C9" w:rsidRDefault="00D40BF4" w:rsidP="00D40BF4">
            <w:pPr>
              <w:spacing w:after="0" w:line="240" w:lineRule="auto"/>
              <w:rPr>
                <w:sz w:val="15"/>
                <w:szCs w:val="15"/>
                <w:lang w:val="sk-SK"/>
              </w:rPr>
            </w:pPr>
            <w:r>
              <w:rPr>
                <w:b/>
                <w:bCs/>
                <w:sz w:val="15"/>
                <w:szCs w:val="15"/>
                <w:lang w:val="sk-SK"/>
              </w:rPr>
              <w:t xml:space="preserve">Krátkodobé </w:t>
            </w:r>
            <w:r w:rsidRPr="00D114C9">
              <w:rPr>
                <w:b/>
                <w:bCs/>
                <w:sz w:val="15"/>
                <w:szCs w:val="15"/>
                <w:lang w:val="sk-SK"/>
              </w:rPr>
              <w:t xml:space="preserve"> bankové úvery</w:t>
            </w:r>
          </w:p>
        </w:tc>
        <w:tc>
          <w:tcPr>
            <w:tcW w:w="567" w:type="dxa"/>
            <w:tcMar>
              <w:top w:w="45" w:type="dxa"/>
              <w:left w:w="45" w:type="dxa"/>
              <w:bottom w:w="45" w:type="dxa"/>
              <w:right w:w="45" w:type="dxa"/>
            </w:tcMar>
            <w:vAlign w:val="center"/>
          </w:tcPr>
          <w:p w14:paraId="008AEAD1" w14:textId="77777777" w:rsidR="00D40BF4" w:rsidRPr="00D114C9" w:rsidRDefault="00D40BF4" w:rsidP="00D40BF4">
            <w:pPr>
              <w:spacing w:after="0" w:line="240" w:lineRule="auto"/>
              <w:jc w:val="right"/>
              <w:rPr>
                <w:sz w:val="15"/>
                <w:szCs w:val="15"/>
                <w:lang w:val="sk-SK"/>
              </w:rPr>
            </w:pPr>
          </w:p>
        </w:tc>
        <w:tc>
          <w:tcPr>
            <w:tcW w:w="1134" w:type="dxa"/>
            <w:tcMar>
              <w:top w:w="45" w:type="dxa"/>
              <w:left w:w="45" w:type="dxa"/>
              <w:bottom w:w="45" w:type="dxa"/>
              <w:right w:w="45" w:type="dxa"/>
            </w:tcMar>
            <w:vAlign w:val="center"/>
          </w:tcPr>
          <w:p w14:paraId="6C5F145D" w14:textId="77777777" w:rsidR="00D40BF4" w:rsidRPr="00D114C9" w:rsidRDefault="00D40BF4" w:rsidP="00D40BF4">
            <w:pPr>
              <w:spacing w:after="0" w:line="240" w:lineRule="auto"/>
              <w:jc w:val="right"/>
              <w:rPr>
                <w:sz w:val="15"/>
                <w:szCs w:val="15"/>
                <w:lang w:val="sk-SK"/>
              </w:rPr>
            </w:pPr>
          </w:p>
        </w:tc>
        <w:tc>
          <w:tcPr>
            <w:tcW w:w="1560" w:type="dxa"/>
            <w:tcMar>
              <w:top w:w="45" w:type="dxa"/>
              <w:left w:w="45" w:type="dxa"/>
              <w:bottom w:w="45" w:type="dxa"/>
              <w:right w:w="45" w:type="dxa"/>
            </w:tcMar>
            <w:vAlign w:val="center"/>
          </w:tcPr>
          <w:p w14:paraId="169D15B8" w14:textId="77777777" w:rsidR="00D40BF4" w:rsidRPr="002A5546" w:rsidRDefault="00D40BF4" w:rsidP="00D40BF4">
            <w:pPr>
              <w:spacing w:after="0" w:line="240" w:lineRule="auto"/>
              <w:jc w:val="right"/>
              <w:rPr>
                <w:b/>
                <w:bCs/>
                <w:sz w:val="15"/>
                <w:szCs w:val="15"/>
                <w:lang w:val="sk-SK"/>
              </w:rPr>
            </w:pPr>
          </w:p>
        </w:tc>
        <w:tc>
          <w:tcPr>
            <w:tcW w:w="1275" w:type="dxa"/>
            <w:vAlign w:val="center"/>
          </w:tcPr>
          <w:p w14:paraId="0FE53448" w14:textId="7540441A" w:rsidR="00D40BF4" w:rsidRPr="002A5546" w:rsidRDefault="00D40BF4" w:rsidP="00D40BF4">
            <w:pPr>
              <w:spacing w:after="0" w:line="240" w:lineRule="auto"/>
              <w:jc w:val="right"/>
              <w:rPr>
                <w:b/>
                <w:bCs/>
                <w:sz w:val="15"/>
                <w:szCs w:val="15"/>
                <w:lang w:val="sk-SK"/>
              </w:rPr>
            </w:pPr>
            <w:r w:rsidRPr="002A5546">
              <w:rPr>
                <w:b/>
                <w:bCs/>
                <w:sz w:val="15"/>
                <w:szCs w:val="15"/>
                <w:lang w:val="sk-SK"/>
              </w:rPr>
              <w:t>101 162</w:t>
            </w:r>
          </w:p>
        </w:tc>
        <w:tc>
          <w:tcPr>
            <w:tcW w:w="1275" w:type="dxa"/>
            <w:tcMar>
              <w:top w:w="45" w:type="dxa"/>
              <w:left w:w="45" w:type="dxa"/>
              <w:bottom w:w="45" w:type="dxa"/>
              <w:right w:w="45" w:type="dxa"/>
            </w:tcMar>
            <w:vAlign w:val="center"/>
          </w:tcPr>
          <w:p w14:paraId="23570272" w14:textId="4B99AA2C" w:rsidR="00D40BF4" w:rsidRPr="002A5546" w:rsidRDefault="00D40BF4" w:rsidP="00D40BF4">
            <w:pPr>
              <w:spacing w:after="0" w:line="240" w:lineRule="auto"/>
              <w:jc w:val="right"/>
              <w:rPr>
                <w:b/>
                <w:bCs/>
                <w:sz w:val="15"/>
                <w:szCs w:val="15"/>
                <w:lang w:val="sk-SK"/>
              </w:rPr>
            </w:pPr>
            <w:r w:rsidRPr="002A5546">
              <w:rPr>
                <w:b/>
                <w:bCs/>
                <w:sz w:val="15"/>
                <w:szCs w:val="15"/>
                <w:lang w:val="sk-SK"/>
              </w:rPr>
              <w:t>101 162</w:t>
            </w:r>
          </w:p>
        </w:tc>
        <w:tc>
          <w:tcPr>
            <w:tcW w:w="1442" w:type="dxa"/>
            <w:tcMar>
              <w:top w:w="45" w:type="dxa"/>
              <w:left w:w="45" w:type="dxa"/>
              <w:bottom w:w="45" w:type="dxa"/>
              <w:right w:w="45" w:type="dxa"/>
            </w:tcMar>
            <w:vAlign w:val="center"/>
          </w:tcPr>
          <w:p w14:paraId="5C0597A5" w14:textId="2E55795D" w:rsidR="00D40BF4" w:rsidRPr="002A5546" w:rsidRDefault="00D40BF4" w:rsidP="00D40BF4">
            <w:pPr>
              <w:spacing w:after="0" w:line="240" w:lineRule="auto"/>
              <w:jc w:val="right"/>
              <w:rPr>
                <w:b/>
                <w:bCs/>
                <w:sz w:val="15"/>
                <w:szCs w:val="15"/>
                <w:lang w:val="sk-SK"/>
              </w:rPr>
            </w:pPr>
            <w:r w:rsidRPr="002A5546">
              <w:rPr>
                <w:b/>
                <w:bCs/>
                <w:sz w:val="15"/>
                <w:szCs w:val="15"/>
                <w:lang w:val="sk-SK"/>
              </w:rPr>
              <w:t>6 423</w:t>
            </w:r>
          </w:p>
        </w:tc>
      </w:tr>
      <w:tr w:rsidR="00D40BF4" w:rsidRPr="00FE277D" w14:paraId="6DBB1BD0" w14:textId="77777777" w:rsidTr="00D40BF4">
        <w:trPr>
          <w:jc w:val="center"/>
        </w:trPr>
        <w:tc>
          <w:tcPr>
            <w:tcW w:w="3377" w:type="dxa"/>
            <w:tcMar>
              <w:top w:w="45" w:type="dxa"/>
              <w:left w:w="45" w:type="dxa"/>
              <w:bottom w:w="45" w:type="dxa"/>
              <w:right w:w="45" w:type="dxa"/>
            </w:tcMar>
            <w:vAlign w:val="center"/>
          </w:tcPr>
          <w:p w14:paraId="1617399B" w14:textId="548DE438" w:rsidR="00D40BF4" w:rsidRPr="003D0F7C" w:rsidRDefault="00D40BF4" w:rsidP="00D40BF4">
            <w:pPr>
              <w:spacing w:after="0" w:line="240" w:lineRule="auto"/>
              <w:rPr>
                <w:sz w:val="15"/>
                <w:szCs w:val="15"/>
                <w:lang w:val="sk-SK"/>
              </w:rPr>
            </w:pPr>
            <w:r w:rsidRPr="003D0F7C">
              <w:rPr>
                <w:rFonts w:cs="Arial"/>
                <w:sz w:val="15"/>
                <w:szCs w:val="15"/>
                <w:lang w:val="sk-SK"/>
              </w:rPr>
              <w:t>KD časť DD bankového úveru</w:t>
            </w:r>
          </w:p>
        </w:tc>
        <w:tc>
          <w:tcPr>
            <w:tcW w:w="567" w:type="dxa"/>
            <w:tcMar>
              <w:top w:w="45" w:type="dxa"/>
              <w:left w:w="45" w:type="dxa"/>
              <w:bottom w:w="45" w:type="dxa"/>
              <w:right w:w="45" w:type="dxa"/>
            </w:tcMar>
            <w:vAlign w:val="center"/>
          </w:tcPr>
          <w:p w14:paraId="1409B239" w14:textId="61F36283" w:rsidR="00D40BF4" w:rsidRPr="00D114C9" w:rsidRDefault="00D40BF4" w:rsidP="00D40BF4">
            <w:pPr>
              <w:spacing w:after="0" w:line="240" w:lineRule="auto"/>
              <w:jc w:val="right"/>
              <w:rPr>
                <w:sz w:val="15"/>
                <w:szCs w:val="15"/>
                <w:lang w:val="sk-SK"/>
              </w:rPr>
            </w:pPr>
            <w:r w:rsidRPr="00D114C9">
              <w:rPr>
                <w:sz w:val="15"/>
                <w:szCs w:val="15"/>
                <w:lang w:val="sk-SK"/>
              </w:rPr>
              <w:t>EUR</w:t>
            </w:r>
          </w:p>
        </w:tc>
        <w:tc>
          <w:tcPr>
            <w:tcW w:w="1134" w:type="dxa"/>
            <w:tcMar>
              <w:top w:w="45" w:type="dxa"/>
              <w:left w:w="45" w:type="dxa"/>
              <w:bottom w:w="45" w:type="dxa"/>
              <w:right w:w="45" w:type="dxa"/>
            </w:tcMar>
            <w:vAlign w:val="center"/>
          </w:tcPr>
          <w:p w14:paraId="5306F00D" w14:textId="5117150E" w:rsidR="00D40BF4" w:rsidRPr="00D114C9" w:rsidRDefault="00D40BF4" w:rsidP="00D40BF4">
            <w:pPr>
              <w:spacing w:after="0" w:line="240" w:lineRule="auto"/>
              <w:jc w:val="right"/>
              <w:rPr>
                <w:sz w:val="15"/>
                <w:szCs w:val="15"/>
                <w:lang w:val="sk-SK"/>
              </w:rPr>
            </w:pPr>
            <w:r>
              <w:rPr>
                <w:sz w:val="15"/>
                <w:szCs w:val="15"/>
              </w:rPr>
              <w:t>4,2</w:t>
            </w:r>
          </w:p>
        </w:tc>
        <w:tc>
          <w:tcPr>
            <w:tcW w:w="1560" w:type="dxa"/>
            <w:tcMar>
              <w:top w:w="45" w:type="dxa"/>
              <w:left w:w="45" w:type="dxa"/>
              <w:bottom w:w="45" w:type="dxa"/>
              <w:right w:w="45" w:type="dxa"/>
            </w:tcMar>
            <w:vAlign w:val="center"/>
          </w:tcPr>
          <w:p w14:paraId="4C33F72B" w14:textId="46DC7140" w:rsidR="00D40BF4" w:rsidRPr="00D114C9" w:rsidRDefault="00D40BF4" w:rsidP="00D40BF4">
            <w:pPr>
              <w:spacing w:after="0" w:line="240" w:lineRule="auto"/>
              <w:jc w:val="right"/>
              <w:rPr>
                <w:sz w:val="15"/>
                <w:szCs w:val="15"/>
                <w:lang w:val="sk-SK"/>
              </w:rPr>
            </w:pPr>
            <w:r>
              <w:rPr>
                <w:sz w:val="15"/>
                <w:szCs w:val="15"/>
                <w:lang w:val="sk-SK"/>
              </w:rPr>
              <w:t>Do 1 roka</w:t>
            </w:r>
          </w:p>
        </w:tc>
        <w:tc>
          <w:tcPr>
            <w:tcW w:w="1275" w:type="dxa"/>
            <w:vAlign w:val="center"/>
          </w:tcPr>
          <w:p w14:paraId="582A081D" w14:textId="3D8185F1" w:rsidR="00D40BF4" w:rsidRDefault="00D40BF4" w:rsidP="00D40BF4">
            <w:pPr>
              <w:spacing w:after="0" w:line="240" w:lineRule="auto"/>
              <w:jc w:val="right"/>
              <w:rPr>
                <w:sz w:val="15"/>
                <w:szCs w:val="15"/>
                <w:lang w:val="sk-SK"/>
              </w:rPr>
            </w:pPr>
            <w:r>
              <w:rPr>
                <w:sz w:val="15"/>
                <w:szCs w:val="15"/>
                <w:lang w:val="sk-SK"/>
              </w:rPr>
              <w:t>91 656</w:t>
            </w:r>
          </w:p>
        </w:tc>
        <w:tc>
          <w:tcPr>
            <w:tcW w:w="1275" w:type="dxa"/>
            <w:tcMar>
              <w:top w:w="45" w:type="dxa"/>
              <w:left w:w="45" w:type="dxa"/>
              <w:bottom w:w="45" w:type="dxa"/>
              <w:right w:w="45" w:type="dxa"/>
            </w:tcMar>
            <w:vAlign w:val="center"/>
          </w:tcPr>
          <w:p w14:paraId="009DFB4D" w14:textId="1B03AF21" w:rsidR="00D40BF4" w:rsidRPr="00D114C9" w:rsidRDefault="00D40BF4" w:rsidP="00D40BF4">
            <w:pPr>
              <w:spacing w:after="0" w:line="240" w:lineRule="auto"/>
              <w:jc w:val="right"/>
              <w:rPr>
                <w:sz w:val="15"/>
                <w:szCs w:val="15"/>
                <w:lang w:val="sk-SK"/>
              </w:rPr>
            </w:pPr>
            <w:r>
              <w:rPr>
                <w:sz w:val="15"/>
                <w:szCs w:val="15"/>
                <w:lang w:val="sk-SK"/>
              </w:rPr>
              <w:t>91 656</w:t>
            </w:r>
          </w:p>
        </w:tc>
        <w:tc>
          <w:tcPr>
            <w:tcW w:w="1442" w:type="dxa"/>
            <w:tcMar>
              <w:top w:w="45" w:type="dxa"/>
              <w:left w:w="45" w:type="dxa"/>
              <w:bottom w:w="45" w:type="dxa"/>
              <w:right w:w="45" w:type="dxa"/>
            </w:tcMar>
            <w:vAlign w:val="center"/>
          </w:tcPr>
          <w:p w14:paraId="47BE61CF" w14:textId="5580F60A" w:rsidR="00D40BF4" w:rsidRPr="00D114C9" w:rsidRDefault="00D40BF4" w:rsidP="00D40BF4">
            <w:pPr>
              <w:spacing w:after="0" w:line="240" w:lineRule="auto"/>
              <w:jc w:val="right"/>
              <w:rPr>
                <w:sz w:val="15"/>
                <w:szCs w:val="15"/>
                <w:lang w:val="sk-SK"/>
              </w:rPr>
            </w:pPr>
            <w:r>
              <w:rPr>
                <w:sz w:val="15"/>
                <w:szCs w:val="15"/>
                <w:lang w:val="sk-SK"/>
              </w:rPr>
              <w:t>0</w:t>
            </w:r>
          </w:p>
        </w:tc>
      </w:tr>
      <w:tr w:rsidR="00D40BF4" w:rsidRPr="00FE277D" w14:paraId="3FB7E161" w14:textId="77777777" w:rsidTr="00D40BF4">
        <w:trPr>
          <w:jc w:val="center"/>
        </w:trPr>
        <w:tc>
          <w:tcPr>
            <w:tcW w:w="3377" w:type="dxa"/>
            <w:tcMar>
              <w:top w:w="45" w:type="dxa"/>
              <w:left w:w="45" w:type="dxa"/>
              <w:bottom w:w="45" w:type="dxa"/>
              <w:right w:w="45" w:type="dxa"/>
            </w:tcMar>
            <w:vAlign w:val="center"/>
          </w:tcPr>
          <w:p w14:paraId="698C6E03" w14:textId="5681B89A" w:rsidR="00D40BF4" w:rsidRPr="00D114C9" w:rsidRDefault="00D40BF4" w:rsidP="00D40BF4">
            <w:pPr>
              <w:spacing w:after="0" w:line="240" w:lineRule="auto"/>
              <w:rPr>
                <w:sz w:val="15"/>
                <w:szCs w:val="15"/>
                <w:lang w:val="sk-SK"/>
              </w:rPr>
            </w:pPr>
            <w:r>
              <w:rPr>
                <w:sz w:val="15"/>
                <w:szCs w:val="15"/>
                <w:lang w:val="sk-SK"/>
              </w:rPr>
              <w:t>K</w:t>
            </w:r>
            <w:r w:rsidRPr="00D114C9">
              <w:rPr>
                <w:sz w:val="15"/>
                <w:szCs w:val="15"/>
                <w:lang w:val="sk-SK"/>
              </w:rPr>
              <w:t>reditné</w:t>
            </w:r>
            <w:r>
              <w:rPr>
                <w:sz w:val="15"/>
                <w:szCs w:val="15"/>
                <w:lang w:val="sk-SK"/>
              </w:rPr>
              <w:t xml:space="preserve"> platobné</w:t>
            </w:r>
            <w:r w:rsidRPr="00D114C9">
              <w:rPr>
                <w:sz w:val="15"/>
                <w:szCs w:val="15"/>
                <w:lang w:val="sk-SK"/>
              </w:rPr>
              <w:t xml:space="preserve"> karty</w:t>
            </w:r>
          </w:p>
        </w:tc>
        <w:tc>
          <w:tcPr>
            <w:tcW w:w="567" w:type="dxa"/>
            <w:tcMar>
              <w:top w:w="45" w:type="dxa"/>
              <w:left w:w="45" w:type="dxa"/>
              <w:bottom w:w="45" w:type="dxa"/>
              <w:right w:w="45" w:type="dxa"/>
            </w:tcMar>
            <w:vAlign w:val="center"/>
          </w:tcPr>
          <w:p w14:paraId="4B655151" w14:textId="77777777" w:rsidR="00D40BF4" w:rsidRPr="00D114C9" w:rsidRDefault="00D40BF4" w:rsidP="00D40BF4">
            <w:pPr>
              <w:spacing w:after="0" w:line="240" w:lineRule="auto"/>
              <w:jc w:val="right"/>
              <w:rPr>
                <w:sz w:val="15"/>
                <w:szCs w:val="15"/>
                <w:lang w:val="sk-SK"/>
              </w:rPr>
            </w:pPr>
            <w:r w:rsidRPr="00D114C9">
              <w:rPr>
                <w:sz w:val="15"/>
                <w:szCs w:val="15"/>
                <w:lang w:val="sk-SK"/>
              </w:rPr>
              <w:t>EUR</w:t>
            </w:r>
          </w:p>
        </w:tc>
        <w:tc>
          <w:tcPr>
            <w:tcW w:w="1134" w:type="dxa"/>
            <w:tcMar>
              <w:top w:w="45" w:type="dxa"/>
              <w:left w:w="45" w:type="dxa"/>
              <w:bottom w:w="45" w:type="dxa"/>
              <w:right w:w="45" w:type="dxa"/>
            </w:tcMar>
            <w:vAlign w:val="center"/>
          </w:tcPr>
          <w:p w14:paraId="08ED5D4E" w14:textId="52DFC358" w:rsidR="00D40BF4" w:rsidRPr="00D114C9" w:rsidRDefault="00D40BF4" w:rsidP="00D40BF4">
            <w:pPr>
              <w:spacing w:after="0" w:line="240" w:lineRule="auto"/>
              <w:jc w:val="right"/>
              <w:rPr>
                <w:sz w:val="15"/>
                <w:szCs w:val="15"/>
                <w:lang w:val="sk-SK"/>
              </w:rPr>
            </w:pPr>
            <w:r>
              <w:rPr>
                <w:sz w:val="15"/>
                <w:szCs w:val="15"/>
                <w:lang w:val="sk-SK"/>
              </w:rPr>
              <w:t>0</w:t>
            </w:r>
          </w:p>
        </w:tc>
        <w:tc>
          <w:tcPr>
            <w:tcW w:w="1560" w:type="dxa"/>
            <w:tcMar>
              <w:top w:w="45" w:type="dxa"/>
              <w:left w:w="45" w:type="dxa"/>
              <w:bottom w:w="45" w:type="dxa"/>
              <w:right w:w="45" w:type="dxa"/>
            </w:tcMar>
            <w:vAlign w:val="center"/>
          </w:tcPr>
          <w:p w14:paraId="15213AC0" w14:textId="77777777" w:rsidR="00D40BF4" w:rsidRPr="00D114C9" w:rsidRDefault="00D40BF4" w:rsidP="00D40BF4">
            <w:pPr>
              <w:spacing w:after="0" w:line="240" w:lineRule="auto"/>
              <w:jc w:val="right"/>
              <w:rPr>
                <w:sz w:val="15"/>
                <w:szCs w:val="15"/>
                <w:lang w:val="sk-SK"/>
              </w:rPr>
            </w:pPr>
            <w:r w:rsidRPr="00D114C9">
              <w:rPr>
                <w:sz w:val="15"/>
                <w:szCs w:val="15"/>
                <w:lang w:val="sk-SK"/>
              </w:rPr>
              <w:t>mesačne</w:t>
            </w:r>
          </w:p>
        </w:tc>
        <w:tc>
          <w:tcPr>
            <w:tcW w:w="1275" w:type="dxa"/>
            <w:vAlign w:val="center"/>
          </w:tcPr>
          <w:p w14:paraId="6568915F" w14:textId="2CFC5488" w:rsidR="00D40BF4" w:rsidRPr="00D114C9" w:rsidRDefault="00D40BF4" w:rsidP="00D40BF4">
            <w:pPr>
              <w:spacing w:after="0" w:line="240" w:lineRule="auto"/>
              <w:jc w:val="right"/>
              <w:rPr>
                <w:sz w:val="15"/>
                <w:szCs w:val="15"/>
                <w:lang w:val="sk-SK"/>
              </w:rPr>
            </w:pPr>
            <w:r w:rsidRPr="00D114C9">
              <w:rPr>
                <w:sz w:val="15"/>
                <w:szCs w:val="15"/>
                <w:lang w:val="sk-SK"/>
              </w:rPr>
              <w:t>9 506</w:t>
            </w:r>
          </w:p>
        </w:tc>
        <w:tc>
          <w:tcPr>
            <w:tcW w:w="1275" w:type="dxa"/>
            <w:tcMar>
              <w:top w:w="45" w:type="dxa"/>
              <w:left w:w="45" w:type="dxa"/>
              <w:bottom w:w="45" w:type="dxa"/>
              <w:right w:w="45" w:type="dxa"/>
            </w:tcMar>
            <w:vAlign w:val="center"/>
          </w:tcPr>
          <w:p w14:paraId="36D7A12E" w14:textId="4A3950BA" w:rsidR="00D40BF4" w:rsidRPr="00D114C9" w:rsidRDefault="00D40BF4" w:rsidP="00D40BF4">
            <w:pPr>
              <w:spacing w:after="0" w:line="240" w:lineRule="auto"/>
              <w:jc w:val="right"/>
              <w:rPr>
                <w:sz w:val="15"/>
                <w:szCs w:val="15"/>
                <w:lang w:val="sk-SK"/>
              </w:rPr>
            </w:pPr>
            <w:r w:rsidRPr="00D114C9">
              <w:rPr>
                <w:sz w:val="15"/>
                <w:szCs w:val="15"/>
                <w:lang w:val="sk-SK"/>
              </w:rPr>
              <w:t>9 506</w:t>
            </w:r>
          </w:p>
        </w:tc>
        <w:tc>
          <w:tcPr>
            <w:tcW w:w="1442" w:type="dxa"/>
            <w:tcMar>
              <w:top w:w="45" w:type="dxa"/>
              <w:left w:w="45" w:type="dxa"/>
              <w:bottom w:w="45" w:type="dxa"/>
              <w:right w:w="45" w:type="dxa"/>
            </w:tcMar>
            <w:vAlign w:val="center"/>
          </w:tcPr>
          <w:p w14:paraId="094F3BDA" w14:textId="77777777" w:rsidR="00D40BF4" w:rsidRPr="00D114C9" w:rsidRDefault="00D40BF4" w:rsidP="00D40BF4">
            <w:pPr>
              <w:spacing w:after="0" w:line="240" w:lineRule="auto"/>
              <w:jc w:val="right"/>
              <w:rPr>
                <w:sz w:val="15"/>
                <w:szCs w:val="15"/>
                <w:lang w:val="sk-SK"/>
              </w:rPr>
            </w:pPr>
            <w:r w:rsidRPr="00D114C9">
              <w:rPr>
                <w:sz w:val="15"/>
                <w:szCs w:val="15"/>
                <w:lang w:val="sk-SK"/>
              </w:rPr>
              <w:t>6 423</w:t>
            </w:r>
          </w:p>
        </w:tc>
      </w:tr>
      <w:tr w:rsidR="00D40BF4" w:rsidRPr="00FE277D" w14:paraId="4B96C74A" w14:textId="77777777" w:rsidTr="00D40BF4">
        <w:trPr>
          <w:jc w:val="center"/>
        </w:trPr>
        <w:tc>
          <w:tcPr>
            <w:tcW w:w="3377" w:type="dxa"/>
            <w:tcMar>
              <w:top w:w="45" w:type="dxa"/>
              <w:left w:w="45" w:type="dxa"/>
              <w:bottom w:w="45" w:type="dxa"/>
              <w:right w:w="45" w:type="dxa"/>
            </w:tcMar>
            <w:vAlign w:val="center"/>
          </w:tcPr>
          <w:p w14:paraId="0C4E0F26" w14:textId="77777777" w:rsidR="00D40BF4" w:rsidRPr="008B378F" w:rsidRDefault="00D40BF4" w:rsidP="00D40BF4">
            <w:pPr>
              <w:spacing w:after="0" w:line="240" w:lineRule="auto"/>
              <w:rPr>
                <w:b/>
                <w:bCs/>
                <w:sz w:val="15"/>
                <w:szCs w:val="15"/>
                <w:lang w:val="sk-SK"/>
              </w:rPr>
            </w:pPr>
            <w:r w:rsidRPr="008B378F">
              <w:rPr>
                <w:b/>
                <w:bCs/>
                <w:sz w:val="15"/>
                <w:szCs w:val="15"/>
                <w:lang w:val="sk-SK"/>
              </w:rPr>
              <w:t>Bankové úvery spolu</w:t>
            </w:r>
          </w:p>
        </w:tc>
        <w:tc>
          <w:tcPr>
            <w:tcW w:w="567" w:type="dxa"/>
            <w:tcMar>
              <w:top w:w="45" w:type="dxa"/>
              <w:left w:w="45" w:type="dxa"/>
              <w:bottom w:w="45" w:type="dxa"/>
              <w:right w:w="45" w:type="dxa"/>
            </w:tcMar>
            <w:vAlign w:val="center"/>
          </w:tcPr>
          <w:p w14:paraId="29A7CE2B" w14:textId="77777777" w:rsidR="00D40BF4" w:rsidRPr="008B378F" w:rsidRDefault="00D40BF4" w:rsidP="00D40BF4">
            <w:pPr>
              <w:spacing w:after="0" w:line="240" w:lineRule="auto"/>
              <w:jc w:val="right"/>
              <w:rPr>
                <w:b/>
                <w:bCs/>
                <w:sz w:val="15"/>
                <w:szCs w:val="15"/>
                <w:lang w:val="sk-SK"/>
              </w:rPr>
            </w:pPr>
          </w:p>
        </w:tc>
        <w:tc>
          <w:tcPr>
            <w:tcW w:w="1134" w:type="dxa"/>
            <w:tcMar>
              <w:top w:w="45" w:type="dxa"/>
              <w:left w:w="45" w:type="dxa"/>
              <w:bottom w:w="45" w:type="dxa"/>
              <w:right w:w="45" w:type="dxa"/>
            </w:tcMar>
            <w:vAlign w:val="center"/>
          </w:tcPr>
          <w:p w14:paraId="259D054A" w14:textId="77777777" w:rsidR="00D40BF4" w:rsidRPr="008B378F" w:rsidRDefault="00D40BF4" w:rsidP="00D40BF4">
            <w:pPr>
              <w:spacing w:after="0" w:line="240" w:lineRule="auto"/>
              <w:jc w:val="right"/>
              <w:rPr>
                <w:b/>
                <w:bCs/>
                <w:sz w:val="15"/>
                <w:szCs w:val="15"/>
                <w:lang w:val="sk-SK"/>
              </w:rPr>
            </w:pPr>
          </w:p>
        </w:tc>
        <w:tc>
          <w:tcPr>
            <w:tcW w:w="1560" w:type="dxa"/>
            <w:tcMar>
              <w:top w:w="45" w:type="dxa"/>
              <w:left w:w="45" w:type="dxa"/>
              <w:bottom w:w="45" w:type="dxa"/>
              <w:right w:w="45" w:type="dxa"/>
            </w:tcMar>
            <w:vAlign w:val="center"/>
          </w:tcPr>
          <w:p w14:paraId="13E0AE2B" w14:textId="77777777" w:rsidR="00D40BF4" w:rsidRPr="008B378F" w:rsidRDefault="00D40BF4" w:rsidP="00D40BF4">
            <w:pPr>
              <w:spacing w:after="0" w:line="240" w:lineRule="auto"/>
              <w:jc w:val="right"/>
              <w:rPr>
                <w:b/>
                <w:bCs/>
                <w:sz w:val="15"/>
                <w:szCs w:val="15"/>
                <w:lang w:val="sk-SK"/>
              </w:rPr>
            </w:pPr>
          </w:p>
        </w:tc>
        <w:tc>
          <w:tcPr>
            <w:tcW w:w="1275" w:type="dxa"/>
            <w:vAlign w:val="center"/>
          </w:tcPr>
          <w:p w14:paraId="6CFD5F3C" w14:textId="6743A10C" w:rsidR="00D40BF4" w:rsidRPr="008B378F" w:rsidRDefault="00D40BF4" w:rsidP="00D40BF4">
            <w:pPr>
              <w:spacing w:after="0" w:line="240" w:lineRule="auto"/>
              <w:jc w:val="right"/>
              <w:rPr>
                <w:b/>
                <w:bCs/>
                <w:sz w:val="15"/>
                <w:szCs w:val="15"/>
                <w:lang w:val="sk-SK"/>
              </w:rPr>
            </w:pPr>
            <w:r w:rsidRPr="008B378F">
              <w:rPr>
                <w:b/>
                <w:bCs/>
                <w:sz w:val="15"/>
                <w:szCs w:val="15"/>
                <w:lang w:val="sk-SK"/>
              </w:rPr>
              <w:t>240 764</w:t>
            </w:r>
          </w:p>
        </w:tc>
        <w:tc>
          <w:tcPr>
            <w:tcW w:w="1275" w:type="dxa"/>
            <w:tcMar>
              <w:top w:w="45" w:type="dxa"/>
              <w:left w:w="45" w:type="dxa"/>
              <w:bottom w:w="45" w:type="dxa"/>
              <w:right w:w="45" w:type="dxa"/>
            </w:tcMar>
            <w:vAlign w:val="center"/>
          </w:tcPr>
          <w:p w14:paraId="2D8669A2" w14:textId="735D109F" w:rsidR="00D40BF4" w:rsidRPr="008B378F" w:rsidRDefault="00D40BF4" w:rsidP="00D40BF4">
            <w:pPr>
              <w:spacing w:after="0" w:line="240" w:lineRule="auto"/>
              <w:jc w:val="right"/>
              <w:rPr>
                <w:b/>
                <w:bCs/>
                <w:sz w:val="15"/>
                <w:szCs w:val="15"/>
                <w:lang w:val="sk-SK"/>
              </w:rPr>
            </w:pPr>
            <w:r w:rsidRPr="008B378F">
              <w:rPr>
                <w:b/>
                <w:bCs/>
                <w:sz w:val="15"/>
                <w:szCs w:val="15"/>
                <w:lang w:val="sk-SK"/>
              </w:rPr>
              <w:t>240 764</w:t>
            </w:r>
          </w:p>
        </w:tc>
        <w:tc>
          <w:tcPr>
            <w:tcW w:w="1442" w:type="dxa"/>
            <w:tcMar>
              <w:top w:w="45" w:type="dxa"/>
              <w:left w:w="45" w:type="dxa"/>
              <w:bottom w:w="45" w:type="dxa"/>
              <w:right w:w="45" w:type="dxa"/>
            </w:tcMar>
            <w:vAlign w:val="center"/>
          </w:tcPr>
          <w:p w14:paraId="188F46AB" w14:textId="77777777" w:rsidR="00D40BF4" w:rsidRPr="008B378F" w:rsidRDefault="00D40BF4" w:rsidP="00D40BF4">
            <w:pPr>
              <w:spacing w:after="0" w:line="240" w:lineRule="auto"/>
              <w:jc w:val="right"/>
              <w:rPr>
                <w:b/>
                <w:bCs/>
                <w:sz w:val="15"/>
                <w:szCs w:val="15"/>
                <w:lang w:val="sk-SK"/>
              </w:rPr>
            </w:pPr>
            <w:r w:rsidRPr="008B378F">
              <w:rPr>
                <w:b/>
                <w:bCs/>
                <w:sz w:val="15"/>
                <w:szCs w:val="15"/>
                <w:lang w:val="sk-SK"/>
              </w:rPr>
              <w:t>6 423</w:t>
            </w:r>
          </w:p>
        </w:tc>
      </w:tr>
    </w:tbl>
    <w:p w14:paraId="1B667D9F" w14:textId="77777777" w:rsidR="00021AA0" w:rsidRDefault="00021AA0" w:rsidP="007C2C1E">
      <w:pPr>
        <w:spacing w:after="60" w:line="252" w:lineRule="auto"/>
        <w:rPr>
          <w:lang w:val="sk-SK"/>
        </w:rPr>
      </w:pPr>
    </w:p>
    <w:p w14:paraId="73210ADA" w14:textId="02D20BFD" w:rsidR="002576BA" w:rsidRPr="00115032" w:rsidRDefault="006538A0">
      <w:pPr>
        <w:keepLines/>
        <w:tabs>
          <w:tab w:val="left" w:pos="567"/>
        </w:tabs>
        <w:suppressAutoHyphens/>
        <w:spacing w:line="200" w:lineRule="exact"/>
        <w:rPr>
          <w:rFonts w:eastAsia="SimSun" w:cs="Arial"/>
          <w:szCs w:val="18"/>
          <w:lang w:val="sk-SK"/>
        </w:rPr>
      </w:pPr>
      <w:r w:rsidRPr="006E132D">
        <w:rPr>
          <w:rStyle w:val="Vrazn"/>
          <w:rFonts w:eastAsia="SimSun" w:cs="Arial"/>
          <w:szCs w:val="18"/>
          <w:lang w:val="sk-SK"/>
        </w:rPr>
        <w:t xml:space="preserve">Charakter a forma </w:t>
      </w:r>
      <w:r w:rsidRPr="00115032">
        <w:rPr>
          <w:rStyle w:val="Vrazn"/>
          <w:rFonts w:eastAsia="SimSun" w:cs="Arial"/>
          <w:szCs w:val="18"/>
          <w:lang w:val="sk-SK"/>
        </w:rPr>
        <w:t>zabezpečenia úveru:</w:t>
      </w:r>
      <w:r w:rsidRPr="00115032">
        <w:rPr>
          <w:rFonts w:eastAsia="SimSun" w:cs="Arial"/>
          <w:szCs w:val="18"/>
          <w:lang w:val="sk-SK"/>
        </w:rPr>
        <w:br/>
        <w:t>Bankový úver je zabezpečený podľa zmluvných podmienok banky</w:t>
      </w:r>
      <w:r w:rsidR="002576BA" w:rsidRPr="00115032">
        <w:rPr>
          <w:rFonts w:eastAsia="SimSun" w:cs="Arial"/>
          <w:szCs w:val="18"/>
          <w:lang w:val="sk-SK"/>
        </w:rPr>
        <w:t>, a to nasledovne:</w:t>
      </w:r>
    </w:p>
    <w:p w14:paraId="5EE36479" w14:textId="6E4D2D89" w:rsidR="000E6DD3" w:rsidRPr="00115032" w:rsidRDefault="000E6DD3" w:rsidP="000E6DD3">
      <w:pPr>
        <w:pStyle w:val="Odsekzoznamu"/>
        <w:keepLines/>
        <w:numPr>
          <w:ilvl w:val="0"/>
          <w:numId w:val="16"/>
        </w:numPr>
        <w:tabs>
          <w:tab w:val="left" w:pos="567"/>
        </w:tabs>
        <w:suppressAutoHyphens/>
        <w:spacing w:after="0" w:line="200" w:lineRule="exact"/>
        <w:rPr>
          <w:rFonts w:eastAsia="SimSun" w:cs="Arial"/>
          <w:szCs w:val="18"/>
          <w:lang w:val="sk-SK"/>
        </w:rPr>
      </w:pPr>
      <w:r w:rsidRPr="00115032">
        <w:rPr>
          <w:rFonts w:eastAsia="SimSun" w:cs="Arial"/>
          <w:szCs w:val="18"/>
          <w:lang w:val="sk-SK"/>
        </w:rPr>
        <w:t xml:space="preserve">záväzkami spoludlžníkov úveru, a to NATEK </w:t>
      </w:r>
      <w:proofErr w:type="spellStart"/>
      <w:r w:rsidRPr="00115032">
        <w:rPr>
          <w:rFonts w:eastAsia="SimSun" w:cs="Arial"/>
          <w:szCs w:val="18"/>
          <w:lang w:val="sk-SK"/>
        </w:rPr>
        <w:t>Czech</w:t>
      </w:r>
      <w:proofErr w:type="spellEnd"/>
      <w:r w:rsidRPr="00115032">
        <w:rPr>
          <w:rFonts w:eastAsia="SimSun" w:cs="Arial"/>
          <w:szCs w:val="18"/>
          <w:lang w:val="sk-SK"/>
        </w:rPr>
        <w:t xml:space="preserve"> </w:t>
      </w:r>
      <w:proofErr w:type="spellStart"/>
      <w:r w:rsidRPr="00115032">
        <w:rPr>
          <w:rFonts w:eastAsia="SimSun" w:cs="Arial"/>
          <w:szCs w:val="18"/>
          <w:lang w:val="sk-SK"/>
        </w:rPr>
        <w:t>Republic</w:t>
      </w:r>
      <w:proofErr w:type="spellEnd"/>
      <w:r w:rsidRPr="00115032">
        <w:rPr>
          <w:rFonts w:eastAsia="SimSun" w:cs="Arial"/>
          <w:szCs w:val="18"/>
          <w:lang w:val="sk-SK"/>
        </w:rPr>
        <w:t xml:space="preserve"> s.r.o. a</w:t>
      </w:r>
      <w:r w:rsidR="00B04AF4" w:rsidRPr="00115032">
        <w:rPr>
          <w:rFonts w:eastAsia="SimSun" w:cs="Arial"/>
          <w:szCs w:val="18"/>
          <w:lang w:val="sk-SK"/>
        </w:rPr>
        <w:t> JJMLE Holding s.r.o</w:t>
      </w:r>
      <w:r w:rsidRPr="00115032">
        <w:rPr>
          <w:rFonts w:eastAsia="SimSun" w:cs="Arial"/>
          <w:szCs w:val="18"/>
          <w:lang w:val="sk-SK"/>
        </w:rPr>
        <w:t xml:space="preserve">   </w:t>
      </w:r>
    </w:p>
    <w:p w14:paraId="54925856" w14:textId="0132916C" w:rsidR="000E6DD3" w:rsidRPr="00115032" w:rsidRDefault="000E6DD3" w:rsidP="00B04AF4">
      <w:pPr>
        <w:pStyle w:val="Odsekzoznamu"/>
        <w:keepLines/>
        <w:numPr>
          <w:ilvl w:val="0"/>
          <w:numId w:val="16"/>
        </w:numPr>
        <w:tabs>
          <w:tab w:val="left" w:pos="567"/>
        </w:tabs>
        <w:suppressAutoHyphens/>
        <w:spacing w:after="0" w:line="200" w:lineRule="exact"/>
        <w:ind w:left="567" w:hanging="207"/>
        <w:rPr>
          <w:rFonts w:eastAsia="SimSun" w:cs="Arial"/>
          <w:szCs w:val="18"/>
          <w:lang w:val="sk-SK"/>
        </w:rPr>
      </w:pPr>
      <w:r w:rsidRPr="00115032">
        <w:rPr>
          <w:rFonts w:eastAsia="SimSun" w:cs="Arial"/>
          <w:szCs w:val="18"/>
          <w:lang w:val="sk-SK"/>
        </w:rPr>
        <w:t xml:space="preserve">zriadením záložného práva k všetkým peňažným pohľadávkam Spoločnosti z obchodného styku, s výnimkou </w:t>
      </w:r>
      <w:r w:rsidR="00ED2B99" w:rsidRPr="00115032">
        <w:rPr>
          <w:rFonts w:eastAsia="SimSun" w:cs="Arial"/>
          <w:szCs w:val="18"/>
          <w:lang w:val="sk-SK"/>
        </w:rPr>
        <w:t>pohľadávok</w:t>
      </w:r>
      <w:r w:rsidRPr="00115032">
        <w:rPr>
          <w:rFonts w:eastAsia="SimSun" w:cs="Arial"/>
          <w:szCs w:val="18"/>
          <w:lang w:val="sk-SK"/>
        </w:rPr>
        <w:t xml:space="preserve"> </w:t>
      </w:r>
      <w:r w:rsidR="00B04AF4" w:rsidRPr="00115032">
        <w:rPr>
          <w:rFonts w:eastAsia="SimSun" w:cs="Arial"/>
          <w:szCs w:val="18"/>
          <w:lang w:val="sk-SK"/>
        </w:rPr>
        <w:t>voči</w:t>
      </w:r>
      <w:r w:rsidRPr="00115032">
        <w:rPr>
          <w:rFonts w:eastAsia="SimSun" w:cs="Arial"/>
          <w:szCs w:val="18"/>
          <w:lang w:val="sk-SK"/>
        </w:rPr>
        <w:t xml:space="preserve"> odberateľovi AT&amp;T </w:t>
      </w:r>
      <w:proofErr w:type="spellStart"/>
      <w:r w:rsidRPr="00115032">
        <w:rPr>
          <w:rFonts w:eastAsia="SimSun" w:cs="Arial"/>
          <w:szCs w:val="18"/>
          <w:lang w:val="sk-SK"/>
        </w:rPr>
        <w:t>G</w:t>
      </w:r>
      <w:r w:rsidR="00ED2B99">
        <w:rPr>
          <w:rFonts w:eastAsia="SimSun" w:cs="Arial"/>
          <w:szCs w:val="18"/>
          <w:lang w:val="sk-SK"/>
        </w:rPr>
        <w:t>l</w:t>
      </w:r>
      <w:r w:rsidR="00B04AF4" w:rsidRPr="00115032">
        <w:rPr>
          <w:rFonts w:eastAsia="SimSun" w:cs="Arial"/>
          <w:szCs w:val="18"/>
          <w:lang w:val="sk-SK"/>
        </w:rPr>
        <w:t>o</w:t>
      </w:r>
      <w:r w:rsidRPr="00115032">
        <w:rPr>
          <w:rFonts w:eastAsia="SimSun" w:cs="Arial"/>
          <w:szCs w:val="18"/>
          <w:lang w:val="sk-SK"/>
        </w:rPr>
        <w:t>bal</w:t>
      </w:r>
      <w:proofErr w:type="spellEnd"/>
      <w:r w:rsidRPr="00115032">
        <w:rPr>
          <w:rFonts w:eastAsia="SimSun" w:cs="Arial"/>
          <w:szCs w:val="18"/>
          <w:lang w:val="sk-SK"/>
        </w:rPr>
        <w:t xml:space="preserve"> Network </w:t>
      </w:r>
      <w:proofErr w:type="spellStart"/>
      <w:r w:rsidRPr="00115032">
        <w:rPr>
          <w:rFonts w:eastAsia="SimSun" w:cs="Arial"/>
          <w:szCs w:val="18"/>
          <w:lang w:val="sk-SK"/>
        </w:rPr>
        <w:t>Services</w:t>
      </w:r>
      <w:proofErr w:type="spellEnd"/>
      <w:r w:rsidRPr="00115032">
        <w:rPr>
          <w:rFonts w:eastAsia="SimSun" w:cs="Arial"/>
          <w:szCs w:val="18"/>
          <w:lang w:val="sk-SK"/>
        </w:rPr>
        <w:t xml:space="preserve"> Slovakia, s.r.o.</w:t>
      </w:r>
    </w:p>
    <w:p w14:paraId="0D53C80B" w14:textId="5A1EDE6B" w:rsidR="000E6DD3" w:rsidRPr="00115032" w:rsidRDefault="00B04AF4" w:rsidP="000E6DD3">
      <w:pPr>
        <w:pStyle w:val="Odsekzoznamu"/>
        <w:keepLines/>
        <w:numPr>
          <w:ilvl w:val="0"/>
          <w:numId w:val="16"/>
        </w:numPr>
        <w:tabs>
          <w:tab w:val="left" w:pos="567"/>
        </w:tabs>
        <w:suppressAutoHyphens/>
        <w:spacing w:after="0" w:line="200" w:lineRule="exact"/>
        <w:rPr>
          <w:rFonts w:eastAsia="SimSun" w:cs="Arial"/>
          <w:szCs w:val="18"/>
          <w:lang w:val="sk-SK"/>
        </w:rPr>
      </w:pPr>
      <w:r w:rsidRPr="00115032">
        <w:rPr>
          <w:rFonts w:eastAsia="SimSun" w:cs="Arial"/>
          <w:szCs w:val="18"/>
          <w:lang w:val="sk-SK"/>
        </w:rPr>
        <w:t>zriadením</w:t>
      </w:r>
      <w:r w:rsidR="000E6DD3" w:rsidRPr="00115032">
        <w:rPr>
          <w:rFonts w:eastAsia="SimSun" w:cs="Arial"/>
          <w:szCs w:val="18"/>
          <w:lang w:val="sk-SK"/>
        </w:rPr>
        <w:t xml:space="preserve"> záložného práva k pohľadávke zo všetkých účtov klienta v</w:t>
      </w:r>
      <w:r w:rsidRPr="00115032">
        <w:rPr>
          <w:rFonts w:eastAsia="SimSun" w:cs="Arial"/>
          <w:szCs w:val="18"/>
          <w:lang w:val="sk-SK"/>
        </w:rPr>
        <w:t> </w:t>
      </w:r>
      <w:r w:rsidR="000E6DD3" w:rsidRPr="00115032">
        <w:rPr>
          <w:rFonts w:eastAsia="SimSun" w:cs="Arial"/>
          <w:szCs w:val="18"/>
          <w:lang w:val="sk-SK"/>
        </w:rPr>
        <w:t>banke</w:t>
      </w:r>
    </w:p>
    <w:p w14:paraId="530215EC" w14:textId="6D479E10" w:rsidR="00B04AF4" w:rsidRPr="00115032" w:rsidRDefault="00B04AF4" w:rsidP="000E6DD3">
      <w:pPr>
        <w:pStyle w:val="Odsekzoznamu"/>
        <w:keepLines/>
        <w:numPr>
          <w:ilvl w:val="0"/>
          <w:numId w:val="16"/>
        </w:numPr>
        <w:tabs>
          <w:tab w:val="left" w:pos="567"/>
        </w:tabs>
        <w:suppressAutoHyphens/>
        <w:spacing w:after="0" w:line="200" w:lineRule="exact"/>
        <w:rPr>
          <w:rFonts w:eastAsia="SimSun" w:cs="Arial"/>
          <w:szCs w:val="18"/>
          <w:lang w:val="sk-SK"/>
        </w:rPr>
      </w:pPr>
      <w:proofErr w:type="spellStart"/>
      <w:r w:rsidRPr="00115032">
        <w:rPr>
          <w:rFonts w:eastAsia="SimSun" w:cs="Arial"/>
          <w:szCs w:val="18"/>
          <w:lang w:val="sk-SK"/>
        </w:rPr>
        <w:t>blankozmenkou</w:t>
      </w:r>
      <w:proofErr w:type="spellEnd"/>
    </w:p>
    <w:p w14:paraId="7EC17646" w14:textId="77777777" w:rsidR="000E6DD3" w:rsidRDefault="000E6DD3" w:rsidP="000E6DD3">
      <w:pPr>
        <w:keepLines/>
        <w:tabs>
          <w:tab w:val="left" w:pos="567"/>
        </w:tabs>
        <w:suppressAutoHyphens/>
        <w:spacing w:after="0" w:line="200" w:lineRule="exact"/>
        <w:rPr>
          <w:rFonts w:eastAsia="SimSun" w:cs="Arial"/>
          <w:szCs w:val="18"/>
          <w:lang w:val="sk-SK"/>
        </w:rPr>
      </w:pPr>
    </w:p>
    <w:p w14:paraId="5108D7FA" w14:textId="55AA363E" w:rsidR="00383024" w:rsidRPr="006E132D" w:rsidRDefault="006538A0">
      <w:pPr>
        <w:keepLines/>
        <w:tabs>
          <w:tab w:val="left" w:pos="567"/>
        </w:tabs>
        <w:suppressAutoHyphens/>
        <w:spacing w:line="200" w:lineRule="exact"/>
        <w:rPr>
          <w:rFonts w:cs="Arial"/>
          <w:szCs w:val="18"/>
          <w:lang w:val="sk-SK"/>
        </w:rPr>
      </w:pPr>
      <w:r w:rsidRPr="006E132D">
        <w:rPr>
          <w:rFonts w:eastAsia="SimSun" w:cs="Arial"/>
          <w:szCs w:val="18"/>
          <w:lang w:val="sk-SK"/>
        </w:rPr>
        <w:t>Spoločnosť vykazuje aj mimoburzový úrokový derivát typu IRS k bankovému úveru s nominálnou hodnotou 231 258 EUR k 31.12.2025. Kontokorentný účet a kreditné karty sú vykázané ako krátkodobé bankové financovanie.</w:t>
      </w:r>
    </w:p>
    <w:p w14:paraId="5108D803" w14:textId="77777777" w:rsidR="00383024" w:rsidRPr="00B238A0" w:rsidRDefault="00383024">
      <w:pPr>
        <w:keepLines/>
        <w:tabs>
          <w:tab w:val="left" w:pos="567"/>
        </w:tabs>
        <w:suppressAutoHyphens/>
        <w:spacing w:line="200" w:lineRule="exact"/>
        <w:rPr>
          <w:rFonts w:cs="Arial"/>
          <w:szCs w:val="18"/>
          <w:highlight w:val="green"/>
          <w:lang w:val="sk-SK"/>
        </w:rPr>
      </w:pPr>
    </w:p>
    <w:p w14:paraId="5108D804" w14:textId="77777777" w:rsidR="00383024" w:rsidRPr="00B52306" w:rsidRDefault="006538A0" w:rsidP="00B52306">
      <w:pPr>
        <w:spacing w:after="60" w:line="252" w:lineRule="auto"/>
        <w:rPr>
          <w:lang w:val="sk-SK"/>
        </w:rPr>
      </w:pPr>
      <w:r w:rsidRPr="00B52306">
        <w:rPr>
          <w:lang w:val="sk-SK"/>
        </w:rPr>
        <w:t>Štruktúra bankových úverov podľa zostatkovej doby splatnosti je uvedená v nasledujúcom prehľade:</w:t>
      </w:r>
    </w:p>
    <w:tbl>
      <w:tblPr>
        <w:tblStyle w:val="Mriekatabuky"/>
        <w:tblW w:w="0" w:type="auto"/>
        <w:jc w:val="center"/>
        <w:tblLook w:val="04A0" w:firstRow="1" w:lastRow="0" w:firstColumn="1" w:lastColumn="0" w:noHBand="0" w:noVBand="1"/>
      </w:tblPr>
      <w:tblGrid>
        <w:gridCol w:w="5314"/>
        <w:gridCol w:w="2268"/>
        <w:gridCol w:w="2421"/>
      </w:tblGrid>
      <w:tr w:rsidR="00B52306" w14:paraId="00B0238F" w14:textId="77777777" w:rsidTr="00B52306">
        <w:trPr>
          <w:tblHeader/>
          <w:jc w:val="center"/>
        </w:trPr>
        <w:tc>
          <w:tcPr>
            <w:tcW w:w="5314" w:type="dxa"/>
            <w:shd w:val="clear" w:color="auto" w:fill="D9EAF7"/>
            <w:tcMar>
              <w:top w:w="45" w:type="dxa"/>
              <w:left w:w="45" w:type="dxa"/>
              <w:bottom w:w="45" w:type="dxa"/>
              <w:right w:w="45" w:type="dxa"/>
            </w:tcMar>
            <w:vAlign w:val="center"/>
          </w:tcPr>
          <w:p w14:paraId="03A19170" w14:textId="77777777" w:rsidR="00B52306" w:rsidRDefault="00B52306" w:rsidP="00D40DF7">
            <w:pPr>
              <w:spacing w:after="0" w:line="240" w:lineRule="auto"/>
              <w:rPr>
                <w:lang w:val="sk-SK"/>
              </w:rPr>
            </w:pPr>
            <w:r>
              <w:rPr>
                <w:b/>
                <w:sz w:val="15"/>
                <w:lang w:val="sk-SK"/>
              </w:rPr>
              <w:t>Položka</w:t>
            </w:r>
          </w:p>
        </w:tc>
        <w:tc>
          <w:tcPr>
            <w:tcW w:w="2268" w:type="dxa"/>
            <w:shd w:val="clear" w:color="auto" w:fill="D9EAF7"/>
            <w:tcMar>
              <w:top w:w="45" w:type="dxa"/>
              <w:left w:w="45" w:type="dxa"/>
              <w:bottom w:w="45" w:type="dxa"/>
              <w:right w:w="45" w:type="dxa"/>
            </w:tcMar>
            <w:vAlign w:val="center"/>
          </w:tcPr>
          <w:p w14:paraId="68552365" w14:textId="77777777" w:rsidR="00B52306" w:rsidRDefault="00B52306" w:rsidP="00D40DF7">
            <w:pPr>
              <w:spacing w:after="0" w:line="240" w:lineRule="auto"/>
              <w:jc w:val="right"/>
              <w:rPr>
                <w:lang w:val="sk-SK"/>
              </w:rPr>
            </w:pPr>
            <w:r>
              <w:rPr>
                <w:b/>
                <w:sz w:val="15"/>
                <w:lang w:val="sk-SK"/>
              </w:rPr>
              <w:t>2025</w:t>
            </w:r>
          </w:p>
        </w:tc>
        <w:tc>
          <w:tcPr>
            <w:tcW w:w="2421" w:type="dxa"/>
            <w:shd w:val="clear" w:color="auto" w:fill="D9EAF7"/>
            <w:tcMar>
              <w:top w:w="45" w:type="dxa"/>
              <w:left w:w="45" w:type="dxa"/>
              <w:bottom w:w="45" w:type="dxa"/>
              <w:right w:w="45" w:type="dxa"/>
            </w:tcMar>
            <w:vAlign w:val="center"/>
          </w:tcPr>
          <w:p w14:paraId="253BC2E2" w14:textId="77777777" w:rsidR="00B52306" w:rsidRDefault="00B52306" w:rsidP="00D40DF7">
            <w:pPr>
              <w:spacing w:after="0" w:line="240" w:lineRule="auto"/>
              <w:jc w:val="right"/>
              <w:rPr>
                <w:lang w:val="sk-SK"/>
              </w:rPr>
            </w:pPr>
            <w:r>
              <w:rPr>
                <w:b/>
                <w:sz w:val="15"/>
                <w:lang w:val="sk-SK"/>
              </w:rPr>
              <w:t>2024</w:t>
            </w:r>
          </w:p>
        </w:tc>
      </w:tr>
      <w:tr w:rsidR="00B52306" w14:paraId="6BFCACA2" w14:textId="77777777" w:rsidTr="00DE7C2C">
        <w:trPr>
          <w:jc w:val="center"/>
        </w:trPr>
        <w:tc>
          <w:tcPr>
            <w:tcW w:w="5314" w:type="dxa"/>
            <w:tcMar>
              <w:top w:w="45" w:type="dxa"/>
              <w:left w:w="45" w:type="dxa"/>
              <w:bottom w:w="45" w:type="dxa"/>
              <w:right w:w="45" w:type="dxa"/>
            </w:tcMar>
            <w:vAlign w:val="bottom"/>
          </w:tcPr>
          <w:p w14:paraId="0050D50F" w14:textId="3A686874" w:rsidR="00B52306" w:rsidRPr="00B52306" w:rsidRDefault="00B52306" w:rsidP="00B52306">
            <w:pPr>
              <w:spacing w:after="0" w:line="240" w:lineRule="auto"/>
              <w:rPr>
                <w:lang w:val="sk-SK"/>
              </w:rPr>
            </w:pPr>
            <w:r w:rsidRPr="00B52306">
              <w:rPr>
                <w:rFonts w:cs="Arial"/>
                <w:sz w:val="15"/>
                <w:szCs w:val="15"/>
                <w:lang w:val="sk-SK"/>
              </w:rPr>
              <w:t>Bankové úvery po splatnosti</w:t>
            </w:r>
          </w:p>
        </w:tc>
        <w:tc>
          <w:tcPr>
            <w:tcW w:w="2268" w:type="dxa"/>
            <w:tcMar>
              <w:top w:w="45" w:type="dxa"/>
              <w:left w:w="45" w:type="dxa"/>
              <w:bottom w:w="45" w:type="dxa"/>
              <w:right w:w="45" w:type="dxa"/>
            </w:tcMar>
            <w:vAlign w:val="center"/>
          </w:tcPr>
          <w:p w14:paraId="380A4517" w14:textId="699FDD4B" w:rsidR="00B52306" w:rsidRDefault="00B52306" w:rsidP="00B52306">
            <w:pPr>
              <w:spacing w:after="0" w:line="240" w:lineRule="auto"/>
              <w:jc w:val="right"/>
              <w:rPr>
                <w:lang w:val="sk-SK"/>
              </w:rPr>
            </w:pPr>
            <w:r>
              <w:rPr>
                <w:sz w:val="15"/>
                <w:lang w:val="sk-SK"/>
              </w:rPr>
              <w:t>0</w:t>
            </w:r>
          </w:p>
        </w:tc>
        <w:tc>
          <w:tcPr>
            <w:tcW w:w="2421" w:type="dxa"/>
            <w:tcMar>
              <w:top w:w="45" w:type="dxa"/>
              <w:left w:w="45" w:type="dxa"/>
              <w:bottom w:w="45" w:type="dxa"/>
              <w:right w:w="45" w:type="dxa"/>
            </w:tcMar>
            <w:vAlign w:val="center"/>
          </w:tcPr>
          <w:p w14:paraId="7D0961DF" w14:textId="632C2102" w:rsidR="00B52306" w:rsidRDefault="00B52306" w:rsidP="00B52306">
            <w:pPr>
              <w:spacing w:after="0" w:line="240" w:lineRule="auto"/>
              <w:jc w:val="right"/>
              <w:rPr>
                <w:lang w:val="sk-SK"/>
              </w:rPr>
            </w:pPr>
            <w:r>
              <w:rPr>
                <w:sz w:val="15"/>
                <w:lang w:val="sk-SK"/>
              </w:rPr>
              <w:t>0</w:t>
            </w:r>
          </w:p>
        </w:tc>
      </w:tr>
      <w:tr w:rsidR="00B52306" w14:paraId="379871AB" w14:textId="77777777" w:rsidTr="00DE7C2C">
        <w:trPr>
          <w:jc w:val="center"/>
        </w:trPr>
        <w:tc>
          <w:tcPr>
            <w:tcW w:w="5314" w:type="dxa"/>
            <w:tcMar>
              <w:top w:w="45" w:type="dxa"/>
              <w:left w:w="45" w:type="dxa"/>
              <w:bottom w:w="45" w:type="dxa"/>
              <w:right w:w="45" w:type="dxa"/>
            </w:tcMar>
            <w:vAlign w:val="bottom"/>
          </w:tcPr>
          <w:p w14:paraId="5777B02C" w14:textId="795E551D" w:rsidR="00B52306" w:rsidRPr="00B52306" w:rsidRDefault="00B52306" w:rsidP="00B52306">
            <w:pPr>
              <w:spacing w:after="0" w:line="240" w:lineRule="auto"/>
              <w:rPr>
                <w:lang w:val="sk-SK"/>
              </w:rPr>
            </w:pPr>
            <w:r w:rsidRPr="00B52306">
              <w:rPr>
                <w:rFonts w:cs="Arial"/>
                <w:sz w:val="15"/>
                <w:szCs w:val="15"/>
                <w:lang w:val="sk-SK"/>
              </w:rPr>
              <w:t>Bankové úvery so zostatkovou dobou splatnosti do 1 roka</w:t>
            </w:r>
          </w:p>
        </w:tc>
        <w:tc>
          <w:tcPr>
            <w:tcW w:w="2268" w:type="dxa"/>
            <w:tcMar>
              <w:top w:w="45" w:type="dxa"/>
              <w:left w:w="45" w:type="dxa"/>
              <w:bottom w:w="45" w:type="dxa"/>
              <w:right w:w="45" w:type="dxa"/>
            </w:tcMar>
            <w:vAlign w:val="center"/>
          </w:tcPr>
          <w:p w14:paraId="25AE626D" w14:textId="5911D4ED" w:rsidR="00B52306" w:rsidRPr="0096384D" w:rsidRDefault="0096384D" w:rsidP="00B52306">
            <w:pPr>
              <w:spacing w:after="0" w:line="240" w:lineRule="auto"/>
              <w:jc w:val="right"/>
              <w:rPr>
                <w:lang w:val="sk-SK"/>
              </w:rPr>
            </w:pPr>
            <w:r w:rsidRPr="0096384D">
              <w:rPr>
                <w:sz w:val="15"/>
                <w:szCs w:val="15"/>
                <w:lang w:val="sk-SK"/>
              </w:rPr>
              <w:t>101 162</w:t>
            </w:r>
          </w:p>
        </w:tc>
        <w:tc>
          <w:tcPr>
            <w:tcW w:w="2421" w:type="dxa"/>
            <w:tcMar>
              <w:top w:w="45" w:type="dxa"/>
              <w:left w:w="45" w:type="dxa"/>
              <w:bottom w:w="45" w:type="dxa"/>
              <w:right w:w="45" w:type="dxa"/>
            </w:tcMar>
            <w:vAlign w:val="center"/>
          </w:tcPr>
          <w:p w14:paraId="2E02AC4A" w14:textId="53F71D5F" w:rsidR="00B52306" w:rsidRDefault="0096384D" w:rsidP="00B52306">
            <w:pPr>
              <w:spacing w:after="0" w:line="240" w:lineRule="auto"/>
              <w:jc w:val="right"/>
              <w:rPr>
                <w:lang w:val="sk-SK"/>
              </w:rPr>
            </w:pPr>
            <w:r w:rsidRPr="00D114C9">
              <w:rPr>
                <w:sz w:val="15"/>
                <w:szCs w:val="15"/>
                <w:lang w:val="sk-SK"/>
              </w:rPr>
              <w:t>6 423</w:t>
            </w:r>
          </w:p>
        </w:tc>
      </w:tr>
      <w:tr w:rsidR="00B52306" w14:paraId="589DE6F5" w14:textId="77777777" w:rsidTr="00DE7C2C">
        <w:trPr>
          <w:jc w:val="center"/>
        </w:trPr>
        <w:tc>
          <w:tcPr>
            <w:tcW w:w="5314" w:type="dxa"/>
            <w:tcMar>
              <w:top w:w="45" w:type="dxa"/>
              <w:left w:w="45" w:type="dxa"/>
              <w:bottom w:w="45" w:type="dxa"/>
              <w:right w:w="45" w:type="dxa"/>
            </w:tcMar>
            <w:vAlign w:val="bottom"/>
          </w:tcPr>
          <w:p w14:paraId="6E4D7E57" w14:textId="5C696FA6" w:rsidR="00B52306" w:rsidRPr="00B52306" w:rsidRDefault="00B52306" w:rsidP="00B52306">
            <w:pPr>
              <w:spacing w:after="0" w:line="240" w:lineRule="auto"/>
              <w:rPr>
                <w:lang w:val="sk-SK"/>
              </w:rPr>
            </w:pPr>
            <w:r w:rsidRPr="00B52306">
              <w:rPr>
                <w:rFonts w:cs="Arial"/>
                <w:sz w:val="15"/>
                <w:szCs w:val="15"/>
                <w:lang w:val="sk-SK"/>
              </w:rPr>
              <w:t>Bankové úvery so zostatkovou dobou splatnosti 1 až 5 rokov</w:t>
            </w:r>
          </w:p>
        </w:tc>
        <w:tc>
          <w:tcPr>
            <w:tcW w:w="2268" w:type="dxa"/>
            <w:tcMar>
              <w:top w:w="45" w:type="dxa"/>
              <w:left w:w="45" w:type="dxa"/>
              <w:bottom w:w="45" w:type="dxa"/>
              <w:right w:w="45" w:type="dxa"/>
            </w:tcMar>
            <w:vAlign w:val="center"/>
          </w:tcPr>
          <w:p w14:paraId="2DF4CBEA" w14:textId="0CF0155C" w:rsidR="00B52306" w:rsidRDefault="0096384D" w:rsidP="00B52306">
            <w:pPr>
              <w:spacing w:after="0" w:line="240" w:lineRule="auto"/>
              <w:jc w:val="right"/>
              <w:rPr>
                <w:lang w:val="sk-SK"/>
              </w:rPr>
            </w:pPr>
            <w:r>
              <w:rPr>
                <w:sz w:val="15"/>
                <w:szCs w:val="15"/>
                <w:lang w:val="sk-SK"/>
              </w:rPr>
              <w:t>139 602</w:t>
            </w:r>
          </w:p>
        </w:tc>
        <w:tc>
          <w:tcPr>
            <w:tcW w:w="2421" w:type="dxa"/>
            <w:tcMar>
              <w:top w:w="45" w:type="dxa"/>
              <w:left w:w="45" w:type="dxa"/>
              <w:bottom w:w="45" w:type="dxa"/>
              <w:right w:w="45" w:type="dxa"/>
            </w:tcMar>
            <w:vAlign w:val="center"/>
          </w:tcPr>
          <w:p w14:paraId="233F90AC" w14:textId="77777777" w:rsidR="00B52306" w:rsidRDefault="00B52306" w:rsidP="00B52306">
            <w:pPr>
              <w:spacing w:after="0" w:line="240" w:lineRule="auto"/>
              <w:jc w:val="right"/>
              <w:rPr>
                <w:lang w:val="sk-SK"/>
              </w:rPr>
            </w:pPr>
            <w:r>
              <w:rPr>
                <w:sz w:val="15"/>
                <w:lang w:val="sk-SK"/>
              </w:rPr>
              <w:t>0</w:t>
            </w:r>
          </w:p>
        </w:tc>
      </w:tr>
      <w:tr w:rsidR="00B52306" w14:paraId="444DBE56" w14:textId="77777777" w:rsidTr="00DE7C2C">
        <w:trPr>
          <w:jc w:val="center"/>
        </w:trPr>
        <w:tc>
          <w:tcPr>
            <w:tcW w:w="5314" w:type="dxa"/>
            <w:tcMar>
              <w:top w:w="45" w:type="dxa"/>
              <w:left w:w="45" w:type="dxa"/>
              <w:bottom w:w="45" w:type="dxa"/>
              <w:right w:w="45" w:type="dxa"/>
            </w:tcMar>
            <w:vAlign w:val="bottom"/>
          </w:tcPr>
          <w:p w14:paraId="3CB221FE" w14:textId="4BD58B4E" w:rsidR="00B52306" w:rsidRPr="00B52306" w:rsidRDefault="00B52306" w:rsidP="00B52306">
            <w:pPr>
              <w:spacing w:after="0" w:line="240" w:lineRule="auto"/>
              <w:rPr>
                <w:lang w:val="sk-SK"/>
              </w:rPr>
            </w:pPr>
            <w:r w:rsidRPr="00B52306">
              <w:rPr>
                <w:rFonts w:cs="Arial"/>
                <w:sz w:val="15"/>
                <w:szCs w:val="15"/>
                <w:lang w:val="sk-SK"/>
              </w:rPr>
              <w:t>Bankové úvery so zostatkovou dobou splatnosti dlhšou ako 5 rokov</w:t>
            </w:r>
          </w:p>
        </w:tc>
        <w:tc>
          <w:tcPr>
            <w:tcW w:w="2268" w:type="dxa"/>
            <w:tcMar>
              <w:top w:w="45" w:type="dxa"/>
              <w:left w:w="45" w:type="dxa"/>
              <w:bottom w:w="45" w:type="dxa"/>
              <w:right w:w="45" w:type="dxa"/>
            </w:tcMar>
            <w:vAlign w:val="center"/>
          </w:tcPr>
          <w:p w14:paraId="18CED0B6" w14:textId="1E72EE8E" w:rsidR="00B52306" w:rsidRDefault="00B52306" w:rsidP="00B52306">
            <w:pPr>
              <w:spacing w:after="0" w:line="240" w:lineRule="auto"/>
              <w:jc w:val="right"/>
              <w:rPr>
                <w:lang w:val="sk-SK"/>
              </w:rPr>
            </w:pPr>
            <w:r>
              <w:rPr>
                <w:sz w:val="15"/>
                <w:lang w:val="sk-SK"/>
              </w:rPr>
              <w:t>0</w:t>
            </w:r>
          </w:p>
        </w:tc>
        <w:tc>
          <w:tcPr>
            <w:tcW w:w="2421" w:type="dxa"/>
            <w:tcMar>
              <w:top w:w="45" w:type="dxa"/>
              <w:left w:w="45" w:type="dxa"/>
              <w:bottom w:w="45" w:type="dxa"/>
              <w:right w:w="45" w:type="dxa"/>
            </w:tcMar>
            <w:vAlign w:val="center"/>
          </w:tcPr>
          <w:p w14:paraId="51299BE0" w14:textId="5579C609" w:rsidR="00B52306" w:rsidRDefault="00B52306" w:rsidP="00B52306">
            <w:pPr>
              <w:spacing w:after="0" w:line="240" w:lineRule="auto"/>
              <w:jc w:val="right"/>
              <w:rPr>
                <w:lang w:val="sk-SK"/>
              </w:rPr>
            </w:pPr>
            <w:r>
              <w:rPr>
                <w:sz w:val="15"/>
                <w:lang w:val="sk-SK"/>
              </w:rPr>
              <w:t>0</w:t>
            </w:r>
          </w:p>
        </w:tc>
      </w:tr>
      <w:tr w:rsidR="0096384D" w14:paraId="20A3BBE6" w14:textId="77777777" w:rsidTr="00B52306">
        <w:trPr>
          <w:jc w:val="center"/>
        </w:trPr>
        <w:tc>
          <w:tcPr>
            <w:tcW w:w="5314" w:type="dxa"/>
            <w:tcMar>
              <w:top w:w="45" w:type="dxa"/>
              <w:left w:w="45" w:type="dxa"/>
              <w:bottom w:w="45" w:type="dxa"/>
              <w:right w:w="45" w:type="dxa"/>
            </w:tcMar>
            <w:vAlign w:val="center"/>
          </w:tcPr>
          <w:p w14:paraId="758BBA89" w14:textId="76CDA276" w:rsidR="0096384D" w:rsidRPr="0096384D" w:rsidRDefault="0096384D" w:rsidP="0096384D">
            <w:pPr>
              <w:spacing w:after="0" w:line="240" w:lineRule="auto"/>
              <w:rPr>
                <w:b/>
                <w:bCs/>
                <w:lang w:val="sk-SK"/>
              </w:rPr>
            </w:pPr>
            <w:r w:rsidRPr="0096384D">
              <w:rPr>
                <w:b/>
                <w:bCs/>
                <w:sz w:val="15"/>
                <w:lang w:val="sk-SK"/>
              </w:rPr>
              <w:t>Spolu</w:t>
            </w:r>
          </w:p>
        </w:tc>
        <w:tc>
          <w:tcPr>
            <w:tcW w:w="2268" w:type="dxa"/>
            <w:tcMar>
              <w:top w:w="45" w:type="dxa"/>
              <w:left w:w="45" w:type="dxa"/>
              <w:bottom w:w="45" w:type="dxa"/>
              <w:right w:w="45" w:type="dxa"/>
            </w:tcMar>
            <w:vAlign w:val="center"/>
          </w:tcPr>
          <w:p w14:paraId="0C801D0C" w14:textId="7E1376CF" w:rsidR="0096384D" w:rsidRPr="0096384D" w:rsidRDefault="0096384D" w:rsidP="0096384D">
            <w:pPr>
              <w:spacing w:after="0" w:line="240" w:lineRule="auto"/>
              <w:jc w:val="right"/>
              <w:rPr>
                <w:b/>
                <w:bCs/>
                <w:lang w:val="sk-SK"/>
              </w:rPr>
            </w:pPr>
            <w:r w:rsidRPr="0096384D">
              <w:rPr>
                <w:b/>
                <w:bCs/>
                <w:sz w:val="15"/>
                <w:szCs w:val="15"/>
                <w:lang w:val="sk-SK"/>
              </w:rPr>
              <w:t>240 764</w:t>
            </w:r>
          </w:p>
        </w:tc>
        <w:tc>
          <w:tcPr>
            <w:tcW w:w="2421" w:type="dxa"/>
            <w:tcMar>
              <w:top w:w="45" w:type="dxa"/>
              <w:left w:w="45" w:type="dxa"/>
              <w:bottom w:w="45" w:type="dxa"/>
              <w:right w:w="45" w:type="dxa"/>
            </w:tcMar>
            <w:vAlign w:val="center"/>
          </w:tcPr>
          <w:p w14:paraId="29E711D4" w14:textId="7D5B868F" w:rsidR="0096384D" w:rsidRPr="0096384D" w:rsidRDefault="0096384D" w:rsidP="0096384D">
            <w:pPr>
              <w:spacing w:after="0" w:line="240" w:lineRule="auto"/>
              <w:jc w:val="right"/>
              <w:rPr>
                <w:b/>
                <w:bCs/>
                <w:lang w:val="sk-SK"/>
              </w:rPr>
            </w:pPr>
            <w:r w:rsidRPr="0096384D">
              <w:rPr>
                <w:b/>
                <w:bCs/>
                <w:sz w:val="15"/>
                <w:szCs w:val="15"/>
                <w:lang w:val="sk-SK"/>
              </w:rPr>
              <w:t>6 423</w:t>
            </w:r>
          </w:p>
        </w:tc>
      </w:tr>
    </w:tbl>
    <w:p w14:paraId="5108D822" w14:textId="77777777" w:rsidR="00383024" w:rsidRDefault="00383024">
      <w:pPr>
        <w:rPr>
          <w:lang w:val="sk-SK"/>
        </w:rPr>
      </w:pPr>
    </w:p>
    <w:p w14:paraId="5108D823" w14:textId="77777777" w:rsidR="00383024" w:rsidRDefault="006538A0">
      <w:pPr>
        <w:pStyle w:val="Nadpis2"/>
        <w:numPr>
          <w:ilvl w:val="0"/>
          <w:numId w:val="12"/>
        </w:numPr>
        <w:spacing w:before="120" w:after="60"/>
        <w:rPr>
          <w:lang w:val="sk-SK"/>
        </w:rPr>
      </w:pPr>
      <w:r>
        <w:rPr>
          <w:rFonts w:ascii="Arial" w:hAnsi="Arial"/>
          <w:sz w:val="20"/>
          <w:lang w:val="sk-SK"/>
        </w:rPr>
        <w:t>Pôžičky a návratné finančné výpomoci</w:t>
      </w:r>
    </w:p>
    <w:p w14:paraId="5108D824" w14:textId="77777777" w:rsidR="00383024" w:rsidRDefault="006538A0">
      <w:pPr>
        <w:spacing w:after="60" w:line="252" w:lineRule="auto"/>
        <w:rPr>
          <w:lang w:val="sk-SK"/>
        </w:rPr>
      </w:pPr>
      <w:r>
        <w:rPr>
          <w:lang w:val="sk-SK"/>
        </w:rPr>
        <w:t>Spoločnosť vykazuje záväzky voči spoločníkom a prepojeným účtovným jednotkám. Detail k pôžičkám je uvedený aj v časti o spriaznených osobách.</w:t>
      </w:r>
    </w:p>
    <w:p w14:paraId="5108D825" w14:textId="77777777" w:rsidR="00383024" w:rsidRPr="00403BFE" w:rsidRDefault="00383024">
      <w:pPr>
        <w:spacing w:after="60" w:line="252" w:lineRule="auto"/>
        <w:rPr>
          <w:lang w:val="sk-SK"/>
        </w:rPr>
      </w:pPr>
    </w:p>
    <w:p w14:paraId="5108D826" w14:textId="77777777" w:rsidR="00383024" w:rsidRPr="00403BFE" w:rsidRDefault="006538A0">
      <w:pPr>
        <w:numPr>
          <w:ilvl w:val="0"/>
          <w:numId w:val="12"/>
        </w:numPr>
        <w:spacing w:after="60" w:line="252" w:lineRule="auto"/>
        <w:rPr>
          <w:rFonts w:eastAsia="SimSun" w:cs="Arial"/>
          <w:b/>
          <w:bCs/>
          <w:color w:val="548DD4" w:themeColor="text2" w:themeTint="99"/>
          <w:sz w:val="20"/>
          <w:szCs w:val="20"/>
          <w:lang w:val="sk-SK"/>
        </w:rPr>
      </w:pPr>
      <w:r w:rsidRPr="00403BFE">
        <w:rPr>
          <w:rFonts w:eastAsia="SimSun" w:cs="Arial"/>
          <w:b/>
          <w:bCs/>
          <w:color w:val="548DD4" w:themeColor="text2" w:themeTint="99"/>
          <w:sz w:val="20"/>
          <w:szCs w:val="20"/>
          <w:lang w:val="sk-SK"/>
        </w:rPr>
        <w:t>Informácie o daniach z príjmov</w:t>
      </w:r>
    </w:p>
    <w:p w14:paraId="5108D827" w14:textId="77777777" w:rsidR="00383024" w:rsidRPr="00403BFE" w:rsidRDefault="006538A0">
      <w:pPr>
        <w:spacing w:after="60" w:line="252" w:lineRule="auto"/>
        <w:rPr>
          <w:lang w:val="sk-SK"/>
        </w:rPr>
      </w:pPr>
      <w:r w:rsidRPr="00B55064">
        <w:rPr>
          <w:lang w:val="sk-SK"/>
        </w:rPr>
        <w:t>Splatná daň z príjmov za rok 2025 bola vypočítaná zo základu dane 241 221 EUR pri sadzbe dane 24 %. Odložená daň bola vypočítaná zo zdaniteľných a odpočítateľných dočasných rozdielov pri sadzbe dane 24 %, ktorá sa predpokladá v období realizácie odloženej dane.</w:t>
      </w:r>
    </w:p>
    <w:tbl>
      <w:tblPr>
        <w:tblW w:w="10785" w:type="dxa"/>
        <w:tblInd w:w="93" w:type="dxa"/>
        <w:tblLook w:val="04A0" w:firstRow="1" w:lastRow="0" w:firstColumn="1" w:lastColumn="0" w:noHBand="0" w:noVBand="1"/>
      </w:tblPr>
      <w:tblGrid>
        <w:gridCol w:w="4380"/>
        <w:gridCol w:w="1245"/>
        <w:gridCol w:w="1050"/>
        <w:gridCol w:w="810"/>
        <w:gridCol w:w="1035"/>
        <w:gridCol w:w="1455"/>
        <w:gridCol w:w="810"/>
      </w:tblGrid>
      <w:tr w:rsidR="00383024" w14:paraId="5108D82F" w14:textId="77777777" w:rsidTr="00A06F9A">
        <w:trPr>
          <w:trHeight w:val="379"/>
        </w:trPr>
        <w:tc>
          <w:tcPr>
            <w:tcW w:w="4380" w:type="dxa"/>
            <w:tcBorders>
              <w:top w:val="single" w:sz="2" w:space="0" w:color="000000"/>
              <w:left w:val="single" w:sz="2" w:space="0" w:color="000000"/>
              <w:bottom w:val="single" w:sz="2" w:space="0" w:color="000000"/>
              <w:right w:val="single" w:sz="2" w:space="0" w:color="000000"/>
            </w:tcBorders>
            <w:shd w:val="clear" w:color="auto" w:fill="D9EAF7"/>
            <w:vAlign w:val="center"/>
          </w:tcPr>
          <w:p w14:paraId="5108D828" w14:textId="77777777" w:rsidR="00383024" w:rsidRPr="00B566C5" w:rsidRDefault="006538A0" w:rsidP="00B566C5">
            <w:pPr>
              <w:spacing w:after="0" w:line="240" w:lineRule="auto"/>
              <w:rPr>
                <w:b/>
                <w:sz w:val="15"/>
                <w:lang w:val="sk-SK"/>
              </w:rPr>
            </w:pPr>
            <w:r w:rsidRPr="00B566C5">
              <w:rPr>
                <w:b/>
                <w:sz w:val="15"/>
                <w:lang w:val="sk-SK"/>
              </w:rPr>
              <w:t>Položka</w:t>
            </w:r>
          </w:p>
        </w:tc>
        <w:tc>
          <w:tcPr>
            <w:tcW w:w="1245" w:type="dxa"/>
            <w:tcBorders>
              <w:top w:val="single" w:sz="2" w:space="0" w:color="000000"/>
              <w:left w:val="single" w:sz="2" w:space="0" w:color="000000"/>
              <w:bottom w:val="single" w:sz="2" w:space="0" w:color="000000"/>
              <w:right w:val="single" w:sz="2" w:space="0" w:color="000000"/>
            </w:tcBorders>
            <w:shd w:val="clear" w:color="auto" w:fill="D9EAF7"/>
            <w:vAlign w:val="center"/>
          </w:tcPr>
          <w:p w14:paraId="5108D829" w14:textId="77777777" w:rsidR="00383024" w:rsidRPr="00B566C5" w:rsidRDefault="006538A0" w:rsidP="00B566C5">
            <w:pPr>
              <w:spacing w:after="0" w:line="240" w:lineRule="auto"/>
              <w:rPr>
                <w:b/>
                <w:sz w:val="15"/>
                <w:lang w:val="sk-SK"/>
              </w:rPr>
            </w:pPr>
            <w:r w:rsidRPr="00B566C5">
              <w:rPr>
                <w:b/>
                <w:sz w:val="15"/>
                <w:lang w:val="sk-SK"/>
              </w:rPr>
              <w:t>2025 základ dane / suma</w:t>
            </w:r>
          </w:p>
        </w:tc>
        <w:tc>
          <w:tcPr>
            <w:tcW w:w="1050" w:type="dxa"/>
            <w:tcBorders>
              <w:top w:val="single" w:sz="2" w:space="0" w:color="000000"/>
              <w:left w:val="single" w:sz="2" w:space="0" w:color="000000"/>
              <w:bottom w:val="single" w:sz="2" w:space="0" w:color="000000"/>
              <w:right w:val="single" w:sz="2" w:space="0" w:color="000000"/>
            </w:tcBorders>
            <w:shd w:val="clear" w:color="auto" w:fill="D9EAF7"/>
            <w:vAlign w:val="center"/>
          </w:tcPr>
          <w:p w14:paraId="5108D82A" w14:textId="77777777" w:rsidR="00383024" w:rsidRPr="00B566C5" w:rsidRDefault="006538A0" w:rsidP="00B566C5">
            <w:pPr>
              <w:spacing w:after="0" w:line="240" w:lineRule="auto"/>
              <w:rPr>
                <w:b/>
                <w:sz w:val="15"/>
                <w:lang w:val="sk-SK"/>
              </w:rPr>
            </w:pPr>
            <w:r w:rsidRPr="00B566C5">
              <w:rPr>
                <w:b/>
                <w:sz w:val="15"/>
                <w:lang w:val="sk-SK"/>
              </w:rPr>
              <w:t>2025 daň</w:t>
            </w:r>
          </w:p>
        </w:tc>
        <w:tc>
          <w:tcPr>
            <w:tcW w:w="810" w:type="dxa"/>
            <w:tcBorders>
              <w:top w:val="single" w:sz="2" w:space="0" w:color="000000"/>
              <w:left w:val="single" w:sz="2" w:space="0" w:color="000000"/>
              <w:bottom w:val="single" w:sz="2" w:space="0" w:color="000000"/>
              <w:right w:val="single" w:sz="2" w:space="0" w:color="000000"/>
            </w:tcBorders>
            <w:shd w:val="clear" w:color="auto" w:fill="D9EAF7"/>
            <w:vAlign w:val="center"/>
          </w:tcPr>
          <w:p w14:paraId="5108D82B" w14:textId="372E23BF" w:rsidR="00383024" w:rsidRPr="00B566C5" w:rsidRDefault="006538A0" w:rsidP="00B566C5">
            <w:pPr>
              <w:spacing w:after="0" w:line="240" w:lineRule="auto"/>
              <w:rPr>
                <w:b/>
                <w:sz w:val="15"/>
                <w:lang w:val="sk-SK"/>
              </w:rPr>
            </w:pPr>
            <w:r w:rsidRPr="00B566C5">
              <w:rPr>
                <w:b/>
                <w:sz w:val="15"/>
                <w:lang w:val="sk-SK"/>
              </w:rPr>
              <w:t>2025</w:t>
            </w:r>
            <w:r w:rsidR="00A06F9A">
              <w:rPr>
                <w:b/>
                <w:sz w:val="15"/>
                <w:lang w:val="sk-SK"/>
              </w:rPr>
              <w:t xml:space="preserve"> daň v</w:t>
            </w:r>
            <w:r w:rsidRPr="00B566C5">
              <w:rPr>
                <w:b/>
                <w:sz w:val="15"/>
                <w:lang w:val="sk-SK"/>
              </w:rPr>
              <w:t xml:space="preserve"> %</w:t>
            </w:r>
          </w:p>
        </w:tc>
        <w:tc>
          <w:tcPr>
            <w:tcW w:w="1035" w:type="dxa"/>
            <w:tcBorders>
              <w:top w:val="single" w:sz="2" w:space="0" w:color="000000"/>
              <w:left w:val="single" w:sz="2" w:space="0" w:color="000000"/>
              <w:bottom w:val="single" w:sz="2" w:space="0" w:color="000000"/>
              <w:right w:val="single" w:sz="2" w:space="0" w:color="000000"/>
            </w:tcBorders>
            <w:shd w:val="clear" w:color="auto" w:fill="D9EAF7"/>
            <w:vAlign w:val="center"/>
          </w:tcPr>
          <w:p w14:paraId="5108D82C" w14:textId="77777777" w:rsidR="00383024" w:rsidRPr="00B566C5" w:rsidRDefault="006538A0" w:rsidP="00B566C5">
            <w:pPr>
              <w:spacing w:after="0" w:line="240" w:lineRule="auto"/>
              <w:rPr>
                <w:b/>
                <w:sz w:val="15"/>
                <w:lang w:val="sk-SK"/>
              </w:rPr>
            </w:pPr>
            <w:r w:rsidRPr="00B566C5">
              <w:rPr>
                <w:b/>
                <w:sz w:val="15"/>
                <w:lang w:val="sk-SK"/>
              </w:rPr>
              <w:t>2024 základ dane / suma</w:t>
            </w:r>
          </w:p>
        </w:tc>
        <w:tc>
          <w:tcPr>
            <w:tcW w:w="1455" w:type="dxa"/>
            <w:tcBorders>
              <w:top w:val="single" w:sz="2" w:space="0" w:color="000000"/>
              <w:left w:val="single" w:sz="2" w:space="0" w:color="000000"/>
              <w:bottom w:val="single" w:sz="2" w:space="0" w:color="000000"/>
              <w:right w:val="single" w:sz="2" w:space="0" w:color="000000"/>
            </w:tcBorders>
            <w:shd w:val="clear" w:color="auto" w:fill="D9EAF7"/>
            <w:vAlign w:val="center"/>
          </w:tcPr>
          <w:p w14:paraId="5108D82D" w14:textId="77777777" w:rsidR="00383024" w:rsidRPr="00B566C5" w:rsidRDefault="006538A0" w:rsidP="00B566C5">
            <w:pPr>
              <w:spacing w:after="0" w:line="240" w:lineRule="auto"/>
              <w:rPr>
                <w:b/>
                <w:sz w:val="15"/>
                <w:lang w:val="sk-SK"/>
              </w:rPr>
            </w:pPr>
            <w:r w:rsidRPr="00B566C5">
              <w:rPr>
                <w:b/>
                <w:sz w:val="15"/>
                <w:lang w:val="sk-SK"/>
              </w:rPr>
              <w:t>2024 daň</w:t>
            </w:r>
          </w:p>
        </w:tc>
        <w:tc>
          <w:tcPr>
            <w:tcW w:w="810" w:type="dxa"/>
            <w:tcBorders>
              <w:top w:val="single" w:sz="2" w:space="0" w:color="000000"/>
              <w:left w:val="single" w:sz="2" w:space="0" w:color="000000"/>
              <w:bottom w:val="single" w:sz="2" w:space="0" w:color="000000"/>
              <w:right w:val="single" w:sz="2" w:space="0" w:color="000000"/>
            </w:tcBorders>
            <w:shd w:val="clear" w:color="auto" w:fill="D9EAF7"/>
            <w:vAlign w:val="center"/>
          </w:tcPr>
          <w:p w14:paraId="5108D82E" w14:textId="5AF49DB5" w:rsidR="00383024" w:rsidRPr="00403BFE" w:rsidRDefault="006538A0" w:rsidP="00B566C5">
            <w:pPr>
              <w:spacing w:after="0" w:line="240" w:lineRule="auto"/>
              <w:rPr>
                <w:rFonts w:eastAsia="Carlito" w:cs="Arial"/>
                <w:b/>
                <w:bCs/>
                <w:color w:val="000000"/>
                <w:sz w:val="15"/>
                <w:szCs w:val="15"/>
                <w:lang w:val="sk-SK"/>
              </w:rPr>
            </w:pPr>
            <w:r w:rsidRPr="00403BFE">
              <w:rPr>
                <w:rFonts w:eastAsia="Carlito" w:cs="Arial"/>
                <w:b/>
                <w:bCs/>
                <w:color w:val="000000"/>
                <w:sz w:val="15"/>
                <w:szCs w:val="15"/>
                <w:lang w:val="sk-SK" w:eastAsia="zh-CN" w:bidi="ar"/>
              </w:rPr>
              <w:t>2024</w:t>
            </w:r>
            <w:r w:rsidR="00A06F9A">
              <w:rPr>
                <w:rFonts w:eastAsia="Carlito" w:cs="Arial"/>
                <w:b/>
                <w:bCs/>
                <w:color w:val="000000"/>
                <w:sz w:val="15"/>
                <w:szCs w:val="15"/>
                <w:lang w:val="sk-SK" w:eastAsia="zh-CN" w:bidi="ar"/>
              </w:rPr>
              <w:t xml:space="preserve"> daň v</w:t>
            </w:r>
            <w:r w:rsidRPr="00403BFE">
              <w:rPr>
                <w:rFonts w:eastAsia="Carlito" w:cs="Arial"/>
                <w:b/>
                <w:bCs/>
                <w:color w:val="000000"/>
                <w:sz w:val="15"/>
                <w:szCs w:val="15"/>
                <w:lang w:val="sk-SK" w:eastAsia="zh-CN" w:bidi="ar"/>
              </w:rPr>
              <w:t xml:space="preserve"> %</w:t>
            </w:r>
          </w:p>
        </w:tc>
      </w:tr>
      <w:tr w:rsidR="00383024" w14:paraId="5108D837" w14:textId="77777777" w:rsidTr="00A06F9A">
        <w:trPr>
          <w:trHeight w:val="280"/>
        </w:trPr>
        <w:tc>
          <w:tcPr>
            <w:tcW w:w="4380" w:type="dxa"/>
            <w:tcBorders>
              <w:top w:val="single" w:sz="2" w:space="0" w:color="000000"/>
              <w:left w:val="single" w:sz="2" w:space="0" w:color="000000"/>
              <w:bottom w:val="single" w:sz="2" w:space="0" w:color="000000"/>
              <w:right w:val="single" w:sz="2" w:space="0" w:color="000000"/>
            </w:tcBorders>
            <w:vAlign w:val="center"/>
          </w:tcPr>
          <w:p w14:paraId="5108D830" w14:textId="77777777" w:rsidR="00383024" w:rsidRPr="00A06F9A" w:rsidRDefault="006538A0" w:rsidP="00A06F9A">
            <w:pPr>
              <w:spacing w:after="0" w:line="240" w:lineRule="auto"/>
              <w:rPr>
                <w:rFonts w:cs="Arial"/>
                <w:sz w:val="15"/>
                <w:szCs w:val="15"/>
                <w:lang w:val="sk-SK"/>
              </w:rPr>
            </w:pPr>
            <w:r w:rsidRPr="00A06F9A">
              <w:rPr>
                <w:rFonts w:cs="Arial"/>
                <w:sz w:val="15"/>
                <w:szCs w:val="15"/>
                <w:lang w:val="sk-SK"/>
              </w:rPr>
              <w:t>Výsledok hospodárenia pred zdanením</w:t>
            </w:r>
          </w:p>
        </w:tc>
        <w:tc>
          <w:tcPr>
            <w:tcW w:w="1245" w:type="dxa"/>
            <w:tcBorders>
              <w:top w:val="single" w:sz="2" w:space="0" w:color="000000"/>
              <w:left w:val="single" w:sz="2" w:space="0" w:color="000000"/>
              <w:bottom w:val="single" w:sz="2" w:space="0" w:color="000000"/>
              <w:right w:val="single" w:sz="2" w:space="0" w:color="000000"/>
            </w:tcBorders>
            <w:vAlign w:val="center"/>
          </w:tcPr>
          <w:p w14:paraId="5108D831" w14:textId="77777777" w:rsidR="00383024" w:rsidRPr="00A06F9A" w:rsidRDefault="006538A0" w:rsidP="00A06F9A">
            <w:pPr>
              <w:spacing w:after="0" w:line="240" w:lineRule="auto"/>
              <w:jc w:val="right"/>
              <w:rPr>
                <w:sz w:val="15"/>
                <w:szCs w:val="15"/>
                <w:lang w:val="sk-SK"/>
              </w:rPr>
            </w:pPr>
            <w:r w:rsidRPr="00A06F9A">
              <w:rPr>
                <w:sz w:val="15"/>
                <w:szCs w:val="15"/>
                <w:lang w:val="sk-SK"/>
              </w:rPr>
              <w:t>529 694</w:t>
            </w:r>
          </w:p>
        </w:tc>
        <w:tc>
          <w:tcPr>
            <w:tcW w:w="1050" w:type="dxa"/>
            <w:tcBorders>
              <w:top w:val="single" w:sz="2" w:space="0" w:color="000000"/>
              <w:left w:val="single" w:sz="2" w:space="0" w:color="000000"/>
              <w:bottom w:val="single" w:sz="2" w:space="0" w:color="000000"/>
              <w:right w:val="single" w:sz="2" w:space="0" w:color="000000"/>
            </w:tcBorders>
            <w:vAlign w:val="center"/>
          </w:tcPr>
          <w:p w14:paraId="5108D832" w14:textId="77777777" w:rsidR="00383024" w:rsidRPr="00A06F9A" w:rsidRDefault="00383024" w:rsidP="00A06F9A">
            <w:pPr>
              <w:spacing w:after="0" w:line="240" w:lineRule="auto"/>
              <w:rPr>
                <w:sz w:val="15"/>
                <w:szCs w:val="15"/>
                <w:lang w:val="sk-SK"/>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5108D833" w14:textId="77777777" w:rsidR="00383024" w:rsidRPr="00A06F9A" w:rsidRDefault="00383024" w:rsidP="00A06F9A">
            <w:pPr>
              <w:spacing w:after="0" w:line="240" w:lineRule="auto"/>
              <w:rPr>
                <w:sz w:val="15"/>
                <w:szCs w:val="15"/>
                <w:lang w:val="sk-SK"/>
              </w:rPr>
            </w:pPr>
          </w:p>
        </w:tc>
        <w:tc>
          <w:tcPr>
            <w:tcW w:w="1035" w:type="dxa"/>
            <w:tcBorders>
              <w:top w:val="single" w:sz="2" w:space="0" w:color="000000"/>
              <w:left w:val="single" w:sz="2" w:space="0" w:color="000000"/>
              <w:bottom w:val="single" w:sz="2" w:space="0" w:color="000000"/>
              <w:right w:val="single" w:sz="2" w:space="0" w:color="000000"/>
            </w:tcBorders>
            <w:vAlign w:val="center"/>
          </w:tcPr>
          <w:p w14:paraId="5108D834" w14:textId="77777777" w:rsidR="00383024" w:rsidRPr="00A06F9A" w:rsidRDefault="006538A0" w:rsidP="00A06F9A">
            <w:pPr>
              <w:spacing w:after="0" w:line="240" w:lineRule="auto"/>
              <w:jc w:val="right"/>
              <w:rPr>
                <w:sz w:val="15"/>
                <w:szCs w:val="15"/>
                <w:lang w:val="sk-SK"/>
              </w:rPr>
            </w:pPr>
            <w:r w:rsidRPr="00A06F9A">
              <w:rPr>
                <w:sz w:val="15"/>
                <w:szCs w:val="15"/>
                <w:lang w:val="sk-SK"/>
              </w:rPr>
              <w:t>505 926</w:t>
            </w:r>
          </w:p>
        </w:tc>
        <w:tc>
          <w:tcPr>
            <w:tcW w:w="1455" w:type="dxa"/>
            <w:tcBorders>
              <w:top w:val="single" w:sz="2" w:space="0" w:color="000000"/>
              <w:left w:val="single" w:sz="2" w:space="0" w:color="000000"/>
              <w:bottom w:val="single" w:sz="2" w:space="0" w:color="000000"/>
              <w:right w:val="single" w:sz="2" w:space="0" w:color="000000"/>
            </w:tcBorders>
            <w:vAlign w:val="center"/>
          </w:tcPr>
          <w:p w14:paraId="5108D835" w14:textId="77777777" w:rsidR="00383024" w:rsidRPr="00A06F9A" w:rsidRDefault="00383024" w:rsidP="00A06F9A">
            <w:pPr>
              <w:spacing w:after="0" w:line="240" w:lineRule="auto"/>
              <w:rPr>
                <w:sz w:val="15"/>
                <w:szCs w:val="15"/>
                <w:lang w:val="sk-SK"/>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5108D836" w14:textId="77777777" w:rsidR="00383024" w:rsidRPr="00A06F9A" w:rsidRDefault="00383024" w:rsidP="00A06F9A">
            <w:pPr>
              <w:spacing w:after="0" w:line="240" w:lineRule="auto"/>
              <w:rPr>
                <w:sz w:val="15"/>
                <w:szCs w:val="15"/>
                <w:lang w:val="sk-SK"/>
              </w:rPr>
            </w:pPr>
          </w:p>
        </w:tc>
      </w:tr>
      <w:tr w:rsidR="00383024" w14:paraId="5108D83F" w14:textId="77777777" w:rsidTr="00A06F9A">
        <w:trPr>
          <w:trHeight w:val="252"/>
        </w:trPr>
        <w:tc>
          <w:tcPr>
            <w:tcW w:w="4380" w:type="dxa"/>
            <w:tcBorders>
              <w:top w:val="single" w:sz="2" w:space="0" w:color="000000"/>
              <w:left w:val="single" w:sz="2" w:space="0" w:color="000000"/>
              <w:bottom w:val="single" w:sz="2" w:space="0" w:color="000000"/>
              <w:right w:val="single" w:sz="2" w:space="0" w:color="000000"/>
            </w:tcBorders>
            <w:vAlign w:val="center"/>
          </w:tcPr>
          <w:p w14:paraId="5108D838" w14:textId="77777777" w:rsidR="00383024" w:rsidRPr="00A06F9A" w:rsidRDefault="006538A0" w:rsidP="00A06F9A">
            <w:pPr>
              <w:spacing w:after="0" w:line="240" w:lineRule="auto"/>
              <w:rPr>
                <w:rFonts w:cs="Arial"/>
                <w:sz w:val="15"/>
                <w:szCs w:val="15"/>
                <w:lang w:val="sk-SK"/>
              </w:rPr>
            </w:pPr>
            <w:r w:rsidRPr="00A06F9A">
              <w:rPr>
                <w:rFonts w:cs="Arial"/>
                <w:sz w:val="15"/>
                <w:szCs w:val="15"/>
                <w:lang w:val="sk-SK"/>
              </w:rPr>
              <w:t>Teoretická daň z výsledku hospodárenia pred zdanením</w:t>
            </w:r>
          </w:p>
        </w:tc>
        <w:tc>
          <w:tcPr>
            <w:tcW w:w="1245" w:type="dxa"/>
            <w:tcBorders>
              <w:top w:val="single" w:sz="2" w:space="0" w:color="000000"/>
              <w:left w:val="single" w:sz="2" w:space="0" w:color="000000"/>
              <w:bottom w:val="single" w:sz="2" w:space="0" w:color="000000"/>
              <w:right w:val="single" w:sz="2" w:space="0" w:color="000000"/>
            </w:tcBorders>
            <w:vAlign w:val="center"/>
          </w:tcPr>
          <w:p w14:paraId="5108D839" w14:textId="77777777" w:rsidR="00383024" w:rsidRPr="00A06F9A" w:rsidRDefault="006538A0" w:rsidP="00A06F9A">
            <w:pPr>
              <w:spacing w:after="0" w:line="240" w:lineRule="auto"/>
              <w:jc w:val="right"/>
              <w:rPr>
                <w:sz w:val="15"/>
                <w:szCs w:val="15"/>
                <w:lang w:val="sk-SK"/>
              </w:rPr>
            </w:pPr>
            <w:r w:rsidRPr="00A06F9A">
              <w:rPr>
                <w:sz w:val="15"/>
                <w:szCs w:val="15"/>
                <w:lang w:val="sk-SK"/>
              </w:rPr>
              <w:t>529 694</w:t>
            </w:r>
          </w:p>
        </w:tc>
        <w:tc>
          <w:tcPr>
            <w:tcW w:w="1050" w:type="dxa"/>
            <w:tcBorders>
              <w:top w:val="single" w:sz="2" w:space="0" w:color="000000"/>
              <w:left w:val="single" w:sz="2" w:space="0" w:color="000000"/>
              <w:bottom w:val="single" w:sz="2" w:space="0" w:color="000000"/>
              <w:right w:val="single" w:sz="2" w:space="0" w:color="000000"/>
            </w:tcBorders>
            <w:vAlign w:val="center"/>
          </w:tcPr>
          <w:p w14:paraId="5108D83A" w14:textId="77777777" w:rsidR="00383024" w:rsidRPr="00115032" w:rsidRDefault="006538A0" w:rsidP="002805EC">
            <w:pPr>
              <w:spacing w:after="0" w:line="240" w:lineRule="auto"/>
              <w:jc w:val="right"/>
              <w:rPr>
                <w:sz w:val="15"/>
                <w:szCs w:val="15"/>
                <w:lang w:val="sk-SK"/>
              </w:rPr>
            </w:pPr>
            <w:r w:rsidRPr="00115032">
              <w:rPr>
                <w:sz w:val="15"/>
                <w:szCs w:val="15"/>
                <w:lang w:val="sk-SK"/>
              </w:rPr>
              <w:t>127 127</w:t>
            </w:r>
          </w:p>
        </w:tc>
        <w:tc>
          <w:tcPr>
            <w:tcW w:w="810" w:type="dxa"/>
            <w:tcBorders>
              <w:top w:val="single" w:sz="2" w:space="0" w:color="000000"/>
              <w:left w:val="single" w:sz="2" w:space="0" w:color="000000"/>
              <w:bottom w:val="single" w:sz="2" w:space="0" w:color="000000"/>
              <w:right w:val="single" w:sz="2" w:space="0" w:color="000000"/>
            </w:tcBorders>
            <w:vAlign w:val="center"/>
          </w:tcPr>
          <w:p w14:paraId="5108D83B" w14:textId="77777777" w:rsidR="00383024" w:rsidRPr="00115032" w:rsidRDefault="006538A0" w:rsidP="002805EC">
            <w:pPr>
              <w:spacing w:after="0" w:line="240" w:lineRule="auto"/>
              <w:jc w:val="right"/>
              <w:rPr>
                <w:sz w:val="15"/>
                <w:szCs w:val="15"/>
                <w:lang w:val="sk-SK"/>
              </w:rPr>
            </w:pPr>
            <w:r w:rsidRPr="00115032">
              <w:rPr>
                <w:sz w:val="15"/>
                <w:szCs w:val="15"/>
                <w:lang w:val="sk-SK"/>
              </w:rPr>
              <w:t>24%</w:t>
            </w:r>
          </w:p>
        </w:tc>
        <w:tc>
          <w:tcPr>
            <w:tcW w:w="1035" w:type="dxa"/>
            <w:tcBorders>
              <w:top w:val="single" w:sz="2" w:space="0" w:color="000000"/>
              <w:left w:val="single" w:sz="2" w:space="0" w:color="000000"/>
              <w:bottom w:val="single" w:sz="2" w:space="0" w:color="000000"/>
              <w:right w:val="single" w:sz="2" w:space="0" w:color="000000"/>
            </w:tcBorders>
            <w:vAlign w:val="center"/>
          </w:tcPr>
          <w:p w14:paraId="5108D83C" w14:textId="77777777" w:rsidR="00383024" w:rsidRPr="00115032" w:rsidRDefault="006538A0" w:rsidP="002805EC">
            <w:pPr>
              <w:spacing w:after="0" w:line="240" w:lineRule="auto"/>
              <w:jc w:val="right"/>
              <w:rPr>
                <w:sz w:val="15"/>
                <w:szCs w:val="15"/>
                <w:lang w:val="sk-SK"/>
              </w:rPr>
            </w:pPr>
            <w:r w:rsidRPr="00115032">
              <w:rPr>
                <w:sz w:val="15"/>
                <w:szCs w:val="15"/>
                <w:lang w:val="sk-SK"/>
              </w:rPr>
              <w:t>505 926</w:t>
            </w:r>
          </w:p>
        </w:tc>
        <w:tc>
          <w:tcPr>
            <w:tcW w:w="1455" w:type="dxa"/>
            <w:tcBorders>
              <w:top w:val="single" w:sz="2" w:space="0" w:color="000000"/>
              <w:left w:val="single" w:sz="2" w:space="0" w:color="000000"/>
              <w:bottom w:val="single" w:sz="2" w:space="0" w:color="000000"/>
              <w:right w:val="single" w:sz="2" w:space="0" w:color="000000"/>
            </w:tcBorders>
            <w:vAlign w:val="center"/>
          </w:tcPr>
          <w:p w14:paraId="5108D83D" w14:textId="5B5485DD" w:rsidR="00383024" w:rsidRPr="00115032" w:rsidRDefault="006538A0" w:rsidP="002805EC">
            <w:pPr>
              <w:spacing w:after="0" w:line="240" w:lineRule="auto"/>
              <w:jc w:val="right"/>
              <w:rPr>
                <w:sz w:val="15"/>
                <w:szCs w:val="15"/>
                <w:lang w:val="sk-SK"/>
              </w:rPr>
            </w:pPr>
            <w:r w:rsidRPr="00115032">
              <w:rPr>
                <w:sz w:val="15"/>
                <w:szCs w:val="15"/>
                <w:lang w:val="sk-SK"/>
              </w:rPr>
              <w:t>106</w:t>
            </w:r>
            <w:r w:rsidR="002805EC" w:rsidRPr="00115032">
              <w:rPr>
                <w:sz w:val="15"/>
                <w:szCs w:val="15"/>
                <w:lang w:val="sk-SK"/>
              </w:rPr>
              <w:t xml:space="preserve"> </w:t>
            </w:r>
            <w:r w:rsidRPr="00115032">
              <w:rPr>
                <w:sz w:val="15"/>
                <w:szCs w:val="15"/>
                <w:lang w:val="sk-SK"/>
              </w:rPr>
              <w:t>244</w:t>
            </w:r>
          </w:p>
        </w:tc>
        <w:tc>
          <w:tcPr>
            <w:tcW w:w="810" w:type="dxa"/>
            <w:tcBorders>
              <w:top w:val="single" w:sz="2" w:space="0" w:color="000000"/>
              <w:left w:val="single" w:sz="2" w:space="0" w:color="000000"/>
              <w:bottom w:val="single" w:sz="2" w:space="0" w:color="000000"/>
              <w:right w:val="single" w:sz="2" w:space="0" w:color="000000"/>
            </w:tcBorders>
            <w:vAlign w:val="center"/>
          </w:tcPr>
          <w:p w14:paraId="5108D83E" w14:textId="77777777" w:rsidR="00383024" w:rsidRPr="00115032" w:rsidRDefault="006538A0" w:rsidP="002805EC">
            <w:pPr>
              <w:spacing w:after="0" w:line="240" w:lineRule="auto"/>
              <w:jc w:val="right"/>
              <w:rPr>
                <w:sz w:val="15"/>
                <w:szCs w:val="15"/>
                <w:lang w:val="sk-SK"/>
              </w:rPr>
            </w:pPr>
            <w:r w:rsidRPr="00115032">
              <w:rPr>
                <w:sz w:val="15"/>
                <w:szCs w:val="15"/>
                <w:lang w:val="sk-SK"/>
              </w:rPr>
              <w:t>21%</w:t>
            </w:r>
          </w:p>
        </w:tc>
      </w:tr>
      <w:tr w:rsidR="00383024" w14:paraId="5108D847" w14:textId="77777777" w:rsidTr="00A06F9A">
        <w:trPr>
          <w:trHeight w:val="720"/>
        </w:trPr>
        <w:tc>
          <w:tcPr>
            <w:tcW w:w="4380" w:type="dxa"/>
            <w:tcBorders>
              <w:top w:val="single" w:sz="2" w:space="0" w:color="000000"/>
              <w:left w:val="single" w:sz="2" w:space="0" w:color="000000"/>
              <w:bottom w:val="single" w:sz="2" w:space="0" w:color="000000"/>
              <w:right w:val="single" w:sz="2" w:space="0" w:color="000000"/>
            </w:tcBorders>
            <w:vAlign w:val="center"/>
          </w:tcPr>
          <w:p w14:paraId="5108D840" w14:textId="77777777" w:rsidR="00383024" w:rsidRPr="00A06F9A" w:rsidRDefault="006538A0" w:rsidP="00A06F9A">
            <w:pPr>
              <w:spacing w:after="0" w:line="240" w:lineRule="auto"/>
              <w:rPr>
                <w:rFonts w:cs="Arial"/>
                <w:sz w:val="15"/>
                <w:szCs w:val="15"/>
                <w:lang w:val="sk-SK"/>
              </w:rPr>
            </w:pPr>
            <w:r w:rsidRPr="00A06F9A">
              <w:rPr>
                <w:rFonts w:cs="Arial"/>
                <w:sz w:val="15"/>
                <w:szCs w:val="15"/>
                <w:lang w:val="sk-SK"/>
              </w:rPr>
              <w:t>Vplyv položiek zvyšujúcich / znižujúcich základ dane, príjmov nezahŕňaných do základu dane a ostatných úprav</w:t>
            </w:r>
          </w:p>
        </w:tc>
        <w:tc>
          <w:tcPr>
            <w:tcW w:w="1245" w:type="dxa"/>
            <w:tcBorders>
              <w:top w:val="single" w:sz="2" w:space="0" w:color="000000"/>
              <w:left w:val="single" w:sz="2" w:space="0" w:color="000000"/>
              <w:bottom w:val="single" w:sz="2" w:space="0" w:color="000000"/>
              <w:right w:val="single" w:sz="2" w:space="0" w:color="000000"/>
            </w:tcBorders>
            <w:vAlign w:val="center"/>
          </w:tcPr>
          <w:p w14:paraId="5108D841" w14:textId="77777777" w:rsidR="00383024" w:rsidRPr="00A06F9A" w:rsidRDefault="006538A0" w:rsidP="00A06F9A">
            <w:pPr>
              <w:spacing w:after="0" w:line="240" w:lineRule="auto"/>
              <w:jc w:val="right"/>
              <w:rPr>
                <w:sz w:val="15"/>
                <w:szCs w:val="15"/>
                <w:lang w:val="sk-SK"/>
              </w:rPr>
            </w:pPr>
            <w:r w:rsidRPr="00A06F9A">
              <w:rPr>
                <w:sz w:val="15"/>
                <w:szCs w:val="15"/>
                <w:lang w:val="sk-SK"/>
              </w:rPr>
              <w:t>-288 473</w:t>
            </w:r>
          </w:p>
        </w:tc>
        <w:tc>
          <w:tcPr>
            <w:tcW w:w="1050" w:type="dxa"/>
            <w:tcBorders>
              <w:top w:val="single" w:sz="2" w:space="0" w:color="000000"/>
              <w:left w:val="single" w:sz="2" w:space="0" w:color="000000"/>
              <w:bottom w:val="single" w:sz="2" w:space="0" w:color="000000"/>
              <w:right w:val="single" w:sz="2" w:space="0" w:color="000000"/>
            </w:tcBorders>
            <w:vAlign w:val="center"/>
          </w:tcPr>
          <w:p w14:paraId="5108D842" w14:textId="38494C4A" w:rsidR="00383024" w:rsidRPr="00115032" w:rsidRDefault="006538A0" w:rsidP="002805EC">
            <w:pPr>
              <w:spacing w:after="0" w:line="240" w:lineRule="auto"/>
              <w:jc w:val="right"/>
              <w:rPr>
                <w:sz w:val="15"/>
                <w:szCs w:val="15"/>
                <w:lang w:val="sk-SK"/>
              </w:rPr>
            </w:pPr>
            <w:r w:rsidRPr="00115032">
              <w:rPr>
                <w:sz w:val="15"/>
                <w:szCs w:val="15"/>
                <w:lang w:val="sk-SK"/>
              </w:rPr>
              <w:t>-69</w:t>
            </w:r>
            <w:r w:rsidR="000363AA" w:rsidRPr="00115032">
              <w:rPr>
                <w:sz w:val="15"/>
                <w:szCs w:val="15"/>
                <w:lang w:val="sk-SK"/>
              </w:rPr>
              <w:t xml:space="preserve"> </w:t>
            </w:r>
            <w:r w:rsidRPr="00115032">
              <w:rPr>
                <w:sz w:val="15"/>
                <w:szCs w:val="15"/>
                <w:lang w:val="sk-SK"/>
              </w:rPr>
              <w:t>233</w:t>
            </w:r>
          </w:p>
        </w:tc>
        <w:tc>
          <w:tcPr>
            <w:tcW w:w="810" w:type="dxa"/>
            <w:tcBorders>
              <w:top w:val="single" w:sz="2" w:space="0" w:color="000000"/>
              <w:left w:val="single" w:sz="2" w:space="0" w:color="000000"/>
              <w:bottom w:val="single" w:sz="2" w:space="0" w:color="000000"/>
              <w:right w:val="single" w:sz="2" w:space="0" w:color="000000"/>
            </w:tcBorders>
            <w:vAlign w:val="center"/>
          </w:tcPr>
          <w:p w14:paraId="5108D843" w14:textId="171B50CB" w:rsidR="00383024" w:rsidRPr="00115032" w:rsidRDefault="000D6A2D" w:rsidP="002805EC">
            <w:pPr>
              <w:spacing w:after="0" w:line="240" w:lineRule="auto"/>
              <w:jc w:val="right"/>
              <w:rPr>
                <w:sz w:val="15"/>
                <w:szCs w:val="15"/>
              </w:rPr>
            </w:pPr>
            <w:r w:rsidRPr="00115032">
              <w:rPr>
                <w:sz w:val="15"/>
                <w:szCs w:val="15"/>
              </w:rPr>
              <w:t>-13%</w:t>
            </w:r>
          </w:p>
        </w:tc>
        <w:tc>
          <w:tcPr>
            <w:tcW w:w="1035" w:type="dxa"/>
            <w:tcBorders>
              <w:top w:val="single" w:sz="2" w:space="0" w:color="000000"/>
              <w:left w:val="single" w:sz="2" w:space="0" w:color="000000"/>
              <w:bottom w:val="single" w:sz="2" w:space="0" w:color="000000"/>
              <w:right w:val="single" w:sz="2" w:space="0" w:color="000000"/>
            </w:tcBorders>
            <w:vAlign w:val="center"/>
          </w:tcPr>
          <w:p w14:paraId="5108D844" w14:textId="77777777" w:rsidR="00383024" w:rsidRPr="00115032" w:rsidRDefault="006538A0" w:rsidP="002805EC">
            <w:pPr>
              <w:spacing w:after="0" w:line="240" w:lineRule="auto"/>
              <w:jc w:val="right"/>
              <w:rPr>
                <w:sz w:val="15"/>
                <w:szCs w:val="15"/>
                <w:lang w:val="sk-SK"/>
              </w:rPr>
            </w:pPr>
            <w:r w:rsidRPr="00115032">
              <w:rPr>
                <w:sz w:val="15"/>
                <w:szCs w:val="15"/>
                <w:lang w:val="sk-SK"/>
              </w:rPr>
              <w:t>455 438</w:t>
            </w:r>
          </w:p>
        </w:tc>
        <w:tc>
          <w:tcPr>
            <w:tcW w:w="1455" w:type="dxa"/>
            <w:tcBorders>
              <w:top w:val="single" w:sz="2" w:space="0" w:color="000000"/>
              <w:left w:val="single" w:sz="2" w:space="0" w:color="000000"/>
              <w:bottom w:val="single" w:sz="2" w:space="0" w:color="000000"/>
              <w:right w:val="single" w:sz="2" w:space="0" w:color="000000"/>
            </w:tcBorders>
            <w:vAlign w:val="center"/>
          </w:tcPr>
          <w:p w14:paraId="5108D845" w14:textId="33AC5966" w:rsidR="00383024" w:rsidRPr="00115032" w:rsidRDefault="006538A0" w:rsidP="002805EC">
            <w:pPr>
              <w:spacing w:after="0" w:line="240" w:lineRule="auto"/>
              <w:jc w:val="right"/>
              <w:rPr>
                <w:sz w:val="15"/>
                <w:szCs w:val="15"/>
                <w:lang w:val="sk-SK"/>
              </w:rPr>
            </w:pPr>
            <w:r w:rsidRPr="00115032">
              <w:rPr>
                <w:sz w:val="15"/>
                <w:szCs w:val="15"/>
                <w:lang w:val="sk-SK"/>
              </w:rPr>
              <w:t>95</w:t>
            </w:r>
            <w:r w:rsidR="00E01E29" w:rsidRPr="00115032">
              <w:rPr>
                <w:sz w:val="15"/>
                <w:szCs w:val="15"/>
                <w:lang w:val="sk-SK"/>
              </w:rPr>
              <w:t xml:space="preserve"> </w:t>
            </w:r>
            <w:r w:rsidRPr="00115032">
              <w:rPr>
                <w:sz w:val="15"/>
                <w:szCs w:val="15"/>
                <w:lang w:val="sk-SK"/>
              </w:rPr>
              <w:t>642</w:t>
            </w:r>
          </w:p>
        </w:tc>
        <w:tc>
          <w:tcPr>
            <w:tcW w:w="810" w:type="dxa"/>
            <w:tcBorders>
              <w:top w:val="single" w:sz="2" w:space="0" w:color="000000"/>
              <w:left w:val="single" w:sz="2" w:space="0" w:color="000000"/>
              <w:bottom w:val="single" w:sz="2" w:space="0" w:color="000000"/>
              <w:right w:val="single" w:sz="2" w:space="0" w:color="000000"/>
            </w:tcBorders>
            <w:vAlign w:val="center"/>
          </w:tcPr>
          <w:p w14:paraId="5108D846" w14:textId="284C2B8E" w:rsidR="00383024" w:rsidRPr="00115032" w:rsidRDefault="008B5FE8" w:rsidP="008B5FE8">
            <w:pPr>
              <w:spacing w:after="0" w:line="240" w:lineRule="auto"/>
              <w:jc w:val="right"/>
              <w:rPr>
                <w:sz w:val="15"/>
                <w:szCs w:val="15"/>
                <w:lang w:val="sk-SK"/>
              </w:rPr>
            </w:pPr>
            <w:r w:rsidRPr="00115032">
              <w:rPr>
                <w:sz w:val="15"/>
                <w:szCs w:val="15"/>
                <w:lang w:val="sk-SK"/>
              </w:rPr>
              <w:t>18,9%</w:t>
            </w:r>
          </w:p>
        </w:tc>
      </w:tr>
      <w:tr w:rsidR="00383024" w14:paraId="5108D84F" w14:textId="77777777" w:rsidTr="00A06F9A">
        <w:trPr>
          <w:trHeight w:val="280"/>
        </w:trPr>
        <w:tc>
          <w:tcPr>
            <w:tcW w:w="4380" w:type="dxa"/>
            <w:tcBorders>
              <w:top w:val="single" w:sz="2" w:space="0" w:color="000000"/>
              <w:left w:val="single" w:sz="2" w:space="0" w:color="000000"/>
              <w:bottom w:val="single" w:sz="2" w:space="0" w:color="000000"/>
              <w:right w:val="single" w:sz="2" w:space="0" w:color="000000"/>
            </w:tcBorders>
            <w:vAlign w:val="center"/>
          </w:tcPr>
          <w:p w14:paraId="5108D848" w14:textId="77777777" w:rsidR="00383024" w:rsidRPr="00A06F9A" w:rsidRDefault="006538A0" w:rsidP="00A06F9A">
            <w:pPr>
              <w:spacing w:after="0" w:line="240" w:lineRule="auto"/>
              <w:rPr>
                <w:rFonts w:cs="Arial"/>
                <w:b/>
                <w:bCs/>
                <w:sz w:val="15"/>
                <w:szCs w:val="15"/>
                <w:lang w:val="sk-SK"/>
              </w:rPr>
            </w:pPr>
            <w:r w:rsidRPr="00A06F9A">
              <w:rPr>
                <w:rFonts w:cs="Arial"/>
                <w:b/>
                <w:bCs/>
                <w:sz w:val="15"/>
                <w:szCs w:val="15"/>
                <w:lang w:val="sk-SK"/>
              </w:rPr>
              <w:t>Základ dane</w:t>
            </w:r>
          </w:p>
        </w:tc>
        <w:tc>
          <w:tcPr>
            <w:tcW w:w="1245" w:type="dxa"/>
            <w:tcBorders>
              <w:top w:val="single" w:sz="2" w:space="0" w:color="000000"/>
              <w:left w:val="single" w:sz="2" w:space="0" w:color="000000"/>
              <w:bottom w:val="single" w:sz="2" w:space="0" w:color="000000"/>
              <w:right w:val="single" w:sz="2" w:space="0" w:color="000000"/>
            </w:tcBorders>
            <w:vAlign w:val="center"/>
          </w:tcPr>
          <w:p w14:paraId="5108D849" w14:textId="77777777" w:rsidR="00383024" w:rsidRPr="00A06F9A" w:rsidRDefault="006538A0" w:rsidP="00A06F9A">
            <w:pPr>
              <w:spacing w:after="0" w:line="240" w:lineRule="auto"/>
              <w:jc w:val="right"/>
              <w:rPr>
                <w:rFonts w:cs="Arial"/>
                <w:b/>
                <w:bCs/>
                <w:sz w:val="15"/>
                <w:szCs w:val="15"/>
                <w:lang w:val="sk-SK"/>
              </w:rPr>
            </w:pPr>
            <w:r w:rsidRPr="00A06F9A">
              <w:rPr>
                <w:rFonts w:cs="Arial"/>
                <w:b/>
                <w:bCs/>
                <w:sz w:val="15"/>
                <w:szCs w:val="15"/>
                <w:lang w:val="sk-SK"/>
              </w:rPr>
              <w:t>241 221</w:t>
            </w:r>
          </w:p>
        </w:tc>
        <w:tc>
          <w:tcPr>
            <w:tcW w:w="1050" w:type="dxa"/>
            <w:tcBorders>
              <w:top w:val="single" w:sz="2" w:space="0" w:color="000000"/>
              <w:left w:val="single" w:sz="2" w:space="0" w:color="000000"/>
              <w:bottom w:val="single" w:sz="2" w:space="0" w:color="000000"/>
              <w:right w:val="single" w:sz="2" w:space="0" w:color="000000"/>
            </w:tcBorders>
            <w:vAlign w:val="center"/>
          </w:tcPr>
          <w:p w14:paraId="5108D84A" w14:textId="2C7A0806" w:rsidR="00383024" w:rsidRPr="00115032" w:rsidRDefault="00215B20" w:rsidP="00215B20">
            <w:pPr>
              <w:spacing w:after="0" w:line="240" w:lineRule="auto"/>
              <w:jc w:val="right"/>
              <w:rPr>
                <w:rFonts w:cs="Arial"/>
                <w:b/>
                <w:bCs/>
                <w:sz w:val="15"/>
                <w:szCs w:val="15"/>
              </w:rPr>
            </w:pPr>
            <w:r w:rsidRPr="00115032">
              <w:rPr>
                <w:rFonts w:cs="Arial"/>
                <w:b/>
                <w:bCs/>
                <w:sz w:val="15"/>
                <w:szCs w:val="15"/>
              </w:rPr>
              <w:t>57 893</w:t>
            </w:r>
          </w:p>
        </w:tc>
        <w:tc>
          <w:tcPr>
            <w:tcW w:w="810" w:type="dxa"/>
            <w:tcBorders>
              <w:top w:val="single" w:sz="2" w:space="0" w:color="000000"/>
              <w:left w:val="single" w:sz="2" w:space="0" w:color="000000"/>
              <w:bottom w:val="single" w:sz="2" w:space="0" w:color="000000"/>
              <w:right w:val="single" w:sz="2" w:space="0" w:color="000000"/>
            </w:tcBorders>
            <w:vAlign w:val="center"/>
          </w:tcPr>
          <w:p w14:paraId="5108D84B" w14:textId="251F86D6" w:rsidR="00383024" w:rsidRPr="00115032" w:rsidRDefault="00935EF5" w:rsidP="00935EF5">
            <w:pPr>
              <w:spacing w:after="0" w:line="240" w:lineRule="auto"/>
              <w:jc w:val="right"/>
              <w:rPr>
                <w:rFonts w:cs="Arial"/>
                <w:b/>
                <w:bCs/>
                <w:sz w:val="15"/>
                <w:szCs w:val="15"/>
                <w:lang w:val="sk-SK"/>
              </w:rPr>
            </w:pPr>
            <w:r w:rsidRPr="00115032">
              <w:rPr>
                <w:rFonts w:cs="Arial"/>
                <w:b/>
                <w:bCs/>
                <w:sz w:val="15"/>
                <w:szCs w:val="15"/>
                <w:lang w:val="sk-SK"/>
              </w:rPr>
              <w:t>11%</w:t>
            </w:r>
          </w:p>
        </w:tc>
        <w:tc>
          <w:tcPr>
            <w:tcW w:w="1035" w:type="dxa"/>
            <w:tcBorders>
              <w:top w:val="single" w:sz="2" w:space="0" w:color="000000"/>
              <w:left w:val="single" w:sz="2" w:space="0" w:color="000000"/>
              <w:bottom w:val="single" w:sz="2" w:space="0" w:color="000000"/>
              <w:right w:val="single" w:sz="2" w:space="0" w:color="000000"/>
            </w:tcBorders>
            <w:vAlign w:val="center"/>
          </w:tcPr>
          <w:p w14:paraId="5108D84C" w14:textId="77777777" w:rsidR="00383024" w:rsidRPr="00115032" w:rsidRDefault="006538A0" w:rsidP="00A06F9A">
            <w:pPr>
              <w:spacing w:after="0" w:line="240" w:lineRule="auto"/>
              <w:jc w:val="right"/>
              <w:rPr>
                <w:rFonts w:cs="Arial"/>
                <w:b/>
                <w:bCs/>
                <w:sz w:val="15"/>
                <w:szCs w:val="15"/>
                <w:lang w:val="sk-SK"/>
              </w:rPr>
            </w:pPr>
            <w:r w:rsidRPr="00115032">
              <w:rPr>
                <w:rFonts w:cs="Arial"/>
                <w:b/>
                <w:bCs/>
                <w:sz w:val="15"/>
                <w:szCs w:val="15"/>
                <w:lang w:val="sk-SK"/>
              </w:rPr>
              <w:t>961 364</w:t>
            </w:r>
          </w:p>
        </w:tc>
        <w:tc>
          <w:tcPr>
            <w:tcW w:w="1455" w:type="dxa"/>
            <w:tcBorders>
              <w:top w:val="single" w:sz="2" w:space="0" w:color="000000"/>
              <w:left w:val="single" w:sz="2" w:space="0" w:color="000000"/>
              <w:bottom w:val="single" w:sz="2" w:space="0" w:color="000000"/>
              <w:right w:val="single" w:sz="2" w:space="0" w:color="000000"/>
            </w:tcBorders>
            <w:vAlign w:val="center"/>
          </w:tcPr>
          <w:p w14:paraId="5108D84D" w14:textId="0A91DE97" w:rsidR="00383024" w:rsidRPr="00115032" w:rsidRDefault="00E27D82" w:rsidP="00E27D82">
            <w:pPr>
              <w:spacing w:after="0" w:line="240" w:lineRule="auto"/>
              <w:jc w:val="right"/>
              <w:rPr>
                <w:rFonts w:cs="Arial"/>
                <w:b/>
                <w:bCs/>
                <w:sz w:val="15"/>
                <w:szCs w:val="15"/>
                <w:lang w:val="sk-SK"/>
              </w:rPr>
            </w:pPr>
            <w:r w:rsidRPr="00115032">
              <w:rPr>
                <w:rFonts w:cs="Arial"/>
                <w:b/>
                <w:bCs/>
                <w:sz w:val="15"/>
                <w:szCs w:val="15"/>
                <w:lang w:val="sk-SK"/>
              </w:rPr>
              <w:t>201 866</w:t>
            </w:r>
          </w:p>
        </w:tc>
        <w:tc>
          <w:tcPr>
            <w:tcW w:w="810" w:type="dxa"/>
            <w:tcBorders>
              <w:top w:val="single" w:sz="2" w:space="0" w:color="000000"/>
              <w:left w:val="single" w:sz="2" w:space="0" w:color="000000"/>
              <w:bottom w:val="single" w:sz="2" w:space="0" w:color="000000"/>
              <w:right w:val="single" w:sz="2" w:space="0" w:color="000000"/>
            </w:tcBorders>
            <w:vAlign w:val="center"/>
          </w:tcPr>
          <w:p w14:paraId="5108D84E" w14:textId="4A0090C0" w:rsidR="00383024" w:rsidRPr="00115032" w:rsidRDefault="00AD580E" w:rsidP="00AD580E">
            <w:pPr>
              <w:spacing w:after="0" w:line="240" w:lineRule="auto"/>
              <w:jc w:val="right"/>
              <w:rPr>
                <w:rFonts w:cs="Arial"/>
                <w:b/>
                <w:bCs/>
                <w:sz w:val="15"/>
                <w:szCs w:val="15"/>
                <w:lang w:val="sk-SK"/>
              </w:rPr>
            </w:pPr>
            <w:r w:rsidRPr="00115032">
              <w:rPr>
                <w:rFonts w:cs="Arial"/>
                <w:b/>
                <w:bCs/>
                <w:sz w:val="15"/>
                <w:szCs w:val="15"/>
                <w:lang w:val="sk-SK"/>
              </w:rPr>
              <w:t>39,9%</w:t>
            </w:r>
          </w:p>
        </w:tc>
      </w:tr>
      <w:tr w:rsidR="00383024" w14:paraId="5108D857" w14:textId="77777777" w:rsidTr="00A06F9A">
        <w:trPr>
          <w:trHeight w:val="280"/>
        </w:trPr>
        <w:tc>
          <w:tcPr>
            <w:tcW w:w="4380" w:type="dxa"/>
            <w:tcBorders>
              <w:top w:val="single" w:sz="2" w:space="0" w:color="000000"/>
              <w:left w:val="single" w:sz="2" w:space="0" w:color="000000"/>
              <w:bottom w:val="single" w:sz="2" w:space="0" w:color="000000"/>
              <w:right w:val="single" w:sz="2" w:space="0" w:color="000000"/>
            </w:tcBorders>
            <w:vAlign w:val="center"/>
          </w:tcPr>
          <w:p w14:paraId="5108D850" w14:textId="77777777" w:rsidR="00383024" w:rsidRPr="00A06F9A" w:rsidRDefault="006538A0" w:rsidP="00A06F9A">
            <w:pPr>
              <w:spacing w:after="0" w:line="240" w:lineRule="auto"/>
              <w:rPr>
                <w:rFonts w:cs="Arial"/>
                <w:b/>
                <w:bCs/>
                <w:sz w:val="15"/>
                <w:szCs w:val="15"/>
                <w:lang w:val="sk-SK"/>
              </w:rPr>
            </w:pPr>
            <w:r w:rsidRPr="00A06F9A">
              <w:rPr>
                <w:rFonts w:cs="Arial"/>
                <w:b/>
                <w:bCs/>
                <w:sz w:val="15"/>
                <w:szCs w:val="15"/>
                <w:lang w:val="sk-SK"/>
              </w:rPr>
              <w:lastRenderedPageBreak/>
              <w:t>Splatná daň z príjmov</w:t>
            </w:r>
          </w:p>
        </w:tc>
        <w:tc>
          <w:tcPr>
            <w:tcW w:w="1245" w:type="dxa"/>
            <w:tcBorders>
              <w:top w:val="single" w:sz="2" w:space="0" w:color="000000"/>
              <w:left w:val="single" w:sz="2" w:space="0" w:color="000000"/>
              <w:bottom w:val="single" w:sz="2" w:space="0" w:color="000000"/>
              <w:right w:val="single" w:sz="2" w:space="0" w:color="000000"/>
            </w:tcBorders>
            <w:vAlign w:val="center"/>
          </w:tcPr>
          <w:p w14:paraId="5108D851" w14:textId="77777777" w:rsidR="00383024" w:rsidRPr="00A06F9A" w:rsidRDefault="00383024" w:rsidP="00A06F9A">
            <w:pPr>
              <w:spacing w:after="0" w:line="240" w:lineRule="auto"/>
              <w:rPr>
                <w:rFonts w:cs="Arial"/>
                <w:b/>
                <w:bCs/>
                <w:sz w:val="15"/>
                <w:szCs w:val="15"/>
                <w:lang w:val="sk-SK"/>
              </w:rPr>
            </w:pPr>
          </w:p>
        </w:tc>
        <w:tc>
          <w:tcPr>
            <w:tcW w:w="1050" w:type="dxa"/>
            <w:tcBorders>
              <w:top w:val="single" w:sz="2" w:space="0" w:color="000000"/>
              <w:left w:val="single" w:sz="2" w:space="0" w:color="000000"/>
              <w:bottom w:val="single" w:sz="2" w:space="0" w:color="000000"/>
              <w:right w:val="single" w:sz="2" w:space="0" w:color="000000"/>
            </w:tcBorders>
            <w:vAlign w:val="center"/>
          </w:tcPr>
          <w:p w14:paraId="5108D852" w14:textId="77777777" w:rsidR="00383024" w:rsidRPr="00115032" w:rsidRDefault="006538A0" w:rsidP="00A06F9A">
            <w:pPr>
              <w:spacing w:after="0" w:line="240" w:lineRule="auto"/>
              <w:jc w:val="right"/>
              <w:rPr>
                <w:rFonts w:cs="Arial"/>
                <w:b/>
                <w:bCs/>
                <w:sz w:val="15"/>
                <w:szCs w:val="15"/>
                <w:lang w:val="sk-SK"/>
              </w:rPr>
            </w:pPr>
            <w:r w:rsidRPr="00115032">
              <w:rPr>
                <w:rFonts w:cs="Arial"/>
                <w:b/>
                <w:bCs/>
                <w:sz w:val="15"/>
                <w:szCs w:val="15"/>
                <w:lang w:val="sk-SK"/>
              </w:rPr>
              <w:t>57 893</w:t>
            </w:r>
          </w:p>
        </w:tc>
        <w:tc>
          <w:tcPr>
            <w:tcW w:w="810" w:type="dxa"/>
            <w:tcBorders>
              <w:top w:val="single" w:sz="2" w:space="0" w:color="000000"/>
              <w:left w:val="single" w:sz="2" w:space="0" w:color="000000"/>
              <w:bottom w:val="single" w:sz="2" w:space="0" w:color="000000"/>
              <w:right w:val="single" w:sz="2" w:space="0" w:color="000000"/>
            </w:tcBorders>
            <w:vAlign w:val="center"/>
          </w:tcPr>
          <w:p w14:paraId="5108D853" w14:textId="7D0FA444" w:rsidR="00383024" w:rsidRPr="00115032" w:rsidRDefault="00AE4F1C" w:rsidP="00AE4F1C">
            <w:pPr>
              <w:spacing w:after="0" w:line="240" w:lineRule="auto"/>
              <w:jc w:val="right"/>
              <w:rPr>
                <w:rFonts w:cs="Arial"/>
                <w:b/>
                <w:bCs/>
                <w:sz w:val="15"/>
                <w:szCs w:val="15"/>
                <w:lang w:val="sk-SK"/>
              </w:rPr>
            </w:pPr>
            <w:r w:rsidRPr="00115032">
              <w:rPr>
                <w:rFonts w:cs="Arial"/>
                <w:b/>
                <w:bCs/>
                <w:sz w:val="15"/>
                <w:szCs w:val="15"/>
                <w:lang w:val="sk-SK"/>
              </w:rPr>
              <w:t>11%</w:t>
            </w:r>
          </w:p>
        </w:tc>
        <w:tc>
          <w:tcPr>
            <w:tcW w:w="1035" w:type="dxa"/>
            <w:tcBorders>
              <w:top w:val="single" w:sz="2" w:space="0" w:color="000000"/>
              <w:left w:val="single" w:sz="2" w:space="0" w:color="000000"/>
              <w:bottom w:val="single" w:sz="2" w:space="0" w:color="000000"/>
              <w:right w:val="single" w:sz="2" w:space="0" w:color="000000"/>
            </w:tcBorders>
            <w:vAlign w:val="center"/>
          </w:tcPr>
          <w:p w14:paraId="5108D854" w14:textId="77777777" w:rsidR="00383024" w:rsidRPr="00115032" w:rsidRDefault="00383024" w:rsidP="00A06F9A">
            <w:pPr>
              <w:spacing w:after="0" w:line="240" w:lineRule="auto"/>
              <w:rPr>
                <w:rFonts w:cs="Arial"/>
                <w:b/>
                <w:bCs/>
                <w:sz w:val="15"/>
                <w:szCs w:val="15"/>
                <w:lang w:val="sk-SK"/>
              </w:rPr>
            </w:pPr>
          </w:p>
        </w:tc>
        <w:tc>
          <w:tcPr>
            <w:tcW w:w="1455" w:type="dxa"/>
            <w:tcBorders>
              <w:top w:val="single" w:sz="2" w:space="0" w:color="000000"/>
              <w:left w:val="single" w:sz="2" w:space="0" w:color="000000"/>
              <w:bottom w:val="single" w:sz="2" w:space="0" w:color="000000"/>
              <w:right w:val="single" w:sz="2" w:space="0" w:color="000000"/>
            </w:tcBorders>
            <w:vAlign w:val="center"/>
          </w:tcPr>
          <w:p w14:paraId="5108D855" w14:textId="77777777" w:rsidR="00383024" w:rsidRPr="00115032" w:rsidRDefault="006538A0" w:rsidP="00A06F9A">
            <w:pPr>
              <w:spacing w:after="0" w:line="240" w:lineRule="auto"/>
              <w:jc w:val="right"/>
              <w:rPr>
                <w:rFonts w:cs="Arial"/>
                <w:b/>
                <w:bCs/>
                <w:sz w:val="15"/>
                <w:szCs w:val="15"/>
                <w:lang w:val="sk-SK"/>
              </w:rPr>
            </w:pPr>
            <w:r w:rsidRPr="00115032">
              <w:rPr>
                <w:rFonts w:cs="Arial"/>
                <w:b/>
                <w:bCs/>
                <w:sz w:val="15"/>
                <w:szCs w:val="15"/>
                <w:lang w:val="sk-SK"/>
              </w:rPr>
              <w:t>201 886</w:t>
            </w:r>
          </w:p>
        </w:tc>
        <w:tc>
          <w:tcPr>
            <w:tcW w:w="810" w:type="dxa"/>
            <w:tcBorders>
              <w:top w:val="single" w:sz="2" w:space="0" w:color="000000"/>
              <w:left w:val="single" w:sz="2" w:space="0" w:color="000000"/>
              <w:bottom w:val="single" w:sz="2" w:space="0" w:color="000000"/>
              <w:right w:val="single" w:sz="2" w:space="0" w:color="000000"/>
            </w:tcBorders>
            <w:vAlign w:val="center"/>
          </w:tcPr>
          <w:p w14:paraId="5108D856" w14:textId="5278D187" w:rsidR="00383024" w:rsidRPr="00115032" w:rsidRDefault="008B5FE8" w:rsidP="008B5FE8">
            <w:pPr>
              <w:spacing w:after="0" w:line="240" w:lineRule="auto"/>
              <w:jc w:val="right"/>
              <w:rPr>
                <w:rFonts w:cs="Arial"/>
                <w:b/>
                <w:bCs/>
                <w:sz w:val="15"/>
                <w:szCs w:val="15"/>
                <w:lang w:val="sk-SK"/>
              </w:rPr>
            </w:pPr>
            <w:r w:rsidRPr="00115032">
              <w:rPr>
                <w:rFonts w:cs="Arial"/>
                <w:b/>
                <w:bCs/>
                <w:sz w:val="15"/>
                <w:szCs w:val="15"/>
                <w:lang w:val="sk-SK"/>
              </w:rPr>
              <w:t>39,9%</w:t>
            </w:r>
          </w:p>
        </w:tc>
      </w:tr>
      <w:tr w:rsidR="00383024" w14:paraId="5108D85F" w14:textId="77777777" w:rsidTr="00A06F9A">
        <w:trPr>
          <w:trHeight w:val="280"/>
        </w:trPr>
        <w:tc>
          <w:tcPr>
            <w:tcW w:w="4380" w:type="dxa"/>
            <w:tcBorders>
              <w:top w:val="single" w:sz="2" w:space="0" w:color="000000"/>
              <w:left w:val="single" w:sz="2" w:space="0" w:color="000000"/>
              <w:bottom w:val="single" w:sz="2" w:space="0" w:color="000000"/>
              <w:right w:val="single" w:sz="2" w:space="0" w:color="000000"/>
            </w:tcBorders>
            <w:vAlign w:val="center"/>
          </w:tcPr>
          <w:p w14:paraId="5108D858" w14:textId="7C0730E8" w:rsidR="00383024" w:rsidRPr="00A06F9A" w:rsidRDefault="006538A0" w:rsidP="00A06F9A">
            <w:pPr>
              <w:spacing w:after="0" w:line="240" w:lineRule="auto"/>
              <w:rPr>
                <w:rFonts w:cs="Arial"/>
                <w:sz w:val="15"/>
                <w:szCs w:val="15"/>
                <w:lang w:val="sk-SK"/>
              </w:rPr>
            </w:pPr>
            <w:r w:rsidRPr="00A06F9A">
              <w:rPr>
                <w:rFonts w:cs="Arial"/>
                <w:sz w:val="15"/>
                <w:szCs w:val="15"/>
                <w:lang w:val="sk-SK"/>
              </w:rPr>
              <w:t>Odložená daň z</w:t>
            </w:r>
            <w:r w:rsidR="00115F53">
              <w:rPr>
                <w:rFonts w:cs="Arial"/>
                <w:sz w:val="15"/>
                <w:szCs w:val="15"/>
                <w:lang w:val="sk-SK"/>
              </w:rPr>
              <w:t> </w:t>
            </w:r>
            <w:r w:rsidRPr="00A06F9A">
              <w:rPr>
                <w:rFonts w:cs="Arial"/>
                <w:sz w:val="15"/>
                <w:szCs w:val="15"/>
                <w:lang w:val="sk-SK"/>
              </w:rPr>
              <w:t>príjmov</w:t>
            </w:r>
          </w:p>
        </w:tc>
        <w:tc>
          <w:tcPr>
            <w:tcW w:w="1245" w:type="dxa"/>
            <w:tcBorders>
              <w:top w:val="single" w:sz="2" w:space="0" w:color="000000"/>
              <w:left w:val="single" w:sz="2" w:space="0" w:color="000000"/>
              <w:bottom w:val="single" w:sz="2" w:space="0" w:color="000000"/>
              <w:right w:val="single" w:sz="2" w:space="0" w:color="000000"/>
            </w:tcBorders>
            <w:vAlign w:val="center"/>
          </w:tcPr>
          <w:p w14:paraId="5108D859" w14:textId="77777777" w:rsidR="00383024" w:rsidRPr="00A06F9A" w:rsidRDefault="00383024" w:rsidP="00A06F9A">
            <w:pPr>
              <w:spacing w:after="0" w:line="240" w:lineRule="auto"/>
              <w:rPr>
                <w:rFonts w:cs="Arial"/>
                <w:sz w:val="15"/>
                <w:szCs w:val="15"/>
                <w:lang w:val="sk-SK"/>
              </w:rPr>
            </w:pPr>
          </w:p>
        </w:tc>
        <w:tc>
          <w:tcPr>
            <w:tcW w:w="1050" w:type="dxa"/>
            <w:tcBorders>
              <w:top w:val="single" w:sz="2" w:space="0" w:color="000000"/>
              <w:left w:val="single" w:sz="2" w:space="0" w:color="000000"/>
              <w:bottom w:val="single" w:sz="2" w:space="0" w:color="000000"/>
              <w:right w:val="single" w:sz="2" w:space="0" w:color="000000"/>
            </w:tcBorders>
            <w:vAlign w:val="center"/>
          </w:tcPr>
          <w:p w14:paraId="5108D85A" w14:textId="77777777" w:rsidR="00383024" w:rsidRPr="00115032" w:rsidRDefault="006538A0" w:rsidP="00A06F9A">
            <w:pPr>
              <w:spacing w:after="0" w:line="240" w:lineRule="auto"/>
              <w:jc w:val="right"/>
              <w:rPr>
                <w:rFonts w:cs="Arial"/>
                <w:sz w:val="15"/>
                <w:szCs w:val="15"/>
                <w:lang w:val="sk-SK"/>
              </w:rPr>
            </w:pPr>
            <w:r w:rsidRPr="00115032">
              <w:rPr>
                <w:rFonts w:cs="Arial"/>
                <w:sz w:val="15"/>
                <w:szCs w:val="15"/>
                <w:lang w:val="sk-SK"/>
              </w:rPr>
              <w:t>7 666</w:t>
            </w:r>
          </w:p>
        </w:tc>
        <w:tc>
          <w:tcPr>
            <w:tcW w:w="810" w:type="dxa"/>
            <w:tcBorders>
              <w:top w:val="single" w:sz="2" w:space="0" w:color="000000"/>
              <w:left w:val="single" w:sz="2" w:space="0" w:color="000000"/>
              <w:bottom w:val="single" w:sz="2" w:space="0" w:color="000000"/>
              <w:right w:val="single" w:sz="2" w:space="0" w:color="000000"/>
            </w:tcBorders>
            <w:vAlign w:val="center"/>
          </w:tcPr>
          <w:p w14:paraId="5108D85B" w14:textId="7D82D17D" w:rsidR="00383024" w:rsidRPr="00115032" w:rsidRDefault="00FA41C0" w:rsidP="00AE4F1C">
            <w:pPr>
              <w:spacing w:after="0" w:line="240" w:lineRule="auto"/>
              <w:jc w:val="right"/>
              <w:rPr>
                <w:rFonts w:cs="Arial"/>
                <w:sz w:val="15"/>
                <w:szCs w:val="15"/>
                <w:lang w:val="sk-SK"/>
              </w:rPr>
            </w:pPr>
            <w:r w:rsidRPr="00115032">
              <w:rPr>
                <w:rFonts w:cs="Arial"/>
                <w:sz w:val="15"/>
                <w:szCs w:val="15"/>
                <w:lang w:val="sk-SK"/>
              </w:rPr>
              <w:t>1,4%</w:t>
            </w:r>
          </w:p>
        </w:tc>
        <w:tc>
          <w:tcPr>
            <w:tcW w:w="1035" w:type="dxa"/>
            <w:tcBorders>
              <w:top w:val="single" w:sz="2" w:space="0" w:color="000000"/>
              <w:left w:val="single" w:sz="2" w:space="0" w:color="000000"/>
              <w:bottom w:val="single" w:sz="2" w:space="0" w:color="000000"/>
              <w:right w:val="single" w:sz="2" w:space="0" w:color="000000"/>
            </w:tcBorders>
            <w:vAlign w:val="center"/>
          </w:tcPr>
          <w:p w14:paraId="5108D85C" w14:textId="77777777" w:rsidR="00383024" w:rsidRPr="00115032" w:rsidRDefault="00383024" w:rsidP="00A06F9A">
            <w:pPr>
              <w:spacing w:after="0" w:line="240" w:lineRule="auto"/>
              <w:rPr>
                <w:rFonts w:cs="Arial"/>
                <w:sz w:val="15"/>
                <w:szCs w:val="15"/>
                <w:lang w:val="sk-SK"/>
              </w:rPr>
            </w:pPr>
          </w:p>
        </w:tc>
        <w:tc>
          <w:tcPr>
            <w:tcW w:w="1455" w:type="dxa"/>
            <w:tcBorders>
              <w:top w:val="single" w:sz="2" w:space="0" w:color="000000"/>
              <w:left w:val="single" w:sz="2" w:space="0" w:color="000000"/>
              <w:bottom w:val="single" w:sz="2" w:space="0" w:color="000000"/>
              <w:right w:val="single" w:sz="2" w:space="0" w:color="000000"/>
            </w:tcBorders>
            <w:vAlign w:val="center"/>
          </w:tcPr>
          <w:p w14:paraId="5108D85D" w14:textId="77777777" w:rsidR="00383024" w:rsidRPr="00115032" w:rsidRDefault="006538A0" w:rsidP="00A06F9A">
            <w:pPr>
              <w:spacing w:after="0" w:line="240" w:lineRule="auto"/>
              <w:jc w:val="right"/>
              <w:rPr>
                <w:rFonts w:cs="Arial"/>
                <w:sz w:val="15"/>
                <w:szCs w:val="15"/>
                <w:lang w:val="sk-SK"/>
              </w:rPr>
            </w:pPr>
            <w:r w:rsidRPr="00115032">
              <w:rPr>
                <w:rFonts w:cs="Arial"/>
                <w:sz w:val="15"/>
                <w:szCs w:val="15"/>
                <w:lang w:val="sk-SK"/>
              </w:rPr>
              <w:t>-121 953</w:t>
            </w:r>
          </w:p>
        </w:tc>
        <w:tc>
          <w:tcPr>
            <w:tcW w:w="810" w:type="dxa"/>
            <w:tcBorders>
              <w:top w:val="single" w:sz="2" w:space="0" w:color="000000"/>
              <w:left w:val="single" w:sz="2" w:space="0" w:color="000000"/>
              <w:bottom w:val="single" w:sz="2" w:space="0" w:color="000000"/>
              <w:right w:val="single" w:sz="2" w:space="0" w:color="000000"/>
            </w:tcBorders>
            <w:vAlign w:val="center"/>
          </w:tcPr>
          <w:p w14:paraId="5108D85E" w14:textId="750DDBD7" w:rsidR="00383024" w:rsidRPr="00115032" w:rsidRDefault="00115F53" w:rsidP="00115F53">
            <w:pPr>
              <w:spacing w:after="0" w:line="240" w:lineRule="auto"/>
              <w:jc w:val="right"/>
              <w:rPr>
                <w:rFonts w:cs="Arial"/>
                <w:sz w:val="15"/>
                <w:szCs w:val="15"/>
                <w:lang w:val="sk-SK"/>
              </w:rPr>
            </w:pPr>
            <w:r w:rsidRPr="00115032">
              <w:rPr>
                <w:rFonts w:cs="Arial"/>
                <w:sz w:val="15"/>
                <w:szCs w:val="15"/>
                <w:lang w:val="sk-SK"/>
              </w:rPr>
              <w:t>-24</w:t>
            </w:r>
            <w:r w:rsidR="00242FB7" w:rsidRPr="00115032">
              <w:rPr>
                <w:rFonts w:cs="Arial"/>
                <w:sz w:val="15"/>
                <w:szCs w:val="15"/>
                <w:lang w:val="sk-SK"/>
              </w:rPr>
              <w:t>,1</w:t>
            </w:r>
            <w:r w:rsidRPr="00115032">
              <w:rPr>
                <w:rFonts w:cs="Arial"/>
                <w:sz w:val="15"/>
                <w:szCs w:val="15"/>
                <w:lang w:val="sk-SK"/>
              </w:rPr>
              <w:t>%</w:t>
            </w:r>
          </w:p>
        </w:tc>
      </w:tr>
      <w:tr w:rsidR="00383024" w14:paraId="5108D867" w14:textId="77777777" w:rsidTr="00855260">
        <w:trPr>
          <w:trHeight w:val="281"/>
        </w:trPr>
        <w:tc>
          <w:tcPr>
            <w:tcW w:w="4380" w:type="dxa"/>
            <w:tcBorders>
              <w:top w:val="single" w:sz="2" w:space="0" w:color="000000"/>
              <w:left w:val="single" w:sz="2" w:space="0" w:color="000000"/>
              <w:bottom w:val="single" w:sz="2" w:space="0" w:color="000000"/>
              <w:right w:val="single" w:sz="2" w:space="0" w:color="000000"/>
            </w:tcBorders>
            <w:vAlign w:val="center"/>
          </w:tcPr>
          <w:p w14:paraId="5108D860" w14:textId="77777777" w:rsidR="00383024" w:rsidRPr="00A06F9A" w:rsidRDefault="006538A0" w:rsidP="00A06F9A">
            <w:pPr>
              <w:spacing w:after="0" w:line="240" w:lineRule="auto"/>
              <w:rPr>
                <w:rFonts w:cs="Arial"/>
                <w:b/>
                <w:bCs/>
                <w:sz w:val="15"/>
                <w:szCs w:val="15"/>
                <w:lang w:val="sk-SK"/>
              </w:rPr>
            </w:pPr>
            <w:r w:rsidRPr="00A06F9A">
              <w:rPr>
                <w:rFonts w:cs="Arial"/>
                <w:b/>
                <w:bCs/>
                <w:sz w:val="15"/>
                <w:szCs w:val="15"/>
                <w:lang w:val="sk-SK"/>
              </w:rPr>
              <w:t>Celková daň z príjmov vykázaná vo výkaze ziskov a strát</w:t>
            </w:r>
          </w:p>
        </w:tc>
        <w:tc>
          <w:tcPr>
            <w:tcW w:w="1245" w:type="dxa"/>
            <w:tcBorders>
              <w:top w:val="single" w:sz="2" w:space="0" w:color="000000"/>
              <w:left w:val="single" w:sz="2" w:space="0" w:color="000000"/>
              <w:bottom w:val="single" w:sz="2" w:space="0" w:color="000000"/>
              <w:right w:val="single" w:sz="2" w:space="0" w:color="000000"/>
            </w:tcBorders>
            <w:vAlign w:val="center"/>
          </w:tcPr>
          <w:p w14:paraId="5108D861" w14:textId="77777777" w:rsidR="00383024" w:rsidRPr="00A06F9A" w:rsidRDefault="00383024" w:rsidP="00A06F9A">
            <w:pPr>
              <w:spacing w:after="0" w:line="240" w:lineRule="auto"/>
              <w:rPr>
                <w:rFonts w:cs="Arial"/>
                <w:b/>
                <w:bCs/>
                <w:sz w:val="15"/>
                <w:szCs w:val="15"/>
                <w:lang w:val="sk-SK"/>
              </w:rPr>
            </w:pPr>
          </w:p>
        </w:tc>
        <w:tc>
          <w:tcPr>
            <w:tcW w:w="1050" w:type="dxa"/>
            <w:tcBorders>
              <w:top w:val="single" w:sz="2" w:space="0" w:color="000000"/>
              <w:left w:val="single" w:sz="2" w:space="0" w:color="000000"/>
              <w:bottom w:val="single" w:sz="2" w:space="0" w:color="000000"/>
              <w:right w:val="single" w:sz="2" w:space="0" w:color="000000"/>
            </w:tcBorders>
            <w:vAlign w:val="center"/>
          </w:tcPr>
          <w:p w14:paraId="5108D862" w14:textId="77777777" w:rsidR="00383024" w:rsidRPr="00115032" w:rsidRDefault="006538A0" w:rsidP="00A06F9A">
            <w:pPr>
              <w:spacing w:after="0" w:line="240" w:lineRule="auto"/>
              <w:jc w:val="right"/>
              <w:rPr>
                <w:rFonts w:cs="Arial"/>
                <w:b/>
                <w:bCs/>
                <w:sz w:val="15"/>
                <w:szCs w:val="15"/>
                <w:lang w:val="sk-SK"/>
              </w:rPr>
            </w:pPr>
            <w:r w:rsidRPr="00115032">
              <w:rPr>
                <w:rFonts w:cs="Arial"/>
                <w:b/>
                <w:bCs/>
                <w:sz w:val="15"/>
                <w:szCs w:val="15"/>
                <w:lang w:val="sk-SK"/>
              </w:rPr>
              <w:t>65 559</w:t>
            </w:r>
          </w:p>
        </w:tc>
        <w:tc>
          <w:tcPr>
            <w:tcW w:w="810" w:type="dxa"/>
            <w:tcBorders>
              <w:top w:val="single" w:sz="2" w:space="0" w:color="000000"/>
              <w:left w:val="single" w:sz="2" w:space="0" w:color="000000"/>
              <w:bottom w:val="single" w:sz="2" w:space="0" w:color="000000"/>
              <w:right w:val="single" w:sz="2" w:space="0" w:color="000000"/>
            </w:tcBorders>
            <w:vAlign w:val="center"/>
          </w:tcPr>
          <w:p w14:paraId="5108D863" w14:textId="5F978E9F" w:rsidR="00383024" w:rsidRPr="00115032" w:rsidRDefault="00FA41C0" w:rsidP="00FA41C0">
            <w:pPr>
              <w:spacing w:after="0" w:line="240" w:lineRule="auto"/>
              <w:jc w:val="right"/>
              <w:rPr>
                <w:rFonts w:cs="Arial"/>
                <w:b/>
                <w:bCs/>
                <w:sz w:val="15"/>
                <w:szCs w:val="15"/>
                <w:lang w:val="sk-SK"/>
              </w:rPr>
            </w:pPr>
            <w:r w:rsidRPr="00115032">
              <w:rPr>
                <w:rFonts w:cs="Arial"/>
                <w:b/>
                <w:bCs/>
                <w:sz w:val="15"/>
                <w:szCs w:val="15"/>
                <w:lang w:val="sk-SK"/>
              </w:rPr>
              <w:t>12,4%</w:t>
            </w:r>
          </w:p>
        </w:tc>
        <w:tc>
          <w:tcPr>
            <w:tcW w:w="1035" w:type="dxa"/>
            <w:tcBorders>
              <w:top w:val="single" w:sz="2" w:space="0" w:color="000000"/>
              <w:left w:val="single" w:sz="2" w:space="0" w:color="000000"/>
              <w:bottom w:val="single" w:sz="2" w:space="0" w:color="000000"/>
              <w:right w:val="single" w:sz="2" w:space="0" w:color="000000"/>
            </w:tcBorders>
            <w:vAlign w:val="center"/>
          </w:tcPr>
          <w:p w14:paraId="5108D864" w14:textId="77777777" w:rsidR="00383024" w:rsidRPr="00115032" w:rsidRDefault="00383024" w:rsidP="00A06F9A">
            <w:pPr>
              <w:spacing w:after="0" w:line="240" w:lineRule="auto"/>
              <w:rPr>
                <w:rFonts w:cs="Arial"/>
                <w:b/>
                <w:bCs/>
                <w:sz w:val="15"/>
                <w:szCs w:val="15"/>
                <w:lang w:val="sk-SK"/>
              </w:rPr>
            </w:pPr>
          </w:p>
        </w:tc>
        <w:tc>
          <w:tcPr>
            <w:tcW w:w="1455" w:type="dxa"/>
            <w:tcBorders>
              <w:top w:val="single" w:sz="2" w:space="0" w:color="000000"/>
              <w:left w:val="single" w:sz="2" w:space="0" w:color="000000"/>
              <w:bottom w:val="single" w:sz="2" w:space="0" w:color="000000"/>
              <w:right w:val="single" w:sz="2" w:space="0" w:color="000000"/>
            </w:tcBorders>
            <w:vAlign w:val="center"/>
          </w:tcPr>
          <w:p w14:paraId="5108D865" w14:textId="77777777" w:rsidR="00383024" w:rsidRPr="00115032" w:rsidRDefault="006538A0" w:rsidP="00A06F9A">
            <w:pPr>
              <w:spacing w:after="0" w:line="240" w:lineRule="auto"/>
              <w:jc w:val="right"/>
              <w:rPr>
                <w:rFonts w:cs="Arial"/>
                <w:b/>
                <w:bCs/>
                <w:sz w:val="15"/>
                <w:szCs w:val="15"/>
                <w:lang w:val="sk-SK"/>
              </w:rPr>
            </w:pPr>
            <w:r w:rsidRPr="00115032">
              <w:rPr>
                <w:rFonts w:cs="Arial"/>
                <w:b/>
                <w:bCs/>
                <w:sz w:val="15"/>
                <w:szCs w:val="15"/>
                <w:lang w:val="sk-SK"/>
              </w:rPr>
              <w:t>79 933</w:t>
            </w:r>
          </w:p>
        </w:tc>
        <w:tc>
          <w:tcPr>
            <w:tcW w:w="810" w:type="dxa"/>
            <w:tcBorders>
              <w:top w:val="single" w:sz="2" w:space="0" w:color="000000"/>
              <w:left w:val="single" w:sz="2" w:space="0" w:color="000000"/>
              <w:bottom w:val="single" w:sz="2" w:space="0" w:color="000000"/>
              <w:right w:val="single" w:sz="2" w:space="0" w:color="000000"/>
            </w:tcBorders>
            <w:vAlign w:val="center"/>
          </w:tcPr>
          <w:p w14:paraId="5108D866" w14:textId="6CCC1B69" w:rsidR="00383024" w:rsidRPr="00115032" w:rsidRDefault="00242FB7" w:rsidP="00242FB7">
            <w:pPr>
              <w:spacing w:after="0" w:line="240" w:lineRule="auto"/>
              <w:jc w:val="right"/>
              <w:rPr>
                <w:rFonts w:cs="Arial"/>
                <w:b/>
                <w:bCs/>
                <w:sz w:val="15"/>
                <w:szCs w:val="15"/>
                <w:lang w:val="sk-SK"/>
              </w:rPr>
            </w:pPr>
            <w:r w:rsidRPr="00115032">
              <w:rPr>
                <w:rFonts w:cs="Arial"/>
                <w:b/>
                <w:bCs/>
                <w:sz w:val="15"/>
                <w:szCs w:val="15"/>
                <w:lang w:val="sk-SK"/>
              </w:rPr>
              <w:t>15,8%</w:t>
            </w:r>
          </w:p>
        </w:tc>
      </w:tr>
      <w:tr w:rsidR="00383024" w14:paraId="5108D86F" w14:textId="77777777" w:rsidTr="00A06F9A">
        <w:trPr>
          <w:trHeight w:val="280"/>
        </w:trPr>
        <w:tc>
          <w:tcPr>
            <w:tcW w:w="4380" w:type="dxa"/>
            <w:tcBorders>
              <w:top w:val="single" w:sz="2" w:space="0" w:color="000000"/>
              <w:left w:val="single" w:sz="2" w:space="0" w:color="000000"/>
              <w:bottom w:val="single" w:sz="2" w:space="0" w:color="000000"/>
              <w:right w:val="single" w:sz="2" w:space="0" w:color="000000"/>
            </w:tcBorders>
            <w:vAlign w:val="center"/>
          </w:tcPr>
          <w:p w14:paraId="5108D868" w14:textId="77777777" w:rsidR="00383024" w:rsidRPr="00A06F9A" w:rsidRDefault="006538A0" w:rsidP="00A06F9A">
            <w:pPr>
              <w:spacing w:after="0" w:line="240" w:lineRule="auto"/>
              <w:rPr>
                <w:rFonts w:cs="Arial"/>
                <w:b/>
                <w:bCs/>
                <w:sz w:val="15"/>
                <w:szCs w:val="15"/>
                <w:lang w:val="sk-SK"/>
              </w:rPr>
            </w:pPr>
            <w:r w:rsidRPr="00A06F9A">
              <w:rPr>
                <w:rFonts w:cs="Arial"/>
                <w:b/>
                <w:bCs/>
                <w:sz w:val="15"/>
                <w:szCs w:val="15"/>
                <w:lang w:val="sk-SK"/>
              </w:rPr>
              <w:t>Výsledok hospodárenia po zdanení</w:t>
            </w:r>
          </w:p>
        </w:tc>
        <w:tc>
          <w:tcPr>
            <w:tcW w:w="1245" w:type="dxa"/>
            <w:tcBorders>
              <w:top w:val="single" w:sz="2" w:space="0" w:color="000000"/>
              <w:left w:val="single" w:sz="2" w:space="0" w:color="000000"/>
              <w:bottom w:val="single" w:sz="2" w:space="0" w:color="000000"/>
              <w:right w:val="single" w:sz="2" w:space="0" w:color="000000"/>
            </w:tcBorders>
            <w:vAlign w:val="center"/>
          </w:tcPr>
          <w:p w14:paraId="5108D869" w14:textId="77777777" w:rsidR="00383024" w:rsidRPr="00A06F9A" w:rsidRDefault="00383024" w:rsidP="00A06F9A">
            <w:pPr>
              <w:spacing w:after="0" w:line="240" w:lineRule="auto"/>
              <w:rPr>
                <w:rFonts w:cs="Arial"/>
                <w:b/>
                <w:bCs/>
                <w:sz w:val="15"/>
                <w:szCs w:val="15"/>
                <w:lang w:val="sk-SK"/>
              </w:rPr>
            </w:pPr>
          </w:p>
        </w:tc>
        <w:tc>
          <w:tcPr>
            <w:tcW w:w="1050" w:type="dxa"/>
            <w:tcBorders>
              <w:top w:val="single" w:sz="2" w:space="0" w:color="000000"/>
              <w:left w:val="single" w:sz="2" w:space="0" w:color="000000"/>
              <w:bottom w:val="single" w:sz="2" w:space="0" w:color="000000"/>
              <w:right w:val="single" w:sz="2" w:space="0" w:color="000000"/>
            </w:tcBorders>
            <w:vAlign w:val="center"/>
          </w:tcPr>
          <w:p w14:paraId="5108D86A" w14:textId="77777777" w:rsidR="00383024" w:rsidRPr="00A06F9A" w:rsidRDefault="006538A0" w:rsidP="00A06F9A">
            <w:pPr>
              <w:spacing w:after="0" w:line="240" w:lineRule="auto"/>
              <w:jc w:val="right"/>
              <w:rPr>
                <w:rFonts w:cs="Arial"/>
                <w:b/>
                <w:bCs/>
                <w:sz w:val="15"/>
                <w:szCs w:val="15"/>
                <w:lang w:val="sk-SK"/>
              </w:rPr>
            </w:pPr>
            <w:r w:rsidRPr="00A06F9A">
              <w:rPr>
                <w:rFonts w:cs="Arial"/>
                <w:b/>
                <w:bCs/>
                <w:sz w:val="15"/>
                <w:szCs w:val="15"/>
                <w:lang w:val="sk-SK"/>
              </w:rPr>
              <w:t>464 135</w:t>
            </w:r>
          </w:p>
        </w:tc>
        <w:tc>
          <w:tcPr>
            <w:tcW w:w="810" w:type="dxa"/>
            <w:tcBorders>
              <w:top w:val="single" w:sz="2" w:space="0" w:color="000000"/>
              <w:left w:val="single" w:sz="2" w:space="0" w:color="000000"/>
              <w:bottom w:val="single" w:sz="2" w:space="0" w:color="000000"/>
              <w:right w:val="single" w:sz="2" w:space="0" w:color="000000"/>
            </w:tcBorders>
            <w:vAlign w:val="center"/>
          </w:tcPr>
          <w:p w14:paraId="5108D86B" w14:textId="77777777" w:rsidR="00383024" w:rsidRPr="00A06F9A" w:rsidRDefault="00383024" w:rsidP="00A06F9A">
            <w:pPr>
              <w:spacing w:after="0" w:line="240" w:lineRule="auto"/>
              <w:rPr>
                <w:rFonts w:cs="Arial"/>
                <w:b/>
                <w:bCs/>
                <w:sz w:val="15"/>
                <w:szCs w:val="15"/>
                <w:lang w:val="sk-SK"/>
              </w:rPr>
            </w:pPr>
          </w:p>
        </w:tc>
        <w:tc>
          <w:tcPr>
            <w:tcW w:w="1035" w:type="dxa"/>
            <w:tcBorders>
              <w:top w:val="single" w:sz="2" w:space="0" w:color="000000"/>
              <w:left w:val="single" w:sz="2" w:space="0" w:color="000000"/>
              <w:bottom w:val="single" w:sz="2" w:space="0" w:color="000000"/>
              <w:right w:val="single" w:sz="2" w:space="0" w:color="000000"/>
            </w:tcBorders>
            <w:vAlign w:val="center"/>
          </w:tcPr>
          <w:p w14:paraId="5108D86C" w14:textId="77777777" w:rsidR="00383024" w:rsidRPr="00A06F9A" w:rsidRDefault="00383024" w:rsidP="00A06F9A">
            <w:pPr>
              <w:spacing w:after="0" w:line="240" w:lineRule="auto"/>
              <w:rPr>
                <w:rFonts w:cs="Arial"/>
                <w:b/>
                <w:bCs/>
                <w:sz w:val="15"/>
                <w:szCs w:val="15"/>
                <w:lang w:val="sk-SK"/>
              </w:rPr>
            </w:pPr>
          </w:p>
        </w:tc>
        <w:tc>
          <w:tcPr>
            <w:tcW w:w="1455" w:type="dxa"/>
            <w:tcBorders>
              <w:top w:val="single" w:sz="2" w:space="0" w:color="000000"/>
              <w:left w:val="single" w:sz="2" w:space="0" w:color="000000"/>
              <w:bottom w:val="single" w:sz="2" w:space="0" w:color="000000"/>
              <w:right w:val="single" w:sz="2" w:space="0" w:color="000000"/>
            </w:tcBorders>
            <w:vAlign w:val="center"/>
          </w:tcPr>
          <w:p w14:paraId="5108D86D" w14:textId="77777777" w:rsidR="00383024" w:rsidRPr="00A06F9A" w:rsidRDefault="006538A0" w:rsidP="00A06F9A">
            <w:pPr>
              <w:spacing w:after="0" w:line="240" w:lineRule="auto"/>
              <w:jc w:val="right"/>
              <w:rPr>
                <w:rFonts w:cs="Arial"/>
                <w:b/>
                <w:bCs/>
                <w:sz w:val="15"/>
                <w:szCs w:val="15"/>
                <w:lang w:val="sk-SK"/>
              </w:rPr>
            </w:pPr>
            <w:r w:rsidRPr="00A06F9A">
              <w:rPr>
                <w:rFonts w:cs="Arial"/>
                <w:b/>
                <w:bCs/>
                <w:sz w:val="15"/>
                <w:szCs w:val="15"/>
                <w:lang w:val="sk-SK"/>
              </w:rPr>
              <w:t>425 993</w:t>
            </w:r>
          </w:p>
        </w:tc>
        <w:tc>
          <w:tcPr>
            <w:tcW w:w="810" w:type="dxa"/>
            <w:tcBorders>
              <w:top w:val="single" w:sz="2" w:space="0" w:color="000000"/>
              <w:left w:val="single" w:sz="2" w:space="0" w:color="000000"/>
              <w:bottom w:val="single" w:sz="2" w:space="0" w:color="000000"/>
              <w:right w:val="single" w:sz="2" w:space="0" w:color="000000"/>
            </w:tcBorders>
            <w:vAlign w:val="center"/>
          </w:tcPr>
          <w:p w14:paraId="5108D86E" w14:textId="77777777" w:rsidR="00383024" w:rsidRPr="00A06F9A" w:rsidRDefault="00383024" w:rsidP="00A06F9A">
            <w:pPr>
              <w:spacing w:after="0" w:line="240" w:lineRule="auto"/>
              <w:rPr>
                <w:rFonts w:cs="Arial"/>
                <w:sz w:val="15"/>
                <w:szCs w:val="15"/>
                <w:lang w:val="sk-SK"/>
              </w:rPr>
            </w:pPr>
          </w:p>
        </w:tc>
      </w:tr>
    </w:tbl>
    <w:p w14:paraId="5108D870" w14:textId="77777777" w:rsidR="00383024" w:rsidRDefault="00383024">
      <w:pPr>
        <w:spacing w:after="60" w:line="252" w:lineRule="auto"/>
        <w:rPr>
          <w:rFonts w:eastAsia="SimSun" w:cs="Arial"/>
          <w:szCs w:val="18"/>
          <w:highlight w:val="green"/>
        </w:rPr>
      </w:pPr>
    </w:p>
    <w:p w14:paraId="5108D871" w14:textId="77777777" w:rsidR="00383024" w:rsidRDefault="00383024">
      <w:pPr>
        <w:spacing w:after="60" w:line="252" w:lineRule="auto"/>
        <w:rPr>
          <w:rFonts w:eastAsia="SimSun" w:cs="Arial"/>
          <w:szCs w:val="18"/>
          <w:highlight w:val="green"/>
        </w:rPr>
      </w:pPr>
    </w:p>
    <w:p w14:paraId="5108D872" w14:textId="77777777" w:rsidR="00383024" w:rsidRDefault="006538A0">
      <w:pPr>
        <w:pStyle w:val="Nadpis1"/>
        <w:spacing w:before="160" w:after="80"/>
        <w:rPr>
          <w:lang w:val="sk-SK"/>
        </w:rPr>
      </w:pPr>
      <w:r>
        <w:rPr>
          <w:rFonts w:ascii="Arial" w:hAnsi="Arial"/>
          <w:sz w:val="22"/>
          <w:lang w:val="sk-SK"/>
        </w:rPr>
        <w:t>E. INFORMÁCIE O PRENÁJMOCH</w:t>
      </w:r>
    </w:p>
    <w:p w14:paraId="5108D873" w14:textId="77777777" w:rsidR="00383024" w:rsidRDefault="006538A0">
      <w:pPr>
        <w:pStyle w:val="Nadpis2"/>
        <w:spacing w:before="120" w:after="60"/>
        <w:rPr>
          <w:lang w:val="sk-SK"/>
        </w:rPr>
      </w:pPr>
      <w:r>
        <w:rPr>
          <w:rFonts w:ascii="Arial" w:hAnsi="Arial"/>
          <w:sz w:val="20"/>
          <w:lang w:val="sk-SK"/>
        </w:rPr>
        <w:t>1. Finančný prenájom</w:t>
      </w:r>
    </w:p>
    <w:p w14:paraId="5108D874" w14:textId="77777777" w:rsidR="00383024" w:rsidRDefault="006538A0">
      <w:pPr>
        <w:spacing w:after="60" w:line="252" w:lineRule="auto"/>
        <w:rPr>
          <w:lang w:val="sk-SK"/>
        </w:rPr>
      </w:pPr>
      <w:r>
        <w:rPr>
          <w:lang w:val="sk-SK"/>
        </w:rPr>
        <w:t>Spoločnosť podľa dostupných podkladov neeviduje záväzky z finančného prenájmu.</w:t>
      </w:r>
    </w:p>
    <w:p w14:paraId="5108D875" w14:textId="77777777" w:rsidR="00383024" w:rsidRDefault="006538A0">
      <w:pPr>
        <w:pStyle w:val="Nadpis2"/>
        <w:spacing w:before="120" w:after="60"/>
        <w:rPr>
          <w:lang w:val="sk-SK"/>
        </w:rPr>
      </w:pPr>
      <w:r>
        <w:rPr>
          <w:rFonts w:ascii="Arial" w:hAnsi="Arial"/>
          <w:sz w:val="20"/>
          <w:lang w:val="sk-SK"/>
        </w:rPr>
        <w:t>2. Operatívny prenájom</w:t>
      </w:r>
    </w:p>
    <w:p w14:paraId="5108D876" w14:textId="77777777" w:rsidR="00383024" w:rsidRDefault="006538A0">
      <w:pPr>
        <w:rPr>
          <w:rFonts w:eastAsia="SimSun" w:cs="Arial"/>
          <w:szCs w:val="18"/>
          <w:lang w:val="sk-SK"/>
        </w:rPr>
      </w:pPr>
      <w:r>
        <w:rPr>
          <w:rFonts w:eastAsia="SimSun" w:cs="Arial"/>
          <w:szCs w:val="18"/>
          <w:lang w:val="sk-SK"/>
        </w:rPr>
        <w:t>Spoločnosť má k 31.12.2025 v operatívnom prenájme jedno motorové vozidlo. Náklady z operatívneho prenájmu sú účtované priebežne do nákladov počas doby trvania nájomnej zmluvy.</w:t>
      </w:r>
    </w:p>
    <w:p w14:paraId="5108D877" w14:textId="23130D12" w:rsidR="00383024" w:rsidRDefault="006538A0">
      <w:pPr>
        <w:pStyle w:val="msolistparagraph0"/>
        <w:ind w:left="0"/>
        <w:rPr>
          <w:rFonts w:ascii="Arial" w:hAnsi="Arial" w:cs="Arial"/>
          <w:sz w:val="18"/>
          <w:szCs w:val="18"/>
          <w:lang w:val="sk"/>
        </w:rPr>
      </w:pPr>
      <w:r>
        <w:rPr>
          <w:rFonts w:ascii="Arial" w:hAnsi="Arial" w:cs="Arial"/>
          <w:sz w:val="18"/>
          <w:szCs w:val="18"/>
          <w:lang w:val="sk"/>
        </w:rPr>
        <w:t>Spoločnosť m</w:t>
      </w:r>
      <w:r>
        <w:rPr>
          <w:rFonts w:ascii="Arial" w:hAnsi="Arial" w:cs="Arial"/>
          <w:sz w:val="18"/>
          <w:szCs w:val="18"/>
          <w:lang w:val="sk-SK"/>
        </w:rPr>
        <w:t>á</w:t>
      </w:r>
      <w:r>
        <w:rPr>
          <w:rFonts w:ascii="Arial" w:hAnsi="Arial" w:cs="Arial"/>
          <w:sz w:val="18"/>
          <w:szCs w:val="18"/>
          <w:lang w:val="sk"/>
        </w:rPr>
        <w:t xml:space="preserve"> v nájme kancelárske </w:t>
      </w:r>
      <w:r w:rsidRPr="00115032">
        <w:rPr>
          <w:rFonts w:ascii="Arial" w:hAnsi="Arial" w:cs="Arial"/>
          <w:sz w:val="18"/>
          <w:szCs w:val="18"/>
          <w:lang w:val="sk"/>
        </w:rPr>
        <w:t xml:space="preserve">priestory a parkovacie miesta v administratívnej budove na adrese </w:t>
      </w:r>
      <w:r w:rsidRPr="00115032">
        <w:rPr>
          <w:rFonts w:ascii="Arial" w:hAnsi="Arial" w:cs="Arial"/>
          <w:sz w:val="18"/>
          <w:szCs w:val="18"/>
          <w:lang w:val="sk-SK"/>
        </w:rPr>
        <w:t>Pribinova 34</w:t>
      </w:r>
      <w:r w:rsidRPr="00115032">
        <w:rPr>
          <w:rFonts w:ascii="Arial" w:hAnsi="Arial" w:cs="Arial"/>
          <w:sz w:val="18"/>
          <w:szCs w:val="18"/>
          <w:lang w:val="sk"/>
        </w:rPr>
        <w:t xml:space="preserve"> v Bratislave</w:t>
      </w:r>
      <w:r w:rsidRPr="00115032">
        <w:rPr>
          <w:rFonts w:ascii="Arial" w:hAnsi="Arial" w:cs="Arial"/>
          <w:sz w:val="18"/>
          <w:szCs w:val="18"/>
          <w:lang w:val="sk-SK"/>
        </w:rPr>
        <w:t xml:space="preserve"> a Magnezitárska ulica 2/B v Košiciach.</w:t>
      </w:r>
      <w:r w:rsidRPr="00115032">
        <w:rPr>
          <w:rFonts w:ascii="Arial" w:hAnsi="Arial" w:cs="Arial"/>
          <w:sz w:val="18"/>
          <w:szCs w:val="18"/>
          <w:lang w:val="sk"/>
        </w:rPr>
        <w:t xml:space="preserve"> Náklady súvisiace s nájmom boli vo výške </w:t>
      </w:r>
      <w:r w:rsidR="00794C85" w:rsidRPr="00115032">
        <w:rPr>
          <w:rFonts w:ascii="Arial" w:hAnsi="Arial" w:cs="Arial"/>
          <w:sz w:val="18"/>
          <w:szCs w:val="18"/>
          <w:lang w:val="sk"/>
        </w:rPr>
        <w:t>250 159</w:t>
      </w:r>
      <w:r w:rsidRPr="00115032">
        <w:rPr>
          <w:rFonts w:ascii="Arial" w:hAnsi="Arial" w:cs="Arial"/>
          <w:sz w:val="18"/>
          <w:szCs w:val="18"/>
          <w:lang w:val="sk"/>
        </w:rPr>
        <w:t xml:space="preserve"> EUR za rok 2025 (za rok 2024: </w:t>
      </w:r>
      <w:r w:rsidRPr="00115032">
        <w:rPr>
          <w:rFonts w:ascii="Arial" w:hAnsi="Arial" w:cs="Arial"/>
          <w:sz w:val="18"/>
          <w:szCs w:val="18"/>
          <w:lang w:val="sk-SK"/>
        </w:rPr>
        <w:t>2</w:t>
      </w:r>
      <w:r w:rsidR="0046189A" w:rsidRPr="00115032">
        <w:rPr>
          <w:rFonts w:ascii="Arial" w:hAnsi="Arial" w:cs="Arial"/>
          <w:sz w:val="18"/>
          <w:szCs w:val="18"/>
          <w:lang w:val="sk-SK"/>
        </w:rPr>
        <w:t>57</w:t>
      </w:r>
      <w:r w:rsidR="00236657" w:rsidRPr="00115032">
        <w:rPr>
          <w:rFonts w:ascii="Arial" w:hAnsi="Arial" w:cs="Arial"/>
          <w:sz w:val="18"/>
          <w:szCs w:val="18"/>
          <w:lang w:val="sk-SK"/>
        </w:rPr>
        <w:t xml:space="preserve"> </w:t>
      </w:r>
      <w:r w:rsidR="0046189A" w:rsidRPr="00115032">
        <w:rPr>
          <w:rFonts w:ascii="Arial" w:hAnsi="Arial" w:cs="Arial"/>
          <w:sz w:val="18"/>
          <w:szCs w:val="18"/>
          <w:lang w:val="sk-SK"/>
        </w:rPr>
        <w:t>757</w:t>
      </w:r>
      <w:r w:rsidRPr="00115032">
        <w:rPr>
          <w:rFonts w:ascii="Arial" w:hAnsi="Arial" w:cs="Arial"/>
          <w:sz w:val="18"/>
          <w:szCs w:val="18"/>
          <w:lang w:val="sk"/>
        </w:rPr>
        <w:t> EUR).</w:t>
      </w:r>
      <w:r>
        <w:rPr>
          <w:rFonts w:ascii="Arial" w:hAnsi="Arial" w:cs="Arial"/>
          <w:sz w:val="18"/>
          <w:szCs w:val="18"/>
          <w:lang w:val="sk"/>
        </w:rPr>
        <w:t xml:space="preserve"> </w:t>
      </w:r>
    </w:p>
    <w:p w14:paraId="5108D878" w14:textId="77777777" w:rsidR="00383024" w:rsidRDefault="00383024">
      <w:pPr>
        <w:pStyle w:val="msolistparagraph0"/>
        <w:rPr>
          <w:i/>
          <w:iCs/>
          <w:color w:val="0070C0"/>
          <w:lang w:val="sk-SK"/>
        </w:rPr>
      </w:pPr>
    </w:p>
    <w:p w14:paraId="5108D879" w14:textId="77777777" w:rsidR="00383024" w:rsidRDefault="006538A0">
      <w:pPr>
        <w:pStyle w:val="Nadpis1"/>
        <w:spacing w:before="160" w:after="80"/>
        <w:rPr>
          <w:lang w:val="sk-SK"/>
        </w:rPr>
      </w:pPr>
      <w:r>
        <w:rPr>
          <w:rFonts w:ascii="Arial" w:hAnsi="Arial"/>
          <w:sz w:val="22"/>
          <w:lang w:val="sk-SK"/>
        </w:rPr>
        <w:t>F. INFORMÁCIE O POLOŽKÁCH VÝKAZU ZISKOV A STRÁT</w:t>
      </w:r>
    </w:p>
    <w:p w14:paraId="5108D87A" w14:textId="77777777" w:rsidR="00383024" w:rsidRDefault="006538A0">
      <w:pPr>
        <w:pStyle w:val="Nadpis2"/>
        <w:spacing w:before="120" w:after="60"/>
        <w:rPr>
          <w:lang w:val="sk-SK"/>
        </w:rPr>
      </w:pPr>
      <w:r>
        <w:rPr>
          <w:rFonts w:ascii="Arial" w:hAnsi="Arial"/>
          <w:sz w:val="20"/>
          <w:lang w:val="sk-SK"/>
        </w:rPr>
        <w:t>1. Tržby za vlastné výkony a tovar</w:t>
      </w:r>
    </w:p>
    <w:tbl>
      <w:tblPr>
        <w:tblStyle w:val="Mriekatabuky"/>
        <w:tblW w:w="0" w:type="auto"/>
        <w:jc w:val="center"/>
        <w:tblLook w:val="04A0" w:firstRow="1" w:lastRow="0" w:firstColumn="1" w:lastColumn="0" w:noHBand="0" w:noVBand="1"/>
      </w:tblPr>
      <w:tblGrid>
        <w:gridCol w:w="4535"/>
        <w:gridCol w:w="2268"/>
        <w:gridCol w:w="2268"/>
      </w:tblGrid>
      <w:tr w:rsidR="00383024" w14:paraId="5108D87E" w14:textId="77777777">
        <w:trPr>
          <w:tblHeader/>
          <w:jc w:val="center"/>
        </w:trPr>
        <w:tc>
          <w:tcPr>
            <w:tcW w:w="4535" w:type="dxa"/>
            <w:shd w:val="clear" w:color="auto" w:fill="D9EAF7"/>
            <w:tcMar>
              <w:top w:w="45" w:type="dxa"/>
              <w:left w:w="45" w:type="dxa"/>
              <w:bottom w:w="45" w:type="dxa"/>
              <w:right w:w="45" w:type="dxa"/>
            </w:tcMar>
            <w:vAlign w:val="center"/>
          </w:tcPr>
          <w:p w14:paraId="5108D87B" w14:textId="77777777" w:rsidR="00383024" w:rsidRDefault="006538A0">
            <w:pPr>
              <w:spacing w:after="0" w:line="240" w:lineRule="auto"/>
              <w:rPr>
                <w:lang w:val="sk-SK"/>
              </w:rPr>
            </w:pPr>
            <w:r>
              <w:rPr>
                <w:b/>
                <w:sz w:val="15"/>
                <w:lang w:val="sk-SK"/>
              </w:rPr>
              <w:t>Položka</w:t>
            </w:r>
          </w:p>
        </w:tc>
        <w:tc>
          <w:tcPr>
            <w:tcW w:w="2268" w:type="dxa"/>
            <w:shd w:val="clear" w:color="auto" w:fill="D9EAF7"/>
            <w:tcMar>
              <w:top w:w="45" w:type="dxa"/>
              <w:left w:w="45" w:type="dxa"/>
              <w:bottom w:w="45" w:type="dxa"/>
              <w:right w:w="45" w:type="dxa"/>
            </w:tcMar>
            <w:vAlign w:val="center"/>
          </w:tcPr>
          <w:p w14:paraId="5108D87C" w14:textId="77777777" w:rsidR="00383024" w:rsidRDefault="006538A0">
            <w:pPr>
              <w:spacing w:after="0" w:line="240" w:lineRule="auto"/>
              <w:jc w:val="right"/>
              <w:rPr>
                <w:lang w:val="sk-SK"/>
              </w:rPr>
            </w:pPr>
            <w:r>
              <w:rPr>
                <w:b/>
                <w:sz w:val="15"/>
                <w:lang w:val="sk-SK"/>
              </w:rPr>
              <w:t>2025</w:t>
            </w:r>
          </w:p>
        </w:tc>
        <w:tc>
          <w:tcPr>
            <w:tcW w:w="2268" w:type="dxa"/>
            <w:shd w:val="clear" w:color="auto" w:fill="D9EAF7"/>
            <w:tcMar>
              <w:top w:w="45" w:type="dxa"/>
              <w:left w:w="45" w:type="dxa"/>
              <w:bottom w:w="45" w:type="dxa"/>
              <w:right w:w="45" w:type="dxa"/>
            </w:tcMar>
            <w:vAlign w:val="center"/>
          </w:tcPr>
          <w:p w14:paraId="5108D87D" w14:textId="77777777" w:rsidR="00383024" w:rsidRDefault="006538A0">
            <w:pPr>
              <w:spacing w:after="0" w:line="240" w:lineRule="auto"/>
              <w:jc w:val="right"/>
              <w:rPr>
                <w:lang w:val="sk-SK"/>
              </w:rPr>
            </w:pPr>
            <w:r>
              <w:rPr>
                <w:b/>
                <w:sz w:val="15"/>
                <w:lang w:val="sk-SK"/>
              </w:rPr>
              <w:t>2024</w:t>
            </w:r>
          </w:p>
        </w:tc>
      </w:tr>
      <w:tr w:rsidR="00383024" w14:paraId="5108D882" w14:textId="77777777">
        <w:trPr>
          <w:jc w:val="center"/>
        </w:trPr>
        <w:tc>
          <w:tcPr>
            <w:tcW w:w="4535" w:type="dxa"/>
            <w:tcMar>
              <w:top w:w="45" w:type="dxa"/>
              <w:left w:w="45" w:type="dxa"/>
              <w:bottom w:w="45" w:type="dxa"/>
              <w:right w:w="45" w:type="dxa"/>
            </w:tcMar>
            <w:vAlign w:val="center"/>
          </w:tcPr>
          <w:p w14:paraId="5108D87F" w14:textId="77777777" w:rsidR="00383024" w:rsidRDefault="006538A0">
            <w:pPr>
              <w:spacing w:after="0" w:line="240" w:lineRule="auto"/>
              <w:rPr>
                <w:lang w:val="sk-SK"/>
              </w:rPr>
            </w:pPr>
            <w:r>
              <w:rPr>
                <w:sz w:val="15"/>
                <w:lang w:val="sk-SK"/>
              </w:rPr>
              <w:t>Tržby z predaja služieb – IT služby</w:t>
            </w:r>
          </w:p>
        </w:tc>
        <w:tc>
          <w:tcPr>
            <w:tcW w:w="2268" w:type="dxa"/>
            <w:tcMar>
              <w:top w:w="45" w:type="dxa"/>
              <w:left w:w="45" w:type="dxa"/>
              <w:bottom w:w="45" w:type="dxa"/>
              <w:right w:w="45" w:type="dxa"/>
            </w:tcMar>
            <w:vAlign w:val="center"/>
          </w:tcPr>
          <w:p w14:paraId="5108D880" w14:textId="77777777" w:rsidR="00383024" w:rsidRDefault="006538A0">
            <w:pPr>
              <w:spacing w:after="0" w:line="240" w:lineRule="auto"/>
              <w:jc w:val="right"/>
              <w:rPr>
                <w:lang w:val="sk-SK"/>
              </w:rPr>
            </w:pPr>
            <w:r>
              <w:rPr>
                <w:sz w:val="15"/>
                <w:lang w:val="sk-SK"/>
              </w:rPr>
              <w:t>18 514 259</w:t>
            </w:r>
          </w:p>
        </w:tc>
        <w:tc>
          <w:tcPr>
            <w:tcW w:w="2268" w:type="dxa"/>
            <w:tcMar>
              <w:top w:w="45" w:type="dxa"/>
              <w:left w:w="45" w:type="dxa"/>
              <w:bottom w:w="45" w:type="dxa"/>
              <w:right w:w="45" w:type="dxa"/>
            </w:tcMar>
            <w:vAlign w:val="center"/>
          </w:tcPr>
          <w:p w14:paraId="5108D881" w14:textId="77777777" w:rsidR="00383024" w:rsidRDefault="006538A0">
            <w:pPr>
              <w:spacing w:after="0" w:line="240" w:lineRule="auto"/>
              <w:jc w:val="right"/>
              <w:rPr>
                <w:lang w:val="sk-SK"/>
              </w:rPr>
            </w:pPr>
            <w:r>
              <w:rPr>
                <w:sz w:val="15"/>
                <w:lang w:val="sk-SK"/>
              </w:rPr>
              <w:t>17 159 501</w:t>
            </w:r>
          </w:p>
        </w:tc>
      </w:tr>
      <w:tr w:rsidR="00383024" w14:paraId="5108D886" w14:textId="77777777">
        <w:trPr>
          <w:jc w:val="center"/>
        </w:trPr>
        <w:tc>
          <w:tcPr>
            <w:tcW w:w="4535" w:type="dxa"/>
            <w:tcMar>
              <w:top w:w="45" w:type="dxa"/>
              <w:left w:w="45" w:type="dxa"/>
              <w:bottom w:w="45" w:type="dxa"/>
              <w:right w:w="45" w:type="dxa"/>
            </w:tcMar>
            <w:vAlign w:val="center"/>
          </w:tcPr>
          <w:p w14:paraId="5108D883" w14:textId="77777777" w:rsidR="00383024" w:rsidRDefault="006538A0">
            <w:pPr>
              <w:spacing w:after="0" w:line="240" w:lineRule="auto"/>
              <w:rPr>
                <w:lang w:val="sk-SK"/>
              </w:rPr>
            </w:pPr>
            <w:r>
              <w:rPr>
                <w:sz w:val="15"/>
                <w:lang w:val="sk-SK"/>
              </w:rPr>
              <w:t>Čistý obrat</w:t>
            </w:r>
          </w:p>
        </w:tc>
        <w:tc>
          <w:tcPr>
            <w:tcW w:w="2268" w:type="dxa"/>
            <w:tcMar>
              <w:top w:w="45" w:type="dxa"/>
              <w:left w:w="45" w:type="dxa"/>
              <w:bottom w:w="45" w:type="dxa"/>
              <w:right w:w="45" w:type="dxa"/>
            </w:tcMar>
            <w:vAlign w:val="center"/>
          </w:tcPr>
          <w:p w14:paraId="5108D884" w14:textId="77777777" w:rsidR="00383024" w:rsidRDefault="006538A0">
            <w:pPr>
              <w:spacing w:after="0" w:line="240" w:lineRule="auto"/>
              <w:jc w:val="right"/>
              <w:rPr>
                <w:lang w:val="sk-SK"/>
              </w:rPr>
            </w:pPr>
            <w:r>
              <w:rPr>
                <w:sz w:val="15"/>
                <w:lang w:val="sk-SK"/>
              </w:rPr>
              <w:t>18 514 259</w:t>
            </w:r>
          </w:p>
        </w:tc>
        <w:tc>
          <w:tcPr>
            <w:tcW w:w="2268" w:type="dxa"/>
            <w:tcMar>
              <w:top w:w="45" w:type="dxa"/>
              <w:left w:w="45" w:type="dxa"/>
              <w:bottom w:w="45" w:type="dxa"/>
              <w:right w:w="45" w:type="dxa"/>
            </w:tcMar>
            <w:vAlign w:val="center"/>
          </w:tcPr>
          <w:p w14:paraId="5108D885" w14:textId="77777777" w:rsidR="00383024" w:rsidRDefault="006538A0">
            <w:pPr>
              <w:spacing w:after="0" w:line="240" w:lineRule="auto"/>
              <w:jc w:val="right"/>
              <w:rPr>
                <w:lang w:val="sk-SK"/>
              </w:rPr>
            </w:pPr>
            <w:r>
              <w:rPr>
                <w:sz w:val="15"/>
                <w:lang w:val="sk-SK"/>
              </w:rPr>
              <w:t>17 159 501</w:t>
            </w:r>
          </w:p>
        </w:tc>
      </w:tr>
    </w:tbl>
    <w:p w14:paraId="5108D887" w14:textId="77777777" w:rsidR="00383024" w:rsidRDefault="00383024">
      <w:pPr>
        <w:rPr>
          <w:lang w:val="sk-SK"/>
        </w:rPr>
      </w:pPr>
    </w:p>
    <w:p w14:paraId="5108D888" w14:textId="77777777" w:rsidR="00383024" w:rsidRDefault="006538A0">
      <w:pPr>
        <w:pStyle w:val="Nadpis2"/>
        <w:spacing w:before="120" w:after="60"/>
        <w:rPr>
          <w:lang w:val="sk-SK"/>
        </w:rPr>
      </w:pPr>
      <w:r>
        <w:rPr>
          <w:rFonts w:ascii="Arial" w:hAnsi="Arial"/>
          <w:sz w:val="20"/>
          <w:lang w:val="sk-SK"/>
        </w:rPr>
        <w:t>2. Ostatné výnosy z hospodárskej činnosti</w:t>
      </w:r>
    </w:p>
    <w:tbl>
      <w:tblPr>
        <w:tblStyle w:val="Mriekatabuky"/>
        <w:tblW w:w="0" w:type="auto"/>
        <w:jc w:val="center"/>
        <w:tblLook w:val="04A0" w:firstRow="1" w:lastRow="0" w:firstColumn="1" w:lastColumn="0" w:noHBand="0" w:noVBand="1"/>
      </w:tblPr>
      <w:tblGrid>
        <w:gridCol w:w="4535"/>
        <w:gridCol w:w="2268"/>
        <w:gridCol w:w="2268"/>
      </w:tblGrid>
      <w:tr w:rsidR="00383024" w14:paraId="5108D88C" w14:textId="77777777">
        <w:trPr>
          <w:tblHeader/>
          <w:jc w:val="center"/>
        </w:trPr>
        <w:tc>
          <w:tcPr>
            <w:tcW w:w="4535" w:type="dxa"/>
            <w:shd w:val="clear" w:color="auto" w:fill="D9EAF7"/>
            <w:tcMar>
              <w:top w:w="45" w:type="dxa"/>
              <w:left w:w="45" w:type="dxa"/>
              <w:bottom w:w="45" w:type="dxa"/>
              <w:right w:w="45" w:type="dxa"/>
            </w:tcMar>
            <w:vAlign w:val="center"/>
          </w:tcPr>
          <w:p w14:paraId="5108D889" w14:textId="77777777" w:rsidR="00383024" w:rsidRDefault="006538A0">
            <w:pPr>
              <w:spacing w:after="0" w:line="240" w:lineRule="auto"/>
              <w:rPr>
                <w:lang w:val="sk-SK"/>
              </w:rPr>
            </w:pPr>
            <w:r>
              <w:rPr>
                <w:b/>
                <w:sz w:val="15"/>
                <w:lang w:val="sk-SK"/>
              </w:rPr>
              <w:t>Položka</w:t>
            </w:r>
          </w:p>
        </w:tc>
        <w:tc>
          <w:tcPr>
            <w:tcW w:w="2268" w:type="dxa"/>
            <w:shd w:val="clear" w:color="auto" w:fill="D9EAF7"/>
            <w:tcMar>
              <w:top w:w="45" w:type="dxa"/>
              <w:left w:w="45" w:type="dxa"/>
              <w:bottom w:w="45" w:type="dxa"/>
              <w:right w:w="45" w:type="dxa"/>
            </w:tcMar>
            <w:vAlign w:val="center"/>
          </w:tcPr>
          <w:p w14:paraId="5108D88A" w14:textId="77777777" w:rsidR="00383024" w:rsidRDefault="006538A0">
            <w:pPr>
              <w:spacing w:after="0" w:line="240" w:lineRule="auto"/>
              <w:jc w:val="right"/>
              <w:rPr>
                <w:lang w:val="sk-SK"/>
              </w:rPr>
            </w:pPr>
            <w:r>
              <w:rPr>
                <w:b/>
                <w:sz w:val="15"/>
                <w:lang w:val="sk-SK"/>
              </w:rPr>
              <w:t>2025</w:t>
            </w:r>
          </w:p>
        </w:tc>
        <w:tc>
          <w:tcPr>
            <w:tcW w:w="2268" w:type="dxa"/>
            <w:shd w:val="clear" w:color="auto" w:fill="D9EAF7"/>
            <w:tcMar>
              <w:top w:w="45" w:type="dxa"/>
              <w:left w:w="45" w:type="dxa"/>
              <w:bottom w:w="45" w:type="dxa"/>
              <w:right w:w="45" w:type="dxa"/>
            </w:tcMar>
            <w:vAlign w:val="center"/>
          </w:tcPr>
          <w:p w14:paraId="5108D88B" w14:textId="77777777" w:rsidR="00383024" w:rsidRDefault="006538A0">
            <w:pPr>
              <w:spacing w:after="0" w:line="240" w:lineRule="auto"/>
              <w:jc w:val="right"/>
              <w:rPr>
                <w:lang w:val="sk-SK"/>
              </w:rPr>
            </w:pPr>
            <w:r>
              <w:rPr>
                <w:b/>
                <w:sz w:val="15"/>
                <w:lang w:val="sk-SK"/>
              </w:rPr>
              <w:t>2024</w:t>
            </w:r>
          </w:p>
        </w:tc>
      </w:tr>
      <w:tr w:rsidR="00383024" w14:paraId="5108D890" w14:textId="77777777">
        <w:trPr>
          <w:jc w:val="center"/>
        </w:trPr>
        <w:tc>
          <w:tcPr>
            <w:tcW w:w="4535" w:type="dxa"/>
            <w:tcMar>
              <w:top w:w="45" w:type="dxa"/>
              <w:left w:w="45" w:type="dxa"/>
              <w:bottom w:w="45" w:type="dxa"/>
              <w:right w:w="45" w:type="dxa"/>
            </w:tcMar>
            <w:vAlign w:val="center"/>
          </w:tcPr>
          <w:p w14:paraId="5108D88D" w14:textId="77777777" w:rsidR="00383024" w:rsidRDefault="006538A0">
            <w:pPr>
              <w:spacing w:after="0" w:line="240" w:lineRule="auto"/>
              <w:rPr>
                <w:lang w:val="sk-SK"/>
              </w:rPr>
            </w:pPr>
            <w:r>
              <w:rPr>
                <w:sz w:val="15"/>
                <w:lang w:val="sk-SK"/>
              </w:rPr>
              <w:t>Tržby z predaja dlhodobého majetku a materiálu</w:t>
            </w:r>
          </w:p>
        </w:tc>
        <w:tc>
          <w:tcPr>
            <w:tcW w:w="2268" w:type="dxa"/>
            <w:tcMar>
              <w:top w:w="45" w:type="dxa"/>
              <w:left w:w="45" w:type="dxa"/>
              <w:bottom w:w="45" w:type="dxa"/>
              <w:right w:w="45" w:type="dxa"/>
            </w:tcMar>
            <w:vAlign w:val="center"/>
          </w:tcPr>
          <w:p w14:paraId="5108D88E" w14:textId="77777777" w:rsidR="00383024" w:rsidRDefault="006538A0">
            <w:pPr>
              <w:spacing w:after="0" w:line="240" w:lineRule="auto"/>
              <w:jc w:val="right"/>
              <w:rPr>
                <w:lang w:val="sk-SK"/>
              </w:rPr>
            </w:pPr>
            <w:r>
              <w:rPr>
                <w:sz w:val="15"/>
                <w:lang w:val="sk-SK"/>
              </w:rPr>
              <w:t>293</w:t>
            </w:r>
          </w:p>
        </w:tc>
        <w:tc>
          <w:tcPr>
            <w:tcW w:w="2268" w:type="dxa"/>
            <w:tcMar>
              <w:top w:w="45" w:type="dxa"/>
              <w:left w:w="45" w:type="dxa"/>
              <w:bottom w:w="45" w:type="dxa"/>
              <w:right w:w="45" w:type="dxa"/>
            </w:tcMar>
            <w:vAlign w:val="center"/>
          </w:tcPr>
          <w:p w14:paraId="5108D88F" w14:textId="77777777" w:rsidR="00383024" w:rsidRDefault="006538A0">
            <w:pPr>
              <w:spacing w:after="0" w:line="240" w:lineRule="auto"/>
              <w:jc w:val="right"/>
              <w:rPr>
                <w:lang w:val="sk-SK"/>
              </w:rPr>
            </w:pPr>
            <w:r>
              <w:rPr>
                <w:sz w:val="15"/>
                <w:lang w:val="sk-SK"/>
              </w:rPr>
              <w:t>801</w:t>
            </w:r>
          </w:p>
        </w:tc>
      </w:tr>
      <w:tr w:rsidR="00383024" w14:paraId="5108D894" w14:textId="77777777">
        <w:trPr>
          <w:jc w:val="center"/>
        </w:trPr>
        <w:tc>
          <w:tcPr>
            <w:tcW w:w="4535" w:type="dxa"/>
            <w:tcMar>
              <w:top w:w="45" w:type="dxa"/>
              <w:left w:w="45" w:type="dxa"/>
              <w:bottom w:w="45" w:type="dxa"/>
              <w:right w:w="45" w:type="dxa"/>
            </w:tcMar>
            <w:vAlign w:val="center"/>
          </w:tcPr>
          <w:p w14:paraId="5108D891" w14:textId="77777777" w:rsidR="00383024" w:rsidRDefault="006538A0">
            <w:pPr>
              <w:spacing w:after="0" w:line="240" w:lineRule="auto"/>
              <w:rPr>
                <w:lang w:val="sk-SK"/>
              </w:rPr>
            </w:pPr>
            <w:r>
              <w:rPr>
                <w:sz w:val="15"/>
                <w:lang w:val="sk-SK"/>
              </w:rPr>
              <w:t>Ostatné výnosy z hospodárskej činnosti</w:t>
            </w:r>
          </w:p>
        </w:tc>
        <w:tc>
          <w:tcPr>
            <w:tcW w:w="2268" w:type="dxa"/>
            <w:tcMar>
              <w:top w:w="45" w:type="dxa"/>
              <w:left w:w="45" w:type="dxa"/>
              <w:bottom w:w="45" w:type="dxa"/>
              <w:right w:w="45" w:type="dxa"/>
            </w:tcMar>
            <w:vAlign w:val="center"/>
          </w:tcPr>
          <w:p w14:paraId="5108D892" w14:textId="77777777" w:rsidR="00383024" w:rsidRDefault="006538A0">
            <w:pPr>
              <w:spacing w:after="0" w:line="240" w:lineRule="auto"/>
              <w:jc w:val="right"/>
              <w:rPr>
                <w:lang w:val="sk-SK"/>
              </w:rPr>
            </w:pPr>
            <w:r>
              <w:rPr>
                <w:sz w:val="15"/>
                <w:lang w:val="sk-SK"/>
              </w:rPr>
              <w:t>133</w:t>
            </w:r>
          </w:p>
        </w:tc>
        <w:tc>
          <w:tcPr>
            <w:tcW w:w="2268" w:type="dxa"/>
            <w:tcMar>
              <w:top w:w="45" w:type="dxa"/>
              <w:left w:w="45" w:type="dxa"/>
              <w:bottom w:w="45" w:type="dxa"/>
              <w:right w:w="45" w:type="dxa"/>
            </w:tcMar>
            <w:vAlign w:val="center"/>
          </w:tcPr>
          <w:p w14:paraId="5108D893" w14:textId="77777777" w:rsidR="00383024" w:rsidRDefault="006538A0">
            <w:pPr>
              <w:spacing w:after="0" w:line="240" w:lineRule="auto"/>
              <w:jc w:val="right"/>
              <w:rPr>
                <w:lang w:val="sk-SK"/>
              </w:rPr>
            </w:pPr>
            <w:r>
              <w:rPr>
                <w:sz w:val="15"/>
                <w:lang w:val="sk-SK"/>
              </w:rPr>
              <w:t>92 295</w:t>
            </w:r>
          </w:p>
        </w:tc>
      </w:tr>
      <w:tr w:rsidR="00383024" w14:paraId="5108D898" w14:textId="77777777">
        <w:trPr>
          <w:jc w:val="center"/>
        </w:trPr>
        <w:tc>
          <w:tcPr>
            <w:tcW w:w="4535" w:type="dxa"/>
            <w:tcMar>
              <w:top w:w="45" w:type="dxa"/>
              <w:left w:w="45" w:type="dxa"/>
              <w:bottom w:w="45" w:type="dxa"/>
              <w:right w:w="45" w:type="dxa"/>
            </w:tcMar>
            <w:vAlign w:val="center"/>
          </w:tcPr>
          <w:p w14:paraId="5108D895" w14:textId="77777777" w:rsidR="00383024" w:rsidRDefault="006538A0">
            <w:pPr>
              <w:spacing w:after="0" w:line="240" w:lineRule="auto"/>
              <w:rPr>
                <w:lang w:val="sk-SK"/>
              </w:rPr>
            </w:pPr>
            <w:r>
              <w:rPr>
                <w:sz w:val="15"/>
                <w:lang w:val="sk-SK"/>
              </w:rPr>
              <w:t>Ostatné výnosy z hospodárskej činnosti spolu</w:t>
            </w:r>
          </w:p>
        </w:tc>
        <w:tc>
          <w:tcPr>
            <w:tcW w:w="2268" w:type="dxa"/>
            <w:tcMar>
              <w:top w:w="45" w:type="dxa"/>
              <w:left w:w="45" w:type="dxa"/>
              <w:bottom w:w="45" w:type="dxa"/>
              <w:right w:w="45" w:type="dxa"/>
            </w:tcMar>
            <w:vAlign w:val="center"/>
          </w:tcPr>
          <w:p w14:paraId="5108D896" w14:textId="77777777" w:rsidR="00383024" w:rsidRDefault="006538A0">
            <w:pPr>
              <w:spacing w:after="0" w:line="240" w:lineRule="auto"/>
              <w:jc w:val="right"/>
              <w:rPr>
                <w:sz w:val="15"/>
                <w:lang w:val="sk-SK"/>
              </w:rPr>
            </w:pPr>
            <w:r>
              <w:rPr>
                <w:sz w:val="15"/>
                <w:lang w:val="sk-SK"/>
              </w:rPr>
              <w:t>426</w:t>
            </w:r>
          </w:p>
        </w:tc>
        <w:tc>
          <w:tcPr>
            <w:tcW w:w="2268" w:type="dxa"/>
            <w:tcMar>
              <w:top w:w="45" w:type="dxa"/>
              <w:left w:w="45" w:type="dxa"/>
              <w:bottom w:w="45" w:type="dxa"/>
              <w:right w:w="45" w:type="dxa"/>
            </w:tcMar>
            <w:vAlign w:val="center"/>
          </w:tcPr>
          <w:p w14:paraId="5108D897" w14:textId="77777777" w:rsidR="00383024" w:rsidRDefault="006538A0">
            <w:pPr>
              <w:spacing w:after="0" w:line="240" w:lineRule="auto"/>
              <w:jc w:val="right"/>
              <w:rPr>
                <w:sz w:val="15"/>
                <w:lang w:val="sk-SK"/>
              </w:rPr>
            </w:pPr>
            <w:r>
              <w:rPr>
                <w:sz w:val="15"/>
                <w:lang w:val="sk-SK"/>
              </w:rPr>
              <w:t>93 096</w:t>
            </w:r>
          </w:p>
        </w:tc>
      </w:tr>
    </w:tbl>
    <w:p w14:paraId="5108D899" w14:textId="77777777" w:rsidR="00383024" w:rsidRDefault="00383024">
      <w:pPr>
        <w:rPr>
          <w:lang w:val="sk-SK"/>
        </w:rPr>
      </w:pPr>
    </w:p>
    <w:p w14:paraId="5108D89A" w14:textId="77777777" w:rsidR="00383024" w:rsidRDefault="006538A0">
      <w:pPr>
        <w:pStyle w:val="Nadpis2"/>
        <w:spacing w:before="120" w:after="60"/>
        <w:rPr>
          <w:lang w:val="sk-SK"/>
        </w:rPr>
      </w:pPr>
      <w:r>
        <w:rPr>
          <w:rFonts w:ascii="Arial" w:hAnsi="Arial"/>
          <w:sz w:val="20"/>
          <w:lang w:val="sk-SK"/>
        </w:rPr>
        <w:t>3. Náklady na poskytnuté služby</w:t>
      </w:r>
    </w:p>
    <w:tbl>
      <w:tblPr>
        <w:tblStyle w:val="Mriekatabuky"/>
        <w:tblW w:w="0" w:type="auto"/>
        <w:jc w:val="center"/>
        <w:tblLook w:val="04A0" w:firstRow="1" w:lastRow="0" w:firstColumn="1" w:lastColumn="0" w:noHBand="0" w:noVBand="1"/>
      </w:tblPr>
      <w:tblGrid>
        <w:gridCol w:w="4535"/>
        <w:gridCol w:w="2268"/>
        <w:gridCol w:w="2268"/>
      </w:tblGrid>
      <w:tr w:rsidR="00383024" w14:paraId="5108D89E" w14:textId="77777777">
        <w:trPr>
          <w:tblHeader/>
          <w:jc w:val="center"/>
        </w:trPr>
        <w:tc>
          <w:tcPr>
            <w:tcW w:w="4535" w:type="dxa"/>
            <w:shd w:val="clear" w:color="auto" w:fill="D9EAF7"/>
            <w:tcMar>
              <w:top w:w="45" w:type="dxa"/>
              <w:left w:w="45" w:type="dxa"/>
              <w:bottom w:w="45" w:type="dxa"/>
              <w:right w:w="45" w:type="dxa"/>
            </w:tcMar>
            <w:vAlign w:val="center"/>
          </w:tcPr>
          <w:p w14:paraId="5108D89B" w14:textId="77777777" w:rsidR="00383024" w:rsidRDefault="006538A0">
            <w:pPr>
              <w:spacing w:after="0" w:line="240" w:lineRule="auto"/>
              <w:rPr>
                <w:lang w:val="sk-SK"/>
              </w:rPr>
            </w:pPr>
            <w:r>
              <w:rPr>
                <w:b/>
                <w:sz w:val="14"/>
                <w:lang w:val="sk-SK"/>
              </w:rPr>
              <w:t>Položka</w:t>
            </w:r>
          </w:p>
        </w:tc>
        <w:tc>
          <w:tcPr>
            <w:tcW w:w="2268" w:type="dxa"/>
            <w:shd w:val="clear" w:color="auto" w:fill="D9EAF7"/>
            <w:tcMar>
              <w:top w:w="45" w:type="dxa"/>
              <w:left w:w="45" w:type="dxa"/>
              <w:bottom w:w="45" w:type="dxa"/>
              <w:right w:w="45" w:type="dxa"/>
            </w:tcMar>
            <w:vAlign w:val="center"/>
          </w:tcPr>
          <w:p w14:paraId="5108D89C" w14:textId="77777777" w:rsidR="00383024" w:rsidRDefault="006538A0">
            <w:pPr>
              <w:spacing w:after="0" w:line="240" w:lineRule="auto"/>
              <w:jc w:val="right"/>
              <w:rPr>
                <w:lang w:val="sk-SK"/>
              </w:rPr>
            </w:pPr>
            <w:r>
              <w:rPr>
                <w:b/>
                <w:sz w:val="14"/>
                <w:lang w:val="sk-SK"/>
              </w:rPr>
              <w:t>2025</w:t>
            </w:r>
          </w:p>
        </w:tc>
        <w:tc>
          <w:tcPr>
            <w:tcW w:w="2268" w:type="dxa"/>
            <w:shd w:val="clear" w:color="auto" w:fill="D9EAF7"/>
            <w:tcMar>
              <w:top w:w="45" w:type="dxa"/>
              <w:left w:w="45" w:type="dxa"/>
              <w:bottom w:w="45" w:type="dxa"/>
              <w:right w:w="45" w:type="dxa"/>
            </w:tcMar>
            <w:vAlign w:val="center"/>
          </w:tcPr>
          <w:p w14:paraId="5108D89D" w14:textId="77777777" w:rsidR="00383024" w:rsidRDefault="006538A0">
            <w:pPr>
              <w:spacing w:after="0" w:line="240" w:lineRule="auto"/>
              <w:jc w:val="right"/>
              <w:rPr>
                <w:lang w:val="sk-SK"/>
              </w:rPr>
            </w:pPr>
            <w:r>
              <w:rPr>
                <w:b/>
                <w:sz w:val="14"/>
                <w:lang w:val="sk-SK"/>
              </w:rPr>
              <w:t>2024</w:t>
            </w:r>
          </w:p>
        </w:tc>
      </w:tr>
      <w:tr w:rsidR="00383024" w14:paraId="5108D8A2" w14:textId="77777777">
        <w:trPr>
          <w:jc w:val="center"/>
        </w:trPr>
        <w:tc>
          <w:tcPr>
            <w:tcW w:w="4535" w:type="dxa"/>
            <w:tcMar>
              <w:top w:w="45" w:type="dxa"/>
              <w:left w:w="45" w:type="dxa"/>
              <w:bottom w:w="45" w:type="dxa"/>
              <w:right w:w="45" w:type="dxa"/>
            </w:tcMar>
            <w:vAlign w:val="center"/>
          </w:tcPr>
          <w:p w14:paraId="5108D89F" w14:textId="77777777" w:rsidR="00383024" w:rsidRDefault="006538A0">
            <w:pPr>
              <w:spacing w:after="0" w:line="240" w:lineRule="auto"/>
              <w:rPr>
                <w:b/>
                <w:bCs/>
                <w:lang w:val="sk-SK"/>
              </w:rPr>
            </w:pPr>
            <w:r>
              <w:rPr>
                <w:b/>
                <w:bCs/>
                <w:sz w:val="14"/>
                <w:lang w:val="sk-SK"/>
              </w:rPr>
              <w:t>Služby spolu</w:t>
            </w:r>
          </w:p>
        </w:tc>
        <w:tc>
          <w:tcPr>
            <w:tcW w:w="2268" w:type="dxa"/>
            <w:tcMar>
              <w:top w:w="45" w:type="dxa"/>
              <w:left w:w="45" w:type="dxa"/>
              <w:bottom w:w="45" w:type="dxa"/>
              <w:right w:w="45" w:type="dxa"/>
            </w:tcMar>
            <w:vAlign w:val="center"/>
          </w:tcPr>
          <w:p w14:paraId="5108D8A0" w14:textId="77777777" w:rsidR="00383024" w:rsidRDefault="006538A0">
            <w:pPr>
              <w:spacing w:after="0" w:line="240" w:lineRule="auto"/>
              <w:jc w:val="right"/>
              <w:rPr>
                <w:b/>
                <w:bCs/>
                <w:sz w:val="14"/>
                <w:szCs w:val="14"/>
                <w:lang w:val="sk-SK"/>
              </w:rPr>
            </w:pPr>
            <w:r>
              <w:rPr>
                <w:b/>
                <w:bCs/>
                <w:sz w:val="14"/>
                <w:szCs w:val="14"/>
                <w:lang w:val="sk-SK"/>
              </w:rPr>
              <w:t>13 058 659</w:t>
            </w:r>
          </w:p>
        </w:tc>
        <w:tc>
          <w:tcPr>
            <w:tcW w:w="2268" w:type="dxa"/>
            <w:tcMar>
              <w:top w:w="45" w:type="dxa"/>
              <w:left w:w="45" w:type="dxa"/>
              <w:bottom w:w="45" w:type="dxa"/>
              <w:right w:w="45" w:type="dxa"/>
            </w:tcMar>
            <w:vAlign w:val="center"/>
          </w:tcPr>
          <w:p w14:paraId="5108D8A1" w14:textId="77777777" w:rsidR="00383024" w:rsidRDefault="006538A0">
            <w:pPr>
              <w:spacing w:after="0" w:line="240" w:lineRule="auto"/>
              <w:jc w:val="right"/>
              <w:rPr>
                <w:b/>
                <w:bCs/>
                <w:sz w:val="14"/>
                <w:szCs w:val="14"/>
                <w:lang w:val="sk-SK"/>
              </w:rPr>
            </w:pPr>
            <w:r>
              <w:rPr>
                <w:b/>
                <w:bCs/>
                <w:sz w:val="14"/>
                <w:szCs w:val="14"/>
                <w:lang w:val="sk-SK"/>
              </w:rPr>
              <w:t>12 174 690</w:t>
            </w:r>
          </w:p>
        </w:tc>
      </w:tr>
      <w:tr w:rsidR="00383024" w14:paraId="5108D8A6" w14:textId="77777777">
        <w:trPr>
          <w:jc w:val="center"/>
        </w:trPr>
        <w:tc>
          <w:tcPr>
            <w:tcW w:w="4535" w:type="dxa"/>
            <w:tcMar>
              <w:top w:w="45" w:type="dxa"/>
              <w:left w:w="45" w:type="dxa"/>
              <w:bottom w:w="45" w:type="dxa"/>
              <w:right w:w="45" w:type="dxa"/>
            </w:tcMar>
            <w:vAlign w:val="center"/>
          </w:tcPr>
          <w:p w14:paraId="5108D8A3" w14:textId="77777777" w:rsidR="00383024" w:rsidRDefault="006538A0">
            <w:pPr>
              <w:spacing w:after="0" w:line="240" w:lineRule="auto"/>
              <w:rPr>
                <w:sz w:val="14"/>
                <w:lang w:val="sk-SK"/>
              </w:rPr>
            </w:pPr>
            <w:r>
              <w:rPr>
                <w:sz w:val="14"/>
                <w:lang w:val="sk-SK"/>
              </w:rPr>
              <w:t>Cestovné a náklady na reprezentáciu</w:t>
            </w:r>
          </w:p>
        </w:tc>
        <w:tc>
          <w:tcPr>
            <w:tcW w:w="2268" w:type="dxa"/>
            <w:tcMar>
              <w:top w:w="45" w:type="dxa"/>
              <w:left w:w="45" w:type="dxa"/>
              <w:bottom w:w="45" w:type="dxa"/>
              <w:right w:w="45" w:type="dxa"/>
            </w:tcMar>
            <w:vAlign w:val="center"/>
          </w:tcPr>
          <w:p w14:paraId="5108D8A4" w14:textId="77777777" w:rsidR="00383024" w:rsidRDefault="006538A0">
            <w:pPr>
              <w:spacing w:after="0" w:line="240" w:lineRule="auto"/>
              <w:jc w:val="right"/>
              <w:rPr>
                <w:sz w:val="14"/>
                <w:szCs w:val="14"/>
                <w:lang w:val="sk-SK"/>
              </w:rPr>
            </w:pPr>
            <w:r>
              <w:rPr>
                <w:sz w:val="14"/>
                <w:szCs w:val="14"/>
                <w:lang w:val="sk-SK"/>
              </w:rPr>
              <w:t>56 758</w:t>
            </w:r>
          </w:p>
        </w:tc>
        <w:tc>
          <w:tcPr>
            <w:tcW w:w="2268" w:type="dxa"/>
            <w:tcMar>
              <w:top w:w="45" w:type="dxa"/>
              <w:left w:w="45" w:type="dxa"/>
              <w:bottom w:w="45" w:type="dxa"/>
              <w:right w:w="45" w:type="dxa"/>
            </w:tcMar>
            <w:vAlign w:val="center"/>
          </w:tcPr>
          <w:p w14:paraId="5108D8A5" w14:textId="77777777" w:rsidR="00383024" w:rsidRDefault="006538A0">
            <w:pPr>
              <w:spacing w:after="0" w:line="240" w:lineRule="auto"/>
              <w:jc w:val="right"/>
              <w:rPr>
                <w:sz w:val="14"/>
                <w:szCs w:val="14"/>
                <w:lang w:val="sk-SK"/>
              </w:rPr>
            </w:pPr>
            <w:r>
              <w:rPr>
                <w:sz w:val="14"/>
                <w:szCs w:val="14"/>
                <w:lang w:val="sk-SK"/>
              </w:rPr>
              <w:t>61 082</w:t>
            </w:r>
          </w:p>
        </w:tc>
      </w:tr>
      <w:tr w:rsidR="00383024" w14:paraId="5108D8AA" w14:textId="77777777">
        <w:trPr>
          <w:jc w:val="center"/>
        </w:trPr>
        <w:tc>
          <w:tcPr>
            <w:tcW w:w="4535" w:type="dxa"/>
            <w:tcMar>
              <w:top w:w="45" w:type="dxa"/>
              <w:left w:w="45" w:type="dxa"/>
              <w:bottom w:w="45" w:type="dxa"/>
              <w:right w:w="45" w:type="dxa"/>
            </w:tcMar>
            <w:vAlign w:val="center"/>
          </w:tcPr>
          <w:p w14:paraId="5108D8A7" w14:textId="77777777" w:rsidR="00383024" w:rsidRDefault="006538A0">
            <w:pPr>
              <w:spacing w:after="0" w:line="240" w:lineRule="auto"/>
              <w:rPr>
                <w:lang w:val="sk-SK"/>
              </w:rPr>
            </w:pPr>
            <w:r>
              <w:rPr>
                <w:sz w:val="14"/>
                <w:lang w:val="sk-SK"/>
              </w:rPr>
              <w:t>Nájomné a služby s tým spojené</w:t>
            </w:r>
          </w:p>
        </w:tc>
        <w:tc>
          <w:tcPr>
            <w:tcW w:w="2268" w:type="dxa"/>
            <w:tcMar>
              <w:top w:w="45" w:type="dxa"/>
              <w:left w:w="45" w:type="dxa"/>
              <w:bottom w:w="45" w:type="dxa"/>
              <w:right w:w="45" w:type="dxa"/>
            </w:tcMar>
            <w:vAlign w:val="center"/>
          </w:tcPr>
          <w:p w14:paraId="5108D8A8" w14:textId="77777777" w:rsidR="00383024" w:rsidRDefault="006538A0">
            <w:pPr>
              <w:spacing w:after="0" w:line="240" w:lineRule="auto"/>
              <w:jc w:val="right"/>
              <w:rPr>
                <w:sz w:val="14"/>
                <w:szCs w:val="14"/>
                <w:lang w:val="sk-SK"/>
              </w:rPr>
            </w:pPr>
            <w:r>
              <w:rPr>
                <w:sz w:val="14"/>
                <w:szCs w:val="14"/>
                <w:lang w:val="sk-SK"/>
              </w:rPr>
              <w:t>250 159</w:t>
            </w:r>
          </w:p>
        </w:tc>
        <w:tc>
          <w:tcPr>
            <w:tcW w:w="2268" w:type="dxa"/>
            <w:tcMar>
              <w:top w:w="45" w:type="dxa"/>
              <w:left w:w="45" w:type="dxa"/>
              <w:bottom w:w="45" w:type="dxa"/>
              <w:right w:w="45" w:type="dxa"/>
            </w:tcMar>
            <w:vAlign w:val="center"/>
          </w:tcPr>
          <w:p w14:paraId="5108D8A9" w14:textId="77777777" w:rsidR="00383024" w:rsidRDefault="006538A0">
            <w:pPr>
              <w:spacing w:after="0" w:line="240" w:lineRule="auto"/>
              <w:jc w:val="right"/>
              <w:rPr>
                <w:sz w:val="14"/>
                <w:szCs w:val="14"/>
                <w:lang w:val="sk-SK"/>
              </w:rPr>
            </w:pPr>
            <w:r>
              <w:rPr>
                <w:sz w:val="14"/>
                <w:szCs w:val="14"/>
                <w:lang w:val="sk-SK"/>
              </w:rPr>
              <w:t>257 757</w:t>
            </w:r>
          </w:p>
        </w:tc>
      </w:tr>
      <w:tr w:rsidR="00383024" w14:paraId="5108D8AE" w14:textId="77777777">
        <w:trPr>
          <w:jc w:val="center"/>
        </w:trPr>
        <w:tc>
          <w:tcPr>
            <w:tcW w:w="4535" w:type="dxa"/>
            <w:tcMar>
              <w:top w:w="45" w:type="dxa"/>
              <w:left w:w="45" w:type="dxa"/>
              <w:bottom w:w="45" w:type="dxa"/>
              <w:right w:w="45" w:type="dxa"/>
            </w:tcMar>
            <w:vAlign w:val="center"/>
          </w:tcPr>
          <w:p w14:paraId="5108D8AB" w14:textId="77777777" w:rsidR="00383024" w:rsidRDefault="006538A0">
            <w:pPr>
              <w:spacing w:after="0" w:line="240" w:lineRule="auto"/>
              <w:rPr>
                <w:lang w:val="sk-SK"/>
              </w:rPr>
            </w:pPr>
            <w:r>
              <w:rPr>
                <w:sz w:val="14"/>
                <w:lang w:val="sk-SK"/>
              </w:rPr>
              <w:t>Telekomunikačné služby, internet a licenčné prístupy</w:t>
            </w:r>
          </w:p>
        </w:tc>
        <w:tc>
          <w:tcPr>
            <w:tcW w:w="2268" w:type="dxa"/>
            <w:tcMar>
              <w:top w:w="45" w:type="dxa"/>
              <w:left w:w="45" w:type="dxa"/>
              <w:bottom w:w="45" w:type="dxa"/>
              <w:right w:w="45" w:type="dxa"/>
            </w:tcMar>
            <w:vAlign w:val="center"/>
          </w:tcPr>
          <w:p w14:paraId="5108D8AC" w14:textId="77777777" w:rsidR="00383024" w:rsidRDefault="006538A0">
            <w:pPr>
              <w:spacing w:after="0" w:line="240" w:lineRule="auto"/>
              <w:jc w:val="right"/>
              <w:rPr>
                <w:sz w:val="14"/>
                <w:szCs w:val="14"/>
                <w:lang w:val="sk-SK"/>
              </w:rPr>
            </w:pPr>
            <w:r>
              <w:rPr>
                <w:sz w:val="14"/>
                <w:szCs w:val="14"/>
                <w:lang w:val="sk-SK"/>
              </w:rPr>
              <w:t>540 995</w:t>
            </w:r>
          </w:p>
        </w:tc>
        <w:tc>
          <w:tcPr>
            <w:tcW w:w="2268" w:type="dxa"/>
            <w:tcMar>
              <w:top w:w="45" w:type="dxa"/>
              <w:left w:w="45" w:type="dxa"/>
              <w:bottom w:w="45" w:type="dxa"/>
              <w:right w:w="45" w:type="dxa"/>
            </w:tcMar>
            <w:vAlign w:val="center"/>
          </w:tcPr>
          <w:p w14:paraId="5108D8AD" w14:textId="77777777" w:rsidR="00383024" w:rsidRDefault="006538A0">
            <w:pPr>
              <w:spacing w:after="0" w:line="240" w:lineRule="auto"/>
              <w:jc w:val="right"/>
              <w:rPr>
                <w:sz w:val="14"/>
                <w:szCs w:val="14"/>
                <w:lang w:val="sk-SK"/>
              </w:rPr>
            </w:pPr>
            <w:r>
              <w:rPr>
                <w:sz w:val="14"/>
                <w:szCs w:val="14"/>
                <w:lang w:val="sk-SK"/>
              </w:rPr>
              <w:t>447 435</w:t>
            </w:r>
          </w:p>
        </w:tc>
      </w:tr>
      <w:tr w:rsidR="00383024" w14:paraId="5108D8B2" w14:textId="77777777">
        <w:trPr>
          <w:jc w:val="center"/>
        </w:trPr>
        <w:tc>
          <w:tcPr>
            <w:tcW w:w="4535" w:type="dxa"/>
            <w:tcMar>
              <w:top w:w="45" w:type="dxa"/>
              <w:left w:w="45" w:type="dxa"/>
              <w:bottom w:w="45" w:type="dxa"/>
              <w:right w:w="45" w:type="dxa"/>
            </w:tcMar>
            <w:vAlign w:val="center"/>
          </w:tcPr>
          <w:p w14:paraId="5108D8AF" w14:textId="77777777" w:rsidR="00383024" w:rsidRDefault="006538A0">
            <w:pPr>
              <w:spacing w:after="0" w:line="240" w:lineRule="auto"/>
              <w:rPr>
                <w:lang w:val="sk-SK"/>
              </w:rPr>
            </w:pPr>
            <w:r>
              <w:rPr>
                <w:sz w:val="14"/>
                <w:lang w:val="sk-SK"/>
              </w:rPr>
              <w:t>Poradenské, marketingové a účtovné služby, vzdelávanie</w:t>
            </w:r>
          </w:p>
        </w:tc>
        <w:tc>
          <w:tcPr>
            <w:tcW w:w="2268" w:type="dxa"/>
            <w:tcMar>
              <w:top w:w="45" w:type="dxa"/>
              <w:left w:w="45" w:type="dxa"/>
              <w:bottom w:w="45" w:type="dxa"/>
              <w:right w:w="45" w:type="dxa"/>
            </w:tcMar>
            <w:vAlign w:val="center"/>
          </w:tcPr>
          <w:p w14:paraId="5108D8B0" w14:textId="77777777" w:rsidR="00383024" w:rsidRDefault="006538A0">
            <w:pPr>
              <w:spacing w:after="0" w:line="240" w:lineRule="auto"/>
              <w:jc w:val="right"/>
              <w:rPr>
                <w:sz w:val="14"/>
                <w:szCs w:val="14"/>
                <w:lang w:val="sk-SK"/>
              </w:rPr>
            </w:pPr>
            <w:r>
              <w:rPr>
                <w:sz w:val="14"/>
                <w:szCs w:val="14"/>
                <w:lang w:val="sk-SK"/>
              </w:rPr>
              <w:t>1 063 784</w:t>
            </w:r>
          </w:p>
        </w:tc>
        <w:tc>
          <w:tcPr>
            <w:tcW w:w="2268" w:type="dxa"/>
            <w:tcMar>
              <w:top w:w="45" w:type="dxa"/>
              <w:left w:w="45" w:type="dxa"/>
              <w:bottom w:w="45" w:type="dxa"/>
              <w:right w:w="45" w:type="dxa"/>
            </w:tcMar>
            <w:vAlign w:val="center"/>
          </w:tcPr>
          <w:p w14:paraId="5108D8B1" w14:textId="77777777" w:rsidR="00383024" w:rsidRDefault="006538A0">
            <w:pPr>
              <w:spacing w:after="0" w:line="240" w:lineRule="auto"/>
              <w:jc w:val="right"/>
              <w:rPr>
                <w:sz w:val="14"/>
                <w:szCs w:val="14"/>
                <w:lang w:val="sk-SK"/>
              </w:rPr>
            </w:pPr>
            <w:r>
              <w:rPr>
                <w:sz w:val="14"/>
                <w:szCs w:val="14"/>
                <w:lang w:val="sk-SK"/>
              </w:rPr>
              <w:t>991 431</w:t>
            </w:r>
          </w:p>
        </w:tc>
      </w:tr>
      <w:tr w:rsidR="00383024" w14:paraId="5108D8B6" w14:textId="77777777">
        <w:trPr>
          <w:jc w:val="center"/>
        </w:trPr>
        <w:tc>
          <w:tcPr>
            <w:tcW w:w="4535" w:type="dxa"/>
            <w:tcMar>
              <w:top w:w="45" w:type="dxa"/>
              <w:left w:w="45" w:type="dxa"/>
              <w:bottom w:w="45" w:type="dxa"/>
              <w:right w:w="45" w:type="dxa"/>
            </w:tcMar>
            <w:vAlign w:val="center"/>
          </w:tcPr>
          <w:p w14:paraId="5108D8B3" w14:textId="77777777" w:rsidR="00383024" w:rsidRDefault="006538A0">
            <w:pPr>
              <w:spacing w:after="0" w:line="240" w:lineRule="auto"/>
              <w:rPr>
                <w:lang w:val="sk-SK"/>
              </w:rPr>
            </w:pPr>
            <w:r>
              <w:rPr>
                <w:sz w:val="14"/>
                <w:lang w:val="sk-SK"/>
              </w:rPr>
              <w:t>Nakúpené IT služby od externých PO a FO</w:t>
            </w:r>
          </w:p>
        </w:tc>
        <w:tc>
          <w:tcPr>
            <w:tcW w:w="2268" w:type="dxa"/>
            <w:tcMar>
              <w:top w:w="45" w:type="dxa"/>
              <w:left w:w="45" w:type="dxa"/>
              <w:bottom w:w="45" w:type="dxa"/>
              <w:right w:w="45" w:type="dxa"/>
            </w:tcMar>
            <w:vAlign w:val="center"/>
          </w:tcPr>
          <w:p w14:paraId="5108D8B4" w14:textId="77777777" w:rsidR="00383024" w:rsidRDefault="006538A0">
            <w:pPr>
              <w:spacing w:after="0" w:line="240" w:lineRule="auto"/>
              <w:jc w:val="right"/>
              <w:rPr>
                <w:sz w:val="14"/>
                <w:szCs w:val="14"/>
                <w:lang w:val="sk-SK"/>
              </w:rPr>
            </w:pPr>
            <w:r>
              <w:rPr>
                <w:sz w:val="14"/>
                <w:szCs w:val="14"/>
                <w:lang w:val="sk-SK"/>
              </w:rPr>
              <w:t>3 169 731</w:t>
            </w:r>
          </w:p>
        </w:tc>
        <w:tc>
          <w:tcPr>
            <w:tcW w:w="2268" w:type="dxa"/>
            <w:tcMar>
              <w:top w:w="45" w:type="dxa"/>
              <w:left w:w="45" w:type="dxa"/>
              <w:bottom w:w="45" w:type="dxa"/>
              <w:right w:w="45" w:type="dxa"/>
            </w:tcMar>
            <w:vAlign w:val="center"/>
          </w:tcPr>
          <w:p w14:paraId="5108D8B5" w14:textId="77777777" w:rsidR="00383024" w:rsidRDefault="006538A0">
            <w:pPr>
              <w:spacing w:after="0" w:line="240" w:lineRule="auto"/>
              <w:jc w:val="right"/>
              <w:rPr>
                <w:sz w:val="14"/>
                <w:szCs w:val="14"/>
                <w:lang w:val="sk-SK"/>
              </w:rPr>
            </w:pPr>
            <w:r>
              <w:rPr>
                <w:sz w:val="14"/>
                <w:szCs w:val="14"/>
                <w:lang w:val="sk-SK"/>
              </w:rPr>
              <w:t>2 291 711</w:t>
            </w:r>
          </w:p>
        </w:tc>
      </w:tr>
      <w:tr w:rsidR="00383024" w14:paraId="5108D8BA" w14:textId="77777777">
        <w:trPr>
          <w:jc w:val="center"/>
        </w:trPr>
        <w:tc>
          <w:tcPr>
            <w:tcW w:w="4535" w:type="dxa"/>
            <w:tcMar>
              <w:top w:w="45" w:type="dxa"/>
              <w:left w:w="45" w:type="dxa"/>
              <w:bottom w:w="45" w:type="dxa"/>
              <w:right w:w="45" w:type="dxa"/>
            </w:tcMar>
            <w:vAlign w:val="center"/>
          </w:tcPr>
          <w:p w14:paraId="5108D8B7" w14:textId="77777777" w:rsidR="00383024" w:rsidRDefault="006538A0">
            <w:pPr>
              <w:spacing w:after="0" w:line="240" w:lineRule="auto"/>
              <w:rPr>
                <w:sz w:val="14"/>
                <w:lang w:val="sk-SK"/>
              </w:rPr>
            </w:pPr>
            <w:r>
              <w:rPr>
                <w:sz w:val="14"/>
                <w:lang w:val="sk-SK"/>
              </w:rPr>
              <w:t>Nakúpené IT služby od skupiny</w:t>
            </w:r>
          </w:p>
        </w:tc>
        <w:tc>
          <w:tcPr>
            <w:tcW w:w="2268" w:type="dxa"/>
            <w:tcMar>
              <w:top w:w="45" w:type="dxa"/>
              <w:left w:w="45" w:type="dxa"/>
              <w:bottom w:w="45" w:type="dxa"/>
              <w:right w:w="45" w:type="dxa"/>
            </w:tcMar>
            <w:vAlign w:val="center"/>
          </w:tcPr>
          <w:p w14:paraId="5108D8B8" w14:textId="77777777" w:rsidR="00383024" w:rsidRDefault="006538A0">
            <w:pPr>
              <w:spacing w:after="0" w:line="240" w:lineRule="auto"/>
              <w:jc w:val="right"/>
              <w:rPr>
                <w:sz w:val="14"/>
                <w:szCs w:val="14"/>
                <w:lang w:val="sk-SK"/>
              </w:rPr>
            </w:pPr>
            <w:r>
              <w:rPr>
                <w:sz w:val="14"/>
                <w:szCs w:val="14"/>
                <w:lang w:val="sk-SK"/>
              </w:rPr>
              <w:t>7 281 490</w:t>
            </w:r>
          </w:p>
        </w:tc>
        <w:tc>
          <w:tcPr>
            <w:tcW w:w="2268" w:type="dxa"/>
            <w:tcMar>
              <w:top w:w="45" w:type="dxa"/>
              <w:left w:w="45" w:type="dxa"/>
              <w:bottom w:w="45" w:type="dxa"/>
              <w:right w:w="45" w:type="dxa"/>
            </w:tcMar>
            <w:vAlign w:val="center"/>
          </w:tcPr>
          <w:p w14:paraId="5108D8B9" w14:textId="77777777" w:rsidR="00383024" w:rsidRDefault="006538A0">
            <w:pPr>
              <w:spacing w:after="0" w:line="240" w:lineRule="auto"/>
              <w:jc w:val="right"/>
              <w:rPr>
                <w:sz w:val="14"/>
                <w:szCs w:val="14"/>
                <w:lang w:val="sk-SK"/>
              </w:rPr>
            </w:pPr>
            <w:r>
              <w:rPr>
                <w:sz w:val="14"/>
                <w:szCs w:val="14"/>
                <w:lang w:val="sk-SK"/>
              </w:rPr>
              <w:t>7 736 556</w:t>
            </w:r>
          </w:p>
        </w:tc>
      </w:tr>
      <w:tr w:rsidR="00383024" w14:paraId="5108D8BE" w14:textId="77777777">
        <w:trPr>
          <w:jc w:val="center"/>
        </w:trPr>
        <w:tc>
          <w:tcPr>
            <w:tcW w:w="4535" w:type="dxa"/>
            <w:tcMar>
              <w:top w:w="45" w:type="dxa"/>
              <w:left w:w="45" w:type="dxa"/>
              <w:bottom w:w="45" w:type="dxa"/>
              <w:right w:w="45" w:type="dxa"/>
            </w:tcMar>
            <w:vAlign w:val="center"/>
          </w:tcPr>
          <w:p w14:paraId="5108D8BB" w14:textId="77777777" w:rsidR="00383024" w:rsidRDefault="006538A0">
            <w:pPr>
              <w:spacing w:after="0" w:line="240" w:lineRule="auto"/>
              <w:rPr>
                <w:sz w:val="14"/>
                <w:lang w:val="sk-SK"/>
              </w:rPr>
            </w:pPr>
            <w:r>
              <w:rPr>
                <w:sz w:val="14"/>
                <w:lang w:val="sk-SK"/>
              </w:rPr>
              <w:t>Nakúpené zdieľané služby od skupiny (</w:t>
            </w:r>
            <w:proofErr w:type="spellStart"/>
            <w:r>
              <w:rPr>
                <w:sz w:val="14"/>
                <w:lang w:val="sk-SK"/>
              </w:rPr>
              <w:t>back-office</w:t>
            </w:r>
            <w:proofErr w:type="spellEnd"/>
            <w:r>
              <w:rPr>
                <w:sz w:val="14"/>
                <w:lang w:val="sk-SK"/>
              </w:rPr>
              <w:t>)</w:t>
            </w:r>
          </w:p>
        </w:tc>
        <w:tc>
          <w:tcPr>
            <w:tcW w:w="2268" w:type="dxa"/>
            <w:tcMar>
              <w:top w:w="45" w:type="dxa"/>
              <w:left w:w="45" w:type="dxa"/>
              <w:bottom w:w="45" w:type="dxa"/>
              <w:right w:w="45" w:type="dxa"/>
            </w:tcMar>
            <w:vAlign w:val="center"/>
          </w:tcPr>
          <w:p w14:paraId="5108D8BC" w14:textId="77777777" w:rsidR="00383024" w:rsidRDefault="006538A0">
            <w:pPr>
              <w:spacing w:after="0" w:line="240" w:lineRule="auto"/>
              <w:jc w:val="right"/>
              <w:rPr>
                <w:sz w:val="14"/>
                <w:szCs w:val="14"/>
                <w:lang w:val="sk-SK"/>
              </w:rPr>
            </w:pPr>
            <w:r>
              <w:rPr>
                <w:sz w:val="14"/>
                <w:szCs w:val="14"/>
                <w:lang w:val="sk-SK"/>
              </w:rPr>
              <w:t>562 634</w:t>
            </w:r>
          </w:p>
        </w:tc>
        <w:tc>
          <w:tcPr>
            <w:tcW w:w="2268" w:type="dxa"/>
            <w:tcMar>
              <w:top w:w="45" w:type="dxa"/>
              <w:left w:w="45" w:type="dxa"/>
              <w:bottom w:w="45" w:type="dxa"/>
              <w:right w:w="45" w:type="dxa"/>
            </w:tcMar>
            <w:vAlign w:val="center"/>
          </w:tcPr>
          <w:p w14:paraId="5108D8BD" w14:textId="77777777" w:rsidR="00383024" w:rsidRDefault="006538A0">
            <w:pPr>
              <w:spacing w:after="0" w:line="240" w:lineRule="auto"/>
              <w:jc w:val="right"/>
              <w:rPr>
                <w:sz w:val="14"/>
                <w:szCs w:val="14"/>
                <w:lang w:val="sk-SK"/>
              </w:rPr>
            </w:pPr>
            <w:r>
              <w:rPr>
                <w:sz w:val="14"/>
                <w:szCs w:val="14"/>
                <w:lang w:val="sk-SK"/>
              </w:rPr>
              <w:t>219 000</w:t>
            </w:r>
          </w:p>
        </w:tc>
      </w:tr>
      <w:tr w:rsidR="00383024" w14:paraId="5108D8C2" w14:textId="77777777">
        <w:trPr>
          <w:jc w:val="center"/>
        </w:trPr>
        <w:tc>
          <w:tcPr>
            <w:tcW w:w="4535" w:type="dxa"/>
            <w:tcMar>
              <w:top w:w="45" w:type="dxa"/>
              <w:left w:w="45" w:type="dxa"/>
              <w:bottom w:w="45" w:type="dxa"/>
              <w:right w:w="45" w:type="dxa"/>
            </w:tcMar>
            <w:vAlign w:val="center"/>
          </w:tcPr>
          <w:p w14:paraId="5108D8BF" w14:textId="77777777" w:rsidR="00383024" w:rsidRDefault="006538A0">
            <w:pPr>
              <w:spacing w:after="0" w:line="240" w:lineRule="auto"/>
              <w:rPr>
                <w:sz w:val="14"/>
                <w:lang w:val="sk-SK"/>
              </w:rPr>
            </w:pPr>
            <w:r>
              <w:rPr>
                <w:sz w:val="14"/>
                <w:lang w:val="sk-SK"/>
              </w:rPr>
              <w:t>Ochranná známka</w:t>
            </w:r>
          </w:p>
        </w:tc>
        <w:tc>
          <w:tcPr>
            <w:tcW w:w="2268" w:type="dxa"/>
            <w:tcMar>
              <w:top w:w="45" w:type="dxa"/>
              <w:left w:w="45" w:type="dxa"/>
              <w:bottom w:w="45" w:type="dxa"/>
              <w:right w:w="45" w:type="dxa"/>
            </w:tcMar>
            <w:vAlign w:val="center"/>
          </w:tcPr>
          <w:p w14:paraId="5108D8C0" w14:textId="77777777" w:rsidR="00383024" w:rsidRDefault="006538A0">
            <w:pPr>
              <w:spacing w:after="0" w:line="240" w:lineRule="auto"/>
              <w:jc w:val="right"/>
              <w:rPr>
                <w:sz w:val="14"/>
                <w:szCs w:val="14"/>
              </w:rPr>
            </w:pPr>
            <w:r>
              <w:rPr>
                <w:sz w:val="14"/>
                <w:szCs w:val="14"/>
              </w:rPr>
              <w:t>61 254</w:t>
            </w:r>
          </w:p>
        </w:tc>
        <w:tc>
          <w:tcPr>
            <w:tcW w:w="2268" w:type="dxa"/>
            <w:tcMar>
              <w:top w:w="45" w:type="dxa"/>
              <w:left w:w="45" w:type="dxa"/>
              <w:bottom w:w="45" w:type="dxa"/>
              <w:right w:w="45" w:type="dxa"/>
            </w:tcMar>
            <w:vAlign w:val="center"/>
          </w:tcPr>
          <w:p w14:paraId="5108D8C1" w14:textId="77777777" w:rsidR="00383024" w:rsidRDefault="006538A0">
            <w:pPr>
              <w:spacing w:after="0" w:line="240" w:lineRule="auto"/>
              <w:jc w:val="right"/>
              <w:rPr>
                <w:sz w:val="14"/>
                <w:szCs w:val="14"/>
                <w:lang w:val="sk-SK"/>
              </w:rPr>
            </w:pPr>
            <w:r>
              <w:rPr>
                <w:sz w:val="14"/>
                <w:szCs w:val="14"/>
                <w:lang w:val="sk-SK"/>
              </w:rPr>
              <w:t>145 641</w:t>
            </w:r>
          </w:p>
        </w:tc>
      </w:tr>
      <w:tr w:rsidR="00383024" w14:paraId="5108D8C6" w14:textId="77777777">
        <w:trPr>
          <w:jc w:val="center"/>
        </w:trPr>
        <w:tc>
          <w:tcPr>
            <w:tcW w:w="4535" w:type="dxa"/>
            <w:tcMar>
              <w:top w:w="45" w:type="dxa"/>
              <w:left w:w="45" w:type="dxa"/>
              <w:bottom w:w="45" w:type="dxa"/>
              <w:right w:w="45" w:type="dxa"/>
            </w:tcMar>
            <w:vAlign w:val="center"/>
          </w:tcPr>
          <w:p w14:paraId="5108D8C3" w14:textId="77777777" w:rsidR="00383024" w:rsidRDefault="006538A0">
            <w:pPr>
              <w:spacing w:after="0" w:line="240" w:lineRule="auto"/>
              <w:rPr>
                <w:lang w:val="sk-SK"/>
              </w:rPr>
            </w:pPr>
            <w:r>
              <w:rPr>
                <w:sz w:val="14"/>
                <w:lang w:val="sk-SK"/>
              </w:rPr>
              <w:t>Štatutárny audit</w:t>
            </w:r>
          </w:p>
        </w:tc>
        <w:tc>
          <w:tcPr>
            <w:tcW w:w="2268" w:type="dxa"/>
            <w:tcMar>
              <w:top w:w="45" w:type="dxa"/>
              <w:left w:w="45" w:type="dxa"/>
              <w:bottom w:w="45" w:type="dxa"/>
              <w:right w:w="45" w:type="dxa"/>
            </w:tcMar>
            <w:vAlign w:val="center"/>
          </w:tcPr>
          <w:p w14:paraId="5108D8C4" w14:textId="77777777" w:rsidR="00383024" w:rsidRDefault="006538A0">
            <w:pPr>
              <w:spacing w:after="0" w:line="240" w:lineRule="auto"/>
              <w:jc w:val="right"/>
              <w:rPr>
                <w:sz w:val="14"/>
                <w:szCs w:val="14"/>
                <w:lang w:val="sk-SK"/>
              </w:rPr>
            </w:pPr>
            <w:r>
              <w:rPr>
                <w:sz w:val="14"/>
                <w:szCs w:val="14"/>
                <w:lang w:val="sk-SK"/>
              </w:rPr>
              <w:t>5 200</w:t>
            </w:r>
          </w:p>
        </w:tc>
        <w:tc>
          <w:tcPr>
            <w:tcW w:w="2268" w:type="dxa"/>
            <w:tcMar>
              <w:top w:w="45" w:type="dxa"/>
              <w:left w:w="45" w:type="dxa"/>
              <w:bottom w:w="45" w:type="dxa"/>
              <w:right w:w="45" w:type="dxa"/>
            </w:tcMar>
            <w:vAlign w:val="center"/>
          </w:tcPr>
          <w:p w14:paraId="5108D8C5" w14:textId="77777777" w:rsidR="00383024" w:rsidRDefault="006538A0">
            <w:pPr>
              <w:spacing w:after="0" w:line="240" w:lineRule="auto"/>
              <w:jc w:val="right"/>
              <w:rPr>
                <w:sz w:val="14"/>
                <w:szCs w:val="14"/>
                <w:lang w:val="sk-SK"/>
              </w:rPr>
            </w:pPr>
            <w:r>
              <w:rPr>
                <w:sz w:val="14"/>
                <w:szCs w:val="14"/>
                <w:lang w:val="sk-SK"/>
              </w:rPr>
              <w:t>4 200</w:t>
            </w:r>
          </w:p>
        </w:tc>
      </w:tr>
      <w:tr w:rsidR="00383024" w14:paraId="5108D8CA" w14:textId="77777777">
        <w:trPr>
          <w:jc w:val="center"/>
        </w:trPr>
        <w:tc>
          <w:tcPr>
            <w:tcW w:w="4535" w:type="dxa"/>
            <w:tcMar>
              <w:top w:w="45" w:type="dxa"/>
              <w:left w:w="45" w:type="dxa"/>
              <w:bottom w:w="45" w:type="dxa"/>
              <w:right w:w="45" w:type="dxa"/>
            </w:tcMar>
            <w:vAlign w:val="center"/>
          </w:tcPr>
          <w:p w14:paraId="5108D8C7" w14:textId="77777777" w:rsidR="00383024" w:rsidRDefault="006538A0">
            <w:pPr>
              <w:spacing w:after="0" w:line="240" w:lineRule="auto"/>
              <w:rPr>
                <w:lang w:val="sk-SK"/>
              </w:rPr>
            </w:pPr>
            <w:r>
              <w:rPr>
                <w:sz w:val="14"/>
                <w:lang w:val="sk-SK"/>
              </w:rPr>
              <w:t>Iné služby</w:t>
            </w:r>
          </w:p>
        </w:tc>
        <w:tc>
          <w:tcPr>
            <w:tcW w:w="2268" w:type="dxa"/>
            <w:tcMar>
              <w:top w:w="45" w:type="dxa"/>
              <w:left w:w="45" w:type="dxa"/>
              <w:bottom w:w="45" w:type="dxa"/>
              <w:right w:w="45" w:type="dxa"/>
            </w:tcMar>
            <w:vAlign w:val="center"/>
          </w:tcPr>
          <w:p w14:paraId="5108D8C8" w14:textId="77777777" w:rsidR="00383024" w:rsidRDefault="006538A0">
            <w:pPr>
              <w:spacing w:after="0" w:line="240" w:lineRule="auto"/>
              <w:jc w:val="right"/>
              <w:rPr>
                <w:sz w:val="14"/>
                <w:szCs w:val="14"/>
                <w:lang w:val="sk-SK"/>
              </w:rPr>
            </w:pPr>
            <w:r>
              <w:rPr>
                <w:sz w:val="14"/>
                <w:szCs w:val="14"/>
                <w:lang w:val="sk-SK"/>
              </w:rPr>
              <w:t>66 654</w:t>
            </w:r>
          </w:p>
        </w:tc>
        <w:tc>
          <w:tcPr>
            <w:tcW w:w="2268" w:type="dxa"/>
            <w:tcMar>
              <w:top w:w="45" w:type="dxa"/>
              <w:left w:w="45" w:type="dxa"/>
              <w:bottom w:w="45" w:type="dxa"/>
              <w:right w:w="45" w:type="dxa"/>
            </w:tcMar>
            <w:vAlign w:val="center"/>
          </w:tcPr>
          <w:p w14:paraId="5108D8C9" w14:textId="77777777" w:rsidR="00383024" w:rsidRDefault="006538A0">
            <w:pPr>
              <w:spacing w:after="0" w:line="240" w:lineRule="auto"/>
              <w:jc w:val="right"/>
              <w:rPr>
                <w:sz w:val="14"/>
                <w:szCs w:val="14"/>
                <w:lang w:val="sk-SK"/>
              </w:rPr>
            </w:pPr>
            <w:r>
              <w:rPr>
                <w:sz w:val="14"/>
                <w:szCs w:val="14"/>
                <w:lang w:val="sk-SK"/>
              </w:rPr>
              <w:t>19 877</w:t>
            </w:r>
          </w:p>
        </w:tc>
      </w:tr>
    </w:tbl>
    <w:p w14:paraId="5108D8CB" w14:textId="77777777" w:rsidR="00383024" w:rsidRDefault="006538A0">
      <w:pPr>
        <w:pStyle w:val="Nadpis2"/>
        <w:spacing w:before="120" w:after="60"/>
        <w:rPr>
          <w:lang w:val="sk-SK"/>
        </w:rPr>
      </w:pPr>
      <w:r>
        <w:rPr>
          <w:rFonts w:ascii="Arial" w:hAnsi="Arial"/>
          <w:sz w:val="20"/>
          <w:lang w:val="sk-SK"/>
        </w:rPr>
        <w:lastRenderedPageBreak/>
        <w:t>4. Osobné náklady</w:t>
      </w:r>
    </w:p>
    <w:tbl>
      <w:tblPr>
        <w:tblStyle w:val="Mriekatabuky"/>
        <w:tblW w:w="0" w:type="auto"/>
        <w:jc w:val="center"/>
        <w:tblLook w:val="04A0" w:firstRow="1" w:lastRow="0" w:firstColumn="1" w:lastColumn="0" w:noHBand="0" w:noVBand="1"/>
      </w:tblPr>
      <w:tblGrid>
        <w:gridCol w:w="4535"/>
        <w:gridCol w:w="2268"/>
        <w:gridCol w:w="2268"/>
      </w:tblGrid>
      <w:tr w:rsidR="00383024" w14:paraId="5108D8CF" w14:textId="77777777">
        <w:trPr>
          <w:tblHeader/>
          <w:jc w:val="center"/>
        </w:trPr>
        <w:tc>
          <w:tcPr>
            <w:tcW w:w="4535" w:type="dxa"/>
            <w:shd w:val="clear" w:color="auto" w:fill="D9EAF7"/>
            <w:tcMar>
              <w:top w:w="45" w:type="dxa"/>
              <w:left w:w="45" w:type="dxa"/>
              <w:bottom w:w="45" w:type="dxa"/>
              <w:right w:w="45" w:type="dxa"/>
            </w:tcMar>
            <w:vAlign w:val="center"/>
          </w:tcPr>
          <w:p w14:paraId="5108D8CC" w14:textId="77777777" w:rsidR="00383024" w:rsidRDefault="006538A0">
            <w:pPr>
              <w:spacing w:after="0" w:line="240" w:lineRule="auto"/>
              <w:rPr>
                <w:lang w:val="sk-SK"/>
              </w:rPr>
            </w:pPr>
            <w:r>
              <w:rPr>
                <w:b/>
                <w:sz w:val="15"/>
                <w:lang w:val="sk-SK"/>
              </w:rPr>
              <w:t>Položka</w:t>
            </w:r>
          </w:p>
        </w:tc>
        <w:tc>
          <w:tcPr>
            <w:tcW w:w="2268" w:type="dxa"/>
            <w:shd w:val="clear" w:color="auto" w:fill="D9EAF7"/>
            <w:tcMar>
              <w:top w:w="45" w:type="dxa"/>
              <w:left w:w="45" w:type="dxa"/>
              <w:bottom w:w="45" w:type="dxa"/>
              <w:right w:w="45" w:type="dxa"/>
            </w:tcMar>
            <w:vAlign w:val="center"/>
          </w:tcPr>
          <w:p w14:paraId="5108D8CD" w14:textId="77777777" w:rsidR="00383024" w:rsidRDefault="006538A0">
            <w:pPr>
              <w:spacing w:after="0" w:line="240" w:lineRule="auto"/>
              <w:jc w:val="right"/>
              <w:rPr>
                <w:lang w:val="sk-SK"/>
              </w:rPr>
            </w:pPr>
            <w:r>
              <w:rPr>
                <w:b/>
                <w:sz w:val="15"/>
                <w:lang w:val="sk-SK"/>
              </w:rPr>
              <w:t>2025</w:t>
            </w:r>
          </w:p>
        </w:tc>
        <w:tc>
          <w:tcPr>
            <w:tcW w:w="2268" w:type="dxa"/>
            <w:shd w:val="clear" w:color="auto" w:fill="D9EAF7"/>
            <w:tcMar>
              <w:top w:w="45" w:type="dxa"/>
              <w:left w:w="45" w:type="dxa"/>
              <w:bottom w:w="45" w:type="dxa"/>
              <w:right w:w="45" w:type="dxa"/>
            </w:tcMar>
            <w:vAlign w:val="center"/>
          </w:tcPr>
          <w:p w14:paraId="5108D8CE" w14:textId="77777777" w:rsidR="00383024" w:rsidRDefault="006538A0">
            <w:pPr>
              <w:spacing w:after="0" w:line="240" w:lineRule="auto"/>
              <w:jc w:val="right"/>
              <w:rPr>
                <w:lang w:val="sk-SK"/>
              </w:rPr>
            </w:pPr>
            <w:r>
              <w:rPr>
                <w:b/>
                <w:sz w:val="15"/>
                <w:lang w:val="sk-SK"/>
              </w:rPr>
              <w:t>2024</w:t>
            </w:r>
          </w:p>
        </w:tc>
      </w:tr>
      <w:tr w:rsidR="00383024" w14:paraId="5108D8D3" w14:textId="77777777">
        <w:trPr>
          <w:jc w:val="center"/>
        </w:trPr>
        <w:tc>
          <w:tcPr>
            <w:tcW w:w="4535" w:type="dxa"/>
            <w:tcMar>
              <w:top w:w="45" w:type="dxa"/>
              <w:left w:w="45" w:type="dxa"/>
              <w:bottom w:w="45" w:type="dxa"/>
              <w:right w:w="45" w:type="dxa"/>
            </w:tcMar>
            <w:vAlign w:val="center"/>
          </w:tcPr>
          <w:p w14:paraId="5108D8D0" w14:textId="77777777" w:rsidR="00383024" w:rsidRDefault="006538A0">
            <w:pPr>
              <w:spacing w:after="0" w:line="240" w:lineRule="auto"/>
              <w:rPr>
                <w:sz w:val="15"/>
                <w:szCs w:val="15"/>
                <w:lang w:val="sk-SK"/>
              </w:rPr>
            </w:pPr>
            <w:r>
              <w:rPr>
                <w:sz w:val="15"/>
                <w:szCs w:val="15"/>
                <w:lang w:val="sk-SK"/>
              </w:rPr>
              <w:t>Mzdy</w:t>
            </w:r>
          </w:p>
        </w:tc>
        <w:tc>
          <w:tcPr>
            <w:tcW w:w="2268" w:type="dxa"/>
            <w:tcMar>
              <w:top w:w="45" w:type="dxa"/>
              <w:left w:w="45" w:type="dxa"/>
              <w:bottom w:w="45" w:type="dxa"/>
              <w:right w:w="45" w:type="dxa"/>
            </w:tcMar>
            <w:vAlign w:val="center"/>
          </w:tcPr>
          <w:p w14:paraId="5108D8D1" w14:textId="77777777" w:rsidR="00383024" w:rsidRDefault="006538A0">
            <w:pPr>
              <w:spacing w:after="0" w:line="240" w:lineRule="auto"/>
              <w:jc w:val="right"/>
              <w:rPr>
                <w:lang w:val="sk-SK"/>
              </w:rPr>
            </w:pPr>
            <w:r>
              <w:rPr>
                <w:sz w:val="15"/>
                <w:lang w:val="sk-SK"/>
              </w:rPr>
              <w:t>3 542 675</w:t>
            </w:r>
          </w:p>
        </w:tc>
        <w:tc>
          <w:tcPr>
            <w:tcW w:w="2268" w:type="dxa"/>
            <w:tcMar>
              <w:top w:w="45" w:type="dxa"/>
              <w:left w:w="45" w:type="dxa"/>
              <w:bottom w:w="45" w:type="dxa"/>
              <w:right w:w="45" w:type="dxa"/>
            </w:tcMar>
            <w:vAlign w:val="center"/>
          </w:tcPr>
          <w:p w14:paraId="5108D8D2" w14:textId="77777777" w:rsidR="00383024" w:rsidRDefault="006538A0">
            <w:pPr>
              <w:spacing w:after="0" w:line="240" w:lineRule="auto"/>
              <w:jc w:val="right"/>
              <w:rPr>
                <w:lang w:val="sk-SK"/>
              </w:rPr>
            </w:pPr>
            <w:r>
              <w:rPr>
                <w:sz w:val="15"/>
                <w:lang w:val="sk-SK"/>
              </w:rPr>
              <w:t>3 016 905</w:t>
            </w:r>
          </w:p>
        </w:tc>
      </w:tr>
      <w:tr w:rsidR="00383024" w14:paraId="5108D8D7" w14:textId="77777777">
        <w:trPr>
          <w:jc w:val="center"/>
        </w:trPr>
        <w:tc>
          <w:tcPr>
            <w:tcW w:w="4535" w:type="dxa"/>
            <w:tcMar>
              <w:top w:w="45" w:type="dxa"/>
              <w:left w:w="45" w:type="dxa"/>
              <w:bottom w:w="45" w:type="dxa"/>
              <w:right w:w="45" w:type="dxa"/>
            </w:tcMar>
            <w:vAlign w:val="center"/>
          </w:tcPr>
          <w:p w14:paraId="5108D8D4" w14:textId="77777777" w:rsidR="00383024" w:rsidRDefault="006538A0">
            <w:pPr>
              <w:spacing w:after="0" w:line="240" w:lineRule="auto"/>
              <w:rPr>
                <w:sz w:val="15"/>
                <w:szCs w:val="15"/>
                <w:lang w:val="sk-SK"/>
              </w:rPr>
            </w:pPr>
            <w:r>
              <w:rPr>
                <w:sz w:val="15"/>
                <w:szCs w:val="15"/>
                <w:lang w:val="sk-SK"/>
              </w:rPr>
              <w:t>Odmeny členom orgánov spoločnosti</w:t>
            </w:r>
          </w:p>
        </w:tc>
        <w:tc>
          <w:tcPr>
            <w:tcW w:w="2268" w:type="dxa"/>
            <w:tcMar>
              <w:top w:w="45" w:type="dxa"/>
              <w:left w:w="45" w:type="dxa"/>
              <w:bottom w:w="45" w:type="dxa"/>
              <w:right w:w="45" w:type="dxa"/>
            </w:tcMar>
            <w:vAlign w:val="center"/>
          </w:tcPr>
          <w:p w14:paraId="5108D8D5" w14:textId="77777777" w:rsidR="00383024" w:rsidRDefault="006538A0">
            <w:pPr>
              <w:spacing w:after="0" w:line="240" w:lineRule="auto"/>
              <w:jc w:val="right"/>
              <w:rPr>
                <w:lang w:val="sk-SK"/>
              </w:rPr>
            </w:pPr>
            <w:r>
              <w:rPr>
                <w:sz w:val="15"/>
                <w:lang w:val="sk-SK"/>
              </w:rPr>
              <w:t>0</w:t>
            </w:r>
          </w:p>
        </w:tc>
        <w:tc>
          <w:tcPr>
            <w:tcW w:w="2268" w:type="dxa"/>
            <w:tcMar>
              <w:top w:w="45" w:type="dxa"/>
              <w:left w:w="45" w:type="dxa"/>
              <w:bottom w:w="45" w:type="dxa"/>
              <w:right w:w="45" w:type="dxa"/>
            </w:tcMar>
            <w:vAlign w:val="center"/>
          </w:tcPr>
          <w:p w14:paraId="5108D8D6" w14:textId="77777777" w:rsidR="00383024" w:rsidRDefault="006538A0">
            <w:pPr>
              <w:spacing w:after="0" w:line="240" w:lineRule="auto"/>
              <w:jc w:val="right"/>
              <w:rPr>
                <w:lang w:val="sk-SK"/>
              </w:rPr>
            </w:pPr>
            <w:r>
              <w:rPr>
                <w:sz w:val="15"/>
                <w:lang w:val="sk-SK"/>
              </w:rPr>
              <w:t>0</w:t>
            </w:r>
          </w:p>
        </w:tc>
      </w:tr>
      <w:tr w:rsidR="00383024" w14:paraId="5108D8DB" w14:textId="77777777">
        <w:trPr>
          <w:jc w:val="center"/>
        </w:trPr>
        <w:tc>
          <w:tcPr>
            <w:tcW w:w="4535" w:type="dxa"/>
            <w:tcMar>
              <w:top w:w="45" w:type="dxa"/>
              <w:left w:w="45" w:type="dxa"/>
              <w:bottom w:w="45" w:type="dxa"/>
              <w:right w:w="45" w:type="dxa"/>
            </w:tcMar>
            <w:vAlign w:val="center"/>
          </w:tcPr>
          <w:p w14:paraId="5108D8D8" w14:textId="77777777" w:rsidR="00383024" w:rsidRPr="006F32C1" w:rsidRDefault="006538A0">
            <w:pPr>
              <w:spacing w:after="0" w:line="240" w:lineRule="auto"/>
              <w:rPr>
                <w:sz w:val="15"/>
                <w:szCs w:val="15"/>
                <w:lang w:val="sk-SK"/>
              </w:rPr>
            </w:pPr>
            <w:r w:rsidRPr="006F32C1">
              <w:rPr>
                <w:sz w:val="15"/>
                <w:szCs w:val="15"/>
                <w:lang w:val="sk-SK"/>
              </w:rPr>
              <w:t>Sociálne poistenie</w:t>
            </w:r>
          </w:p>
        </w:tc>
        <w:tc>
          <w:tcPr>
            <w:tcW w:w="2268" w:type="dxa"/>
            <w:tcMar>
              <w:top w:w="45" w:type="dxa"/>
              <w:left w:w="45" w:type="dxa"/>
              <w:bottom w:w="45" w:type="dxa"/>
              <w:right w:w="45" w:type="dxa"/>
            </w:tcMar>
            <w:vAlign w:val="center"/>
          </w:tcPr>
          <w:p w14:paraId="5108D8D9" w14:textId="4C3B9D99" w:rsidR="00383024" w:rsidRPr="004E6421" w:rsidRDefault="006538A0">
            <w:pPr>
              <w:spacing w:after="0" w:line="240" w:lineRule="auto"/>
              <w:jc w:val="right"/>
              <w:rPr>
                <w:lang w:val="sk-SK"/>
              </w:rPr>
            </w:pPr>
            <w:r w:rsidRPr="004E6421">
              <w:rPr>
                <w:sz w:val="15"/>
                <w:lang w:val="sk-SK"/>
              </w:rPr>
              <w:t>939</w:t>
            </w:r>
            <w:r w:rsidR="00EA615C" w:rsidRPr="004E6421">
              <w:rPr>
                <w:sz w:val="15"/>
                <w:lang w:val="sk-SK"/>
              </w:rPr>
              <w:t xml:space="preserve"> </w:t>
            </w:r>
            <w:r w:rsidRPr="004E6421">
              <w:rPr>
                <w:sz w:val="15"/>
                <w:lang w:val="sk-SK"/>
              </w:rPr>
              <w:t>855</w:t>
            </w:r>
          </w:p>
        </w:tc>
        <w:tc>
          <w:tcPr>
            <w:tcW w:w="2268" w:type="dxa"/>
            <w:tcMar>
              <w:top w:w="45" w:type="dxa"/>
              <w:left w:w="45" w:type="dxa"/>
              <w:bottom w:w="45" w:type="dxa"/>
              <w:right w:w="45" w:type="dxa"/>
            </w:tcMar>
            <w:vAlign w:val="center"/>
          </w:tcPr>
          <w:p w14:paraId="5108D8DA" w14:textId="0932D0B1" w:rsidR="00383024" w:rsidRPr="004E6421" w:rsidRDefault="006538A0">
            <w:pPr>
              <w:spacing w:after="0" w:line="240" w:lineRule="auto"/>
              <w:jc w:val="right"/>
              <w:rPr>
                <w:lang w:val="sk-SK"/>
              </w:rPr>
            </w:pPr>
            <w:r w:rsidRPr="004E6421">
              <w:rPr>
                <w:sz w:val="15"/>
                <w:lang w:val="sk-SK"/>
              </w:rPr>
              <w:t>811</w:t>
            </w:r>
            <w:r w:rsidR="004E6421">
              <w:rPr>
                <w:sz w:val="15"/>
                <w:lang w:val="sk-SK"/>
              </w:rPr>
              <w:t xml:space="preserve"> </w:t>
            </w:r>
            <w:r w:rsidRPr="004E6421">
              <w:rPr>
                <w:sz w:val="15"/>
                <w:lang w:val="sk-SK"/>
              </w:rPr>
              <w:t>387</w:t>
            </w:r>
          </w:p>
        </w:tc>
      </w:tr>
      <w:tr w:rsidR="00383024" w14:paraId="5108D8DF" w14:textId="77777777">
        <w:trPr>
          <w:jc w:val="center"/>
        </w:trPr>
        <w:tc>
          <w:tcPr>
            <w:tcW w:w="4535" w:type="dxa"/>
            <w:tcMar>
              <w:top w:w="45" w:type="dxa"/>
              <w:left w:w="45" w:type="dxa"/>
              <w:bottom w:w="45" w:type="dxa"/>
              <w:right w:w="45" w:type="dxa"/>
            </w:tcMar>
            <w:vAlign w:val="center"/>
          </w:tcPr>
          <w:p w14:paraId="5108D8DC" w14:textId="77777777" w:rsidR="00383024" w:rsidRPr="006F32C1" w:rsidRDefault="006538A0">
            <w:pPr>
              <w:spacing w:after="0" w:line="240" w:lineRule="auto"/>
              <w:rPr>
                <w:sz w:val="15"/>
                <w:szCs w:val="15"/>
                <w:lang w:val="sk-SK"/>
              </w:rPr>
            </w:pPr>
            <w:r w:rsidRPr="006F32C1">
              <w:rPr>
                <w:sz w:val="15"/>
                <w:szCs w:val="15"/>
                <w:lang w:val="sk-SK"/>
              </w:rPr>
              <w:t>Zdravotné poistenie</w:t>
            </w:r>
          </w:p>
        </w:tc>
        <w:tc>
          <w:tcPr>
            <w:tcW w:w="2268" w:type="dxa"/>
            <w:tcMar>
              <w:top w:w="45" w:type="dxa"/>
              <w:left w:w="45" w:type="dxa"/>
              <w:bottom w:w="45" w:type="dxa"/>
              <w:right w:w="45" w:type="dxa"/>
            </w:tcMar>
            <w:vAlign w:val="center"/>
          </w:tcPr>
          <w:p w14:paraId="5108D8DD" w14:textId="2619CE40" w:rsidR="00383024" w:rsidRPr="004E6421" w:rsidRDefault="006538A0">
            <w:pPr>
              <w:spacing w:after="0" w:line="240" w:lineRule="auto"/>
              <w:jc w:val="right"/>
              <w:rPr>
                <w:lang w:val="sk-SK"/>
              </w:rPr>
            </w:pPr>
            <w:r w:rsidRPr="004E6421">
              <w:rPr>
                <w:sz w:val="15"/>
                <w:lang w:val="sk-SK"/>
              </w:rPr>
              <w:t>347</w:t>
            </w:r>
            <w:r w:rsidR="00EA615C" w:rsidRPr="004E6421">
              <w:rPr>
                <w:sz w:val="15"/>
                <w:lang w:val="sk-SK"/>
              </w:rPr>
              <w:t xml:space="preserve"> </w:t>
            </w:r>
            <w:r w:rsidRPr="004E6421">
              <w:rPr>
                <w:sz w:val="15"/>
                <w:lang w:val="sk-SK"/>
              </w:rPr>
              <w:t>776</w:t>
            </w:r>
          </w:p>
        </w:tc>
        <w:tc>
          <w:tcPr>
            <w:tcW w:w="2268" w:type="dxa"/>
            <w:tcMar>
              <w:top w:w="45" w:type="dxa"/>
              <w:left w:w="45" w:type="dxa"/>
              <w:bottom w:w="45" w:type="dxa"/>
              <w:right w:w="45" w:type="dxa"/>
            </w:tcMar>
            <w:vAlign w:val="center"/>
          </w:tcPr>
          <w:p w14:paraId="5108D8DE" w14:textId="7D7CB95D" w:rsidR="00383024" w:rsidRPr="004E6421" w:rsidRDefault="006538A0">
            <w:pPr>
              <w:spacing w:after="0" w:line="240" w:lineRule="auto"/>
              <w:jc w:val="right"/>
              <w:rPr>
                <w:lang w:val="sk-SK"/>
              </w:rPr>
            </w:pPr>
            <w:r w:rsidRPr="004E6421">
              <w:rPr>
                <w:sz w:val="15"/>
                <w:lang w:val="sk-SK"/>
              </w:rPr>
              <w:t>299</w:t>
            </w:r>
            <w:r w:rsidR="004E6421">
              <w:rPr>
                <w:sz w:val="15"/>
                <w:lang w:val="sk-SK"/>
              </w:rPr>
              <w:t xml:space="preserve"> </w:t>
            </w:r>
            <w:r w:rsidRPr="004E6421">
              <w:rPr>
                <w:sz w:val="15"/>
                <w:lang w:val="sk-SK"/>
              </w:rPr>
              <w:t>965</w:t>
            </w:r>
          </w:p>
        </w:tc>
      </w:tr>
      <w:tr w:rsidR="00383024" w14:paraId="5108D8E3" w14:textId="77777777">
        <w:trPr>
          <w:jc w:val="center"/>
        </w:trPr>
        <w:tc>
          <w:tcPr>
            <w:tcW w:w="4535" w:type="dxa"/>
            <w:tcMar>
              <w:top w:w="45" w:type="dxa"/>
              <w:left w:w="45" w:type="dxa"/>
              <w:bottom w:w="45" w:type="dxa"/>
              <w:right w:w="45" w:type="dxa"/>
            </w:tcMar>
            <w:vAlign w:val="center"/>
          </w:tcPr>
          <w:p w14:paraId="5108D8E0" w14:textId="77777777" w:rsidR="00383024" w:rsidRDefault="006538A0">
            <w:pPr>
              <w:spacing w:after="0" w:line="240" w:lineRule="auto"/>
              <w:rPr>
                <w:sz w:val="15"/>
                <w:szCs w:val="15"/>
                <w:lang w:val="sk-SK"/>
              </w:rPr>
            </w:pPr>
            <w:r>
              <w:rPr>
                <w:sz w:val="15"/>
                <w:szCs w:val="15"/>
                <w:lang w:val="sk-SK"/>
              </w:rPr>
              <w:t>Sociálne zabezpečenie</w:t>
            </w:r>
          </w:p>
        </w:tc>
        <w:tc>
          <w:tcPr>
            <w:tcW w:w="2268" w:type="dxa"/>
            <w:tcMar>
              <w:top w:w="45" w:type="dxa"/>
              <w:left w:w="45" w:type="dxa"/>
              <w:bottom w:w="45" w:type="dxa"/>
              <w:right w:w="45" w:type="dxa"/>
            </w:tcMar>
            <w:vAlign w:val="center"/>
          </w:tcPr>
          <w:p w14:paraId="5108D8E1" w14:textId="6D45E5EB" w:rsidR="00383024" w:rsidRDefault="006538A0">
            <w:pPr>
              <w:spacing w:after="0" w:line="240" w:lineRule="auto"/>
              <w:jc w:val="right"/>
              <w:rPr>
                <w:lang w:val="sk-SK"/>
              </w:rPr>
            </w:pPr>
            <w:r>
              <w:rPr>
                <w:sz w:val="15"/>
                <w:lang w:val="sk-SK"/>
              </w:rPr>
              <w:t>178</w:t>
            </w:r>
            <w:r w:rsidR="00A82F04">
              <w:rPr>
                <w:sz w:val="15"/>
                <w:lang w:val="sk-SK"/>
              </w:rPr>
              <w:t xml:space="preserve"> </w:t>
            </w:r>
            <w:r>
              <w:rPr>
                <w:sz w:val="15"/>
                <w:lang w:val="sk-SK"/>
              </w:rPr>
              <w:t>172</w:t>
            </w:r>
          </w:p>
        </w:tc>
        <w:tc>
          <w:tcPr>
            <w:tcW w:w="2268" w:type="dxa"/>
            <w:tcMar>
              <w:top w:w="45" w:type="dxa"/>
              <w:left w:w="45" w:type="dxa"/>
              <w:bottom w:w="45" w:type="dxa"/>
              <w:right w:w="45" w:type="dxa"/>
            </w:tcMar>
            <w:vAlign w:val="center"/>
          </w:tcPr>
          <w:p w14:paraId="5108D8E2" w14:textId="2D9263DB" w:rsidR="00383024" w:rsidRDefault="006538A0">
            <w:pPr>
              <w:spacing w:after="0" w:line="240" w:lineRule="auto"/>
              <w:jc w:val="right"/>
              <w:rPr>
                <w:lang w:val="sk-SK"/>
              </w:rPr>
            </w:pPr>
            <w:r>
              <w:rPr>
                <w:sz w:val="15"/>
                <w:lang w:val="sk-SK"/>
              </w:rPr>
              <w:t>137</w:t>
            </w:r>
            <w:r w:rsidR="00A82F04">
              <w:rPr>
                <w:sz w:val="15"/>
                <w:lang w:val="sk-SK"/>
              </w:rPr>
              <w:t xml:space="preserve"> </w:t>
            </w:r>
            <w:r>
              <w:rPr>
                <w:sz w:val="15"/>
                <w:lang w:val="sk-SK"/>
              </w:rPr>
              <w:t>813</w:t>
            </w:r>
          </w:p>
        </w:tc>
      </w:tr>
      <w:tr w:rsidR="00383024" w14:paraId="5108D8E7" w14:textId="77777777">
        <w:trPr>
          <w:jc w:val="center"/>
        </w:trPr>
        <w:tc>
          <w:tcPr>
            <w:tcW w:w="4535" w:type="dxa"/>
            <w:tcMar>
              <w:top w:w="45" w:type="dxa"/>
              <w:left w:w="45" w:type="dxa"/>
              <w:bottom w:w="45" w:type="dxa"/>
              <w:right w:w="45" w:type="dxa"/>
            </w:tcMar>
            <w:vAlign w:val="center"/>
          </w:tcPr>
          <w:p w14:paraId="5108D8E4" w14:textId="77777777" w:rsidR="00383024" w:rsidRPr="00A82F04" w:rsidRDefault="006538A0">
            <w:pPr>
              <w:spacing w:after="0" w:line="240" w:lineRule="auto"/>
              <w:rPr>
                <w:b/>
                <w:bCs/>
                <w:sz w:val="15"/>
                <w:szCs w:val="15"/>
                <w:lang w:val="sk-SK"/>
              </w:rPr>
            </w:pPr>
            <w:r w:rsidRPr="00A82F04">
              <w:rPr>
                <w:b/>
                <w:bCs/>
                <w:sz w:val="15"/>
                <w:szCs w:val="15"/>
                <w:lang w:val="sk-SK"/>
              </w:rPr>
              <w:t>Osobné náklady spolu</w:t>
            </w:r>
          </w:p>
        </w:tc>
        <w:tc>
          <w:tcPr>
            <w:tcW w:w="2268" w:type="dxa"/>
            <w:tcMar>
              <w:top w:w="45" w:type="dxa"/>
              <w:left w:w="45" w:type="dxa"/>
              <w:bottom w:w="45" w:type="dxa"/>
              <w:right w:w="45" w:type="dxa"/>
            </w:tcMar>
            <w:vAlign w:val="center"/>
          </w:tcPr>
          <w:p w14:paraId="5108D8E5" w14:textId="77777777" w:rsidR="00383024" w:rsidRPr="00A82F04" w:rsidRDefault="006538A0">
            <w:pPr>
              <w:spacing w:after="0" w:line="240" w:lineRule="auto"/>
              <w:jc w:val="right"/>
              <w:rPr>
                <w:b/>
                <w:bCs/>
                <w:sz w:val="15"/>
                <w:lang w:val="sk-SK"/>
              </w:rPr>
            </w:pPr>
            <w:r w:rsidRPr="00A82F04">
              <w:rPr>
                <w:b/>
                <w:bCs/>
                <w:sz w:val="15"/>
                <w:lang w:val="sk-SK"/>
              </w:rPr>
              <w:t>5 008 478</w:t>
            </w:r>
          </w:p>
        </w:tc>
        <w:tc>
          <w:tcPr>
            <w:tcW w:w="2268" w:type="dxa"/>
            <w:tcMar>
              <w:top w:w="45" w:type="dxa"/>
              <w:left w:w="45" w:type="dxa"/>
              <w:bottom w:w="45" w:type="dxa"/>
              <w:right w:w="45" w:type="dxa"/>
            </w:tcMar>
            <w:vAlign w:val="center"/>
          </w:tcPr>
          <w:p w14:paraId="5108D8E6" w14:textId="77777777" w:rsidR="00383024" w:rsidRPr="00A82F04" w:rsidRDefault="006538A0">
            <w:pPr>
              <w:spacing w:after="0" w:line="240" w:lineRule="auto"/>
              <w:jc w:val="right"/>
              <w:rPr>
                <w:b/>
                <w:bCs/>
                <w:sz w:val="15"/>
                <w:lang w:val="sk-SK"/>
              </w:rPr>
            </w:pPr>
            <w:r w:rsidRPr="00A82F04">
              <w:rPr>
                <w:b/>
                <w:bCs/>
                <w:sz w:val="15"/>
                <w:lang w:val="sk-SK"/>
              </w:rPr>
              <w:t>4 266 070</w:t>
            </w:r>
          </w:p>
        </w:tc>
      </w:tr>
    </w:tbl>
    <w:p w14:paraId="5108D8E8" w14:textId="77777777" w:rsidR="00383024" w:rsidRDefault="00383024">
      <w:pPr>
        <w:rPr>
          <w:lang w:val="sk-SK"/>
        </w:rPr>
      </w:pPr>
    </w:p>
    <w:p w14:paraId="5108D8EA" w14:textId="77777777" w:rsidR="00383024" w:rsidRDefault="006538A0">
      <w:pPr>
        <w:pStyle w:val="Nadpis2"/>
        <w:spacing w:before="120" w:after="60"/>
        <w:rPr>
          <w:lang w:val="sk-SK"/>
        </w:rPr>
      </w:pPr>
      <w:r>
        <w:rPr>
          <w:rFonts w:ascii="Arial" w:hAnsi="Arial"/>
          <w:sz w:val="20"/>
          <w:lang w:val="sk-SK"/>
        </w:rPr>
        <w:t>5. Ostatné náklady na hospodársku činnosť</w:t>
      </w:r>
    </w:p>
    <w:tbl>
      <w:tblPr>
        <w:tblStyle w:val="Mriekatabuky"/>
        <w:tblW w:w="0" w:type="auto"/>
        <w:jc w:val="center"/>
        <w:tblLook w:val="04A0" w:firstRow="1" w:lastRow="0" w:firstColumn="1" w:lastColumn="0" w:noHBand="0" w:noVBand="1"/>
      </w:tblPr>
      <w:tblGrid>
        <w:gridCol w:w="4535"/>
        <w:gridCol w:w="2268"/>
        <w:gridCol w:w="2268"/>
      </w:tblGrid>
      <w:tr w:rsidR="00383024" w14:paraId="5108D8EE" w14:textId="77777777">
        <w:trPr>
          <w:tblHeader/>
          <w:jc w:val="center"/>
        </w:trPr>
        <w:tc>
          <w:tcPr>
            <w:tcW w:w="4535" w:type="dxa"/>
            <w:shd w:val="clear" w:color="auto" w:fill="D9EAF7"/>
            <w:tcMar>
              <w:top w:w="45" w:type="dxa"/>
              <w:left w:w="45" w:type="dxa"/>
              <w:bottom w:w="45" w:type="dxa"/>
              <w:right w:w="45" w:type="dxa"/>
            </w:tcMar>
            <w:vAlign w:val="center"/>
          </w:tcPr>
          <w:p w14:paraId="5108D8EB" w14:textId="77777777" w:rsidR="00383024" w:rsidRDefault="006538A0">
            <w:pPr>
              <w:spacing w:after="0" w:line="240" w:lineRule="auto"/>
              <w:rPr>
                <w:lang w:val="sk-SK"/>
              </w:rPr>
            </w:pPr>
            <w:r>
              <w:rPr>
                <w:b/>
                <w:sz w:val="15"/>
                <w:lang w:val="sk-SK"/>
              </w:rPr>
              <w:t>Položka</w:t>
            </w:r>
          </w:p>
        </w:tc>
        <w:tc>
          <w:tcPr>
            <w:tcW w:w="2268" w:type="dxa"/>
            <w:shd w:val="clear" w:color="auto" w:fill="D9EAF7"/>
            <w:tcMar>
              <w:top w:w="45" w:type="dxa"/>
              <w:left w:w="45" w:type="dxa"/>
              <w:bottom w:w="45" w:type="dxa"/>
              <w:right w:w="45" w:type="dxa"/>
            </w:tcMar>
            <w:vAlign w:val="center"/>
          </w:tcPr>
          <w:p w14:paraId="5108D8EC" w14:textId="77777777" w:rsidR="00383024" w:rsidRDefault="006538A0">
            <w:pPr>
              <w:spacing w:after="0" w:line="240" w:lineRule="auto"/>
              <w:jc w:val="right"/>
              <w:rPr>
                <w:lang w:val="sk-SK"/>
              </w:rPr>
            </w:pPr>
            <w:r>
              <w:rPr>
                <w:b/>
                <w:sz w:val="15"/>
                <w:lang w:val="sk-SK"/>
              </w:rPr>
              <w:t>2025</w:t>
            </w:r>
          </w:p>
        </w:tc>
        <w:tc>
          <w:tcPr>
            <w:tcW w:w="2268" w:type="dxa"/>
            <w:shd w:val="clear" w:color="auto" w:fill="D9EAF7"/>
            <w:tcMar>
              <w:top w:w="45" w:type="dxa"/>
              <w:left w:w="45" w:type="dxa"/>
              <w:bottom w:w="45" w:type="dxa"/>
              <w:right w:w="45" w:type="dxa"/>
            </w:tcMar>
            <w:vAlign w:val="center"/>
          </w:tcPr>
          <w:p w14:paraId="5108D8ED" w14:textId="77777777" w:rsidR="00383024" w:rsidRDefault="006538A0">
            <w:pPr>
              <w:spacing w:after="0" w:line="240" w:lineRule="auto"/>
              <w:jc w:val="right"/>
              <w:rPr>
                <w:lang w:val="sk-SK"/>
              </w:rPr>
            </w:pPr>
            <w:r>
              <w:rPr>
                <w:b/>
                <w:sz w:val="15"/>
                <w:lang w:val="sk-SK"/>
              </w:rPr>
              <w:t>2024</w:t>
            </w:r>
          </w:p>
        </w:tc>
      </w:tr>
      <w:tr w:rsidR="00383024" w14:paraId="5108D8F2" w14:textId="77777777">
        <w:trPr>
          <w:jc w:val="center"/>
        </w:trPr>
        <w:tc>
          <w:tcPr>
            <w:tcW w:w="4535" w:type="dxa"/>
            <w:tcMar>
              <w:top w:w="45" w:type="dxa"/>
              <w:left w:w="45" w:type="dxa"/>
              <w:bottom w:w="45" w:type="dxa"/>
              <w:right w:w="45" w:type="dxa"/>
            </w:tcMar>
            <w:vAlign w:val="center"/>
          </w:tcPr>
          <w:p w14:paraId="5108D8EF" w14:textId="77777777" w:rsidR="00383024" w:rsidRDefault="006538A0">
            <w:pPr>
              <w:spacing w:after="0" w:line="240" w:lineRule="auto"/>
              <w:rPr>
                <w:lang w:val="sk-SK"/>
              </w:rPr>
            </w:pPr>
            <w:r>
              <w:rPr>
                <w:sz w:val="15"/>
                <w:lang w:val="sk-SK"/>
              </w:rPr>
              <w:t>Dane a poplatky</w:t>
            </w:r>
          </w:p>
        </w:tc>
        <w:tc>
          <w:tcPr>
            <w:tcW w:w="2268" w:type="dxa"/>
            <w:tcMar>
              <w:top w:w="45" w:type="dxa"/>
              <w:left w:w="45" w:type="dxa"/>
              <w:bottom w:w="45" w:type="dxa"/>
              <w:right w:w="45" w:type="dxa"/>
            </w:tcMar>
            <w:vAlign w:val="center"/>
          </w:tcPr>
          <w:p w14:paraId="5108D8F0" w14:textId="77777777" w:rsidR="00383024" w:rsidRDefault="006538A0">
            <w:pPr>
              <w:spacing w:after="0" w:line="240" w:lineRule="auto"/>
              <w:jc w:val="right"/>
              <w:rPr>
                <w:lang w:val="sk-SK"/>
              </w:rPr>
            </w:pPr>
            <w:r>
              <w:rPr>
                <w:sz w:val="15"/>
                <w:lang w:val="sk-SK"/>
              </w:rPr>
              <w:t>27 634</w:t>
            </w:r>
          </w:p>
        </w:tc>
        <w:tc>
          <w:tcPr>
            <w:tcW w:w="2268" w:type="dxa"/>
            <w:tcMar>
              <w:top w:w="45" w:type="dxa"/>
              <w:left w:w="45" w:type="dxa"/>
              <w:bottom w:w="45" w:type="dxa"/>
              <w:right w:w="45" w:type="dxa"/>
            </w:tcMar>
            <w:vAlign w:val="center"/>
          </w:tcPr>
          <w:p w14:paraId="5108D8F1" w14:textId="77777777" w:rsidR="00383024" w:rsidRDefault="006538A0">
            <w:pPr>
              <w:spacing w:after="0" w:line="240" w:lineRule="auto"/>
              <w:jc w:val="right"/>
              <w:rPr>
                <w:lang w:val="sk-SK"/>
              </w:rPr>
            </w:pPr>
            <w:r>
              <w:rPr>
                <w:sz w:val="15"/>
                <w:lang w:val="sk-SK"/>
              </w:rPr>
              <w:t>-360</w:t>
            </w:r>
          </w:p>
        </w:tc>
      </w:tr>
      <w:tr w:rsidR="00383024" w14:paraId="5108D8F6" w14:textId="77777777">
        <w:trPr>
          <w:jc w:val="center"/>
        </w:trPr>
        <w:tc>
          <w:tcPr>
            <w:tcW w:w="4535" w:type="dxa"/>
            <w:tcMar>
              <w:top w:w="45" w:type="dxa"/>
              <w:left w:w="45" w:type="dxa"/>
              <w:bottom w:w="45" w:type="dxa"/>
              <w:right w:w="45" w:type="dxa"/>
            </w:tcMar>
            <w:vAlign w:val="center"/>
          </w:tcPr>
          <w:p w14:paraId="5108D8F3" w14:textId="77777777" w:rsidR="00383024" w:rsidRDefault="006538A0">
            <w:pPr>
              <w:spacing w:after="0" w:line="240" w:lineRule="auto"/>
              <w:rPr>
                <w:lang w:val="sk-SK"/>
              </w:rPr>
            </w:pPr>
            <w:r>
              <w:rPr>
                <w:sz w:val="15"/>
                <w:lang w:val="sk-SK"/>
              </w:rPr>
              <w:t>Odpisy dlhodobého majetku</w:t>
            </w:r>
          </w:p>
        </w:tc>
        <w:tc>
          <w:tcPr>
            <w:tcW w:w="2268" w:type="dxa"/>
            <w:tcMar>
              <w:top w:w="45" w:type="dxa"/>
              <w:left w:w="45" w:type="dxa"/>
              <w:bottom w:w="45" w:type="dxa"/>
              <w:right w:w="45" w:type="dxa"/>
            </w:tcMar>
            <w:vAlign w:val="center"/>
          </w:tcPr>
          <w:p w14:paraId="5108D8F4" w14:textId="77777777" w:rsidR="00383024" w:rsidRDefault="006538A0">
            <w:pPr>
              <w:spacing w:after="0" w:line="240" w:lineRule="auto"/>
              <w:jc w:val="right"/>
              <w:rPr>
                <w:lang w:val="sk-SK"/>
              </w:rPr>
            </w:pPr>
            <w:r>
              <w:rPr>
                <w:sz w:val="15"/>
                <w:lang w:val="sk-SK"/>
              </w:rPr>
              <w:t>16 747</w:t>
            </w:r>
          </w:p>
        </w:tc>
        <w:tc>
          <w:tcPr>
            <w:tcW w:w="2268" w:type="dxa"/>
            <w:tcMar>
              <w:top w:w="45" w:type="dxa"/>
              <w:left w:w="45" w:type="dxa"/>
              <w:bottom w:w="45" w:type="dxa"/>
              <w:right w:w="45" w:type="dxa"/>
            </w:tcMar>
            <w:vAlign w:val="center"/>
          </w:tcPr>
          <w:p w14:paraId="5108D8F5" w14:textId="77777777" w:rsidR="00383024" w:rsidRDefault="006538A0">
            <w:pPr>
              <w:spacing w:after="0" w:line="240" w:lineRule="auto"/>
              <w:jc w:val="right"/>
              <w:rPr>
                <w:lang w:val="sk-SK"/>
              </w:rPr>
            </w:pPr>
            <w:r>
              <w:rPr>
                <w:sz w:val="15"/>
                <w:lang w:val="sk-SK"/>
              </w:rPr>
              <w:t>6 688</w:t>
            </w:r>
          </w:p>
        </w:tc>
      </w:tr>
      <w:tr w:rsidR="00383024" w14:paraId="5108D8FA" w14:textId="77777777">
        <w:trPr>
          <w:jc w:val="center"/>
        </w:trPr>
        <w:tc>
          <w:tcPr>
            <w:tcW w:w="4535" w:type="dxa"/>
            <w:tcMar>
              <w:top w:w="45" w:type="dxa"/>
              <w:left w:w="45" w:type="dxa"/>
              <w:bottom w:w="45" w:type="dxa"/>
              <w:right w:w="45" w:type="dxa"/>
            </w:tcMar>
            <w:vAlign w:val="center"/>
          </w:tcPr>
          <w:p w14:paraId="5108D8F7" w14:textId="77777777" w:rsidR="00383024" w:rsidRDefault="006538A0">
            <w:pPr>
              <w:spacing w:after="0" w:line="240" w:lineRule="auto"/>
              <w:rPr>
                <w:lang w:val="sk-SK"/>
              </w:rPr>
            </w:pPr>
            <w:r>
              <w:rPr>
                <w:sz w:val="15"/>
                <w:lang w:val="sk-SK"/>
              </w:rPr>
              <w:t>Ostatné náklady na hospodársku činnosť</w:t>
            </w:r>
          </w:p>
        </w:tc>
        <w:tc>
          <w:tcPr>
            <w:tcW w:w="2268" w:type="dxa"/>
            <w:tcMar>
              <w:top w:w="45" w:type="dxa"/>
              <w:left w:w="45" w:type="dxa"/>
              <w:bottom w:w="45" w:type="dxa"/>
              <w:right w:w="45" w:type="dxa"/>
            </w:tcMar>
            <w:vAlign w:val="center"/>
          </w:tcPr>
          <w:p w14:paraId="5108D8F8" w14:textId="77777777" w:rsidR="00383024" w:rsidRDefault="006538A0">
            <w:pPr>
              <w:spacing w:after="0" w:line="240" w:lineRule="auto"/>
              <w:jc w:val="right"/>
              <w:rPr>
                <w:lang w:val="sk-SK"/>
              </w:rPr>
            </w:pPr>
            <w:r>
              <w:rPr>
                <w:sz w:val="15"/>
                <w:lang w:val="sk-SK"/>
              </w:rPr>
              <w:t>6 734</w:t>
            </w:r>
          </w:p>
        </w:tc>
        <w:tc>
          <w:tcPr>
            <w:tcW w:w="2268" w:type="dxa"/>
            <w:tcMar>
              <w:top w:w="45" w:type="dxa"/>
              <w:left w:w="45" w:type="dxa"/>
              <w:bottom w:w="45" w:type="dxa"/>
              <w:right w:w="45" w:type="dxa"/>
            </w:tcMar>
            <w:vAlign w:val="center"/>
          </w:tcPr>
          <w:p w14:paraId="5108D8F9" w14:textId="77777777" w:rsidR="00383024" w:rsidRDefault="006538A0">
            <w:pPr>
              <w:spacing w:after="0" w:line="240" w:lineRule="auto"/>
              <w:jc w:val="right"/>
              <w:rPr>
                <w:lang w:val="sk-SK"/>
              </w:rPr>
            </w:pPr>
            <w:r>
              <w:rPr>
                <w:sz w:val="15"/>
                <w:lang w:val="sk-SK"/>
              </w:rPr>
              <w:t>145 097</w:t>
            </w:r>
          </w:p>
        </w:tc>
      </w:tr>
    </w:tbl>
    <w:p w14:paraId="5108D8FB" w14:textId="77777777" w:rsidR="00383024" w:rsidRDefault="00383024">
      <w:pPr>
        <w:rPr>
          <w:lang w:val="sk-SK"/>
        </w:rPr>
      </w:pPr>
    </w:p>
    <w:p w14:paraId="5108D8FC" w14:textId="77777777" w:rsidR="00383024" w:rsidRDefault="006538A0">
      <w:pPr>
        <w:pStyle w:val="Nadpis2"/>
        <w:spacing w:before="120" w:after="60"/>
        <w:rPr>
          <w:lang w:val="sk-SK"/>
        </w:rPr>
      </w:pPr>
      <w:r>
        <w:rPr>
          <w:rFonts w:ascii="Arial" w:hAnsi="Arial"/>
          <w:sz w:val="20"/>
          <w:lang w:val="sk-SK"/>
        </w:rPr>
        <w:t>6. Výnosy z finančnej činnosti</w:t>
      </w:r>
    </w:p>
    <w:tbl>
      <w:tblPr>
        <w:tblStyle w:val="Mriekatabuky"/>
        <w:tblW w:w="0" w:type="auto"/>
        <w:jc w:val="center"/>
        <w:tblLook w:val="04A0" w:firstRow="1" w:lastRow="0" w:firstColumn="1" w:lastColumn="0" w:noHBand="0" w:noVBand="1"/>
      </w:tblPr>
      <w:tblGrid>
        <w:gridCol w:w="4535"/>
        <w:gridCol w:w="2268"/>
        <w:gridCol w:w="2268"/>
      </w:tblGrid>
      <w:tr w:rsidR="00383024" w14:paraId="5108D900" w14:textId="77777777">
        <w:trPr>
          <w:tblHeader/>
          <w:jc w:val="center"/>
        </w:trPr>
        <w:tc>
          <w:tcPr>
            <w:tcW w:w="4535" w:type="dxa"/>
            <w:shd w:val="clear" w:color="auto" w:fill="D9EAF7"/>
            <w:tcMar>
              <w:top w:w="45" w:type="dxa"/>
              <w:left w:w="45" w:type="dxa"/>
              <w:bottom w:w="45" w:type="dxa"/>
              <w:right w:w="45" w:type="dxa"/>
            </w:tcMar>
            <w:vAlign w:val="center"/>
          </w:tcPr>
          <w:p w14:paraId="5108D8FD" w14:textId="77777777" w:rsidR="00383024" w:rsidRDefault="006538A0">
            <w:pPr>
              <w:spacing w:after="0" w:line="240" w:lineRule="auto"/>
              <w:rPr>
                <w:lang w:val="sk-SK"/>
              </w:rPr>
            </w:pPr>
            <w:r>
              <w:rPr>
                <w:b/>
                <w:sz w:val="15"/>
                <w:lang w:val="sk-SK"/>
              </w:rPr>
              <w:t>Položka</w:t>
            </w:r>
          </w:p>
        </w:tc>
        <w:tc>
          <w:tcPr>
            <w:tcW w:w="2268" w:type="dxa"/>
            <w:shd w:val="clear" w:color="auto" w:fill="D9EAF7"/>
            <w:tcMar>
              <w:top w:w="45" w:type="dxa"/>
              <w:left w:w="45" w:type="dxa"/>
              <w:bottom w:w="45" w:type="dxa"/>
              <w:right w:w="45" w:type="dxa"/>
            </w:tcMar>
            <w:vAlign w:val="center"/>
          </w:tcPr>
          <w:p w14:paraId="5108D8FE" w14:textId="77777777" w:rsidR="00383024" w:rsidRDefault="006538A0">
            <w:pPr>
              <w:spacing w:after="0" w:line="240" w:lineRule="auto"/>
              <w:jc w:val="right"/>
              <w:rPr>
                <w:lang w:val="sk-SK"/>
              </w:rPr>
            </w:pPr>
            <w:r>
              <w:rPr>
                <w:b/>
                <w:sz w:val="15"/>
                <w:lang w:val="sk-SK"/>
              </w:rPr>
              <w:t>2025</w:t>
            </w:r>
          </w:p>
        </w:tc>
        <w:tc>
          <w:tcPr>
            <w:tcW w:w="2268" w:type="dxa"/>
            <w:shd w:val="clear" w:color="auto" w:fill="D9EAF7"/>
            <w:tcMar>
              <w:top w:w="45" w:type="dxa"/>
              <w:left w:w="45" w:type="dxa"/>
              <w:bottom w:w="45" w:type="dxa"/>
              <w:right w:w="45" w:type="dxa"/>
            </w:tcMar>
            <w:vAlign w:val="center"/>
          </w:tcPr>
          <w:p w14:paraId="5108D8FF" w14:textId="77777777" w:rsidR="00383024" w:rsidRDefault="006538A0">
            <w:pPr>
              <w:spacing w:after="0" w:line="240" w:lineRule="auto"/>
              <w:jc w:val="right"/>
              <w:rPr>
                <w:lang w:val="sk-SK"/>
              </w:rPr>
            </w:pPr>
            <w:r>
              <w:rPr>
                <w:b/>
                <w:sz w:val="15"/>
                <w:lang w:val="sk-SK"/>
              </w:rPr>
              <w:t>2024</w:t>
            </w:r>
          </w:p>
        </w:tc>
      </w:tr>
      <w:tr w:rsidR="00383024" w14:paraId="5108D904" w14:textId="77777777">
        <w:trPr>
          <w:jc w:val="center"/>
        </w:trPr>
        <w:tc>
          <w:tcPr>
            <w:tcW w:w="4535" w:type="dxa"/>
            <w:tcMar>
              <w:top w:w="45" w:type="dxa"/>
              <w:left w:w="45" w:type="dxa"/>
              <w:bottom w:w="45" w:type="dxa"/>
              <w:right w:w="45" w:type="dxa"/>
            </w:tcMar>
            <w:vAlign w:val="center"/>
          </w:tcPr>
          <w:p w14:paraId="5108D901" w14:textId="77777777" w:rsidR="00383024" w:rsidRDefault="006538A0">
            <w:pPr>
              <w:spacing w:after="0" w:line="240" w:lineRule="auto"/>
              <w:rPr>
                <w:lang w:val="sk-SK"/>
              </w:rPr>
            </w:pPr>
            <w:r>
              <w:rPr>
                <w:sz w:val="15"/>
                <w:lang w:val="sk-SK"/>
              </w:rPr>
              <w:t>Výnosy z dlhodobého finančného majetku od prepojených účtovných jednotiek</w:t>
            </w:r>
          </w:p>
        </w:tc>
        <w:tc>
          <w:tcPr>
            <w:tcW w:w="2268" w:type="dxa"/>
            <w:tcMar>
              <w:top w:w="45" w:type="dxa"/>
              <w:left w:w="45" w:type="dxa"/>
              <w:bottom w:w="45" w:type="dxa"/>
              <w:right w:w="45" w:type="dxa"/>
            </w:tcMar>
            <w:vAlign w:val="center"/>
          </w:tcPr>
          <w:p w14:paraId="5108D902" w14:textId="77777777" w:rsidR="00383024" w:rsidRDefault="006538A0">
            <w:pPr>
              <w:spacing w:after="0" w:line="240" w:lineRule="auto"/>
              <w:jc w:val="right"/>
              <w:rPr>
                <w:lang w:val="sk-SK"/>
              </w:rPr>
            </w:pPr>
            <w:r>
              <w:rPr>
                <w:sz w:val="15"/>
                <w:lang w:val="sk-SK"/>
              </w:rPr>
              <w:t>337 070</w:t>
            </w:r>
          </w:p>
        </w:tc>
        <w:tc>
          <w:tcPr>
            <w:tcW w:w="2268" w:type="dxa"/>
            <w:tcMar>
              <w:top w:w="45" w:type="dxa"/>
              <w:left w:w="45" w:type="dxa"/>
              <w:bottom w:w="45" w:type="dxa"/>
              <w:right w:w="45" w:type="dxa"/>
            </w:tcMar>
            <w:vAlign w:val="center"/>
          </w:tcPr>
          <w:p w14:paraId="5108D903" w14:textId="77777777" w:rsidR="00383024" w:rsidRDefault="006538A0">
            <w:pPr>
              <w:spacing w:after="0" w:line="240" w:lineRule="auto"/>
              <w:jc w:val="right"/>
              <w:rPr>
                <w:lang w:val="sk-SK"/>
              </w:rPr>
            </w:pPr>
            <w:r>
              <w:rPr>
                <w:sz w:val="15"/>
                <w:lang w:val="sk-SK"/>
              </w:rPr>
              <w:t>152 240</w:t>
            </w:r>
          </w:p>
        </w:tc>
      </w:tr>
      <w:tr w:rsidR="00383024" w14:paraId="5108D908" w14:textId="77777777">
        <w:trPr>
          <w:jc w:val="center"/>
        </w:trPr>
        <w:tc>
          <w:tcPr>
            <w:tcW w:w="4535" w:type="dxa"/>
            <w:tcMar>
              <w:top w:w="45" w:type="dxa"/>
              <w:left w:w="45" w:type="dxa"/>
              <w:bottom w:w="45" w:type="dxa"/>
              <w:right w:w="45" w:type="dxa"/>
            </w:tcMar>
            <w:vAlign w:val="center"/>
          </w:tcPr>
          <w:p w14:paraId="5108D905" w14:textId="77777777" w:rsidR="00383024" w:rsidRDefault="006538A0">
            <w:pPr>
              <w:spacing w:after="0" w:line="240" w:lineRule="auto"/>
              <w:rPr>
                <w:lang w:val="sk-SK"/>
              </w:rPr>
            </w:pPr>
            <w:r>
              <w:rPr>
                <w:sz w:val="15"/>
                <w:lang w:val="sk-SK"/>
              </w:rPr>
              <w:t>Kurzové zisky</w:t>
            </w:r>
          </w:p>
        </w:tc>
        <w:tc>
          <w:tcPr>
            <w:tcW w:w="2268" w:type="dxa"/>
            <w:tcMar>
              <w:top w:w="45" w:type="dxa"/>
              <w:left w:w="45" w:type="dxa"/>
              <w:bottom w:w="45" w:type="dxa"/>
              <w:right w:w="45" w:type="dxa"/>
            </w:tcMar>
            <w:vAlign w:val="center"/>
          </w:tcPr>
          <w:p w14:paraId="5108D906" w14:textId="77777777" w:rsidR="00383024" w:rsidRDefault="006538A0">
            <w:pPr>
              <w:spacing w:after="0" w:line="240" w:lineRule="auto"/>
              <w:jc w:val="right"/>
              <w:rPr>
                <w:lang w:val="sk-SK"/>
              </w:rPr>
            </w:pPr>
            <w:r>
              <w:rPr>
                <w:sz w:val="15"/>
                <w:lang w:val="sk-SK"/>
              </w:rPr>
              <w:t>10</w:t>
            </w:r>
          </w:p>
        </w:tc>
        <w:tc>
          <w:tcPr>
            <w:tcW w:w="2268" w:type="dxa"/>
            <w:tcMar>
              <w:top w:w="45" w:type="dxa"/>
              <w:left w:w="45" w:type="dxa"/>
              <w:bottom w:w="45" w:type="dxa"/>
              <w:right w:w="45" w:type="dxa"/>
            </w:tcMar>
            <w:vAlign w:val="center"/>
          </w:tcPr>
          <w:p w14:paraId="5108D907" w14:textId="77777777" w:rsidR="00383024" w:rsidRDefault="006538A0">
            <w:pPr>
              <w:spacing w:after="0" w:line="240" w:lineRule="auto"/>
              <w:jc w:val="right"/>
              <w:rPr>
                <w:lang w:val="sk-SK"/>
              </w:rPr>
            </w:pPr>
            <w:r>
              <w:rPr>
                <w:sz w:val="15"/>
                <w:lang w:val="sk-SK"/>
              </w:rPr>
              <w:t>0</w:t>
            </w:r>
          </w:p>
        </w:tc>
      </w:tr>
      <w:tr w:rsidR="00383024" w14:paraId="5108D90C" w14:textId="77777777">
        <w:trPr>
          <w:jc w:val="center"/>
        </w:trPr>
        <w:tc>
          <w:tcPr>
            <w:tcW w:w="4535" w:type="dxa"/>
            <w:tcMar>
              <w:top w:w="45" w:type="dxa"/>
              <w:left w:w="45" w:type="dxa"/>
              <w:bottom w:w="45" w:type="dxa"/>
              <w:right w:w="45" w:type="dxa"/>
            </w:tcMar>
            <w:vAlign w:val="center"/>
          </w:tcPr>
          <w:p w14:paraId="5108D909" w14:textId="77777777" w:rsidR="00383024" w:rsidRDefault="006538A0">
            <w:pPr>
              <w:spacing w:after="0" w:line="240" w:lineRule="auto"/>
              <w:rPr>
                <w:lang w:val="sk-SK"/>
              </w:rPr>
            </w:pPr>
            <w:r>
              <w:rPr>
                <w:sz w:val="15"/>
                <w:lang w:val="sk-SK"/>
              </w:rPr>
              <w:t>Výnosy z finančnej činnosti spolu</w:t>
            </w:r>
          </w:p>
        </w:tc>
        <w:tc>
          <w:tcPr>
            <w:tcW w:w="2268" w:type="dxa"/>
            <w:tcMar>
              <w:top w:w="45" w:type="dxa"/>
              <w:left w:w="45" w:type="dxa"/>
              <w:bottom w:w="45" w:type="dxa"/>
              <w:right w:w="45" w:type="dxa"/>
            </w:tcMar>
            <w:vAlign w:val="center"/>
          </w:tcPr>
          <w:p w14:paraId="5108D90A" w14:textId="77777777" w:rsidR="00383024" w:rsidRDefault="006538A0">
            <w:pPr>
              <w:spacing w:after="0" w:line="240" w:lineRule="auto"/>
              <w:jc w:val="right"/>
              <w:rPr>
                <w:lang w:val="sk-SK"/>
              </w:rPr>
            </w:pPr>
            <w:r>
              <w:rPr>
                <w:sz w:val="15"/>
                <w:lang w:val="sk-SK"/>
              </w:rPr>
              <w:t>337 080</w:t>
            </w:r>
          </w:p>
        </w:tc>
        <w:tc>
          <w:tcPr>
            <w:tcW w:w="2268" w:type="dxa"/>
            <w:tcMar>
              <w:top w:w="45" w:type="dxa"/>
              <w:left w:w="45" w:type="dxa"/>
              <w:bottom w:w="45" w:type="dxa"/>
              <w:right w:w="45" w:type="dxa"/>
            </w:tcMar>
            <w:vAlign w:val="center"/>
          </w:tcPr>
          <w:p w14:paraId="5108D90B" w14:textId="77777777" w:rsidR="00383024" w:rsidRDefault="006538A0">
            <w:pPr>
              <w:spacing w:after="0" w:line="240" w:lineRule="auto"/>
              <w:jc w:val="right"/>
              <w:rPr>
                <w:lang w:val="sk-SK"/>
              </w:rPr>
            </w:pPr>
            <w:r>
              <w:rPr>
                <w:sz w:val="15"/>
                <w:lang w:val="sk-SK"/>
              </w:rPr>
              <w:t>152 240</w:t>
            </w:r>
          </w:p>
        </w:tc>
      </w:tr>
    </w:tbl>
    <w:p w14:paraId="5108D90D" w14:textId="77777777" w:rsidR="00383024" w:rsidRDefault="00383024">
      <w:pPr>
        <w:rPr>
          <w:lang w:val="sk-SK"/>
        </w:rPr>
      </w:pPr>
    </w:p>
    <w:p w14:paraId="5108D90E" w14:textId="77777777" w:rsidR="00383024" w:rsidRDefault="006538A0">
      <w:pPr>
        <w:pStyle w:val="Nadpis2"/>
        <w:spacing w:before="120" w:after="60"/>
        <w:rPr>
          <w:lang w:val="sk-SK"/>
        </w:rPr>
      </w:pPr>
      <w:r>
        <w:rPr>
          <w:rFonts w:ascii="Arial" w:hAnsi="Arial"/>
          <w:sz w:val="20"/>
          <w:lang w:val="sk-SK"/>
        </w:rPr>
        <w:t>7. Náklady na finančnú činnosť</w:t>
      </w:r>
    </w:p>
    <w:tbl>
      <w:tblPr>
        <w:tblStyle w:val="Mriekatabuky"/>
        <w:tblW w:w="0" w:type="auto"/>
        <w:jc w:val="center"/>
        <w:tblLook w:val="04A0" w:firstRow="1" w:lastRow="0" w:firstColumn="1" w:lastColumn="0" w:noHBand="0" w:noVBand="1"/>
      </w:tblPr>
      <w:tblGrid>
        <w:gridCol w:w="4535"/>
        <w:gridCol w:w="2268"/>
        <w:gridCol w:w="2268"/>
      </w:tblGrid>
      <w:tr w:rsidR="00383024" w14:paraId="5108D912" w14:textId="77777777">
        <w:trPr>
          <w:tblHeader/>
          <w:jc w:val="center"/>
        </w:trPr>
        <w:tc>
          <w:tcPr>
            <w:tcW w:w="4535" w:type="dxa"/>
            <w:shd w:val="clear" w:color="auto" w:fill="D9EAF7"/>
            <w:tcMar>
              <w:top w:w="45" w:type="dxa"/>
              <w:left w:w="45" w:type="dxa"/>
              <w:bottom w:w="45" w:type="dxa"/>
              <w:right w:w="45" w:type="dxa"/>
            </w:tcMar>
            <w:vAlign w:val="center"/>
          </w:tcPr>
          <w:p w14:paraId="5108D90F" w14:textId="77777777" w:rsidR="00383024" w:rsidRDefault="006538A0">
            <w:pPr>
              <w:spacing w:after="0" w:line="240" w:lineRule="auto"/>
              <w:rPr>
                <w:lang w:val="sk-SK"/>
              </w:rPr>
            </w:pPr>
            <w:r>
              <w:rPr>
                <w:b/>
                <w:sz w:val="15"/>
                <w:lang w:val="sk-SK"/>
              </w:rPr>
              <w:t>Položka</w:t>
            </w:r>
          </w:p>
        </w:tc>
        <w:tc>
          <w:tcPr>
            <w:tcW w:w="2268" w:type="dxa"/>
            <w:shd w:val="clear" w:color="auto" w:fill="D9EAF7"/>
            <w:tcMar>
              <w:top w:w="45" w:type="dxa"/>
              <w:left w:w="45" w:type="dxa"/>
              <w:bottom w:w="45" w:type="dxa"/>
              <w:right w:w="45" w:type="dxa"/>
            </w:tcMar>
            <w:vAlign w:val="center"/>
          </w:tcPr>
          <w:p w14:paraId="5108D910" w14:textId="77777777" w:rsidR="00383024" w:rsidRDefault="006538A0">
            <w:pPr>
              <w:spacing w:after="0" w:line="240" w:lineRule="auto"/>
              <w:jc w:val="right"/>
              <w:rPr>
                <w:lang w:val="sk-SK"/>
              </w:rPr>
            </w:pPr>
            <w:r>
              <w:rPr>
                <w:b/>
                <w:sz w:val="15"/>
                <w:lang w:val="sk-SK"/>
              </w:rPr>
              <w:t>2025</w:t>
            </w:r>
          </w:p>
        </w:tc>
        <w:tc>
          <w:tcPr>
            <w:tcW w:w="2268" w:type="dxa"/>
            <w:shd w:val="clear" w:color="auto" w:fill="D9EAF7"/>
            <w:tcMar>
              <w:top w:w="45" w:type="dxa"/>
              <w:left w:w="45" w:type="dxa"/>
              <w:bottom w:w="45" w:type="dxa"/>
              <w:right w:w="45" w:type="dxa"/>
            </w:tcMar>
            <w:vAlign w:val="center"/>
          </w:tcPr>
          <w:p w14:paraId="5108D911" w14:textId="77777777" w:rsidR="00383024" w:rsidRDefault="006538A0">
            <w:pPr>
              <w:spacing w:after="0" w:line="240" w:lineRule="auto"/>
              <w:jc w:val="right"/>
              <w:rPr>
                <w:lang w:val="sk-SK"/>
              </w:rPr>
            </w:pPr>
            <w:r>
              <w:rPr>
                <w:b/>
                <w:sz w:val="15"/>
                <w:lang w:val="sk-SK"/>
              </w:rPr>
              <w:t>2024</w:t>
            </w:r>
          </w:p>
        </w:tc>
      </w:tr>
      <w:tr w:rsidR="00383024" w14:paraId="5108D916" w14:textId="77777777">
        <w:trPr>
          <w:jc w:val="center"/>
        </w:trPr>
        <w:tc>
          <w:tcPr>
            <w:tcW w:w="4535" w:type="dxa"/>
            <w:tcMar>
              <w:top w:w="45" w:type="dxa"/>
              <w:left w:w="45" w:type="dxa"/>
              <w:bottom w:w="45" w:type="dxa"/>
              <w:right w:w="45" w:type="dxa"/>
            </w:tcMar>
            <w:vAlign w:val="center"/>
          </w:tcPr>
          <w:p w14:paraId="5108D913" w14:textId="77777777" w:rsidR="00383024" w:rsidRDefault="006538A0">
            <w:pPr>
              <w:spacing w:after="0" w:line="240" w:lineRule="auto"/>
              <w:rPr>
                <w:lang w:val="sk-SK"/>
              </w:rPr>
            </w:pPr>
            <w:r>
              <w:rPr>
                <w:sz w:val="15"/>
                <w:lang w:val="sk-SK"/>
              </w:rPr>
              <w:t>Nákladové úroky</w:t>
            </w:r>
          </w:p>
        </w:tc>
        <w:tc>
          <w:tcPr>
            <w:tcW w:w="2268" w:type="dxa"/>
            <w:tcMar>
              <w:top w:w="45" w:type="dxa"/>
              <w:left w:w="45" w:type="dxa"/>
              <w:bottom w:w="45" w:type="dxa"/>
              <w:right w:w="45" w:type="dxa"/>
            </w:tcMar>
            <w:vAlign w:val="center"/>
          </w:tcPr>
          <w:p w14:paraId="5108D914" w14:textId="77777777" w:rsidR="00383024" w:rsidRDefault="006538A0">
            <w:pPr>
              <w:spacing w:after="0" w:line="240" w:lineRule="auto"/>
              <w:jc w:val="right"/>
              <w:rPr>
                <w:lang w:val="sk-SK"/>
              </w:rPr>
            </w:pPr>
            <w:r>
              <w:rPr>
                <w:sz w:val="15"/>
                <w:lang w:val="sk-SK"/>
              </w:rPr>
              <w:t>167 243</w:t>
            </w:r>
          </w:p>
        </w:tc>
        <w:tc>
          <w:tcPr>
            <w:tcW w:w="2268" w:type="dxa"/>
            <w:tcMar>
              <w:top w:w="45" w:type="dxa"/>
              <w:left w:w="45" w:type="dxa"/>
              <w:bottom w:w="45" w:type="dxa"/>
              <w:right w:w="45" w:type="dxa"/>
            </w:tcMar>
            <w:vAlign w:val="center"/>
          </w:tcPr>
          <w:p w14:paraId="5108D915" w14:textId="77777777" w:rsidR="00383024" w:rsidRDefault="006538A0">
            <w:pPr>
              <w:spacing w:after="0" w:line="240" w:lineRule="auto"/>
              <w:jc w:val="right"/>
              <w:rPr>
                <w:lang w:val="sk-SK"/>
              </w:rPr>
            </w:pPr>
            <w:r>
              <w:rPr>
                <w:sz w:val="15"/>
                <w:lang w:val="sk-SK"/>
              </w:rPr>
              <w:t>187 546</w:t>
            </w:r>
          </w:p>
        </w:tc>
      </w:tr>
      <w:tr w:rsidR="00383024" w14:paraId="5108D91A" w14:textId="77777777">
        <w:trPr>
          <w:jc w:val="center"/>
        </w:trPr>
        <w:tc>
          <w:tcPr>
            <w:tcW w:w="4535" w:type="dxa"/>
            <w:tcMar>
              <w:top w:w="45" w:type="dxa"/>
              <w:left w:w="45" w:type="dxa"/>
              <w:bottom w:w="45" w:type="dxa"/>
              <w:right w:w="45" w:type="dxa"/>
            </w:tcMar>
            <w:vAlign w:val="center"/>
          </w:tcPr>
          <w:p w14:paraId="5108D917" w14:textId="77777777" w:rsidR="00383024" w:rsidRDefault="006538A0">
            <w:pPr>
              <w:spacing w:after="0" w:line="240" w:lineRule="auto"/>
              <w:rPr>
                <w:lang w:val="sk-SK"/>
              </w:rPr>
            </w:pPr>
            <w:r>
              <w:rPr>
                <w:sz w:val="15"/>
                <w:lang w:val="sk-SK"/>
              </w:rPr>
              <w:t>z toho úroky voči prepojeným účtovným jednotkám</w:t>
            </w:r>
          </w:p>
        </w:tc>
        <w:tc>
          <w:tcPr>
            <w:tcW w:w="2268" w:type="dxa"/>
            <w:tcMar>
              <w:top w:w="45" w:type="dxa"/>
              <w:left w:w="45" w:type="dxa"/>
              <w:bottom w:w="45" w:type="dxa"/>
              <w:right w:w="45" w:type="dxa"/>
            </w:tcMar>
            <w:vAlign w:val="center"/>
          </w:tcPr>
          <w:p w14:paraId="5108D918" w14:textId="77777777" w:rsidR="00383024" w:rsidRDefault="006538A0">
            <w:pPr>
              <w:spacing w:after="0" w:line="240" w:lineRule="auto"/>
              <w:jc w:val="right"/>
              <w:rPr>
                <w:lang w:val="sk-SK"/>
              </w:rPr>
            </w:pPr>
            <w:r>
              <w:rPr>
                <w:sz w:val="15"/>
                <w:lang w:val="sk-SK"/>
              </w:rPr>
              <w:t>157 682</w:t>
            </w:r>
          </w:p>
        </w:tc>
        <w:tc>
          <w:tcPr>
            <w:tcW w:w="2268" w:type="dxa"/>
            <w:tcMar>
              <w:top w:w="45" w:type="dxa"/>
              <w:left w:w="45" w:type="dxa"/>
              <w:bottom w:w="45" w:type="dxa"/>
              <w:right w:w="45" w:type="dxa"/>
            </w:tcMar>
            <w:vAlign w:val="center"/>
          </w:tcPr>
          <w:p w14:paraId="5108D919" w14:textId="77777777" w:rsidR="00383024" w:rsidRDefault="006538A0">
            <w:pPr>
              <w:spacing w:after="0" w:line="240" w:lineRule="auto"/>
              <w:jc w:val="right"/>
              <w:rPr>
                <w:lang w:val="sk-SK"/>
              </w:rPr>
            </w:pPr>
            <w:r>
              <w:rPr>
                <w:sz w:val="15"/>
                <w:lang w:val="sk-SK"/>
              </w:rPr>
              <w:t>185 184</w:t>
            </w:r>
          </w:p>
        </w:tc>
      </w:tr>
      <w:tr w:rsidR="00383024" w14:paraId="5108D91E" w14:textId="77777777">
        <w:trPr>
          <w:jc w:val="center"/>
        </w:trPr>
        <w:tc>
          <w:tcPr>
            <w:tcW w:w="4535" w:type="dxa"/>
            <w:tcMar>
              <w:top w:w="45" w:type="dxa"/>
              <w:left w:w="45" w:type="dxa"/>
              <w:bottom w:w="45" w:type="dxa"/>
              <w:right w:w="45" w:type="dxa"/>
            </w:tcMar>
            <w:vAlign w:val="center"/>
          </w:tcPr>
          <w:p w14:paraId="5108D91B" w14:textId="77777777" w:rsidR="00383024" w:rsidRDefault="006538A0">
            <w:pPr>
              <w:spacing w:after="0" w:line="240" w:lineRule="auto"/>
              <w:rPr>
                <w:lang w:val="sk-SK"/>
              </w:rPr>
            </w:pPr>
            <w:r>
              <w:rPr>
                <w:sz w:val="15"/>
                <w:lang w:val="sk-SK"/>
              </w:rPr>
              <w:t>Ostatné nákladové úroky</w:t>
            </w:r>
          </w:p>
        </w:tc>
        <w:tc>
          <w:tcPr>
            <w:tcW w:w="2268" w:type="dxa"/>
            <w:tcMar>
              <w:top w:w="45" w:type="dxa"/>
              <w:left w:w="45" w:type="dxa"/>
              <w:bottom w:w="45" w:type="dxa"/>
              <w:right w:w="45" w:type="dxa"/>
            </w:tcMar>
            <w:vAlign w:val="center"/>
          </w:tcPr>
          <w:p w14:paraId="5108D91C" w14:textId="77777777" w:rsidR="00383024" w:rsidRDefault="006538A0">
            <w:pPr>
              <w:spacing w:after="0" w:line="240" w:lineRule="auto"/>
              <w:jc w:val="right"/>
              <w:rPr>
                <w:lang w:val="sk-SK"/>
              </w:rPr>
            </w:pPr>
            <w:r>
              <w:rPr>
                <w:sz w:val="15"/>
                <w:lang w:val="sk-SK"/>
              </w:rPr>
              <w:t>9 561</w:t>
            </w:r>
          </w:p>
        </w:tc>
        <w:tc>
          <w:tcPr>
            <w:tcW w:w="2268" w:type="dxa"/>
            <w:tcMar>
              <w:top w:w="45" w:type="dxa"/>
              <w:left w:w="45" w:type="dxa"/>
              <w:bottom w:w="45" w:type="dxa"/>
              <w:right w:w="45" w:type="dxa"/>
            </w:tcMar>
            <w:vAlign w:val="center"/>
          </w:tcPr>
          <w:p w14:paraId="5108D91D" w14:textId="77777777" w:rsidR="00383024" w:rsidRDefault="006538A0">
            <w:pPr>
              <w:spacing w:after="0" w:line="240" w:lineRule="auto"/>
              <w:jc w:val="right"/>
              <w:rPr>
                <w:lang w:val="sk-SK"/>
              </w:rPr>
            </w:pPr>
            <w:r>
              <w:rPr>
                <w:sz w:val="15"/>
                <w:lang w:val="sk-SK"/>
              </w:rPr>
              <w:t>2 362</w:t>
            </w:r>
          </w:p>
        </w:tc>
      </w:tr>
      <w:tr w:rsidR="00383024" w14:paraId="5108D922" w14:textId="77777777">
        <w:trPr>
          <w:jc w:val="center"/>
        </w:trPr>
        <w:tc>
          <w:tcPr>
            <w:tcW w:w="4535" w:type="dxa"/>
            <w:tcMar>
              <w:top w:w="45" w:type="dxa"/>
              <w:left w:w="45" w:type="dxa"/>
              <w:bottom w:w="45" w:type="dxa"/>
              <w:right w:w="45" w:type="dxa"/>
            </w:tcMar>
            <w:vAlign w:val="center"/>
          </w:tcPr>
          <w:p w14:paraId="5108D91F" w14:textId="77777777" w:rsidR="00383024" w:rsidRDefault="006538A0">
            <w:pPr>
              <w:spacing w:after="0" w:line="240" w:lineRule="auto"/>
              <w:rPr>
                <w:lang w:val="sk-SK"/>
              </w:rPr>
            </w:pPr>
            <w:r>
              <w:rPr>
                <w:sz w:val="15"/>
                <w:lang w:val="sk-SK"/>
              </w:rPr>
              <w:t>Kurzové straty</w:t>
            </w:r>
          </w:p>
        </w:tc>
        <w:tc>
          <w:tcPr>
            <w:tcW w:w="2268" w:type="dxa"/>
            <w:tcMar>
              <w:top w:w="45" w:type="dxa"/>
              <w:left w:w="45" w:type="dxa"/>
              <w:bottom w:w="45" w:type="dxa"/>
              <w:right w:w="45" w:type="dxa"/>
            </w:tcMar>
            <w:vAlign w:val="center"/>
          </w:tcPr>
          <w:p w14:paraId="5108D920" w14:textId="77777777" w:rsidR="00383024" w:rsidRDefault="006538A0">
            <w:pPr>
              <w:spacing w:after="0" w:line="240" w:lineRule="auto"/>
              <w:jc w:val="right"/>
              <w:rPr>
                <w:lang w:val="sk-SK"/>
              </w:rPr>
            </w:pPr>
            <w:r>
              <w:rPr>
                <w:sz w:val="15"/>
                <w:lang w:val="sk-SK"/>
              </w:rPr>
              <w:t>0</w:t>
            </w:r>
          </w:p>
        </w:tc>
        <w:tc>
          <w:tcPr>
            <w:tcW w:w="2268" w:type="dxa"/>
            <w:tcMar>
              <w:top w:w="45" w:type="dxa"/>
              <w:left w:w="45" w:type="dxa"/>
              <w:bottom w:w="45" w:type="dxa"/>
              <w:right w:w="45" w:type="dxa"/>
            </w:tcMar>
            <w:vAlign w:val="center"/>
          </w:tcPr>
          <w:p w14:paraId="5108D921" w14:textId="77777777" w:rsidR="00383024" w:rsidRDefault="006538A0">
            <w:pPr>
              <w:spacing w:after="0" w:line="240" w:lineRule="auto"/>
              <w:jc w:val="right"/>
              <w:rPr>
                <w:lang w:val="sk-SK"/>
              </w:rPr>
            </w:pPr>
            <w:r>
              <w:rPr>
                <w:sz w:val="15"/>
                <w:lang w:val="sk-SK"/>
              </w:rPr>
              <w:t>21</w:t>
            </w:r>
          </w:p>
        </w:tc>
      </w:tr>
      <w:tr w:rsidR="00383024" w14:paraId="5108D926" w14:textId="77777777">
        <w:trPr>
          <w:jc w:val="center"/>
        </w:trPr>
        <w:tc>
          <w:tcPr>
            <w:tcW w:w="4535" w:type="dxa"/>
            <w:tcMar>
              <w:top w:w="45" w:type="dxa"/>
              <w:left w:w="45" w:type="dxa"/>
              <w:bottom w:w="45" w:type="dxa"/>
              <w:right w:w="45" w:type="dxa"/>
            </w:tcMar>
            <w:vAlign w:val="center"/>
          </w:tcPr>
          <w:p w14:paraId="5108D923" w14:textId="77777777" w:rsidR="00383024" w:rsidRDefault="006538A0">
            <w:pPr>
              <w:spacing w:after="0" w:line="240" w:lineRule="auto"/>
              <w:rPr>
                <w:lang w:val="sk-SK"/>
              </w:rPr>
            </w:pPr>
            <w:r>
              <w:rPr>
                <w:sz w:val="15"/>
                <w:lang w:val="sk-SK"/>
              </w:rPr>
              <w:t>Ostatné náklady na finančnú činnosť</w:t>
            </w:r>
          </w:p>
        </w:tc>
        <w:tc>
          <w:tcPr>
            <w:tcW w:w="2268" w:type="dxa"/>
            <w:tcMar>
              <w:top w:w="45" w:type="dxa"/>
              <w:left w:w="45" w:type="dxa"/>
              <w:bottom w:w="45" w:type="dxa"/>
              <w:right w:w="45" w:type="dxa"/>
            </w:tcMar>
            <w:vAlign w:val="center"/>
          </w:tcPr>
          <w:p w14:paraId="5108D924" w14:textId="77777777" w:rsidR="00383024" w:rsidRDefault="006538A0">
            <w:pPr>
              <w:spacing w:after="0" w:line="240" w:lineRule="auto"/>
              <w:jc w:val="right"/>
              <w:rPr>
                <w:lang w:val="sk-SK"/>
              </w:rPr>
            </w:pPr>
            <w:r>
              <w:rPr>
                <w:sz w:val="15"/>
                <w:lang w:val="sk-SK"/>
              </w:rPr>
              <w:t>6 543</w:t>
            </w:r>
          </w:p>
        </w:tc>
        <w:tc>
          <w:tcPr>
            <w:tcW w:w="2268" w:type="dxa"/>
            <w:tcMar>
              <w:top w:w="45" w:type="dxa"/>
              <w:left w:w="45" w:type="dxa"/>
              <w:bottom w:w="45" w:type="dxa"/>
              <w:right w:w="45" w:type="dxa"/>
            </w:tcMar>
            <w:vAlign w:val="center"/>
          </w:tcPr>
          <w:p w14:paraId="5108D925" w14:textId="77777777" w:rsidR="00383024" w:rsidRDefault="006538A0">
            <w:pPr>
              <w:spacing w:after="0" w:line="240" w:lineRule="auto"/>
              <w:jc w:val="right"/>
              <w:rPr>
                <w:lang w:val="sk-SK"/>
              </w:rPr>
            </w:pPr>
            <w:r>
              <w:rPr>
                <w:sz w:val="15"/>
                <w:lang w:val="sk-SK"/>
              </w:rPr>
              <w:t>11 151</w:t>
            </w:r>
          </w:p>
        </w:tc>
      </w:tr>
      <w:tr w:rsidR="00383024" w14:paraId="5108D92A" w14:textId="77777777">
        <w:trPr>
          <w:jc w:val="center"/>
        </w:trPr>
        <w:tc>
          <w:tcPr>
            <w:tcW w:w="4535" w:type="dxa"/>
            <w:tcMar>
              <w:top w:w="45" w:type="dxa"/>
              <w:left w:w="45" w:type="dxa"/>
              <w:bottom w:w="45" w:type="dxa"/>
              <w:right w:w="45" w:type="dxa"/>
            </w:tcMar>
            <w:vAlign w:val="center"/>
          </w:tcPr>
          <w:p w14:paraId="5108D927" w14:textId="77777777" w:rsidR="00383024" w:rsidRDefault="006538A0">
            <w:pPr>
              <w:spacing w:after="0" w:line="240" w:lineRule="auto"/>
              <w:rPr>
                <w:lang w:val="sk-SK"/>
              </w:rPr>
            </w:pPr>
            <w:r>
              <w:rPr>
                <w:sz w:val="15"/>
                <w:lang w:val="sk-SK"/>
              </w:rPr>
              <w:t>Náklady na finančnú činnosť spolu</w:t>
            </w:r>
          </w:p>
        </w:tc>
        <w:tc>
          <w:tcPr>
            <w:tcW w:w="2268" w:type="dxa"/>
            <w:tcMar>
              <w:top w:w="45" w:type="dxa"/>
              <w:left w:w="45" w:type="dxa"/>
              <w:bottom w:w="45" w:type="dxa"/>
              <w:right w:w="45" w:type="dxa"/>
            </w:tcMar>
            <w:vAlign w:val="center"/>
          </w:tcPr>
          <w:p w14:paraId="5108D928" w14:textId="77777777" w:rsidR="00383024" w:rsidRDefault="006538A0">
            <w:pPr>
              <w:spacing w:after="0" w:line="240" w:lineRule="auto"/>
              <w:jc w:val="right"/>
              <w:rPr>
                <w:lang w:val="sk-SK"/>
              </w:rPr>
            </w:pPr>
            <w:r>
              <w:rPr>
                <w:sz w:val="15"/>
                <w:lang w:val="sk-SK"/>
              </w:rPr>
              <w:t>173 786</w:t>
            </w:r>
          </w:p>
        </w:tc>
        <w:tc>
          <w:tcPr>
            <w:tcW w:w="2268" w:type="dxa"/>
            <w:tcMar>
              <w:top w:w="45" w:type="dxa"/>
              <w:left w:w="45" w:type="dxa"/>
              <w:bottom w:w="45" w:type="dxa"/>
              <w:right w:w="45" w:type="dxa"/>
            </w:tcMar>
            <w:vAlign w:val="center"/>
          </w:tcPr>
          <w:p w14:paraId="5108D929" w14:textId="77777777" w:rsidR="00383024" w:rsidRDefault="006538A0">
            <w:pPr>
              <w:spacing w:after="0" w:line="240" w:lineRule="auto"/>
              <w:jc w:val="right"/>
              <w:rPr>
                <w:lang w:val="sk-SK"/>
              </w:rPr>
            </w:pPr>
            <w:r>
              <w:rPr>
                <w:sz w:val="15"/>
                <w:lang w:val="sk-SK"/>
              </w:rPr>
              <w:t>198 718</w:t>
            </w:r>
          </w:p>
        </w:tc>
      </w:tr>
    </w:tbl>
    <w:p w14:paraId="5108D92B" w14:textId="77777777" w:rsidR="00383024" w:rsidRDefault="00383024">
      <w:pPr>
        <w:rPr>
          <w:lang w:val="sk-SK"/>
        </w:rPr>
      </w:pPr>
    </w:p>
    <w:p w14:paraId="5108D92C" w14:textId="77777777" w:rsidR="00383024" w:rsidRDefault="006538A0">
      <w:pPr>
        <w:pStyle w:val="Nadpis2"/>
        <w:spacing w:before="120" w:after="60"/>
        <w:rPr>
          <w:lang w:val="sk-SK"/>
        </w:rPr>
      </w:pPr>
      <w:r>
        <w:rPr>
          <w:rFonts w:ascii="Arial" w:hAnsi="Arial"/>
          <w:sz w:val="20"/>
          <w:lang w:val="sk-SK"/>
        </w:rPr>
        <w:t>8. Výsledok hospodárenia a daň z príjmov</w:t>
      </w:r>
    </w:p>
    <w:tbl>
      <w:tblPr>
        <w:tblStyle w:val="Mriekatabuky"/>
        <w:tblW w:w="0" w:type="auto"/>
        <w:jc w:val="center"/>
        <w:tblLook w:val="04A0" w:firstRow="1" w:lastRow="0" w:firstColumn="1" w:lastColumn="0" w:noHBand="0" w:noVBand="1"/>
      </w:tblPr>
      <w:tblGrid>
        <w:gridCol w:w="4535"/>
        <w:gridCol w:w="2268"/>
        <w:gridCol w:w="2268"/>
      </w:tblGrid>
      <w:tr w:rsidR="00383024" w14:paraId="5108D930" w14:textId="77777777">
        <w:trPr>
          <w:tblHeader/>
          <w:jc w:val="center"/>
        </w:trPr>
        <w:tc>
          <w:tcPr>
            <w:tcW w:w="4535" w:type="dxa"/>
            <w:shd w:val="clear" w:color="auto" w:fill="D9EAF7"/>
            <w:tcMar>
              <w:top w:w="45" w:type="dxa"/>
              <w:left w:w="45" w:type="dxa"/>
              <w:bottom w:w="45" w:type="dxa"/>
              <w:right w:w="45" w:type="dxa"/>
            </w:tcMar>
            <w:vAlign w:val="center"/>
          </w:tcPr>
          <w:p w14:paraId="5108D92D" w14:textId="77777777" w:rsidR="00383024" w:rsidRDefault="006538A0">
            <w:pPr>
              <w:spacing w:after="0" w:line="240" w:lineRule="auto"/>
              <w:rPr>
                <w:lang w:val="sk-SK"/>
              </w:rPr>
            </w:pPr>
            <w:r>
              <w:rPr>
                <w:b/>
                <w:sz w:val="15"/>
                <w:lang w:val="sk-SK"/>
              </w:rPr>
              <w:t>Položka</w:t>
            </w:r>
          </w:p>
        </w:tc>
        <w:tc>
          <w:tcPr>
            <w:tcW w:w="2268" w:type="dxa"/>
            <w:shd w:val="clear" w:color="auto" w:fill="D9EAF7"/>
            <w:tcMar>
              <w:top w:w="45" w:type="dxa"/>
              <w:left w:w="45" w:type="dxa"/>
              <w:bottom w:w="45" w:type="dxa"/>
              <w:right w:w="45" w:type="dxa"/>
            </w:tcMar>
            <w:vAlign w:val="center"/>
          </w:tcPr>
          <w:p w14:paraId="5108D92E" w14:textId="77777777" w:rsidR="00383024" w:rsidRDefault="006538A0">
            <w:pPr>
              <w:spacing w:after="0" w:line="240" w:lineRule="auto"/>
              <w:jc w:val="right"/>
              <w:rPr>
                <w:lang w:val="sk-SK"/>
              </w:rPr>
            </w:pPr>
            <w:r>
              <w:rPr>
                <w:b/>
                <w:sz w:val="15"/>
                <w:lang w:val="sk-SK"/>
              </w:rPr>
              <w:t>2025</w:t>
            </w:r>
          </w:p>
        </w:tc>
        <w:tc>
          <w:tcPr>
            <w:tcW w:w="2268" w:type="dxa"/>
            <w:shd w:val="clear" w:color="auto" w:fill="D9EAF7"/>
            <w:tcMar>
              <w:top w:w="45" w:type="dxa"/>
              <w:left w:w="45" w:type="dxa"/>
              <w:bottom w:w="45" w:type="dxa"/>
              <w:right w:w="45" w:type="dxa"/>
            </w:tcMar>
            <w:vAlign w:val="center"/>
          </w:tcPr>
          <w:p w14:paraId="5108D92F" w14:textId="77777777" w:rsidR="00383024" w:rsidRDefault="006538A0">
            <w:pPr>
              <w:spacing w:after="0" w:line="240" w:lineRule="auto"/>
              <w:jc w:val="right"/>
              <w:rPr>
                <w:lang w:val="sk-SK"/>
              </w:rPr>
            </w:pPr>
            <w:r>
              <w:rPr>
                <w:b/>
                <w:sz w:val="15"/>
                <w:lang w:val="sk-SK"/>
              </w:rPr>
              <w:t>2024</w:t>
            </w:r>
          </w:p>
        </w:tc>
      </w:tr>
      <w:tr w:rsidR="00383024" w14:paraId="5108D934" w14:textId="77777777">
        <w:trPr>
          <w:jc w:val="center"/>
        </w:trPr>
        <w:tc>
          <w:tcPr>
            <w:tcW w:w="4535" w:type="dxa"/>
            <w:tcMar>
              <w:top w:w="45" w:type="dxa"/>
              <w:left w:w="45" w:type="dxa"/>
              <w:bottom w:w="45" w:type="dxa"/>
              <w:right w:w="45" w:type="dxa"/>
            </w:tcMar>
            <w:vAlign w:val="center"/>
          </w:tcPr>
          <w:p w14:paraId="5108D931" w14:textId="77777777" w:rsidR="00383024" w:rsidRDefault="006538A0">
            <w:pPr>
              <w:spacing w:after="0" w:line="240" w:lineRule="auto"/>
              <w:rPr>
                <w:lang w:val="sk-SK"/>
              </w:rPr>
            </w:pPr>
            <w:r>
              <w:rPr>
                <w:sz w:val="15"/>
                <w:lang w:val="sk-SK"/>
              </w:rPr>
              <w:t>Výsledok hospodárenia z hospodárskej činnosti</w:t>
            </w:r>
          </w:p>
        </w:tc>
        <w:tc>
          <w:tcPr>
            <w:tcW w:w="2268" w:type="dxa"/>
            <w:tcMar>
              <w:top w:w="45" w:type="dxa"/>
              <w:left w:w="45" w:type="dxa"/>
              <w:bottom w:w="45" w:type="dxa"/>
              <w:right w:w="45" w:type="dxa"/>
            </w:tcMar>
            <w:vAlign w:val="center"/>
          </w:tcPr>
          <w:p w14:paraId="5108D932" w14:textId="77777777" w:rsidR="00383024" w:rsidRDefault="006538A0">
            <w:pPr>
              <w:spacing w:after="0" w:line="240" w:lineRule="auto"/>
              <w:jc w:val="right"/>
              <w:rPr>
                <w:lang w:val="sk-SK"/>
              </w:rPr>
            </w:pPr>
            <w:r>
              <w:rPr>
                <w:sz w:val="15"/>
                <w:lang w:val="sk-SK"/>
              </w:rPr>
              <w:t>366 400</w:t>
            </w:r>
          </w:p>
        </w:tc>
        <w:tc>
          <w:tcPr>
            <w:tcW w:w="2268" w:type="dxa"/>
            <w:tcMar>
              <w:top w:w="45" w:type="dxa"/>
              <w:left w:w="45" w:type="dxa"/>
              <w:bottom w:w="45" w:type="dxa"/>
              <w:right w:w="45" w:type="dxa"/>
            </w:tcMar>
            <w:vAlign w:val="center"/>
          </w:tcPr>
          <w:p w14:paraId="5108D933" w14:textId="77777777" w:rsidR="00383024" w:rsidRDefault="006538A0">
            <w:pPr>
              <w:spacing w:after="0" w:line="240" w:lineRule="auto"/>
              <w:jc w:val="right"/>
              <w:rPr>
                <w:lang w:val="sk-SK"/>
              </w:rPr>
            </w:pPr>
            <w:r>
              <w:rPr>
                <w:sz w:val="15"/>
                <w:lang w:val="sk-SK"/>
              </w:rPr>
              <w:t>552 404</w:t>
            </w:r>
          </w:p>
        </w:tc>
      </w:tr>
      <w:tr w:rsidR="00383024" w14:paraId="5108D938" w14:textId="77777777">
        <w:trPr>
          <w:jc w:val="center"/>
        </w:trPr>
        <w:tc>
          <w:tcPr>
            <w:tcW w:w="4535" w:type="dxa"/>
            <w:tcMar>
              <w:top w:w="45" w:type="dxa"/>
              <w:left w:w="45" w:type="dxa"/>
              <w:bottom w:w="45" w:type="dxa"/>
              <w:right w:w="45" w:type="dxa"/>
            </w:tcMar>
            <w:vAlign w:val="center"/>
          </w:tcPr>
          <w:p w14:paraId="5108D935" w14:textId="77777777" w:rsidR="00383024" w:rsidRDefault="006538A0">
            <w:pPr>
              <w:spacing w:after="0" w:line="240" w:lineRule="auto"/>
              <w:rPr>
                <w:lang w:val="sk-SK"/>
              </w:rPr>
            </w:pPr>
            <w:r>
              <w:rPr>
                <w:sz w:val="15"/>
                <w:lang w:val="sk-SK"/>
              </w:rPr>
              <w:t>Výsledok hospodárenia z finančnej činnosti</w:t>
            </w:r>
          </w:p>
        </w:tc>
        <w:tc>
          <w:tcPr>
            <w:tcW w:w="2268" w:type="dxa"/>
            <w:tcMar>
              <w:top w:w="45" w:type="dxa"/>
              <w:left w:w="45" w:type="dxa"/>
              <w:bottom w:w="45" w:type="dxa"/>
              <w:right w:w="45" w:type="dxa"/>
            </w:tcMar>
            <w:vAlign w:val="center"/>
          </w:tcPr>
          <w:p w14:paraId="5108D936" w14:textId="77777777" w:rsidR="00383024" w:rsidRDefault="006538A0">
            <w:pPr>
              <w:spacing w:after="0" w:line="240" w:lineRule="auto"/>
              <w:jc w:val="right"/>
              <w:rPr>
                <w:lang w:val="sk-SK"/>
              </w:rPr>
            </w:pPr>
            <w:r>
              <w:rPr>
                <w:sz w:val="15"/>
                <w:lang w:val="sk-SK"/>
              </w:rPr>
              <w:t>163 294</w:t>
            </w:r>
          </w:p>
        </w:tc>
        <w:tc>
          <w:tcPr>
            <w:tcW w:w="2268" w:type="dxa"/>
            <w:tcMar>
              <w:top w:w="45" w:type="dxa"/>
              <w:left w:w="45" w:type="dxa"/>
              <w:bottom w:w="45" w:type="dxa"/>
              <w:right w:w="45" w:type="dxa"/>
            </w:tcMar>
            <w:vAlign w:val="center"/>
          </w:tcPr>
          <w:p w14:paraId="5108D937" w14:textId="77777777" w:rsidR="00383024" w:rsidRDefault="006538A0">
            <w:pPr>
              <w:spacing w:after="0" w:line="240" w:lineRule="auto"/>
              <w:jc w:val="right"/>
              <w:rPr>
                <w:lang w:val="sk-SK"/>
              </w:rPr>
            </w:pPr>
            <w:r>
              <w:rPr>
                <w:sz w:val="15"/>
                <w:lang w:val="sk-SK"/>
              </w:rPr>
              <w:t>-46 478</w:t>
            </w:r>
          </w:p>
        </w:tc>
      </w:tr>
      <w:tr w:rsidR="00383024" w14:paraId="5108D93C" w14:textId="77777777">
        <w:trPr>
          <w:jc w:val="center"/>
        </w:trPr>
        <w:tc>
          <w:tcPr>
            <w:tcW w:w="4535" w:type="dxa"/>
            <w:tcMar>
              <w:top w:w="45" w:type="dxa"/>
              <w:left w:w="45" w:type="dxa"/>
              <w:bottom w:w="45" w:type="dxa"/>
              <w:right w:w="45" w:type="dxa"/>
            </w:tcMar>
            <w:vAlign w:val="center"/>
          </w:tcPr>
          <w:p w14:paraId="5108D939" w14:textId="77777777" w:rsidR="00383024" w:rsidRDefault="006538A0">
            <w:pPr>
              <w:spacing w:after="0" w:line="240" w:lineRule="auto"/>
              <w:rPr>
                <w:lang w:val="sk-SK"/>
              </w:rPr>
            </w:pPr>
            <w:r>
              <w:rPr>
                <w:sz w:val="15"/>
                <w:lang w:val="sk-SK"/>
              </w:rPr>
              <w:t>Výsledok hospodárenia pred zdanením</w:t>
            </w:r>
          </w:p>
        </w:tc>
        <w:tc>
          <w:tcPr>
            <w:tcW w:w="2268" w:type="dxa"/>
            <w:tcMar>
              <w:top w:w="45" w:type="dxa"/>
              <w:left w:w="45" w:type="dxa"/>
              <w:bottom w:w="45" w:type="dxa"/>
              <w:right w:w="45" w:type="dxa"/>
            </w:tcMar>
            <w:vAlign w:val="center"/>
          </w:tcPr>
          <w:p w14:paraId="5108D93A" w14:textId="77777777" w:rsidR="00383024" w:rsidRDefault="006538A0">
            <w:pPr>
              <w:spacing w:after="0" w:line="240" w:lineRule="auto"/>
              <w:jc w:val="right"/>
              <w:rPr>
                <w:lang w:val="sk-SK"/>
              </w:rPr>
            </w:pPr>
            <w:r>
              <w:rPr>
                <w:sz w:val="15"/>
                <w:lang w:val="sk-SK"/>
              </w:rPr>
              <w:t>529 694</w:t>
            </w:r>
          </w:p>
        </w:tc>
        <w:tc>
          <w:tcPr>
            <w:tcW w:w="2268" w:type="dxa"/>
            <w:tcMar>
              <w:top w:w="45" w:type="dxa"/>
              <w:left w:w="45" w:type="dxa"/>
              <w:bottom w:w="45" w:type="dxa"/>
              <w:right w:w="45" w:type="dxa"/>
            </w:tcMar>
            <w:vAlign w:val="center"/>
          </w:tcPr>
          <w:p w14:paraId="5108D93B" w14:textId="77777777" w:rsidR="00383024" w:rsidRDefault="006538A0">
            <w:pPr>
              <w:spacing w:after="0" w:line="240" w:lineRule="auto"/>
              <w:jc w:val="right"/>
              <w:rPr>
                <w:lang w:val="sk-SK"/>
              </w:rPr>
            </w:pPr>
            <w:r>
              <w:rPr>
                <w:sz w:val="15"/>
                <w:lang w:val="sk-SK"/>
              </w:rPr>
              <w:t>505 926</w:t>
            </w:r>
          </w:p>
        </w:tc>
      </w:tr>
      <w:tr w:rsidR="00383024" w14:paraId="5108D940" w14:textId="77777777">
        <w:trPr>
          <w:jc w:val="center"/>
        </w:trPr>
        <w:tc>
          <w:tcPr>
            <w:tcW w:w="4535" w:type="dxa"/>
            <w:tcMar>
              <w:top w:w="45" w:type="dxa"/>
              <w:left w:w="45" w:type="dxa"/>
              <w:bottom w:w="45" w:type="dxa"/>
              <w:right w:w="45" w:type="dxa"/>
            </w:tcMar>
            <w:vAlign w:val="center"/>
          </w:tcPr>
          <w:p w14:paraId="5108D93D" w14:textId="77777777" w:rsidR="00383024" w:rsidRDefault="006538A0">
            <w:pPr>
              <w:spacing w:after="0" w:line="240" w:lineRule="auto"/>
              <w:rPr>
                <w:lang w:val="sk-SK"/>
              </w:rPr>
            </w:pPr>
            <w:r>
              <w:rPr>
                <w:sz w:val="15"/>
                <w:lang w:val="sk-SK"/>
              </w:rPr>
              <w:t>Daň z príjmov splatná</w:t>
            </w:r>
          </w:p>
        </w:tc>
        <w:tc>
          <w:tcPr>
            <w:tcW w:w="2268" w:type="dxa"/>
            <w:tcMar>
              <w:top w:w="45" w:type="dxa"/>
              <w:left w:w="45" w:type="dxa"/>
              <w:bottom w:w="45" w:type="dxa"/>
              <w:right w:w="45" w:type="dxa"/>
            </w:tcMar>
            <w:vAlign w:val="center"/>
          </w:tcPr>
          <w:p w14:paraId="5108D93E" w14:textId="77777777" w:rsidR="00383024" w:rsidRDefault="006538A0">
            <w:pPr>
              <w:spacing w:after="0" w:line="240" w:lineRule="auto"/>
              <w:jc w:val="right"/>
              <w:rPr>
                <w:lang w:val="sk-SK"/>
              </w:rPr>
            </w:pPr>
            <w:r>
              <w:rPr>
                <w:sz w:val="15"/>
                <w:lang w:val="sk-SK"/>
              </w:rPr>
              <w:t>57 893</w:t>
            </w:r>
          </w:p>
        </w:tc>
        <w:tc>
          <w:tcPr>
            <w:tcW w:w="2268" w:type="dxa"/>
            <w:tcMar>
              <w:top w:w="45" w:type="dxa"/>
              <w:left w:w="45" w:type="dxa"/>
              <w:bottom w:w="45" w:type="dxa"/>
              <w:right w:w="45" w:type="dxa"/>
            </w:tcMar>
            <w:vAlign w:val="center"/>
          </w:tcPr>
          <w:p w14:paraId="5108D93F" w14:textId="77777777" w:rsidR="00383024" w:rsidRDefault="006538A0">
            <w:pPr>
              <w:spacing w:after="0" w:line="240" w:lineRule="auto"/>
              <w:jc w:val="right"/>
              <w:rPr>
                <w:lang w:val="sk-SK"/>
              </w:rPr>
            </w:pPr>
            <w:r>
              <w:rPr>
                <w:sz w:val="15"/>
                <w:lang w:val="sk-SK"/>
              </w:rPr>
              <w:t>201 886</w:t>
            </w:r>
          </w:p>
        </w:tc>
      </w:tr>
      <w:tr w:rsidR="00383024" w14:paraId="5108D944" w14:textId="77777777">
        <w:trPr>
          <w:jc w:val="center"/>
        </w:trPr>
        <w:tc>
          <w:tcPr>
            <w:tcW w:w="4535" w:type="dxa"/>
            <w:tcMar>
              <w:top w:w="45" w:type="dxa"/>
              <w:left w:w="45" w:type="dxa"/>
              <w:bottom w:w="45" w:type="dxa"/>
              <w:right w:w="45" w:type="dxa"/>
            </w:tcMar>
            <w:vAlign w:val="center"/>
          </w:tcPr>
          <w:p w14:paraId="5108D941" w14:textId="77777777" w:rsidR="00383024" w:rsidRDefault="006538A0">
            <w:pPr>
              <w:spacing w:after="0" w:line="240" w:lineRule="auto"/>
              <w:rPr>
                <w:lang w:val="sk-SK"/>
              </w:rPr>
            </w:pPr>
            <w:r>
              <w:rPr>
                <w:sz w:val="15"/>
                <w:lang w:val="sk-SK"/>
              </w:rPr>
              <w:t>Daň z príjmov odložená</w:t>
            </w:r>
          </w:p>
        </w:tc>
        <w:tc>
          <w:tcPr>
            <w:tcW w:w="2268" w:type="dxa"/>
            <w:tcMar>
              <w:top w:w="45" w:type="dxa"/>
              <w:left w:w="45" w:type="dxa"/>
              <w:bottom w:w="45" w:type="dxa"/>
              <w:right w:w="45" w:type="dxa"/>
            </w:tcMar>
            <w:vAlign w:val="center"/>
          </w:tcPr>
          <w:p w14:paraId="5108D942" w14:textId="77777777" w:rsidR="00383024" w:rsidRDefault="006538A0">
            <w:pPr>
              <w:spacing w:after="0" w:line="240" w:lineRule="auto"/>
              <w:jc w:val="right"/>
              <w:rPr>
                <w:lang w:val="sk-SK"/>
              </w:rPr>
            </w:pPr>
            <w:r>
              <w:rPr>
                <w:sz w:val="15"/>
                <w:lang w:val="sk-SK"/>
              </w:rPr>
              <w:t>7 666</w:t>
            </w:r>
          </w:p>
        </w:tc>
        <w:tc>
          <w:tcPr>
            <w:tcW w:w="2268" w:type="dxa"/>
            <w:tcMar>
              <w:top w:w="45" w:type="dxa"/>
              <w:left w:w="45" w:type="dxa"/>
              <w:bottom w:w="45" w:type="dxa"/>
              <w:right w:w="45" w:type="dxa"/>
            </w:tcMar>
            <w:vAlign w:val="center"/>
          </w:tcPr>
          <w:p w14:paraId="5108D943" w14:textId="77777777" w:rsidR="00383024" w:rsidRDefault="006538A0">
            <w:pPr>
              <w:spacing w:after="0" w:line="240" w:lineRule="auto"/>
              <w:jc w:val="right"/>
              <w:rPr>
                <w:lang w:val="sk-SK"/>
              </w:rPr>
            </w:pPr>
            <w:r>
              <w:rPr>
                <w:sz w:val="15"/>
                <w:lang w:val="sk-SK"/>
              </w:rPr>
              <w:t>-121 953</w:t>
            </w:r>
          </w:p>
        </w:tc>
      </w:tr>
      <w:tr w:rsidR="00383024" w14:paraId="5108D948" w14:textId="77777777">
        <w:trPr>
          <w:jc w:val="center"/>
        </w:trPr>
        <w:tc>
          <w:tcPr>
            <w:tcW w:w="4535" w:type="dxa"/>
            <w:tcMar>
              <w:top w:w="45" w:type="dxa"/>
              <w:left w:w="45" w:type="dxa"/>
              <w:bottom w:w="45" w:type="dxa"/>
              <w:right w:w="45" w:type="dxa"/>
            </w:tcMar>
            <w:vAlign w:val="center"/>
          </w:tcPr>
          <w:p w14:paraId="5108D945" w14:textId="77777777" w:rsidR="00383024" w:rsidRDefault="006538A0">
            <w:pPr>
              <w:spacing w:after="0" w:line="240" w:lineRule="auto"/>
              <w:rPr>
                <w:lang w:val="sk-SK"/>
              </w:rPr>
            </w:pPr>
            <w:r>
              <w:rPr>
                <w:sz w:val="15"/>
                <w:lang w:val="sk-SK"/>
              </w:rPr>
              <w:t>Výsledok hospodárenia po zdanení</w:t>
            </w:r>
          </w:p>
        </w:tc>
        <w:tc>
          <w:tcPr>
            <w:tcW w:w="2268" w:type="dxa"/>
            <w:tcMar>
              <w:top w:w="45" w:type="dxa"/>
              <w:left w:w="45" w:type="dxa"/>
              <w:bottom w:w="45" w:type="dxa"/>
              <w:right w:w="45" w:type="dxa"/>
            </w:tcMar>
            <w:vAlign w:val="center"/>
          </w:tcPr>
          <w:p w14:paraId="5108D946" w14:textId="77777777" w:rsidR="00383024" w:rsidRDefault="006538A0">
            <w:pPr>
              <w:spacing w:after="0" w:line="240" w:lineRule="auto"/>
              <w:jc w:val="right"/>
              <w:rPr>
                <w:lang w:val="sk-SK"/>
              </w:rPr>
            </w:pPr>
            <w:r>
              <w:rPr>
                <w:sz w:val="15"/>
                <w:lang w:val="sk-SK"/>
              </w:rPr>
              <w:t>464 135</w:t>
            </w:r>
          </w:p>
        </w:tc>
        <w:tc>
          <w:tcPr>
            <w:tcW w:w="2268" w:type="dxa"/>
            <w:tcMar>
              <w:top w:w="45" w:type="dxa"/>
              <w:left w:w="45" w:type="dxa"/>
              <w:bottom w:w="45" w:type="dxa"/>
              <w:right w:w="45" w:type="dxa"/>
            </w:tcMar>
            <w:vAlign w:val="center"/>
          </w:tcPr>
          <w:p w14:paraId="5108D947" w14:textId="77777777" w:rsidR="00383024" w:rsidRDefault="006538A0">
            <w:pPr>
              <w:spacing w:after="0" w:line="240" w:lineRule="auto"/>
              <w:jc w:val="right"/>
              <w:rPr>
                <w:lang w:val="sk-SK"/>
              </w:rPr>
            </w:pPr>
            <w:r>
              <w:rPr>
                <w:sz w:val="15"/>
                <w:lang w:val="sk-SK"/>
              </w:rPr>
              <w:t>425 993</w:t>
            </w:r>
          </w:p>
        </w:tc>
      </w:tr>
    </w:tbl>
    <w:p w14:paraId="5108D949" w14:textId="77777777" w:rsidR="00383024" w:rsidRDefault="00383024">
      <w:pPr>
        <w:rPr>
          <w:lang w:val="sk-SK"/>
        </w:rPr>
      </w:pPr>
    </w:p>
    <w:p w14:paraId="5108D94A" w14:textId="77777777" w:rsidR="00383024" w:rsidRDefault="00383024">
      <w:pPr>
        <w:rPr>
          <w:lang w:val="sk-SK"/>
        </w:rPr>
      </w:pPr>
    </w:p>
    <w:p w14:paraId="5108D94B" w14:textId="77777777" w:rsidR="00383024" w:rsidRDefault="006538A0">
      <w:pPr>
        <w:pStyle w:val="Nadpis1"/>
        <w:spacing w:before="160" w:after="80"/>
        <w:rPr>
          <w:lang w:val="sk-SK"/>
        </w:rPr>
      </w:pPr>
      <w:r>
        <w:rPr>
          <w:rFonts w:ascii="Arial" w:hAnsi="Arial"/>
          <w:sz w:val="22"/>
          <w:lang w:val="sk-SK"/>
        </w:rPr>
        <w:lastRenderedPageBreak/>
        <w:t>G. INFORMÁCIE O INÝCH AKTÍVACH A INÝCH PASÍVACH</w:t>
      </w:r>
    </w:p>
    <w:p w14:paraId="5108D94C" w14:textId="77777777" w:rsidR="00383024" w:rsidRDefault="006538A0">
      <w:pPr>
        <w:pStyle w:val="Nadpis2"/>
        <w:spacing w:before="120" w:after="60"/>
        <w:rPr>
          <w:lang w:val="sk-SK"/>
        </w:rPr>
      </w:pPr>
      <w:r>
        <w:rPr>
          <w:rFonts w:ascii="Arial" w:hAnsi="Arial"/>
          <w:sz w:val="20"/>
          <w:lang w:val="sk-SK"/>
        </w:rPr>
        <w:t>1. Podmienený majetok</w:t>
      </w:r>
    </w:p>
    <w:p w14:paraId="5108D94D" w14:textId="77777777" w:rsidR="00383024" w:rsidRDefault="006538A0">
      <w:pPr>
        <w:spacing w:after="60" w:line="252" w:lineRule="auto"/>
        <w:rPr>
          <w:lang w:val="sk-SK"/>
        </w:rPr>
      </w:pPr>
      <w:r>
        <w:rPr>
          <w:lang w:val="sk-SK"/>
        </w:rPr>
        <w:t>Spoločnosť nemá žiadny podmienený majetok.</w:t>
      </w:r>
    </w:p>
    <w:p w14:paraId="5108D94E" w14:textId="77777777" w:rsidR="00383024" w:rsidRDefault="006538A0">
      <w:pPr>
        <w:pStyle w:val="Nadpis2"/>
        <w:spacing w:before="120" w:after="60"/>
        <w:rPr>
          <w:lang w:val="sk-SK"/>
        </w:rPr>
      </w:pPr>
      <w:r>
        <w:rPr>
          <w:rFonts w:ascii="Arial" w:hAnsi="Arial"/>
          <w:sz w:val="20"/>
          <w:lang w:val="sk-SK"/>
        </w:rPr>
        <w:t>2. Podmienené záväzky</w:t>
      </w:r>
    </w:p>
    <w:p w14:paraId="5108D94F" w14:textId="77777777" w:rsidR="00383024" w:rsidRPr="00384EC8" w:rsidRDefault="006538A0" w:rsidP="0022651E">
      <w:pPr>
        <w:spacing w:after="60" w:line="252" w:lineRule="auto"/>
        <w:rPr>
          <w:rFonts w:cs="Arial"/>
          <w:lang w:val="sk-SK"/>
        </w:rPr>
      </w:pPr>
      <w:r w:rsidRPr="0022651E">
        <w:rPr>
          <w:lang w:val="sk-SK"/>
        </w:rPr>
        <w:t>Spoločnosť</w:t>
      </w:r>
      <w:r w:rsidRPr="00384EC8">
        <w:rPr>
          <w:rFonts w:cs="Arial"/>
          <w:lang w:val="sk-SK"/>
        </w:rPr>
        <w:t xml:space="preserve"> eviduje nasledovn</w:t>
      </w:r>
      <w:r>
        <w:rPr>
          <w:rFonts w:cs="Arial"/>
          <w:lang w:val="sk-SK"/>
        </w:rPr>
        <w:t>ý</w:t>
      </w:r>
      <w:r w:rsidRPr="00384EC8">
        <w:rPr>
          <w:rFonts w:cs="Arial"/>
          <w:lang w:val="sk-SK"/>
        </w:rPr>
        <w:t xml:space="preserve"> podmienen</w:t>
      </w:r>
      <w:r>
        <w:rPr>
          <w:rFonts w:cs="Arial"/>
          <w:lang w:val="sk-SK"/>
        </w:rPr>
        <w:t>ý</w:t>
      </w:r>
      <w:r w:rsidRPr="00384EC8">
        <w:rPr>
          <w:rFonts w:cs="Arial"/>
          <w:lang w:val="sk-SK"/>
        </w:rPr>
        <w:t xml:space="preserve"> záväz</w:t>
      </w:r>
      <w:r>
        <w:rPr>
          <w:rFonts w:cs="Arial"/>
          <w:lang w:val="sk-SK"/>
        </w:rPr>
        <w:t>ok</w:t>
      </w:r>
      <w:r w:rsidRPr="00384EC8">
        <w:rPr>
          <w:rFonts w:cs="Arial"/>
          <w:lang w:val="sk-SK"/>
        </w:rPr>
        <w:t xml:space="preserve">: </w:t>
      </w:r>
    </w:p>
    <w:p w14:paraId="5108D950" w14:textId="786FE9AB" w:rsidR="00383024" w:rsidRPr="002D500C" w:rsidRDefault="006538A0" w:rsidP="002D500C">
      <w:pPr>
        <w:pStyle w:val="Odsekzoznamu"/>
        <w:keepLines/>
        <w:numPr>
          <w:ilvl w:val="0"/>
          <w:numId w:val="16"/>
        </w:numPr>
        <w:tabs>
          <w:tab w:val="left" w:pos="567"/>
        </w:tabs>
        <w:suppressAutoHyphens/>
        <w:spacing w:after="0" w:line="200" w:lineRule="exact"/>
        <w:rPr>
          <w:rFonts w:cs="Arial"/>
          <w:lang w:val="sk-SK"/>
        </w:rPr>
      </w:pPr>
      <w:r w:rsidRPr="002D500C">
        <w:rPr>
          <w:rFonts w:cs="Arial"/>
          <w:lang w:val="sk-SK"/>
        </w:rPr>
        <w:t>Bankovú záruku vo výške 57</w:t>
      </w:r>
      <w:r w:rsidR="00DC2812">
        <w:rPr>
          <w:rFonts w:cs="Arial"/>
          <w:lang w:val="sk-SK"/>
        </w:rPr>
        <w:t xml:space="preserve"> </w:t>
      </w:r>
      <w:r w:rsidRPr="002D500C">
        <w:rPr>
          <w:rFonts w:cs="Arial"/>
          <w:lang w:val="sk-SK"/>
        </w:rPr>
        <w:t xml:space="preserve">000 EUR v prospech </w:t>
      </w:r>
      <w:proofErr w:type="spellStart"/>
      <w:r w:rsidRPr="002D500C">
        <w:rPr>
          <w:rFonts w:cs="Arial"/>
          <w:lang w:val="sk-SK"/>
        </w:rPr>
        <w:t>EcoPoint</w:t>
      </w:r>
      <w:proofErr w:type="spellEnd"/>
      <w:r w:rsidRPr="002D500C">
        <w:rPr>
          <w:rFonts w:cs="Arial"/>
          <w:lang w:val="sk-SK"/>
        </w:rPr>
        <w:t>, s.r.o. s platnosťou do 11.10.2026</w:t>
      </w:r>
    </w:p>
    <w:p w14:paraId="5108D951" w14:textId="77777777" w:rsidR="00383024" w:rsidRDefault="00383024">
      <w:pPr>
        <w:spacing w:after="60" w:line="252" w:lineRule="auto"/>
        <w:rPr>
          <w:lang w:val="sk-SK"/>
        </w:rPr>
      </w:pPr>
    </w:p>
    <w:p w14:paraId="5108D952" w14:textId="77777777" w:rsidR="00383024" w:rsidRDefault="006538A0">
      <w:pPr>
        <w:pStyle w:val="Nadpis2"/>
        <w:spacing w:before="120" w:after="60"/>
        <w:rPr>
          <w:lang w:val="sk-SK"/>
        </w:rPr>
      </w:pPr>
      <w:r>
        <w:rPr>
          <w:rFonts w:ascii="Arial" w:hAnsi="Arial"/>
          <w:sz w:val="20"/>
          <w:lang w:val="sk-SK"/>
        </w:rPr>
        <w:t>3. Ostatné finančné povinnosti</w:t>
      </w:r>
    </w:p>
    <w:p w14:paraId="5108D953" w14:textId="77777777" w:rsidR="00383024" w:rsidRDefault="006538A0">
      <w:pPr>
        <w:spacing w:after="60" w:line="252" w:lineRule="auto"/>
        <w:rPr>
          <w:lang w:val="sk-SK"/>
        </w:rPr>
      </w:pPr>
      <w:r>
        <w:rPr>
          <w:lang w:val="sk-SK"/>
        </w:rPr>
        <w:t>Spoločnosť podľa dostupných podkladov nemá žiadne ostatné finančné povinnosti, ktoré sa nesledujú v bežnom účtovníctve a neuvádzajú sa v súvahe.</w:t>
      </w:r>
    </w:p>
    <w:p w14:paraId="5108D954" w14:textId="77777777" w:rsidR="00383024" w:rsidRDefault="006538A0">
      <w:pPr>
        <w:pStyle w:val="Nadpis2"/>
        <w:spacing w:before="120" w:after="60"/>
        <w:rPr>
          <w:lang w:val="sk-SK"/>
        </w:rPr>
      </w:pPr>
      <w:r>
        <w:rPr>
          <w:rFonts w:ascii="Arial" w:hAnsi="Arial"/>
          <w:sz w:val="20"/>
          <w:lang w:val="sk-SK"/>
        </w:rPr>
        <w:t>4. Informácia k OTC derivátovej transakcii / swapu</w:t>
      </w:r>
    </w:p>
    <w:p w14:paraId="5108D955" w14:textId="7B600375" w:rsidR="00383024" w:rsidRDefault="006538A0">
      <w:pPr>
        <w:spacing w:after="60" w:line="252" w:lineRule="auto"/>
        <w:rPr>
          <w:lang w:val="sk-SK"/>
        </w:rPr>
      </w:pPr>
      <w:r>
        <w:rPr>
          <w:lang w:val="sk-SK"/>
        </w:rPr>
        <w:t xml:space="preserve">Spoločnosť obdržala podklad k </w:t>
      </w:r>
      <w:r>
        <w:rPr>
          <w:rFonts w:eastAsia="Arial-BoldMT" w:cs="Arial"/>
          <w:bCs/>
          <w:szCs w:val="24"/>
          <w:lang w:val="sk-SK"/>
        </w:rPr>
        <w:t>Oceneniu Vášho portfólia mimoburzových derivátov</w:t>
      </w:r>
      <w:r>
        <w:rPr>
          <w:lang w:val="sk-SK"/>
        </w:rPr>
        <w:t xml:space="preserve"> k dátumu 31.12.2025 od</w:t>
      </w:r>
      <w:r>
        <w:rPr>
          <w:rFonts w:cs="Arial"/>
          <w:szCs w:val="18"/>
          <w:lang w:val="sk-SK"/>
        </w:rPr>
        <w:t xml:space="preserve"> </w:t>
      </w:r>
      <w:r>
        <w:rPr>
          <w:rFonts w:eastAsia="Arial-BoldMT" w:cs="Arial"/>
          <w:szCs w:val="18"/>
          <w:lang w:val="sk-SK"/>
        </w:rPr>
        <w:t xml:space="preserve">UniCredit Bank </w:t>
      </w:r>
      <w:proofErr w:type="spellStart"/>
      <w:r>
        <w:rPr>
          <w:rFonts w:eastAsia="Arial-BoldMT" w:cs="Arial"/>
          <w:szCs w:val="18"/>
          <w:lang w:val="sk-SK"/>
        </w:rPr>
        <w:t>Czech</w:t>
      </w:r>
      <w:proofErr w:type="spellEnd"/>
      <w:r>
        <w:rPr>
          <w:rFonts w:eastAsia="Arial-BoldMT" w:cs="Arial"/>
          <w:szCs w:val="18"/>
          <w:lang w:val="sk-SK"/>
        </w:rPr>
        <w:t xml:space="preserve"> </w:t>
      </w:r>
      <w:proofErr w:type="spellStart"/>
      <w:r>
        <w:rPr>
          <w:rFonts w:eastAsia="Arial-BoldMT" w:cs="Arial"/>
          <w:szCs w:val="18"/>
          <w:lang w:val="sk-SK"/>
        </w:rPr>
        <w:t>Republic</w:t>
      </w:r>
      <w:proofErr w:type="spellEnd"/>
      <w:r>
        <w:rPr>
          <w:rFonts w:eastAsia="Arial-BoldMT" w:cs="Arial"/>
          <w:szCs w:val="18"/>
          <w:lang w:val="sk-SK"/>
        </w:rPr>
        <w:t xml:space="preserve"> and Slovakia, </w:t>
      </w:r>
      <w:proofErr w:type="spellStart"/>
      <w:r>
        <w:rPr>
          <w:rFonts w:eastAsia="Arial-BoldMT" w:cs="Arial"/>
          <w:szCs w:val="18"/>
          <w:lang w:val="sk-SK"/>
        </w:rPr>
        <w:t>a.s</w:t>
      </w:r>
      <w:proofErr w:type="spellEnd"/>
      <w:r>
        <w:rPr>
          <w:rFonts w:eastAsia="Arial-BoldMT" w:cs="Arial"/>
          <w:szCs w:val="18"/>
          <w:lang w:val="sk-SK"/>
        </w:rPr>
        <w:t>.</w:t>
      </w:r>
      <w:r w:rsidR="0092118C">
        <w:rPr>
          <w:rFonts w:eastAsia="Arial-BoldMT" w:cs="Arial"/>
          <w:szCs w:val="18"/>
          <w:lang w:val="sk-SK"/>
        </w:rPr>
        <w:t xml:space="preserve"> </w:t>
      </w:r>
      <w:r>
        <w:rPr>
          <w:rFonts w:eastAsia="Arial-BoldMT" w:cs="Arial"/>
          <w:szCs w:val="18"/>
          <w:lang w:val="sk-SK"/>
        </w:rPr>
        <w:t>pobo</w:t>
      </w:r>
      <w:r w:rsidR="0092118C">
        <w:rPr>
          <w:rFonts w:eastAsia="Arial-BoldMT" w:cs="Arial"/>
          <w:szCs w:val="18"/>
          <w:lang w:val="sk-SK"/>
        </w:rPr>
        <w:t>č</w:t>
      </w:r>
      <w:r>
        <w:rPr>
          <w:rFonts w:eastAsia="Arial-BoldMT" w:cs="Arial"/>
          <w:szCs w:val="18"/>
          <w:lang w:val="sk-SK"/>
        </w:rPr>
        <w:t>ka zahrani</w:t>
      </w:r>
      <w:r w:rsidR="0092118C">
        <w:rPr>
          <w:rFonts w:eastAsia="Arial-BoldMT" w:cs="Arial"/>
          <w:szCs w:val="18"/>
          <w:lang w:val="sk-SK"/>
        </w:rPr>
        <w:t>č</w:t>
      </w:r>
      <w:r>
        <w:rPr>
          <w:rFonts w:eastAsia="Arial-BoldMT" w:cs="Arial"/>
          <w:szCs w:val="18"/>
          <w:lang w:val="sk-SK"/>
        </w:rPr>
        <w:t>nej banky</w:t>
      </w:r>
      <w:r>
        <w:rPr>
          <w:lang w:val="sk-SK"/>
        </w:rPr>
        <w:t xml:space="preserve"> . Nakoľko hodnota je nevýznamná v sume 294,72€, nie je potrebné o nej účtovať. Informácia sa uvádza v poznámkach z dôvodu transparentnosti.</w:t>
      </w:r>
    </w:p>
    <w:p w14:paraId="5108D956" w14:textId="77777777" w:rsidR="00383024" w:rsidRDefault="00383024">
      <w:pPr>
        <w:spacing w:after="60" w:line="252" w:lineRule="auto"/>
        <w:rPr>
          <w:color w:val="548DD4" w:themeColor="text2" w:themeTint="99"/>
          <w:lang w:val="sk-SK"/>
        </w:rPr>
      </w:pPr>
    </w:p>
    <w:p w14:paraId="5108D957" w14:textId="77777777" w:rsidR="00383024" w:rsidRDefault="006538A0">
      <w:pPr>
        <w:keepLines/>
        <w:tabs>
          <w:tab w:val="left" w:pos="567"/>
          <w:tab w:val="left" w:pos="960"/>
        </w:tabs>
        <w:suppressAutoHyphens/>
        <w:spacing w:line="0" w:lineRule="atLeast"/>
        <w:ind w:left="58"/>
        <w:jc w:val="both"/>
        <w:rPr>
          <w:rFonts w:cs="Arial"/>
          <w:b/>
          <w:bCs/>
          <w:color w:val="0070C0"/>
          <w:sz w:val="20"/>
          <w:szCs w:val="20"/>
          <w:lang w:val="sk-SK"/>
        </w:rPr>
      </w:pPr>
      <w:r>
        <w:rPr>
          <w:b/>
          <w:bCs/>
          <w:color w:val="0070C0"/>
          <w:sz w:val="20"/>
          <w:szCs w:val="20"/>
          <w:lang w:val="sk-SK"/>
        </w:rPr>
        <w:t>5.</w:t>
      </w:r>
      <w:r>
        <w:rPr>
          <w:rFonts w:cs="Arial"/>
          <w:b/>
          <w:bCs/>
          <w:color w:val="0070C0"/>
          <w:sz w:val="20"/>
          <w:szCs w:val="20"/>
          <w:lang w:val="sk-SK"/>
        </w:rPr>
        <w:t>Operatívny prenájom</w:t>
      </w:r>
    </w:p>
    <w:p w14:paraId="5108D958" w14:textId="230E8ACF" w:rsidR="00383024" w:rsidRDefault="006538A0">
      <w:pPr>
        <w:keepLines/>
        <w:tabs>
          <w:tab w:val="left" w:pos="567"/>
        </w:tabs>
        <w:suppressAutoHyphens/>
        <w:jc w:val="both"/>
        <w:rPr>
          <w:rFonts w:cs="Arial"/>
          <w:szCs w:val="18"/>
          <w:lang w:val="sk-SK"/>
        </w:rPr>
      </w:pPr>
      <w:r>
        <w:rPr>
          <w:rFonts w:cs="Arial"/>
          <w:lang w:val="sk-SK"/>
        </w:rPr>
        <w:t>Spoloč</w:t>
      </w:r>
      <w:r w:rsidRPr="00115032">
        <w:rPr>
          <w:rFonts w:cs="Arial"/>
          <w:lang w:val="sk-SK"/>
        </w:rPr>
        <w:t>nosť má 1 vozidlo na operatívny prenájom</w:t>
      </w:r>
      <w:r w:rsidR="0022651E" w:rsidRPr="00115032">
        <w:rPr>
          <w:rFonts w:cs="Arial"/>
          <w:lang w:val="sk-SK"/>
        </w:rPr>
        <w:t xml:space="preserve"> a ďalšie priestory, pre bližšie informácie viď. </w:t>
      </w:r>
      <w:r w:rsidRPr="00115032">
        <w:rPr>
          <w:rFonts w:cs="Arial"/>
          <w:lang w:val="sk-SK"/>
        </w:rPr>
        <w:t>bod E.2</w:t>
      </w:r>
      <w:r w:rsidR="00726BC1" w:rsidRPr="00115032">
        <w:rPr>
          <w:rFonts w:cs="Arial"/>
          <w:lang w:val="sk-SK"/>
        </w:rPr>
        <w:t>.</w:t>
      </w:r>
    </w:p>
    <w:p w14:paraId="5108D959" w14:textId="77777777" w:rsidR="00383024" w:rsidRDefault="006538A0">
      <w:pPr>
        <w:keepLines/>
        <w:numPr>
          <w:ilvl w:val="0"/>
          <w:numId w:val="14"/>
        </w:numPr>
        <w:tabs>
          <w:tab w:val="left" w:pos="426"/>
          <w:tab w:val="left" w:pos="960"/>
        </w:tabs>
        <w:suppressAutoHyphens/>
        <w:spacing w:line="0" w:lineRule="atLeast"/>
        <w:ind w:left="58"/>
        <w:jc w:val="both"/>
        <w:rPr>
          <w:rFonts w:cs="Arial"/>
          <w:b/>
          <w:color w:val="0070C0"/>
          <w:sz w:val="20"/>
          <w:szCs w:val="20"/>
          <w:lang w:val="sk-SK"/>
        </w:rPr>
      </w:pPr>
      <w:r>
        <w:rPr>
          <w:rFonts w:cs="Arial"/>
          <w:b/>
          <w:color w:val="0070C0"/>
          <w:sz w:val="20"/>
          <w:szCs w:val="20"/>
          <w:lang w:val="sk-SK"/>
        </w:rPr>
        <w:t>Prenajatý majetok</w:t>
      </w:r>
    </w:p>
    <w:p w14:paraId="5108D95A" w14:textId="77777777" w:rsidR="00383024" w:rsidRDefault="006538A0">
      <w:pPr>
        <w:keepLines/>
        <w:tabs>
          <w:tab w:val="left" w:pos="567"/>
        </w:tabs>
        <w:suppressAutoHyphens/>
        <w:jc w:val="both"/>
        <w:rPr>
          <w:lang w:val="sk-SK"/>
        </w:rPr>
      </w:pPr>
      <w:r>
        <w:rPr>
          <w:rFonts w:cs="Arial"/>
          <w:lang w:val="sk-SK"/>
        </w:rPr>
        <w:t>Spoločnosť neprenajíma žiaden majetok.</w:t>
      </w:r>
    </w:p>
    <w:p w14:paraId="5108D95B" w14:textId="77777777" w:rsidR="00383024" w:rsidRDefault="006538A0">
      <w:pPr>
        <w:pStyle w:val="Nadpis1"/>
        <w:spacing w:before="160" w:after="80"/>
        <w:rPr>
          <w:lang w:val="sk-SK"/>
        </w:rPr>
      </w:pPr>
      <w:r>
        <w:rPr>
          <w:rFonts w:ascii="Arial" w:hAnsi="Arial"/>
          <w:sz w:val="22"/>
          <w:lang w:val="sk-SK"/>
        </w:rPr>
        <w:t>H. SKUTOČNOSTI PO DNI, KU KTORÉMU SA ZOSTAVUJE ÚČTOVNÁ ZÁVIERKA</w:t>
      </w:r>
    </w:p>
    <w:p w14:paraId="5108D95C" w14:textId="77777777" w:rsidR="00383024" w:rsidRDefault="006538A0">
      <w:pPr>
        <w:rPr>
          <w:lang w:val="sk-SK"/>
        </w:rPr>
      </w:pPr>
      <w:r>
        <w:rPr>
          <w:lang w:val="sk-SK"/>
        </w:rPr>
        <w:t>V spoločnosti nenastali po 31.12.2025 do dňa zostavenia účtovnej závierky žiadne významné skutočnosti, ktoré by mali vplyv na účtovnú závierku.</w:t>
      </w:r>
    </w:p>
    <w:p w14:paraId="5108D95D" w14:textId="77777777" w:rsidR="00383024" w:rsidRDefault="006538A0">
      <w:pPr>
        <w:pStyle w:val="Nadpis1"/>
        <w:spacing w:before="160" w:after="80"/>
        <w:rPr>
          <w:lang w:val="sk-SK"/>
        </w:rPr>
      </w:pPr>
      <w:r>
        <w:rPr>
          <w:rFonts w:ascii="Arial" w:hAnsi="Arial"/>
          <w:sz w:val="22"/>
          <w:lang w:val="sk-SK"/>
        </w:rPr>
        <w:t>I. INFORMÁCIE O EKONOMICKÝCH VZŤAHOCH SO SPRIAZNENÝMI OSOBAMI</w:t>
      </w:r>
    </w:p>
    <w:p w14:paraId="5108D95E" w14:textId="77777777" w:rsidR="00383024" w:rsidRDefault="006538A0">
      <w:pPr>
        <w:spacing w:after="60" w:line="252" w:lineRule="auto"/>
        <w:rPr>
          <w:lang w:val="sk-SK"/>
        </w:rPr>
      </w:pPr>
      <w:r>
        <w:rPr>
          <w:lang w:val="sk-SK"/>
        </w:rPr>
        <w:t>Spoločnosť uskutočnila transakcie so spriaznenými osobami na základe obvyklých obchodných podmienok. Údaje za rok 2025 vychádzajú z DPPO a hárkov spriaznených osôb; pred finalizáciou ich odporúčame zosúladiť s transferovou dokumentáciou.</w:t>
      </w:r>
    </w:p>
    <w:tbl>
      <w:tblPr>
        <w:tblStyle w:val="Mriekatabuky"/>
        <w:tblW w:w="0" w:type="auto"/>
        <w:jc w:val="center"/>
        <w:tblLook w:val="04A0" w:firstRow="1" w:lastRow="0" w:firstColumn="1" w:lastColumn="0" w:noHBand="0" w:noVBand="1"/>
      </w:tblPr>
      <w:tblGrid>
        <w:gridCol w:w="2551"/>
        <w:gridCol w:w="3402"/>
        <w:gridCol w:w="1701"/>
        <w:gridCol w:w="1790"/>
      </w:tblGrid>
      <w:tr w:rsidR="00383024" w14:paraId="5108D963" w14:textId="77777777">
        <w:trPr>
          <w:tblHeader/>
          <w:jc w:val="center"/>
        </w:trPr>
        <w:tc>
          <w:tcPr>
            <w:tcW w:w="2551" w:type="dxa"/>
            <w:shd w:val="clear" w:color="auto" w:fill="D9EAF7"/>
            <w:tcMar>
              <w:top w:w="45" w:type="dxa"/>
              <w:left w:w="45" w:type="dxa"/>
              <w:bottom w:w="45" w:type="dxa"/>
              <w:right w:w="45" w:type="dxa"/>
            </w:tcMar>
            <w:vAlign w:val="center"/>
          </w:tcPr>
          <w:p w14:paraId="5108D95F" w14:textId="77777777" w:rsidR="00383024" w:rsidRDefault="006538A0">
            <w:pPr>
              <w:spacing w:after="0" w:line="240" w:lineRule="auto"/>
              <w:rPr>
                <w:lang w:val="sk-SK"/>
              </w:rPr>
            </w:pPr>
            <w:r>
              <w:rPr>
                <w:b/>
                <w:sz w:val="13"/>
                <w:lang w:val="sk-SK"/>
              </w:rPr>
              <w:t>Spriaznená osoba</w:t>
            </w:r>
          </w:p>
        </w:tc>
        <w:tc>
          <w:tcPr>
            <w:tcW w:w="3402" w:type="dxa"/>
            <w:shd w:val="clear" w:color="auto" w:fill="D9EAF7"/>
            <w:tcMar>
              <w:top w:w="45" w:type="dxa"/>
              <w:left w:w="45" w:type="dxa"/>
              <w:bottom w:w="45" w:type="dxa"/>
              <w:right w:w="45" w:type="dxa"/>
            </w:tcMar>
            <w:vAlign w:val="center"/>
          </w:tcPr>
          <w:p w14:paraId="5108D960" w14:textId="77777777" w:rsidR="00383024" w:rsidRDefault="006538A0">
            <w:pPr>
              <w:spacing w:after="0" w:line="240" w:lineRule="auto"/>
              <w:jc w:val="right"/>
              <w:rPr>
                <w:lang w:val="sk-SK"/>
              </w:rPr>
            </w:pPr>
            <w:r>
              <w:rPr>
                <w:b/>
                <w:sz w:val="13"/>
                <w:lang w:val="sk-SK"/>
              </w:rPr>
              <w:t>Charakter transakcie</w:t>
            </w:r>
          </w:p>
        </w:tc>
        <w:tc>
          <w:tcPr>
            <w:tcW w:w="1701" w:type="dxa"/>
            <w:shd w:val="clear" w:color="auto" w:fill="D9EAF7"/>
            <w:tcMar>
              <w:top w:w="45" w:type="dxa"/>
              <w:left w:w="45" w:type="dxa"/>
              <w:bottom w:w="45" w:type="dxa"/>
              <w:right w:w="45" w:type="dxa"/>
            </w:tcMar>
            <w:vAlign w:val="center"/>
          </w:tcPr>
          <w:p w14:paraId="5108D961" w14:textId="77777777" w:rsidR="00383024" w:rsidRDefault="006538A0">
            <w:pPr>
              <w:spacing w:after="0" w:line="240" w:lineRule="auto"/>
              <w:jc w:val="right"/>
              <w:rPr>
                <w:lang w:val="sk-SK"/>
              </w:rPr>
            </w:pPr>
            <w:r>
              <w:rPr>
                <w:b/>
                <w:sz w:val="13"/>
                <w:lang w:val="sk-SK"/>
              </w:rPr>
              <w:t>2025</w:t>
            </w:r>
          </w:p>
        </w:tc>
        <w:tc>
          <w:tcPr>
            <w:tcW w:w="1790" w:type="dxa"/>
            <w:shd w:val="clear" w:color="auto" w:fill="D9EAF7"/>
            <w:tcMar>
              <w:top w:w="45" w:type="dxa"/>
              <w:left w:w="45" w:type="dxa"/>
              <w:bottom w:w="45" w:type="dxa"/>
              <w:right w:w="45" w:type="dxa"/>
            </w:tcMar>
            <w:vAlign w:val="center"/>
          </w:tcPr>
          <w:p w14:paraId="5108D962" w14:textId="77777777" w:rsidR="00383024" w:rsidRDefault="006538A0">
            <w:pPr>
              <w:spacing w:after="0" w:line="240" w:lineRule="auto"/>
              <w:jc w:val="right"/>
              <w:rPr>
                <w:lang w:val="sk-SK"/>
              </w:rPr>
            </w:pPr>
            <w:r>
              <w:rPr>
                <w:b/>
                <w:sz w:val="13"/>
                <w:lang w:val="sk-SK"/>
              </w:rPr>
              <w:t>2024</w:t>
            </w:r>
          </w:p>
        </w:tc>
      </w:tr>
      <w:tr w:rsidR="00383024" w14:paraId="5108D968" w14:textId="77777777">
        <w:trPr>
          <w:jc w:val="center"/>
        </w:trPr>
        <w:tc>
          <w:tcPr>
            <w:tcW w:w="2551" w:type="dxa"/>
            <w:tcMar>
              <w:top w:w="45" w:type="dxa"/>
              <w:left w:w="45" w:type="dxa"/>
              <w:bottom w:w="45" w:type="dxa"/>
              <w:right w:w="45" w:type="dxa"/>
            </w:tcMar>
            <w:vAlign w:val="center"/>
          </w:tcPr>
          <w:p w14:paraId="5108D964" w14:textId="77777777" w:rsidR="00383024" w:rsidRPr="00D840DC" w:rsidRDefault="006538A0">
            <w:pPr>
              <w:spacing w:after="0" w:line="240" w:lineRule="auto"/>
              <w:rPr>
                <w:lang w:val="sk-SK"/>
              </w:rPr>
            </w:pPr>
            <w:r w:rsidRPr="00D840DC">
              <w:rPr>
                <w:sz w:val="13"/>
                <w:lang w:val="sk-SK"/>
              </w:rPr>
              <w:t>JJMLE Holding s.r.o.</w:t>
            </w:r>
          </w:p>
        </w:tc>
        <w:tc>
          <w:tcPr>
            <w:tcW w:w="3402" w:type="dxa"/>
            <w:tcMar>
              <w:top w:w="45" w:type="dxa"/>
              <w:left w:w="45" w:type="dxa"/>
              <w:bottom w:w="45" w:type="dxa"/>
              <w:right w:w="45" w:type="dxa"/>
            </w:tcMar>
            <w:vAlign w:val="center"/>
          </w:tcPr>
          <w:p w14:paraId="5108D965" w14:textId="77777777" w:rsidR="00383024" w:rsidRPr="00D840DC" w:rsidRDefault="006538A0">
            <w:pPr>
              <w:spacing w:after="0" w:line="240" w:lineRule="auto"/>
              <w:jc w:val="right"/>
              <w:rPr>
                <w:lang w:val="sk-SK"/>
              </w:rPr>
            </w:pPr>
            <w:r w:rsidRPr="00D840DC">
              <w:rPr>
                <w:sz w:val="13"/>
                <w:lang w:val="sk-SK"/>
              </w:rPr>
              <w:t>náklady / úroky a služby</w:t>
            </w:r>
          </w:p>
        </w:tc>
        <w:tc>
          <w:tcPr>
            <w:tcW w:w="1701" w:type="dxa"/>
            <w:tcMar>
              <w:top w:w="45" w:type="dxa"/>
              <w:left w:w="45" w:type="dxa"/>
              <w:bottom w:w="45" w:type="dxa"/>
              <w:right w:w="45" w:type="dxa"/>
            </w:tcMar>
            <w:vAlign w:val="center"/>
          </w:tcPr>
          <w:p w14:paraId="5108D966" w14:textId="77777777" w:rsidR="00383024" w:rsidRPr="00D840DC" w:rsidRDefault="006538A0">
            <w:pPr>
              <w:spacing w:after="0" w:line="240" w:lineRule="auto"/>
              <w:jc w:val="right"/>
              <w:rPr>
                <w:lang w:val="sk-SK"/>
              </w:rPr>
            </w:pPr>
            <w:r w:rsidRPr="00D840DC">
              <w:rPr>
                <w:sz w:val="13"/>
                <w:lang w:val="sk-SK"/>
              </w:rPr>
              <w:t>15</w:t>
            </w:r>
            <w:r w:rsidRPr="00D840DC">
              <w:rPr>
                <w:sz w:val="13"/>
              </w:rPr>
              <w:t>7 682</w:t>
            </w:r>
          </w:p>
        </w:tc>
        <w:tc>
          <w:tcPr>
            <w:tcW w:w="1790" w:type="dxa"/>
            <w:tcMar>
              <w:top w:w="45" w:type="dxa"/>
              <w:left w:w="45" w:type="dxa"/>
              <w:bottom w:w="45" w:type="dxa"/>
              <w:right w:w="45" w:type="dxa"/>
            </w:tcMar>
            <w:vAlign w:val="center"/>
          </w:tcPr>
          <w:p w14:paraId="5108D967" w14:textId="77777777" w:rsidR="00383024" w:rsidRPr="00D840DC" w:rsidRDefault="006538A0">
            <w:pPr>
              <w:spacing w:after="0" w:line="240" w:lineRule="auto"/>
              <w:jc w:val="right"/>
              <w:rPr>
                <w:sz w:val="13"/>
                <w:lang w:val="sk-SK"/>
              </w:rPr>
            </w:pPr>
            <w:r w:rsidRPr="00D840DC">
              <w:rPr>
                <w:sz w:val="13"/>
                <w:lang w:val="sk-SK"/>
              </w:rPr>
              <w:t>185 184</w:t>
            </w:r>
          </w:p>
        </w:tc>
      </w:tr>
      <w:tr w:rsidR="00383024" w14:paraId="5108D96D" w14:textId="77777777">
        <w:trPr>
          <w:jc w:val="center"/>
        </w:trPr>
        <w:tc>
          <w:tcPr>
            <w:tcW w:w="2551" w:type="dxa"/>
            <w:tcMar>
              <w:top w:w="45" w:type="dxa"/>
              <w:left w:w="45" w:type="dxa"/>
              <w:bottom w:w="45" w:type="dxa"/>
              <w:right w:w="45" w:type="dxa"/>
            </w:tcMar>
            <w:vAlign w:val="center"/>
          </w:tcPr>
          <w:p w14:paraId="5108D969" w14:textId="77777777" w:rsidR="00383024" w:rsidRPr="00D840DC" w:rsidRDefault="006538A0">
            <w:pPr>
              <w:spacing w:after="0" w:line="240" w:lineRule="auto"/>
              <w:rPr>
                <w:sz w:val="13"/>
                <w:lang w:val="sk-SK"/>
              </w:rPr>
            </w:pPr>
            <w:proofErr w:type="spellStart"/>
            <w:r w:rsidRPr="00D840DC">
              <w:rPr>
                <w:sz w:val="13"/>
                <w:lang w:val="sk-SK"/>
              </w:rPr>
              <w:t>Vlatníci</w:t>
            </w:r>
            <w:proofErr w:type="spellEnd"/>
            <w:r w:rsidRPr="00D840DC">
              <w:rPr>
                <w:sz w:val="13"/>
                <w:lang w:val="sk-SK"/>
              </w:rPr>
              <w:t xml:space="preserve"> </w:t>
            </w:r>
          </w:p>
        </w:tc>
        <w:tc>
          <w:tcPr>
            <w:tcW w:w="3402" w:type="dxa"/>
            <w:tcMar>
              <w:top w:w="45" w:type="dxa"/>
              <w:left w:w="45" w:type="dxa"/>
              <w:bottom w:w="45" w:type="dxa"/>
              <w:right w:w="45" w:type="dxa"/>
            </w:tcMar>
            <w:vAlign w:val="center"/>
          </w:tcPr>
          <w:p w14:paraId="5108D96A" w14:textId="77777777" w:rsidR="00383024" w:rsidRPr="00D840DC" w:rsidRDefault="006538A0">
            <w:pPr>
              <w:spacing w:after="0" w:line="240" w:lineRule="auto"/>
              <w:jc w:val="right"/>
              <w:rPr>
                <w:sz w:val="13"/>
                <w:lang w:val="sk-SK"/>
              </w:rPr>
            </w:pPr>
            <w:r w:rsidRPr="00D840DC">
              <w:rPr>
                <w:sz w:val="13"/>
                <w:lang w:val="sk-SK"/>
              </w:rPr>
              <w:t>náklady – služby - ochranná známka</w:t>
            </w:r>
          </w:p>
        </w:tc>
        <w:tc>
          <w:tcPr>
            <w:tcW w:w="1701" w:type="dxa"/>
            <w:tcMar>
              <w:top w:w="45" w:type="dxa"/>
              <w:left w:w="45" w:type="dxa"/>
              <w:bottom w:w="45" w:type="dxa"/>
              <w:right w:w="45" w:type="dxa"/>
            </w:tcMar>
            <w:vAlign w:val="center"/>
          </w:tcPr>
          <w:p w14:paraId="5108D96B" w14:textId="77777777" w:rsidR="00383024" w:rsidRPr="00D840DC" w:rsidRDefault="006538A0">
            <w:pPr>
              <w:spacing w:after="0" w:line="240" w:lineRule="auto"/>
              <w:jc w:val="right"/>
              <w:rPr>
                <w:sz w:val="13"/>
                <w:lang w:val="sk-SK"/>
              </w:rPr>
            </w:pPr>
            <w:r w:rsidRPr="00D840DC">
              <w:rPr>
                <w:sz w:val="13"/>
                <w:lang w:val="sk-SK"/>
              </w:rPr>
              <w:t>61 254</w:t>
            </w:r>
          </w:p>
        </w:tc>
        <w:tc>
          <w:tcPr>
            <w:tcW w:w="1790" w:type="dxa"/>
            <w:tcMar>
              <w:top w:w="45" w:type="dxa"/>
              <w:left w:w="45" w:type="dxa"/>
              <w:bottom w:w="45" w:type="dxa"/>
              <w:right w:w="45" w:type="dxa"/>
            </w:tcMar>
            <w:vAlign w:val="center"/>
          </w:tcPr>
          <w:p w14:paraId="5108D96C" w14:textId="77777777" w:rsidR="00383024" w:rsidRPr="00D840DC" w:rsidRDefault="006538A0">
            <w:pPr>
              <w:spacing w:after="0" w:line="240" w:lineRule="auto"/>
              <w:jc w:val="right"/>
              <w:rPr>
                <w:sz w:val="13"/>
                <w:lang w:val="sk-SK"/>
              </w:rPr>
            </w:pPr>
            <w:r w:rsidRPr="00D840DC">
              <w:rPr>
                <w:sz w:val="13"/>
                <w:lang w:val="sk-SK"/>
              </w:rPr>
              <w:t>145 641</w:t>
            </w:r>
          </w:p>
        </w:tc>
      </w:tr>
      <w:tr w:rsidR="00383024" w14:paraId="5108D972" w14:textId="77777777">
        <w:trPr>
          <w:jc w:val="center"/>
        </w:trPr>
        <w:tc>
          <w:tcPr>
            <w:tcW w:w="2551" w:type="dxa"/>
            <w:tcMar>
              <w:top w:w="45" w:type="dxa"/>
              <w:left w:w="45" w:type="dxa"/>
              <w:bottom w:w="45" w:type="dxa"/>
              <w:right w:w="45" w:type="dxa"/>
            </w:tcMar>
            <w:vAlign w:val="center"/>
          </w:tcPr>
          <w:p w14:paraId="5108D96E" w14:textId="77777777" w:rsidR="00383024" w:rsidRPr="00D840DC" w:rsidRDefault="006538A0">
            <w:pPr>
              <w:spacing w:after="0" w:line="240" w:lineRule="auto"/>
              <w:rPr>
                <w:sz w:val="13"/>
                <w:lang w:val="sk-SK"/>
              </w:rPr>
            </w:pPr>
            <w:proofErr w:type="spellStart"/>
            <w:r w:rsidRPr="00D840DC">
              <w:rPr>
                <w:sz w:val="13"/>
                <w:lang w:val="sk-SK"/>
              </w:rPr>
              <w:t>Vlatníci</w:t>
            </w:r>
            <w:proofErr w:type="spellEnd"/>
            <w:r w:rsidRPr="00D840DC">
              <w:rPr>
                <w:sz w:val="13"/>
                <w:lang w:val="sk-SK"/>
              </w:rPr>
              <w:t xml:space="preserve"> </w:t>
            </w:r>
          </w:p>
        </w:tc>
        <w:tc>
          <w:tcPr>
            <w:tcW w:w="3402" w:type="dxa"/>
            <w:tcMar>
              <w:top w:w="45" w:type="dxa"/>
              <w:left w:w="45" w:type="dxa"/>
              <w:bottom w:w="45" w:type="dxa"/>
              <w:right w:w="45" w:type="dxa"/>
            </w:tcMar>
            <w:vAlign w:val="center"/>
          </w:tcPr>
          <w:p w14:paraId="5108D96F" w14:textId="6F18DD8C" w:rsidR="00383024" w:rsidRPr="00D840DC" w:rsidRDefault="006538A0">
            <w:pPr>
              <w:wordWrap w:val="0"/>
              <w:spacing w:after="0" w:line="240" w:lineRule="auto"/>
              <w:jc w:val="right"/>
              <w:rPr>
                <w:sz w:val="13"/>
                <w:lang w:val="sk-SK"/>
              </w:rPr>
            </w:pPr>
            <w:r w:rsidRPr="00D840DC">
              <w:rPr>
                <w:sz w:val="13"/>
                <w:lang w:val="sk-SK"/>
              </w:rPr>
              <w:t>záväzok z titulu ochranne</w:t>
            </w:r>
            <w:r w:rsidR="00D840DC" w:rsidRPr="00D840DC">
              <w:rPr>
                <w:sz w:val="13"/>
                <w:lang w:val="sk-SK"/>
              </w:rPr>
              <w:t>j</w:t>
            </w:r>
            <w:r w:rsidRPr="00D840DC">
              <w:rPr>
                <w:sz w:val="13"/>
                <w:lang w:val="sk-SK"/>
              </w:rPr>
              <w:t xml:space="preserve"> známky</w:t>
            </w:r>
          </w:p>
        </w:tc>
        <w:tc>
          <w:tcPr>
            <w:tcW w:w="1701" w:type="dxa"/>
            <w:tcMar>
              <w:top w:w="45" w:type="dxa"/>
              <w:left w:w="45" w:type="dxa"/>
              <w:bottom w:w="45" w:type="dxa"/>
              <w:right w:w="45" w:type="dxa"/>
            </w:tcMar>
            <w:vAlign w:val="center"/>
          </w:tcPr>
          <w:p w14:paraId="5108D970" w14:textId="77777777" w:rsidR="00383024" w:rsidRPr="00D840DC" w:rsidRDefault="006538A0">
            <w:pPr>
              <w:spacing w:after="0" w:line="240" w:lineRule="auto"/>
              <w:jc w:val="right"/>
              <w:rPr>
                <w:sz w:val="13"/>
                <w:lang w:val="sk-SK"/>
              </w:rPr>
            </w:pPr>
            <w:r w:rsidRPr="00D840DC">
              <w:rPr>
                <w:sz w:val="13"/>
                <w:lang w:val="sk-SK"/>
              </w:rPr>
              <w:t>56 026</w:t>
            </w:r>
          </w:p>
        </w:tc>
        <w:tc>
          <w:tcPr>
            <w:tcW w:w="1790" w:type="dxa"/>
            <w:tcMar>
              <w:top w:w="45" w:type="dxa"/>
              <w:left w:w="45" w:type="dxa"/>
              <w:bottom w:w="45" w:type="dxa"/>
              <w:right w:w="45" w:type="dxa"/>
            </w:tcMar>
            <w:vAlign w:val="center"/>
          </w:tcPr>
          <w:p w14:paraId="5108D971" w14:textId="77777777" w:rsidR="00383024" w:rsidRPr="00D840DC" w:rsidRDefault="006538A0">
            <w:pPr>
              <w:spacing w:after="0" w:line="240" w:lineRule="auto"/>
              <w:jc w:val="right"/>
              <w:rPr>
                <w:sz w:val="13"/>
                <w:lang w:val="sk-SK"/>
              </w:rPr>
            </w:pPr>
            <w:r w:rsidRPr="00D840DC">
              <w:rPr>
                <w:sz w:val="13"/>
                <w:lang w:val="sk-SK"/>
              </w:rPr>
              <w:t>145 641</w:t>
            </w:r>
          </w:p>
        </w:tc>
      </w:tr>
      <w:tr w:rsidR="00383024" w14:paraId="5108D977" w14:textId="77777777">
        <w:trPr>
          <w:jc w:val="center"/>
        </w:trPr>
        <w:tc>
          <w:tcPr>
            <w:tcW w:w="2551" w:type="dxa"/>
            <w:tcMar>
              <w:top w:w="45" w:type="dxa"/>
              <w:left w:w="45" w:type="dxa"/>
              <w:bottom w:w="45" w:type="dxa"/>
              <w:right w:w="45" w:type="dxa"/>
            </w:tcMar>
            <w:vAlign w:val="center"/>
          </w:tcPr>
          <w:p w14:paraId="5108D973" w14:textId="77777777" w:rsidR="00383024" w:rsidRPr="00D462BC" w:rsidRDefault="006538A0">
            <w:pPr>
              <w:spacing w:after="0" w:line="240" w:lineRule="auto"/>
              <w:rPr>
                <w:lang w:val="sk-SK"/>
              </w:rPr>
            </w:pPr>
            <w:r w:rsidRPr="00D462BC">
              <w:rPr>
                <w:sz w:val="13"/>
                <w:lang w:val="sk-SK"/>
              </w:rPr>
              <w:t xml:space="preserve">NATEK </w:t>
            </w:r>
            <w:proofErr w:type="spellStart"/>
            <w:r w:rsidRPr="00D462BC">
              <w:rPr>
                <w:sz w:val="13"/>
                <w:lang w:val="sk-SK"/>
              </w:rPr>
              <w:t>Bulgaria</w:t>
            </w:r>
            <w:proofErr w:type="spellEnd"/>
            <w:r w:rsidRPr="00D462BC">
              <w:rPr>
                <w:sz w:val="13"/>
                <w:lang w:val="sk-SK"/>
              </w:rPr>
              <w:t xml:space="preserve"> LLC</w:t>
            </w:r>
          </w:p>
        </w:tc>
        <w:tc>
          <w:tcPr>
            <w:tcW w:w="3402" w:type="dxa"/>
            <w:tcMar>
              <w:top w:w="45" w:type="dxa"/>
              <w:left w:w="45" w:type="dxa"/>
              <w:bottom w:w="45" w:type="dxa"/>
              <w:right w:w="45" w:type="dxa"/>
            </w:tcMar>
            <w:vAlign w:val="center"/>
          </w:tcPr>
          <w:p w14:paraId="5108D974" w14:textId="77777777" w:rsidR="00383024" w:rsidRPr="00D462BC" w:rsidRDefault="006538A0">
            <w:pPr>
              <w:spacing w:after="0" w:line="240" w:lineRule="auto"/>
              <w:jc w:val="right"/>
              <w:rPr>
                <w:lang w:val="sk-SK"/>
              </w:rPr>
            </w:pPr>
            <w:r w:rsidRPr="00D462BC">
              <w:rPr>
                <w:sz w:val="13"/>
                <w:lang w:val="sk-SK"/>
              </w:rPr>
              <w:t>náklady - služby</w:t>
            </w:r>
          </w:p>
        </w:tc>
        <w:tc>
          <w:tcPr>
            <w:tcW w:w="1701" w:type="dxa"/>
            <w:tcMar>
              <w:top w:w="45" w:type="dxa"/>
              <w:left w:w="45" w:type="dxa"/>
              <w:bottom w:w="45" w:type="dxa"/>
              <w:right w:w="45" w:type="dxa"/>
            </w:tcMar>
            <w:vAlign w:val="center"/>
          </w:tcPr>
          <w:p w14:paraId="5108D975" w14:textId="77777777" w:rsidR="00383024" w:rsidRDefault="006538A0">
            <w:pPr>
              <w:spacing w:after="0" w:line="240" w:lineRule="auto"/>
              <w:jc w:val="right"/>
              <w:rPr>
                <w:lang w:val="sk-SK"/>
              </w:rPr>
            </w:pPr>
            <w:r>
              <w:rPr>
                <w:sz w:val="13"/>
                <w:lang w:val="sk-SK"/>
              </w:rPr>
              <w:t>601 214</w:t>
            </w:r>
          </w:p>
        </w:tc>
        <w:tc>
          <w:tcPr>
            <w:tcW w:w="1790" w:type="dxa"/>
            <w:tcMar>
              <w:top w:w="45" w:type="dxa"/>
              <w:left w:w="45" w:type="dxa"/>
              <w:bottom w:w="45" w:type="dxa"/>
              <w:right w:w="45" w:type="dxa"/>
            </w:tcMar>
            <w:vAlign w:val="center"/>
          </w:tcPr>
          <w:p w14:paraId="5108D976" w14:textId="77777777" w:rsidR="00383024" w:rsidRDefault="006538A0">
            <w:pPr>
              <w:spacing w:after="0" w:line="240" w:lineRule="auto"/>
              <w:jc w:val="right"/>
              <w:rPr>
                <w:sz w:val="13"/>
                <w:lang w:val="sk-SK"/>
              </w:rPr>
            </w:pPr>
            <w:r>
              <w:rPr>
                <w:sz w:val="13"/>
                <w:lang w:val="sk-SK"/>
              </w:rPr>
              <w:t xml:space="preserve"> 548 399</w:t>
            </w:r>
          </w:p>
        </w:tc>
      </w:tr>
      <w:tr w:rsidR="00383024" w14:paraId="5108D97C" w14:textId="77777777">
        <w:trPr>
          <w:jc w:val="center"/>
        </w:trPr>
        <w:tc>
          <w:tcPr>
            <w:tcW w:w="2551" w:type="dxa"/>
            <w:tcMar>
              <w:top w:w="45" w:type="dxa"/>
              <w:left w:w="45" w:type="dxa"/>
              <w:bottom w:w="45" w:type="dxa"/>
              <w:right w:w="45" w:type="dxa"/>
            </w:tcMar>
            <w:vAlign w:val="center"/>
          </w:tcPr>
          <w:p w14:paraId="5108D978" w14:textId="77777777" w:rsidR="00383024" w:rsidRPr="00D462BC" w:rsidRDefault="006538A0">
            <w:pPr>
              <w:spacing w:after="0" w:line="240" w:lineRule="auto"/>
              <w:rPr>
                <w:lang w:val="sk-SK"/>
              </w:rPr>
            </w:pPr>
            <w:r w:rsidRPr="00D462BC">
              <w:rPr>
                <w:sz w:val="13"/>
                <w:lang w:val="sk-SK"/>
              </w:rPr>
              <w:t xml:space="preserve">NATEK </w:t>
            </w:r>
            <w:proofErr w:type="spellStart"/>
            <w:r w:rsidRPr="00D462BC">
              <w:rPr>
                <w:sz w:val="13"/>
                <w:lang w:val="sk-SK"/>
              </w:rPr>
              <w:t>Czech</w:t>
            </w:r>
            <w:proofErr w:type="spellEnd"/>
            <w:r w:rsidRPr="00D462BC">
              <w:rPr>
                <w:sz w:val="13"/>
                <w:lang w:val="sk-SK"/>
              </w:rPr>
              <w:t xml:space="preserve"> </w:t>
            </w:r>
            <w:proofErr w:type="spellStart"/>
            <w:r w:rsidRPr="00D462BC">
              <w:rPr>
                <w:sz w:val="13"/>
                <w:lang w:val="sk-SK"/>
              </w:rPr>
              <w:t>Republic</w:t>
            </w:r>
            <w:proofErr w:type="spellEnd"/>
            <w:r w:rsidRPr="00D462BC">
              <w:rPr>
                <w:sz w:val="13"/>
                <w:lang w:val="sk-SK"/>
              </w:rPr>
              <w:t xml:space="preserve"> s.r.o.</w:t>
            </w:r>
          </w:p>
        </w:tc>
        <w:tc>
          <w:tcPr>
            <w:tcW w:w="3402" w:type="dxa"/>
            <w:tcMar>
              <w:top w:w="45" w:type="dxa"/>
              <w:left w:w="45" w:type="dxa"/>
              <w:bottom w:w="45" w:type="dxa"/>
              <w:right w:w="45" w:type="dxa"/>
            </w:tcMar>
            <w:vAlign w:val="center"/>
          </w:tcPr>
          <w:p w14:paraId="5108D979" w14:textId="77777777" w:rsidR="00383024" w:rsidRPr="00D462BC" w:rsidRDefault="006538A0">
            <w:pPr>
              <w:spacing w:after="0" w:line="240" w:lineRule="auto"/>
              <w:jc w:val="right"/>
              <w:rPr>
                <w:lang w:val="sk-SK"/>
              </w:rPr>
            </w:pPr>
            <w:r w:rsidRPr="00D462BC">
              <w:rPr>
                <w:sz w:val="13"/>
                <w:lang w:val="sk-SK"/>
              </w:rPr>
              <w:t>náklady - služby</w:t>
            </w:r>
          </w:p>
        </w:tc>
        <w:tc>
          <w:tcPr>
            <w:tcW w:w="1701" w:type="dxa"/>
            <w:tcMar>
              <w:top w:w="45" w:type="dxa"/>
              <w:left w:w="45" w:type="dxa"/>
              <w:bottom w:w="45" w:type="dxa"/>
              <w:right w:w="45" w:type="dxa"/>
            </w:tcMar>
            <w:vAlign w:val="center"/>
          </w:tcPr>
          <w:p w14:paraId="5108D97A" w14:textId="77777777" w:rsidR="00383024" w:rsidRDefault="006538A0">
            <w:pPr>
              <w:spacing w:after="0" w:line="240" w:lineRule="auto"/>
              <w:jc w:val="right"/>
              <w:rPr>
                <w:lang w:val="sk-SK"/>
              </w:rPr>
            </w:pPr>
            <w:r>
              <w:rPr>
                <w:sz w:val="13"/>
                <w:lang w:val="sk-SK"/>
              </w:rPr>
              <w:t>505 979</w:t>
            </w:r>
          </w:p>
        </w:tc>
        <w:tc>
          <w:tcPr>
            <w:tcW w:w="1790" w:type="dxa"/>
            <w:tcMar>
              <w:top w:w="45" w:type="dxa"/>
              <w:left w:w="45" w:type="dxa"/>
              <w:bottom w:w="45" w:type="dxa"/>
              <w:right w:w="45" w:type="dxa"/>
            </w:tcMar>
            <w:vAlign w:val="center"/>
          </w:tcPr>
          <w:p w14:paraId="5108D97B" w14:textId="77777777" w:rsidR="00383024" w:rsidRDefault="006538A0">
            <w:pPr>
              <w:spacing w:after="0" w:line="240" w:lineRule="auto"/>
              <w:jc w:val="right"/>
              <w:rPr>
                <w:sz w:val="13"/>
                <w:lang w:val="sk-SK"/>
              </w:rPr>
            </w:pPr>
            <w:r>
              <w:rPr>
                <w:sz w:val="13"/>
                <w:lang w:val="sk-SK"/>
              </w:rPr>
              <w:t xml:space="preserve"> 586 851</w:t>
            </w:r>
          </w:p>
        </w:tc>
      </w:tr>
      <w:tr w:rsidR="00383024" w14:paraId="5108D981" w14:textId="77777777">
        <w:trPr>
          <w:jc w:val="center"/>
        </w:trPr>
        <w:tc>
          <w:tcPr>
            <w:tcW w:w="2551" w:type="dxa"/>
            <w:tcMar>
              <w:top w:w="45" w:type="dxa"/>
              <w:left w:w="45" w:type="dxa"/>
              <w:bottom w:w="45" w:type="dxa"/>
              <w:right w:w="45" w:type="dxa"/>
            </w:tcMar>
            <w:vAlign w:val="center"/>
          </w:tcPr>
          <w:p w14:paraId="5108D97D" w14:textId="77777777" w:rsidR="00383024" w:rsidRPr="00D462BC" w:rsidRDefault="006538A0">
            <w:pPr>
              <w:spacing w:after="0" w:line="240" w:lineRule="auto"/>
              <w:rPr>
                <w:lang w:val="sk-SK"/>
              </w:rPr>
            </w:pPr>
            <w:r w:rsidRPr="00D462BC">
              <w:rPr>
                <w:sz w:val="13"/>
                <w:lang w:val="sk-SK"/>
              </w:rPr>
              <w:t xml:space="preserve">NATEK </w:t>
            </w:r>
            <w:proofErr w:type="spellStart"/>
            <w:r w:rsidRPr="00D462BC">
              <w:rPr>
                <w:sz w:val="13"/>
                <w:lang w:val="sk-SK"/>
              </w:rPr>
              <w:t>Poland</w:t>
            </w:r>
            <w:proofErr w:type="spellEnd"/>
            <w:r w:rsidRPr="00D462BC">
              <w:rPr>
                <w:sz w:val="13"/>
                <w:lang w:val="sk-SK"/>
              </w:rPr>
              <w:t xml:space="preserve"> </w:t>
            </w:r>
            <w:proofErr w:type="spellStart"/>
            <w:r w:rsidRPr="00D462BC">
              <w:rPr>
                <w:sz w:val="13"/>
                <w:lang w:val="sk-SK"/>
              </w:rPr>
              <w:t>Sp</w:t>
            </w:r>
            <w:proofErr w:type="spellEnd"/>
            <w:r w:rsidRPr="00D462BC">
              <w:rPr>
                <w:sz w:val="13"/>
                <w:lang w:val="sk-SK"/>
              </w:rPr>
              <w:t xml:space="preserve">. z </w:t>
            </w:r>
            <w:proofErr w:type="spellStart"/>
            <w:r w:rsidRPr="00D462BC">
              <w:rPr>
                <w:sz w:val="13"/>
                <w:lang w:val="sk-SK"/>
              </w:rPr>
              <w:t>o.o</w:t>
            </w:r>
            <w:proofErr w:type="spellEnd"/>
            <w:r w:rsidRPr="00D462BC">
              <w:rPr>
                <w:sz w:val="13"/>
                <w:lang w:val="sk-SK"/>
              </w:rPr>
              <w:t>.</w:t>
            </w:r>
          </w:p>
        </w:tc>
        <w:tc>
          <w:tcPr>
            <w:tcW w:w="3402" w:type="dxa"/>
            <w:tcMar>
              <w:top w:w="45" w:type="dxa"/>
              <w:left w:w="45" w:type="dxa"/>
              <w:bottom w:w="45" w:type="dxa"/>
              <w:right w:w="45" w:type="dxa"/>
            </w:tcMar>
            <w:vAlign w:val="center"/>
          </w:tcPr>
          <w:p w14:paraId="5108D97E" w14:textId="77777777" w:rsidR="00383024" w:rsidRPr="00D462BC" w:rsidRDefault="006538A0">
            <w:pPr>
              <w:spacing w:after="0" w:line="240" w:lineRule="auto"/>
              <w:jc w:val="right"/>
              <w:rPr>
                <w:lang w:val="sk-SK"/>
              </w:rPr>
            </w:pPr>
            <w:r w:rsidRPr="00D462BC">
              <w:rPr>
                <w:sz w:val="13"/>
                <w:lang w:val="sk-SK"/>
              </w:rPr>
              <w:t>náklady - služby</w:t>
            </w:r>
          </w:p>
        </w:tc>
        <w:tc>
          <w:tcPr>
            <w:tcW w:w="1701" w:type="dxa"/>
            <w:tcMar>
              <w:top w:w="45" w:type="dxa"/>
              <w:left w:w="45" w:type="dxa"/>
              <w:bottom w:w="45" w:type="dxa"/>
              <w:right w:w="45" w:type="dxa"/>
            </w:tcMar>
            <w:vAlign w:val="center"/>
          </w:tcPr>
          <w:p w14:paraId="5108D97F" w14:textId="77777777" w:rsidR="00383024" w:rsidRDefault="006538A0">
            <w:pPr>
              <w:spacing w:after="0" w:line="240" w:lineRule="auto"/>
              <w:jc w:val="right"/>
              <w:rPr>
                <w:lang w:val="sk-SK"/>
              </w:rPr>
            </w:pPr>
            <w:r>
              <w:rPr>
                <w:sz w:val="13"/>
                <w:lang w:val="sk-SK"/>
              </w:rPr>
              <w:t>7 053 530</w:t>
            </w:r>
          </w:p>
        </w:tc>
        <w:tc>
          <w:tcPr>
            <w:tcW w:w="1790" w:type="dxa"/>
            <w:tcMar>
              <w:top w:w="45" w:type="dxa"/>
              <w:left w:w="45" w:type="dxa"/>
              <w:bottom w:w="45" w:type="dxa"/>
              <w:right w:w="45" w:type="dxa"/>
            </w:tcMar>
            <w:vAlign w:val="center"/>
          </w:tcPr>
          <w:p w14:paraId="5108D980" w14:textId="77777777" w:rsidR="00383024" w:rsidRDefault="006538A0">
            <w:pPr>
              <w:spacing w:after="0" w:line="240" w:lineRule="auto"/>
              <w:jc w:val="right"/>
              <w:rPr>
                <w:sz w:val="13"/>
                <w:lang w:val="sk-SK"/>
              </w:rPr>
            </w:pPr>
            <w:r>
              <w:rPr>
                <w:sz w:val="13"/>
                <w:lang w:val="sk-SK"/>
              </w:rPr>
              <w:t xml:space="preserve"> 7 085 823</w:t>
            </w:r>
          </w:p>
        </w:tc>
      </w:tr>
      <w:tr w:rsidR="00383024" w14:paraId="5108D986" w14:textId="77777777">
        <w:trPr>
          <w:jc w:val="center"/>
        </w:trPr>
        <w:tc>
          <w:tcPr>
            <w:tcW w:w="2551" w:type="dxa"/>
            <w:tcMar>
              <w:top w:w="45" w:type="dxa"/>
              <w:left w:w="45" w:type="dxa"/>
              <w:bottom w:w="45" w:type="dxa"/>
              <w:right w:w="45" w:type="dxa"/>
            </w:tcMar>
            <w:vAlign w:val="center"/>
          </w:tcPr>
          <w:p w14:paraId="5108D982" w14:textId="77777777" w:rsidR="00383024" w:rsidRPr="00D462BC" w:rsidRDefault="006538A0">
            <w:pPr>
              <w:spacing w:after="0" w:line="240" w:lineRule="auto"/>
              <w:rPr>
                <w:lang w:val="sk-SK"/>
              </w:rPr>
            </w:pPr>
            <w:r w:rsidRPr="00D462BC">
              <w:rPr>
                <w:sz w:val="13"/>
                <w:lang w:val="sk-SK"/>
              </w:rPr>
              <w:t xml:space="preserve">NATEK </w:t>
            </w:r>
            <w:proofErr w:type="spellStart"/>
            <w:r w:rsidRPr="00D462BC">
              <w:rPr>
                <w:sz w:val="13"/>
                <w:lang w:val="sk-SK"/>
              </w:rPr>
              <w:t>Bulgaria</w:t>
            </w:r>
            <w:proofErr w:type="spellEnd"/>
            <w:r w:rsidRPr="00D462BC">
              <w:rPr>
                <w:sz w:val="13"/>
                <w:lang w:val="sk-SK"/>
              </w:rPr>
              <w:t xml:space="preserve"> LLC</w:t>
            </w:r>
          </w:p>
        </w:tc>
        <w:tc>
          <w:tcPr>
            <w:tcW w:w="3402" w:type="dxa"/>
            <w:tcMar>
              <w:top w:w="45" w:type="dxa"/>
              <w:left w:w="45" w:type="dxa"/>
              <w:bottom w:w="45" w:type="dxa"/>
              <w:right w:w="45" w:type="dxa"/>
            </w:tcMar>
            <w:vAlign w:val="center"/>
          </w:tcPr>
          <w:p w14:paraId="5108D983" w14:textId="77777777" w:rsidR="00383024" w:rsidRPr="00D462BC" w:rsidRDefault="006538A0">
            <w:pPr>
              <w:spacing w:after="0" w:line="240" w:lineRule="auto"/>
              <w:jc w:val="right"/>
              <w:rPr>
                <w:lang w:val="sk-SK"/>
              </w:rPr>
            </w:pPr>
            <w:r w:rsidRPr="00D462BC">
              <w:rPr>
                <w:sz w:val="13"/>
                <w:lang w:val="sk-SK"/>
              </w:rPr>
              <w:t>výnosy - služby</w:t>
            </w:r>
          </w:p>
        </w:tc>
        <w:tc>
          <w:tcPr>
            <w:tcW w:w="1701" w:type="dxa"/>
            <w:tcMar>
              <w:top w:w="45" w:type="dxa"/>
              <w:left w:w="45" w:type="dxa"/>
              <w:bottom w:w="45" w:type="dxa"/>
              <w:right w:w="45" w:type="dxa"/>
            </w:tcMar>
            <w:vAlign w:val="center"/>
          </w:tcPr>
          <w:p w14:paraId="5108D984" w14:textId="77777777" w:rsidR="00383024" w:rsidRDefault="006538A0">
            <w:pPr>
              <w:spacing w:after="0" w:line="240" w:lineRule="auto"/>
              <w:jc w:val="right"/>
              <w:rPr>
                <w:lang w:val="sk-SK"/>
              </w:rPr>
            </w:pPr>
            <w:r>
              <w:rPr>
                <w:sz w:val="13"/>
                <w:lang w:val="sk-SK"/>
              </w:rPr>
              <w:t>109 930</w:t>
            </w:r>
          </w:p>
        </w:tc>
        <w:tc>
          <w:tcPr>
            <w:tcW w:w="1790" w:type="dxa"/>
            <w:tcMar>
              <w:top w:w="45" w:type="dxa"/>
              <w:left w:w="45" w:type="dxa"/>
              <w:bottom w:w="45" w:type="dxa"/>
              <w:right w:w="45" w:type="dxa"/>
            </w:tcMar>
            <w:vAlign w:val="center"/>
          </w:tcPr>
          <w:p w14:paraId="5108D985" w14:textId="77777777" w:rsidR="00383024" w:rsidRDefault="006538A0">
            <w:pPr>
              <w:spacing w:after="0" w:line="240" w:lineRule="auto"/>
              <w:jc w:val="right"/>
              <w:rPr>
                <w:sz w:val="13"/>
                <w:lang w:val="sk-SK"/>
              </w:rPr>
            </w:pPr>
            <w:r>
              <w:rPr>
                <w:sz w:val="13"/>
                <w:lang w:val="sk-SK"/>
              </w:rPr>
              <w:t>42 357</w:t>
            </w:r>
          </w:p>
        </w:tc>
      </w:tr>
      <w:tr w:rsidR="00383024" w14:paraId="5108D98B" w14:textId="77777777">
        <w:trPr>
          <w:jc w:val="center"/>
        </w:trPr>
        <w:tc>
          <w:tcPr>
            <w:tcW w:w="2551" w:type="dxa"/>
            <w:tcMar>
              <w:top w:w="45" w:type="dxa"/>
              <w:left w:w="45" w:type="dxa"/>
              <w:bottom w:w="45" w:type="dxa"/>
              <w:right w:w="45" w:type="dxa"/>
            </w:tcMar>
            <w:vAlign w:val="center"/>
          </w:tcPr>
          <w:p w14:paraId="5108D987" w14:textId="77777777" w:rsidR="00383024" w:rsidRPr="00D462BC" w:rsidRDefault="006538A0">
            <w:pPr>
              <w:spacing w:after="0" w:line="240" w:lineRule="auto"/>
              <w:rPr>
                <w:lang w:val="sk-SK"/>
              </w:rPr>
            </w:pPr>
            <w:r w:rsidRPr="00D462BC">
              <w:rPr>
                <w:sz w:val="13"/>
                <w:lang w:val="sk-SK"/>
              </w:rPr>
              <w:t xml:space="preserve">NATEK </w:t>
            </w:r>
            <w:proofErr w:type="spellStart"/>
            <w:r w:rsidRPr="00D462BC">
              <w:rPr>
                <w:sz w:val="13"/>
                <w:lang w:val="sk-SK"/>
              </w:rPr>
              <w:t>Czech</w:t>
            </w:r>
            <w:proofErr w:type="spellEnd"/>
            <w:r w:rsidRPr="00D462BC">
              <w:rPr>
                <w:sz w:val="13"/>
                <w:lang w:val="sk-SK"/>
              </w:rPr>
              <w:t xml:space="preserve"> </w:t>
            </w:r>
            <w:proofErr w:type="spellStart"/>
            <w:r w:rsidRPr="00D462BC">
              <w:rPr>
                <w:sz w:val="13"/>
                <w:lang w:val="sk-SK"/>
              </w:rPr>
              <w:t>Republic</w:t>
            </w:r>
            <w:proofErr w:type="spellEnd"/>
            <w:r w:rsidRPr="00D462BC">
              <w:rPr>
                <w:sz w:val="13"/>
                <w:lang w:val="sk-SK"/>
              </w:rPr>
              <w:t xml:space="preserve"> s.r.o.</w:t>
            </w:r>
          </w:p>
        </w:tc>
        <w:tc>
          <w:tcPr>
            <w:tcW w:w="3402" w:type="dxa"/>
            <w:tcMar>
              <w:top w:w="45" w:type="dxa"/>
              <w:left w:w="45" w:type="dxa"/>
              <w:bottom w:w="45" w:type="dxa"/>
              <w:right w:w="45" w:type="dxa"/>
            </w:tcMar>
            <w:vAlign w:val="center"/>
          </w:tcPr>
          <w:p w14:paraId="5108D988" w14:textId="77777777" w:rsidR="00383024" w:rsidRPr="00D462BC" w:rsidRDefault="006538A0">
            <w:pPr>
              <w:spacing w:after="0" w:line="240" w:lineRule="auto"/>
              <w:jc w:val="right"/>
              <w:rPr>
                <w:lang w:val="sk-SK"/>
              </w:rPr>
            </w:pPr>
            <w:r w:rsidRPr="00D462BC">
              <w:rPr>
                <w:sz w:val="13"/>
                <w:lang w:val="sk-SK"/>
              </w:rPr>
              <w:t>výnosy - služby</w:t>
            </w:r>
          </w:p>
        </w:tc>
        <w:tc>
          <w:tcPr>
            <w:tcW w:w="1701" w:type="dxa"/>
            <w:tcMar>
              <w:top w:w="45" w:type="dxa"/>
              <w:left w:w="45" w:type="dxa"/>
              <w:bottom w:w="45" w:type="dxa"/>
              <w:right w:w="45" w:type="dxa"/>
            </w:tcMar>
            <w:vAlign w:val="center"/>
          </w:tcPr>
          <w:p w14:paraId="5108D989" w14:textId="77777777" w:rsidR="00383024" w:rsidRDefault="006538A0">
            <w:pPr>
              <w:spacing w:after="0" w:line="240" w:lineRule="auto"/>
              <w:jc w:val="right"/>
              <w:rPr>
                <w:lang w:val="sk-SK"/>
              </w:rPr>
            </w:pPr>
            <w:r>
              <w:rPr>
                <w:sz w:val="13"/>
                <w:lang w:val="sk-SK"/>
              </w:rPr>
              <w:t>461 451</w:t>
            </w:r>
          </w:p>
        </w:tc>
        <w:tc>
          <w:tcPr>
            <w:tcW w:w="1790" w:type="dxa"/>
            <w:tcMar>
              <w:top w:w="45" w:type="dxa"/>
              <w:left w:w="45" w:type="dxa"/>
              <w:bottom w:w="45" w:type="dxa"/>
              <w:right w:w="45" w:type="dxa"/>
            </w:tcMar>
            <w:vAlign w:val="center"/>
          </w:tcPr>
          <w:p w14:paraId="5108D98A" w14:textId="77777777" w:rsidR="00383024" w:rsidRDefault="006538A0">
            <w:pPr>
              <w:spacing w:after="0" w:line="240" w:lineRule="auto"/>
              <w:jc w:val="right"/>
              <w:rPr>
                <w:sz w:val="13"/>
                <w:lang w:val="sk-SK"/>
              </w:rPr>
            </w:pPr>
            <w:r>
              <w:rPr>
                <w:sz w:val="13"/>
                <w:lang w:val="sk-SK"/>
              </w:rPr>
              <w:t>288 353</w:t>
            </w:r>
          </w:p>
        </w:tc>
      </w:tr>
      <w:tr w:rsidR="00383024" w14:paraId="5108D990" w14:textId="77777777">
        <w:trPr>
          <w:jc w:val="center"/>
        </w:trPr>
        <w:tc>
          <w:tcPr>
            <w:tcW w:w="2551" w:type="dxa"/>
            <w:tcMar>
              <w:top w:w="45" w:type="dxa"/>
              <w:left w:w="45" w:type="dxa"/>
              <w:bottom w:w="45" w:type="dxa"/>
              <w:right w:w="45" w:type="dxa"/>
            </w:tcMar>
            <w:vAlign w:val="center"/>
          </w:tcPr>
          <w:p w14:paraId="5108D98C" w14:textId="77777777" w:rsidR="00383024" w:rsidRPr="00D462BC" w:rsidRDefault="006538A0">
            <w:pPr>
              <w:spacing w:after="0" w:line="240" w:lineRule="auto"/>
              <w:rPr>
                <w:lang w:val="sk-SK"/>
              </w:rPr>
            </w:pPr>
            <w:r w:rsidRPr="00D462BC">
              <w:rPr>
                <w:sz w:val="13"/>
                <w:lang w:val="sk-SK"/>
              </w:rPr>
              <w:t xml:space="preserve">NATEK </w:t>
            </w:r>
            <w:proofErr w:type="spellStart"/>
            <w:r w:rsidRPr="00D462BC">
              <w:rPr>
                <w:sz w:val="13"/>
                <w:lang w:val="sk-SK"/>
              </w:rPr>
              <w:t>Poland</w:t>
            </w:r>
            <w:proofErr w:type="spellEnd"/>
            <w:r w:rsidRPr="00D462BC">
              <w:rPr>
                <w:sz w:val="13"/>
                <w:lang w:val="sk-SK"/>
              </w:rPr>
              <w:t xml:space="preserve"> </w:t>
            </w:r>
            <w:proofErr w:type="spellStart"/>
            <w:r w:rsidRPr="00D462BC">
              <w:rPr>
                <w:sz w:val="13"/>
                <w:lang w:val="sk-SK"/>
              </w:rPr>
              <w:t>Sp</w:t>
            </w:r>
            <w:proofErr w:type="spellEnd"/>
            <w:r w:rsidRPr="00D462BC">
              <w:rPr>
                <w:sz w:val="13"/>
                <w:lang w:val="sk-SK"/>
              </w:rPr>
              <w:t xml:space="preserve">. z </w:t>
            </w:r>
            <w:proofErr w:type="spellStart"/>
            <w:r w:rsidRPr="00D462BC">
              <w:rPr>
                <w:sz w:val="13"/>
                <w:lang w:val="sk-SK"/>
              </w:rPr>
              <w:t>o.o</w:t>
            </w:r>
            <w:proofErr w:type="spellEnd"/>
            <w:r w:rsidRPr="00D462BC">
              <w:rPr>
                <w:sz w:val="13"/>
                <w:lang w:val="sk-SK"/>
              </w:rPr>
              <w:t>.</w:t>
            </w:r>
          </w:p>
        </w:tc>
        <w:tc>
          <w:tcPr>
            <w:tcW w:w="3402" w:type="dxa"/>
            <w:tcMar>
              <w:top w:w="45" w:type="dxa"/>
              <w:left w:w="45" w:type="dxa"/>
              <w:bottom w:w="45" w:type="dxa"/>
              <w:right w:w="45" w:type="dxa"/>
            </w:tcMar>
            <w:vAlign w:val="center"/>
          </w:tcPr>
          <w:p w14:paraId="5108D98D" w14:textId="77777777" w:rsidR="00383024" w:rsidRPr="00D462BC" w:rsidRDefault="006538A0">
            <w:pPr>
              <w:spacing w:after="0" w:line="240" w:lineRule="auto"/>
              <w:jc w:val="right"/>
              <w:rPr>
                <w:lang w:val="sk-SK"/>
              </w:rPr>
            </w:pPr>
            <w:r w:rsidRPr="00D462BC">
              <w:rPr>
                <w:sz w:val="13"/>
                <w:lang w:val="sk-SK"/>
              </w:rPr>
              <w:t>výnosy - služby</w:t>
            </w:r>
          </w:p>
        </w:tc>
        <w:tc>
          <w:tcPr>
            <w:tcW w:w="1701" w:type="dxa"/>
            <w:tcMar>
              <w:top w:w="45" w:type="dxa"/>
              <w:left w:w="45" w:type="dxa"/>
              <w:bottom w:w="45" w:type="dxa"/>
              <w:right w:w="45" w:type="dxa"/>
            </w:tcMar>
            <w:vAlign w:val="center"/>
          </w:tcPr>
          <w:p w14:paraId="5108D98E" w14:textId="77777777" w:rsidR="00383024" w:rsidRDefault="006538A0">
            <w:pPr>
              <w:spacing w:after="0" w:line="240" w:lineRule="auto"/>
              <w:jc w:val="right"/>
              <w:rPr>
                <w:lang w:val="sk-SK"/>
              </w:rPr>
            </w:pPr>
            <w:r>
              <w:rPr>
                <w:sz w:val="13"/>
                <w:lang w:val="sk-SK"/>
              </w:rPr>
              <w:t>429 980</w:t>
            </w:r>
          </w:p>
        </w:tc>
        <w:tc>
          <w:tcPr>
            <w:tcW w:w="1790" w:type="dxa"/>
            <w:tcMar>
              <w:top w:w="45" w:type="dxa"/>
              <w:left w:w="45" w:type="dxa"/>
              <w:bottom w:w="45" w:type="dxa"/>
              <w:right w:w="45" w:type="dxa"/>
            </w:tcMar>
            <w:vAlign w:val="center"/>
          </w:tcPr>
          <w:p w14:paraId="5108D98F" w14:textId="77777777" w:rsidR="00383024" w:rsidRDefault="006538A0">
            <w:pPr>
              <w:spacing w:after="0" w:line="240" w:lineRule="auto"/>
              <w:jc w:val="right"/>
              <w:rPr>
                <w:sz w:val="13"/>
                <w:lang w:val="sk-SK"/>
              </w:rPr>
            </w:pPr>
            <w:r>
              <w:rPr>
                <w:sz w:val="13"/>
                <w:lang w:val="sk-SK"/>
              </w:rPr>
              <w:t>655 603</w:t>
            </w:r>
          </w:p>
        </w:tc>
      </w:tr>
      <w:tr w:rsidR="00383024" w14:paraId="5108D995" w14:textId="77777777">
        <w:trPr>
          <w:jc w:val="center"/>
        </w:trPr>
        <w:tc>
          <w:tcPr>
            <w:tcW w:w="2551" w:type="dxa"/>
            <w:tcMar>
              <w:top w:w="45" w:type="dxa"/>
              <w:left w:w="45" w:type="dxa"/>
              <w:bottom w:w="45" w:type="dxa"/>
              <w:right w:w="45" w:type="dxa"/>
            </w:tcMar>
            <w:vAlign w:val="center"/>
          </w:tcPr>
          <w:p w14:paraId="5108D991" w14:textId="77777777" w:rsidR="00383024" w:rsidRPr="00D462BC" w:rsidRDefault="006538A0">
            <w:pPr>
              <w:spacing w:after="0" w:line="240" w:lineRule="auto"/>
              <w:rPr>
                <w:lang w:val="sk-SK"/>
              </w:rPr>
            </w:pPr>
            <w:r w:rsidRPr="00D462BC">
              <w:rPr>
                <w:sz w:val="13"/>
                <w:lang w:val="sk-SK"/>
              </w:rPr>
              <w:t xml:space="preserve">NATEK </w:t>
            </w:r>
            <w:proofErr w:type="spellStart"/>
            <w:r w:rsidRPr="00D462BC">
              <w:rPr>
                <w:sz w:val="13"/>
                <w:lang w:val="sk-SK"/>
              </w:rPr>
              <w:t>Czech</w:t>
            </w:r>
            <w:proofErr w:type="spellEnd"/>
            <w:r w:rsidRPr="00D462BC">
              <w:rPr>
                <w:sz w:val="13"/>
                <w:lang w:val="sk-SK"/>
              </w:rPr>
              <w:t xml:space="preserve"> </w:t>
            </w:r>
            <w:proofErr w:type="spellStart"/>
            <w:r w:rsidRPr="00D462BC">
              <w:rPr>
                <w:sz w:val="13"/>
                <w:lang w:val="sk-SK"/>
              </w:rPr>
              <w:t>Republic</w:t>
            </w:r>
            <w:proofErr w:type="spellEnd"/>
            <w:r w:rsidRPr="00D462BC">
              <w:rPr>
                <w:sz w:val="13"/>
                <w:lang w:val="sk-SK"/>
              </w:rPr>
              <w:t xml:space="preserve"> s.r.o.</w:t>
            </w:r>
          </w:p>
        </w:tc>
        <w:tc>
          <w:tcPr>
            <w:tcW w:w="3402" w:type="dxa"/>
            <w:tcMar>
              <w:top w:w="45" w:type="dxa"/>
              <w:left w:w="45" w:type="dxa"/>
              <w:bottom w:w="45" w:type="dxa"/>
              <w:right w:w="45" w:type="dxa"/>
            </w:tcMar>
            <w:vAlign w:val="center"/>
          </w:tcPr>
          <w:p w14:paraId="5108D992" w14:textId="77777777" w:rsidR="00383024" w:rsidRPr="00D462BC" w:rsidRDefault="006538A0">
            <w:pPr>
              <w:spacing w:after="0" w:line="240" w:lineRule="auto"/>
              <w:jc w:val="right"/>
              <w:rPr>
                <w:lang w:val="sk-SK"/>
              </w:rPr>
            </w:pPr>
            <w:r w:rsidRPr="00D462BC">
              <w:rPr>
                <w:sz w:val="13"/>
                <w:lang w:val="sk-SK"/>
              </w:rPr>
              <w:t>výnosy z dlhodobého finančného majetku</w:t>
            </w:r>
          </w:p>
        </w:tc>
        <w:tc>
          <w:tcPr>
            <w:tcW w:w="1701" w:type="dxa"/>
            <w:tcMar>
              <w:top w:w="45" w:type="dxa"/>
              <w:left w:w="45" w:type="dxa"/>
              <w:bottom w:w="45" w:type="dxa"/>
              <w:right w:w="45" w:type="dxa"/>
            </w:tcMar>
            <w:vAlign w:val="center"/>
          </w:tcPr>
          <w:p w14:paraId="5108D993" w14:textId="77777777" w:rsidR="00383024" w:rsidRDefault="006538A0">
            <w:pPr>
              <w:spacing w:after="0" w:line="240" w:lineRule="auto"/>
              <w:jc w:val="right"/>
              <w:rPr>
                <w:lang w:val="sk-SK"/>
              </w:rPr>
            </w:pPr>
            <w:r>
              <w:rPr>
                <w:sz w:val="13"/>
                <w:lang w:val="sk-SK"/>
              </w:rPr>
              <w:t>337 070</w:t>
            </w:r>
          </w:p>
        </w:tc>
        <w:tc>
          <w:tcPr>
            <w:tcW w:w="1790" w:type="dxa"/>
            <w:tcMar>
              <w:top w:w="45" w:type="dxa"/>
              <w:left w:w="45" w:type="dxa"/>
              <w:bottom w:w="45" w:type="dxa"/>
              <w:right w:w="45" w:type="dxa"/>
            </w:tcMar>
            <w:vAlign w:val="center"/>
          </w:tcPr>
          <w:p w14:paraId="5108D994" w14:textId="77777777" w:rsidR="00383024" w:rsidRDefault="006538A0">
            <w:pPr>
              <w:spacing w:after="0" w:line="240" w:lineRule="auto"/>
              <w:jc w:val="right"/>
              <w:rPr>
                <w:sz w:val="13"/>
                <w:szCs w:val="13"/>
                <w:lang w:val="sk-SK"/>
              </w:rPr>
            </w:pPr>
            <w:r>
              <w:rPr>
                <w:sz w:val="13"/>
                <w:szCs w:val="13"/>
                <w:lang w:val="sk-SK"/>
              </w:rPr>
              <w:t>152 240</w:t>
            </w:r>
          </w:p>
        </w:tc>
      </w:tr>
      <w:tr w:rsidR="00383024" w14:paraId="5108D99F" w14:textId="77777777" w:rsidTr="00EA763A">
        <w:trPr>
          <w:trHeight w:val="222"/>
          <w:jc w:val="center"/>
        </w:trPr>
        <w:tc>
          <w:tcPr>
            <w:tcW w:w="2551" w:type="dxa"/>
            <w:tcMar>
              <w:top w:w="45" w:type="dxa"/>
              <w:left w:w="45" w:type="dxa"/>
              <w:bottom w:w="45" w:type="dxa"/>
              <w:right w:w="45" w:type="dxa"/>
            </w:tcMar>
            <w:vAlign w:val="center"/>
          </w:tcPr>
          <w:p w14:paraId="5108D99B" w14:textId="77777777" w:rsidR="00383024" w:rsidRPr="00EA763A" w:rsidRDefault="006538A0">
            <w:pPr>
              <w:spacing w:after="0" w:line="240" w:lineRule="auto"/>
              <w:rPr>
                <w:sz w:val="13"/>
                <w:lang w:val="sk-SK"/>
              </w:rPr>
            </w:pPr>
            <w:r w:rsidRPr="00EA763A">
              <w:rPr>
                <w:sz w:val="13"/>
                <w:lang w:val="sk-SK"/>
              </w:rPr>
              <w:t xml:space="preserve">NATEK </w:t>
            </w:r>
            <w:proofErr w:type="spellStart"/>
            <w:r w:rsidRPr="00EA763A">
              <w:rPr>
                <w:sz w:val="13"/>
                <w:lang w:val="sk-SK"/>
              </w:rPr>
              <w:t>Bulgaria</w:t>
            </w:r>
            <w:proofErr w:type="spellEnd"/>
            <w:r w:rsidRPr="00EA763A">
              <w:rPr>
                <w:sz w:val="13"/>
                <w:lang w:val="sk-SK"/>
              </w:rPr>
              <w:t xml:space="preserve"> LLC</w:t>
            </w:r>
          </w:p>
        </w:tc>
        <w:tc>
          <w:tcPr>
            <w:tcW w:w="3402" w:type="dxa"/>
            <w:tcMar>
              <w:top w:w="45" w:type="dxa"/>
              <w:left w:w="45" w:type="dxa"/>
              <w:bottom w:w="45" w:type="dxa"/>
              <w:right w:w="45" w:type="dxa"/>
            </w:tcMar>
            <w:vAlign w:val="center"/>
          </w:tcPr>
          <w:p w14:paraId="5108D99C" w14:textId="77777777" w:rsidR="00383024" w:rsidRPr="00EA763A" w:rsidRDefault="006538A0">
            <w:pPr>
              <w:spacing w:after="0" w:line="240" w:lineRule="auto"/>
              <w:jc w:val="right"/>
              <w:rPr>
                <w:sz w:val="13"/>
                <w:lang w:val="sk-SK"/>
              </w:rPr>
            </w:pPr>
            <w:r w:rsidRPr="00EA763A">
              <w:rPr>
                <w:sz w:val="13"/>
                <w:lang w:val="sk-SK"/>
              </w:rPr>
              <w:t>obchodné pohľadávky</w:t>
            </w:r>
          </w:p>
        </w:tc>
        <w:tc>
          <w:tcPr>
            <w:tcW w:w="1701" w:type="dxa"/>
            <w:tcMar>
              <w:top w:w="45" w:type="dxa"/>
              <w:left w:w="45" w:type="dxa"/>
              <w:bottom w:w="45" w:type="dxa"/>
              <w:right w:w="45" w:type="dxa"/>
            </w:tcMar>
            <w:vAlign w:val="center"/>
          </w:tcPr>
          <w:p w14:paraId="5108D99D" w14:textId="77777777" w:rsidR="00383024" w:rsidRPr="00EA763A" w:rsidRDefault="006538A0" w:rsidP="003541DE">
            <w:pPr>
              <w:spacing w:after="0" w:line="240" w:lineRule="auto"/>
              <w:jc w:val="right"/>
              <w:rPr>
                <w:sz w:val="13"/>
                <w:lang w:val="sk-SK"/>
              </w:rPr>
            </w:pPr>
            <w:r w:rsidRPr="00EA763A">
              <w:rPr>
                <w:sz w:val="13"/>
                <w:lang w:val="sk-SK"/>
              </w:rPr>
              <w:t>82 550</w:t>
            </w:r>
          </w:p>
        </w:tc>
        <w:tc>
          <w:tcPr>
            <w:tcW w:w="1790" w:type="dxa"/>
            <w:tcMar>
              <w:top w:w="45" w:type="dxa"/>
              <w:left w:w="45" w:type="dxa"/>
              <w:bottom w:w="45" w:type="dxa"/>
              <w:right w:w="45" w:type="dxa"/>
            </w:tcMar>
            <w:vAlign w:val="center"/>
          </w:tcPr>
          <w:p w14:paraId="5108D99E" w14:textId="77777777" w:rsidR="00383024" w:rsidRPr="00EA763A" w:rsidRDefault="006538A0" w:rsidP="003541DE">
            <w:pPr>
              <w:spacing w:after="0" w:line="240" w:lineRule="auto"/>
              <w:jc w:val="right"/>
              <w:rPr>
                <w:sz w:val="13"/>
                <w:lang w:val="sk-SK"/>
              </w:rPr>
            </w:pPr>
            <w:r w:rsidRPr="00EA763A">
              <w:rPr>
                <w:sz w:val="13"/>
                <w:lang w:val="sk-SK"/>
              </w:rPr>
              <w:t>6 467</w:t>
            </w:r>
          </w:p>
        </w:tc>
      </w:tr>
      <w:tr w:rsidR="00383024" w14:paraId="5108D9A4" w14:textId="77777777">
        <w:trPr>
          <w:jc w:val="center"/>
        </w:trPr>
        <w:tc>
          <w:tcPr>
            <w:tcW w:w="2551" w:type="dxa"/>
            <w:tcMar>
              <w:top w:w="45" w:type="dxa"/>
              <w:left w:w="45" w:type="dxa"/>
              <w:bottom w:w="45" w:type="dxa"/>
              <w:right w:w="45" w:type="dxa"/>
            </w:tcMar>
            <w:vAlign w:val="center"/>
          </w:tcPr>
          <w:p w14:paraId="5108D9A0" w14:textId="77777777" w:rsidR="00383024" w:rsidRPr="00EA763A" w:rsidRDefault="006538A0">
            <w:pPr>
              <w:spacing w:after="0" w:line="240" w:lineRule="auto"/>
              <w:rPr>
                <w:sz w:val="13"/>
                <w:lang w:val="sk-SK"/>
              </w:rPr>
            </w:pPr>
            <w:r w:rsidRPr="00EA763A">
              <w:rPr>
                <w:sz w:val="13"/>
                <w:lang w:val="sk-SK"/>
              </w:rPr>
              <w:t xml:space="preserve">NATEK </w:t>
            </w:r>
            <w:proofErr w:type="spellStart"/>
            <w:r w:rsidRPr="00EA763A">
              <w:rPr>
                <w:sz w:val="13"/>
                <w:lang w:val="sk-SK"/>
              </w:rPr>
              <w:t>Czech</w:t>
            </w:r>
            <w:proofErr w:type="spellEnd"/>
            <w:r w:rsidRPr="00EA763A">
              <w:rPr>
                <w:sz w:val="13"/>
                <w:lang w:val="sk-SK"/>
              </w:rPr>
              <w:t xml:space="preserve"> </w:t>
            </w:r>
            <w:proofErr w:type="spellStart"/>
            <w:r w:rsidRPr="00EA763A">
              <w:rPr>
                <w:sz w:val="13"/>
                <w:lang w:val="sk-SK"/>
              </w:rPr>
              <w:t>Republic</w:t>
            </w:r>
            <w:proofErr w:type="spellEnd"/>
            <w:r w:rsidRPr="00EA763A">
              <w:rPr>
                <w:sz w:val="13"/>
                <w:lang w:val="sk-SK"/>
              </w:rPr>
              <w:t xml:space="preserve"> s.r.o.</w:t>
            </w:r>
          </w:p>
        </w:tc>
        <w:tc>
          <w:tcPr>
            <w:tcW w:w="3402" w:type="dxa"/>
            <w:tcMar>
              <w:top w:w="45" w:type="dxa"/>
              <w:left w:w="45" w:type="dxa"/>
              <w:bottom w:w="45" w:type="dxa"/>
              <w:right w:w="45" w:type="dxa"/>
            </w:tcMar>
            <w:vAlign w:val="center"/>
          </w:tcPr>
          <w:p w14:paraId="5108D9A1" w14:textId="77777777" w:rsidR="00383024" w:rsidRPr="00EA763A" w:rsidRDefault="006538A0">
            <w:pPr>
              <w:spacing w:after="0" w:line="240" w:lineRule="auto"/>
              <w:jc w:val="right"/>
              <w:rPr>
                <w:sz w:val="13"/>
                <w:lang w:val="sk-SK"/>
              </w:rPr>
            </w:pPr>
            <w:r w:rsidRPr="00EA763A">
              <w:rPr>
                <w:sz w:val="13"/>
                <w:lang w:val="sk-SK"/>
              </w:rPr>
              <w:t>obchodné pohľadávky</w:t>
            </w:r>
          </w:p>
        </w:tc>
        <w:tc>
          <w:tcPr>
            <w:tcW w:w="1701" w:type="dxa"/>
            <w:tcMar>
              <w:top w:w="45" w:type="dxa"/>
              <w:left w:w="45" w:type="dxa"/>
              <w:bottom w:w="45" w:type="dxa"/>
              <w:right w:w="45" w:type="dxa"/>
            </w:tcMar>
            <w:vAlign w:val="center"/>
          </w:tcPr>
          <w:p w14:paraId="5108D9A2" w14:textId="77777777" w:rsidR="00383024" w:rsidRPr="00EA763A" w:rsidRDefault="006538A0" w:rsidP="003541DE">
            <w:pPr>
              <w:spacing w:after="0" w:line="240" w:lineRule="auto"/>
              <w:jc w:val="right"/>
              <w:rPr>
                <w:sz w:val="13"/>
                <w:lang w:val="sk-SK"/>
              </w:rPr>
            </w:pPr>
            <w:r w:rsidRPr="00EA763A">
              <w:rPr>
                <w:sz w:val="13"/>
                <w:lang w:val="sk-SK"/>
              </w:rPr>
              <w:t>160 416</w:t>
            </w:r>
          </w:p>
        </w:tc>
        <w:tc>
          <w:tcPr>
            <w:tcW w:w="1790" w:type="dxa"/>
            <w:tcMar>
              <w:top w:w="45" w:type="dxa"/>
              <w:left w:w="45" w:type="dxa"/>
              <w:bottom w:w="45" w:type="dxa"/>
              <w:right w:w="45" w:type="dxa"/>
            </w:tcMar>
            <w:vAlign w:val="center"/>
          </w:tcPr>
          <w:p w14:paraId="5108D9A3" w14:textId="77777777" w:rsidR="00383024" w:rsidRPr="00EA763A" w:rsidRDefault="006538A0" w:rsidP="003541DE">
            <w:pPr>
              <w:spacing w:after="0" w:line="240" w:lineRule="auto"/>
              <w:jc w:val="right"/>
              <w:rPr>
                <w:sz w:val="13"/>
                <w:lang w:val="sk-SK"/>
              </w:rPr>
            </w:pPr>
            <w:r w:rsidRPr="00EA763A">
              <w:rPr>
                <w:sz w:val="13"/>
                <w:lang w:val="sk-SK"/>
              </w:rPr>
              <w:t>23 537</w:t>
            </w:r>
          </w:p>
        </w:tc>
      </w:tr>
      <w:tr w:rsidR="00383024" w14:paraId="5108D9A9" w14:textId="77777777" w:rsidTr="00EA763A">
        <w:trPr>
          <w:trHeight w:val="23"/>
          <w:jc w:val="center"/>
        </w:trPr>
        <w:tc>
          <w:tcPr>
            <w:tcW w:w="2551" w:type="dxa"/>
            <w:tcMar>
              <w:top w:w="45" w:type="dxa"/>
              <w:left w:w="45" w:type="dxa"/>
              <w:bottom w:w="45" w:type="dxa"/>
              <w:right w:w="45" w:type="dxa"/>
            </w:tcMar>
            <w:vAlign w:val="center"/>
          </w:tcPr>
          <w:p w14:paraId="5108D9A5" w14:textId="77777777" w:rsidR="00383024" w:rsidRPr="00EA763A" w:rsidRDefault="006538A0">
            <w:pPr>
              <w:spacing w:after="0" w:line="240" w:lineRule="auto"/>
              <w:rPr>
                <w:sz w:val="13"/>
                <w:lang w:val="sk-SK"/>
              </w:rPr>
            </w:pPr>
            <w:r w:rsidRPr="00EA763A">
              <w:rPr>
                <w:sz w:val="13"/>
                <w:lang w:val="sk-SK"/>
              </w:rPr>
              <w:t xml:space="preserve">NATEK </w:t>
            </w:r>
            <w:proofErr w:type="spellStart"/>
            <w:r w:rsidRPr="00EA763A">
              <w:rPr>
                <w:sz w:val="13"/>
                <w:lang w:val="sk-SK"/>
              </w:rPr>
              <w:t>Poland</w:t>
            </w:r>
            <w:proofErr w:type="spellEnd"/>
            <w:r w:rsidRPr="00EA763A">
              <w:rPr>
                <w:sz w:val="13"/>
                <w:lang w:val="sk-SK"/>
              </w:rPr>
              <w:t xml:space="preserve"> </w:t>
            </w:r>
            <w:proofErr w:type="spellStart"/>
            <w:r w:rsidRPr="00EA763A">
              <w:rPr>
                <w:sz w:val="13"/>
                <w:lang w:val="sk-SK"/>
              </w:rPr>
              <w:t>Sp</w:t>
            </w:r>
            <w:proofErr w:type="spellEnd"/>
            <w:r w:rsidRPr="00EA763A">
              <w:rPr>
                <w:sz w:val="13"/>
                <w:lang w:val="sk-SK"/>
              </w:rPr>
              <w:t xml:space="preserve">. z </w:t>
            </w:r>
            <w:proofErr w:type="spellStart"/>
            <w:r w:rsidRPr="00EA763A">
              <w:rPr>
                <w:sz w:val="13"/>
                <w:lang w:val="sk-SK"/>
              </w:rPr>
              <w:t>o.o</w:t>
            </w:r>
            <w:proofErr w:type="spellEnd"/>
            <w:r w:rsidRPr="00EA763A">
              <w:rPr>
                <w:sz w:val="13"/>
                <w:lang w:val="sk-SK"/>
              </w:rPr>
              <w:t>.</w:t>
            </w:r>
          </w:p>
        </w:tc>
        <w:tc>
          <w:tcPr>
            <w:tcW w:w="3402" w:type="dxa"/>
            <w:tcMar>
              <w:top w:w="45" w:type="dxa"/>
              <w:left w:w="45" w:type="dxa"/>
              <w:bottom w:w="45" w:type="dxa"/>
              <w:right w:w="45" w:type="dxa"/>
            </w:tcMar>
            <w:vAlign w:val="center"/>
          </w:tcPr>
          <w:p w14:paraId="5108D9A6" w14:textId="77777777" w:rsidR="00383024" w:rsidRPr="00EA763A" w:rsidRDefault="006538A0">
            <w:pPr>
              <w:spacing w:after="0" w:line="240" w:lineRule="auto"/>
              <w:jc w:val="right"/>
              <w:rPr>
                <w:sz w:val="13"/>
                <w:lang w:val="sk-SK"/>
              </w:rPr>
            </w:pPr>
            <w:r w:rsidRPr="00EA763A">
              <w:rPr>
                <w:sz w:val="13"/>
                <w:lang w:val="sk-SK"/>
              </w:rPr>
              <w:t>obchodné pohľadávky</w:t>
            </w:r>
          </w:p>
        </w:tc>
        <w:tc>
          <w:tcPr>
            <w:tcW w:w="1701" w:type="dxa"/>
            <w:tcMar>
              <w:top w:w="45" w:type="dxa"/>
              <w:left w:w="45" w:type="dxa"/>
              <w:bottom w:w="45" w:type="dxa"/>
              <w:right w:w="45" w:type="dxa"/>
            </w:tcMar>
            <w:vAlign w:val="center"/>
          </w:tcPr>
          <w:p w14:paraId="5108D9A7" w14:textId="77777777" w:rsidR="00383024" w:rsidRPr="00EA763A" w:rsidRDefault="006538A0" w:rsidP="003541DE">
            <w:pPr>
              <w:spacing w:after="0" w:line="240" w:lineRule="auto"/>
              <w:jc w:val="right"/>
              <w:rPr>
                <w:sz w:val="13"/>
                <w:lang w:val="sk-SK"/>
              </w:rPr>
            </w:pPr>
            <w:r w:rsidRPr="00EA763A">
              <w:rPr>
                <w:sz w:val="13"/>
                <w:lang w:val="sk-SK"/>
              </w:rPr>
              <w:t>69 839</w:t>
            </w:r>
          </w:p>
        </w:tc>
        <w:tc>
          <w:tcPr>
            <w:tcW w:w="1790" w:type="dxa"/>
            <w:tcMar>
              <w:top w:w="45" w:type="dxa"/>
              <w:left w:w="45" w:type="dxa"/>
              <w:bottom w:w="45" w:type="dxa"/>
              <w:right w:w="45" w:type="dxa"/>
            </w:tcMar>
            <w:vAlign w:val="center"/>
          </w:tcPr>
          <w:p w14:paraId="5108D9A8" w14:textId="77777777" w:rsidR="00383024" w:rsidRPr="00EA763A" w:rsidRDefault="006538A0" w:rsidP="003541DE">
            <w:pPr>
              <w:spacing w:after="0" w:line="240" w:lineRule="auto"/>
              <w:jc w:val="right"/>
              <w:rPr>
                <w:sz w:val="13"/>
                <w:lang w:val="sk-SK"/>
              </w:rPr>
            </w:pPr>
            <w:r w:rsidRPr="00EA763A">
              <w:rPr>
                <w:sz w:val="13"/>
                <w:lang w:val="sk-SK"/>
              </w:rPr>
              <w:t>80 711</w:t>
            </w:r>
          </w:p>
        </w:tc>
      </w:tr>
      <w:tr w:rsidR="00383024" w14:paraId="5108D9AE" w14:textId="77777777">
        <w:trPr>
          <w:trHeight w:val="239"/>
          <w:jc w:val="center"/>
        </w:trPr>
        <w:tc>
          <w:tcPr>
            <w:tcW w:w="2551" w:type="dxa"/>
            <w:tcMar>
              <w:top w:w="45" w:type="dxa"/>
              <w:left w:w="45" w:type="dxa"/>
              <w:bottom w:w="45" w:type="dxa"/>
              <w:right w:w="45" w:type="dxa"/>
            </w:tcMar>
            <w:vAlign w:val="center"/>
          </w:tcPr>
          <w:p w14:paraId="5108D9AA" w14:textId="77777777" w:rsidR="00383024" w:rsidRPr="00EA763A" w:rsidRDefault="006538A0">
            <w:pPr>
              <w:spacing w:after="0" w:line="240" w:lineRule="auto"/>
              <w:rPr>
                <w:sz w:val="13"/>
                <w:lang w:val="sk-SK"/>
              </w:rPr>
            </w:pPr>
            <w:r w:rsidRPr="00EA763A">
              <w:rPr>
                <w:sz w:val="13"/>
                <w:lang w:val="sk-SK"/>
              </w:rPr>
              <w:t xml:space="preserve">NATEK </w:t>
            </w:r>
            <w:proofErr w:type="spellStart"/>
            <w:r w:rsidRPr="00EA763A">
              <w:rPr>
                <w:sz w:val="13"/>
                <w:lang w:val="sk-SK"/>
              </w:rPr>
              <w:t>Bulgaria</w:t>
            </w:r>
            <w:proofErr w:type="spellEnd"/>
            <w:r w:rsidRPr="00EA763A">
              <w:rPr>
                <w:sz w:val="13"/>
                <w:lang w:val="sk-SK"/>
              </w:rPr>
              <w:t xml:space="preserve"> LLC</w:t>
            </w:r>
          </w:p>
        </w:tc>
        <w:tc>
          <w:tcPr>
            <w:tcW w:w="3402" w:type="dxa"/>
            <w:tcMar>
              <w:top w:w="45" w:type="dxa"/>
              <w:left w:w="45" w:type="dxa"/>
              <w:bottom w:w="45" w:type="dxa"/>
              <w:right w:w="45" w:type="dxa"/>
            </w:tcMar>
            <w:vAlign w:val="center"/>
          </w:tcPr>
          <w:p w14:paraId="5108D9AB" w14:textId="77777777" w:rsidR="00383024" w:rsidRPr="00EA763A" w:rsidRDefault="006538A0">
            <w:pPr>
              <w:spacing w:after="0" w:line="240" w:lineRule="auto"/>
              <w:jc w:val="right"/>
              <w:rPr>
                <w:sz w:val="13"/>
                <w:lang w:val="sk-SK"/>
              </w:rPr>
            </w:pPr>
            <w:r w:rsidRPr="00EA763A">
              <w:rPr>
                <w:sz w:val="13"/>
                <w:lang w:val="sk-SK"/>
              </w:rPr>
              <w:t>obchodné záväzky</w:t>
            </w:r>
          </w:p>
        </w:tc>
        <w:tc>
          <w:tcPr>
            <w:tcW w:w="1701" w:type="dxa"/>
            <w:tcMar>
              <w:top w:w="45" w:type="dxa"/>
              <w:left w:w="45" w:type="dxa"/>
              <w:bottom w:w="45" w:type="dxa"/>
              <w:right w:w="45" w:type="dxa"/>
            </w:tcMar>
            <w:vAlign w:val="center"/>
          </w:tcPr>
          <w:p w14:paraId="5108D9AC" w14:textId="77777777" w:rsidR="00383024" w:rsidRPr="00EA763A" w:rsidRDefault="006538A0" w:rsidP="003541DE">
            <w:pPr>
              <w:spacing w:after="0" w:line="240" w:lineRule="auto"/>
              <w:jc w:val="right"/>
              <w:rPr>
                <w:sz w:val="13"/>
                <w:lang w:val="sk-SK"/>
              </w:rPr>
            </w:pPr>
            <w:r w:rsidRPr="00EA763A">
              <w:rPr>
                <w:sz w:val="13"/>
                <w:lang w:val="sk-SK"/>
              </w:rPr>
              <w:t>49 352</w:t>
            </w:r>
          </w:p>
        </w:tc>
        <w:tc>
          <w:tcPr>
            <w:tcW w:w="1790" w:type="dxa"/>
            <w:tcMar>
              <w:top w:w="45" w:type="dxa"/>
              <w:left w:w="45" w:type="dxa"/>
              <w:bottom w:w="45" w:type="dxa"/>
              <w:right w:w="45" w:type="dxa"/>
            </w:tcMar>
            <w:vAlign w:val="center"/>
          </w:tcPr>
          <w:p w14:paraId="5108D9AD" w14:textId="77777777" w:rsidR="00383024" w:rsidRPr="00EA763A" w:rsidRDefault="006538A0" w:rsidP="003541DE">
            <w:pPr>
              <w:spacing w:after="0" w:line="240" w:lineRule="auto"/>
              <w:jc w:val="right"/>
              <w:rPr>
                <w:sz w:val="13"/>
                <w:lang w:val="sk-SK"/>
              </w:rPr>
            </w:pPr>
            <w:r w:rsidRPr="00EA763A">
              <w:rPr>
                <w:sz w:val="13"/>
                <w:lang w:val="sk-SK"/>
              </w:rPr>
              <w:t>44 291</w:t>
            </w:r>
          </w:p>
        </w:tc>
      </w:tr>
      <w:tr w:rsidR="00383024" w14:paraId="5108D9B3" w14:textId="77777777">
        <w:trPr>
          <w:jc w:val="center"/>
        </w:trPr>
        <w:tc>
          <w:tcPr>
            <w:tcW w:w="2551" w:type="dxa"/>
            <w:tcMar>
              <w:top w:w="45" w:type="dxa"/>
              <w:left w:w="45" w:type="dxa"/>
              <w:bottom w:w="45" w:type="dxa"/>
              <w:right w:w="45" w:type="dxa"/>
            </w:tcMar>
            <w:vAlign w:val="center"/>
          </w:tcPr>
          <w:p w14:paraId="5108D9AF" w14:textId="77777777" w:rsidR="00383024" w:rsidRPr="004323B5" w:rsidRDefault="006538A0">
            <w:pPr>
              <w:spacing w:after="0" w:line="240" w:lineRule="auto"/>
              <w:rPr>
                <w:sz w:val="13"/>
                <w:lang w:val="sk-SK"/>
              </w:rPr>
            </w:pPr>
            <w:r w:rsidRPr="004323B5">
              <w:rPr>
                <w:sz w:val="13"/>
                <w:lang w:val="sk-SK"/>
              </w:rPr>
              <w:t xml:space="preserve">NATEK </w:t>
            </w:r>
            <w:proofErr w:type="spellStart"/>
            <w:r w:rsidRPr="004323B5">
              <w:rPr>
                <w:sz w:val="13"/>
                <w:lang w:val="sk-SK"/>
              </w:rPr>
              <w:t>Czech</w:t>
            </w:r>
            <w:proofErr w:type="spellEnd"/>
            <w:r w:rsidRPr="004323B5">
              <w:rPr>
                <w:sz w:val="13"/>
                <w:lang w:val="sk-SK"/>
              </w:rPr>
              <w:t xml:space="preserve"> </w:t>
            </w:r>
            <w:proofErr w:type="spellStart"/>
            <w:r w:rsidRPr="004323B5">
              <w:rPr>
                <w:sz w:val="13"/>
                <w:lang w:val="sk-SK"/>
              </w:rPr>
              <w:t>Republic</w:t>
            </w:r>
            <w:proofErr w:type="spellEnd"/>
            <w:r w:rsidRPr="004323B5">
              <w:rPr>
                <w:sz w:val="13"/>
                <w:lang w:val="sk-SK"/>
              </w:rPr>
              <w:t xml:space="preserve"> s.r.o.</w:t>
            </w:r>
          </w:p>
        </w:tc>
        <w:tc>
          <w:tcPr>
            <w:tcW w:w="3402" w:type="dxa"/>
            <w:tcMar>
              <w:top w:w="45" w:type="dxa"/>
              <w:left w:w="45" w:type="dxa"/>
              <w:bottom w:w="45" w:type="dxa"/>
              <w:right w:w="45" w:type="dxa"/>
            </w:tcMar>
            <w:vAlign w:val="center"/>
          </w:tcPr>
          <w:p w14:paraId="5108D9B0" w14:textId="77777777" w:rsidR="00383024" w:rsidRPr="004323B5" w:rsidRDefault="006538A0">
            <w:pPr>
              <w:spacing w:after="0" w:line="240" w:lineRule="auto"/>
              <w:jc w:val="right"/>
              <w:rPr>
                <w:sz w:val="13"/>
                <w:lang w:val="sk-SK"/>
              </w:rPr>
            </w:pPr>
            <w:r w:rsidRPr="004323B5">
              <w:rPr>
                <w:sz w:val="13"/>
                <w:lang w:val="sk-SK"/>
              </w:rPr>
              <w:t>obchodné záväzky</w:t>
            </w:r>
          </w:p>
        </w:tc>
        <w:tc>
          <w:tcPr>
            <w:tcW w:w="1701" w:type="dxa"/>
            <w:tcMar>
              <w:top w:w="45" w:type="dxa"/>
              <w:left w:w="45" w:type="dxa"/>
              <w:bottom w:w="45" w:type="dxa"/>
              <w:right w:w="45" w:type="dxa"/>
            </w:tcMar>
            <w:vAlign w:val="center"/>
          </w:tcPr>
          <w:p w14:paraId="5108D9B1" w14:textId="77777777" w:rsidR="00383024" w:rsidRPr="004323B5" w:rsidRDefault="006538A0" w:rsidP="004323B5">
            <w:pPr>
              <w:spacing w:after="0" w:line="240" w:lineRule="auto"/>
              <w:jc w:val="right"/>
              <w:rPr>
                <w:sz w:val="13"/>
                <w:lang w:val="sk-SK"/>
              </w:rPr>
            </w:pPr>
            <w:r w:rsidRPr="004323B5">
              <w:rPr>
                <w:sz w:val="13"/>
                <w:lang w:val="sk-SK"/>
              </w:rPr>
              <w:t>30 741</w:t>
            </w:r>
          </w:p>
        </w:tc>
        <w:tc>
          <w:tcPr>
            <w:tcW w:w="1790" w:type="dxa"/>
            <w:tcMar>
              <w:top w:w="45" w:type="dxa"/>
              <w:left w:w="45" w:type="dxa"/>
              <w:bottom w:w="45" w:type="dxa"/>
              <w:right w:w="45" w:type="dxa"/>
            </w:tcMar>
            <w:vAlign w:val="center"/>
          </w:tcPr>
          <w:p w14:paraId="5108D9B2" w14:textId="77777777" w:rsidR="00383024" w:rsidRPr="004323B5" w:rsidRDefault="006538A0" w:rsidP="004323B5">
            <w:pPr>
              <w:spacing w:after="0" w:line="240" w:lineRule="auto"/>
              <w:jc w:val="right"/>
              <w:rPr>
                <w:sz w:val="13"/>
                <w:lang w:val="sk-SK"/>
              </w:rPr>
            </w:pPr>
            <w:r w:rsidRPr="004323B5">
              <w:rPr>
                <w:sz w:val="13"/>
                <w:lang w:val="sk-SK"/>
              </w:rPr>
              <w:t>84 193</w:t>
            </w:r>
          </w:p>
        </w:tc>
      </w:tr>
      <w:tr w:rsidR="00383024" w14:paraId="5108D9B8" w14:textId="77777777">
        <w:trPr>
          <w:trHeight w:val="216"/>
          <w:jc w:val="center"/>
        </w:trPr>
        <w:tc>
          <w:tcPr>
            <w:tcW w:w="2551" w:type="dxa"/>
            <w:tcMar>
              <w:top w:w="45" w:type="dxa"/>
              <w:left w:w="45" w:type="dxa"/>
              <w:bottom w:w="45" w:type="dxa"/>
              <w:right w:w="45" w:type="dxa"/>
            </w:tcMar>
            <w:vAlign w:val="center"/>
          </w:tcPr>
          <w:p w14:paraId="5108D9B4" w14:textId="77777777" w:rsidR="00383024" w:rsidRPr="006B6321" w:rsidRDefault="006538A0">
            <w:pPr>
              <w:spacing w:after="0" w:line="240" w:lineRule="auto"/>
              <w:rPr>
                <w:sz w:val="13"/>
                <w:szCs w:val="13"/>
                <w:lang w:val="sk-SK"/>
              </w:rPr>
            </w:pPr>
            <w:r w:rsidRPr="006B6321">
              <w:rPr>
                <w:sz w:val="13"/>
                <w:szCs w:val="13"/>
                <w:lang w:val="sk-SK"/>
              </w:rPr>
              <w:t xml:space="preserve">NATEK </w:t>
            </w:r>
            <w:proofErr w:type="spellStart"/>
            <w:r w:rsidRPr="006B6321">
              <w:rPr>
                <w:sz w:val="13"/>
                <w:szCs w:val="13"/>
                <w:lang w:val="sk-SK"/>
              </w:rPr>
              <w:t>Poland</w:t>
            </w:r>
            <w:proofErr w:type="spellEnd"/>
            <w:r w:rsidRPr="006B6321">
              <w:rPr>
                <w:sz w:val="13"/>
                <w:szCs w:val="13"/>
                <w:lang w:val="sk-SK"/>
              </w:rPr>
              <w:t xml:space="preserve"> </w:t>
            </w:r>
            <w:proofErr w:type="spellStart"/>
            <w:r w:rsidRPr="006B6321">
              <w:rPr>
                <w:sz w:val="13"/>
                <w:szCs w:val="13"/>
                <w:lang w:val="sk-SK"/>
              </w:rPr>
              <w:t>Sp</w:t>
            </w:r>
            <w:proofErr w:type="spellEnd"/>
            <w:r w:rsidRPr="006B6321">
              <w:rPr>
                <w:sz w:val="13"/>
                <w:szCs w:val="13"/>
                <w:lang w:val="sk-SK"/>
              </w:rPr>
              <w:t xml:space="preserve">. z </w:t>
            </w:r>
            <w:proofErr w:type="spellStart"/>
            <w:r w:rsidRPr="006B6321">
              <w:rPr>
                <w:sz w:val="13"/>
                <w:szCs w:val="13"/>
                <w:lang w:val="sk-SK"/>
              </w:rPr>
              <w:t>o.o</w:t>
            </w:r>
            <w:proofErr w:type="spellEnd"/>
            <w:r w:rsidRPr="006B6321">
              <w:rPr>
                <w:sz w:val="13"/>
                <w:szCs w:val="13"/>
                <w:lang w:val="sk-SK"/>
              </w:rPr>
              <w:t>.</w:t>
            </w:r>
          </w:p>
        </w:tc>
        <w:tc>
          <w:tcPr>
            <w:tcW w:w="3402" w:type="dxa"/>
            <w:tcMar>
              <w:top w:w="45" w:type="dxa"/>
              <w:left w:w="45" w:type="dxa"/>
              <w:bottom w:w="45" w:type="dxa"/>
              <w:right w:w="45" w:type="dxa"/>
            </w:tcMar>
            <w:vAlign w:val="center"/>
          </w:tcPr>
          <w:p w14:paraId="5108D9B5" w14:textId="77777777" w:rsidR="00383024" w:rsidRDefault="006538A0">
            <w:pPr>
              <w:spacing w:after="0" w:line="240" w:lineRule="auto"/>
              <w:jc w:val="right"/>
              <w:rPr>
                <w:sz w:val="13"/>
                <w:szCs w:val="13"/>
                <w:lang w:val="sk-SK"/>
              </w:rPr>
            </w:pPr>
            <w:r>
              <w:rPr>
                <w:sz w:val="13"/>
                <w:szCs w:val="13"/>
                <w:lang w:val="sk-SK"/>
              </w:rPr>
              <w:t>obchodné záväzky</w:t>
            </w:r>
          </w:p>
        </w:tc>
        <w:tc>
          <w:tcPr>
            <w:tcW w:w="1701" w:type="dxa"/>
            <w:tcMar>
              <w:top w:w="45" w:type="dxa"/>
              <w:left w:w="45" w:type="dxa"/>
              <w:bottom w:w="45" w:type="dxa"/>
              <w:right w:w="45" w:type="dxa"/>
            </w:tcMar>
            <w:vAlign w:val="center"/>
          </w:tcPr>
          <w:p w14:paraId="5108D9B6" w14:textId="77777777" w:rsidR="00383024" w:rsidRPr="004323B5" w:rsidRDefault="006538A0" w:rsidP="004323B5">
            <w:pPr>
              <w:spacing w:after="0" w:line="240" w:lineRule="auto"/>
              <w:jc w:val="right"/>
              <w:rPr>
                <w:sz w:val="13"/>
                <w:lang w:val="sk-SK"/>
              </w:rPr>
            </w:pPr>
            <w:r w:rsidRPr="004323B5">
              <w:rPr>
                <w:sz w:val="13"/>
                <w:lang w:val="sk-SK"/>
              </w:rPr>
              <w:t>1 403 570</w:t>
            </w:r>
          </w:p>
        </w:tc>
        <w:tc>
          <w:tcPr>
            <w:tcW w:w="1790" w:type="dxa"/>
            <w:tcMar>
              <w:top w:w="45" w:type="dxa"/>
              <w:left w:w="45" w:type="dxa"/>
              <w:bottom w:w="45" w:type="dxa"/>
              <w:right w:w="45" w:type="dxa"/>
            </w:tcMar>
            <w:vAlign w:val="center"/>
          </w:tcPr>
          <w:p w14:paraId="5108D9B7" w14:textId="77777777" w:rsidR="00383024" w:rsidRPr="004323B5" w:rsidRDefault="006538A0" w:rsidP="004323B5">
            <w:pPr>
              <w:spacing w:after="0" w:line="240" w:lineRule="auto"/>
              <w:jc w:val="right"/>
              <w:rPr>
                <w:sz w:val="13"/>
                <w:lang w:val="sk-SK"/>
              </w:rPr>
            </w:pPr>
            <w:r w:rsidRPr="004323B5">
              <w:rPr>
                <w:sz w:val="13"/>
                <w:lang w:val="sk-SK"/>
              </w:rPr>
              <w:t>970 304</w:t>
            </w:r>
          </w:p>
        </w:tc>
      </w:tr>
      <w:tr w:rsidR="00C505A3" w14:paraId="3206FCE5" w14:textId="77777777">
        <w:trPr>
          <w:trHeight w:val="216"/>
          <w:jc w:val="center"/>
        </w:trPr>
        <w:tc>
          <w:tcPr>
            <w:tcW w:w="2551" w:type="dxa"/>
            <w:tcMar>
              <w:top w:w="45" w:type="dxa"/>
              <w:left w:w="45" w:type="dxa"/>
              <w:bottom w:w="45" w:type="dxa"/>
              <w:right w:w="45" w:type="dxa"/>
            </w:tcMar>
            <w:vAlign w:val="center"/>
          </w:tcPr>
          <w:p w14:paraId="1B2A0481" w14:textId="634AE8E6" w:rsidR="00C505A3" w:rsidRPr="00115032" w:rsidRDefault="00C505A3">
            <w:pPr>
              <w:spacing w:after="0" w:line="240" w:lineRule="auto"/>
              <w:rPr>
                <w:sz w:val="13"/>
                <w:szCs w:val="13"/>
                <w:lang w:val="sk-SK"/>
              </w:rPr>
            </w:pPr>
            <w:r w:rsidRPr="00115032">
              <w:rPr>
                <w:sz w:val="13"/>
                <w:szCs w:val="13"/>
                <w:lang w:val="sk-SK"/>
              </w:rPr>
              <w:lastRenderedPageBreak/>
              <w:t>Prepojené ÚJ</w:t>
            </w:r>
          </w:p>
        </w:tc>
        <w:tc>
          <w:tcPr>
            <w:tcW w:w="3402" w:type="dxa"/>
            <w:tcMar>
              <w:top w:w="45" w:type="dxa"/>
              <w:left w:w="45" w:type="dxa"/>
              <w:bottom w:w="45" w:type="dxa"/>
              <w:right w:w="45" w:type="dxa"/>
            </w:tcMar>
            <w:vAlign w:val="center"/>
          </w:tcPr>
          <w:p w14:paraId="35FB8C73" w14:textId="3D0FD753" w:rsidR="00C505A3" w:rsidRPr="00115032" w:rsidRDefault="00C505A3">
            <w:pPr>
              <w:spacing w:after="0" w:line="240" w:lineRule="auto"/>
              <w:jc w:val="right"/>
              <w:rPr>
                <w:sz w:val="13"/>
                <w:szCs w:val="13"/>
                <w:lang w:val="sk-SK"/>
              </w:rPr>
            </w:pPr>
            <w:r w:rsidRPr="00115032">
              <w:rPr>
                <w:sz w:val="13"/>
                <w:szCs w:val="13"/>
                <w:lang w:val="sk-SK"/>
              </w:rPr>
              <w:t>príjmy budúcich období</w:t>
            </w:r>
          </w:p>
        </w:tc>
        <w:tc>
          <w:tcPr>
            <w:tcW w:w="1701" w:type="dxa"/>
            <w:tcMar>
              <w:top w:w="45" w:type="dxa"/>
              <w:left w:w="45" w:type="dxa"/>
              <w:bottom w:w="45" w:type="dxa"/>
              <w:right w:w="45" w:type="dxa"/>
            </w:tcMar>
            <w:vAlign w:val="center"/>
          </w:tcPr>
          <w:p w14:paraId="0E47EB7A" w14:textId="7CD46B11" w:rsidR="00C505A3" w:rsidRPr="00115032" w:rsidRDefault="00C505A3" w:rsidP="004323B5">
            <w:pPr>
              <w:spacing w:after="0" w:line="240" w:lineRule="auto"/>
              <w:jc w:val="right"/>
              <w:rPr>
                <w:sz w:val="13"/>
                <w:lang w:val="sk-SK"/>
              </w:rPr>
            </w:pPr>
            <w:r w:rsidRPr="00115032">
              <w:rPr>
                <w:sz w:val="13"/>
                <w:lang w:val="sk-SK"/>
              </w:rPr>
              <w:t>221 582</w:t>
            </w:r>
          </w:p>
        </w:tc>
        <w:tc>
          <w:tcPr>
            <w:tcW w:w="1790" w:type="dxa"/>
            <w:tcMar>
              <w:top w:w="45" w:type="dxa"/>
              <w:left w:w="45" w:type="dxa"/>
              <w:bottom w:w="45" w:type="dxa"/>
              <w:right w:w="45" w:type="dxa"/>
            </w:tcMar>
            <w:vAlign w:val="center"/>
          </w:tcPr>
          <w:p w14:paraId="782156AC" w14:textId="7C1C78DD" w:rsidR="00C505A3" w:rsidRPr="00115032" w:rsidRDefault="00C505A3" w:rsidP="004323B5">
            <w:pPr>
              <w:spacing w:after="0" w:line="240" w:lineRule="auto"/>
              <w:jc w:val="right"/>
              <w:rPr>
                <w:sz w:val="13"/>
                <w:lang w:val="sk-SK"/>
              </w:rPr>
            </w:pPr>
            <w:r w:rsidRPr="00115032">
              <w:rPr>
                <w:sz w:val="13"/>
                <w:lang w:val="sk-SK"/>
              </w:rPr>
              <w:t>0</w:t>
            </w:r>
          </w:p>
        </w:tc>
      </w:tr>
      <w:tr w:rsidR="006B6321" w14:paraId="72687BEF" w14:textId="77777777">
        <w:trPr>
          <w:jc w:val="center"/>
        </w:trPr>
        <w:tc>
          <w:tcPr>
            <w:tcW w:w="2551" w:type="dxa"/>
            <w:tcMar>
              <w:top w:w="45" w:type="dxa"/>
              <w:left w:w="45" w:type="dxa"/>
              <w:bottom w:w="45" w:type="dxa"/>
              <w:right w:w="45" w:type="dxa"/>
            </w:tcMar>
            <w:vAlign w:val="center"/>
          </w:tcPr>
          <w:p w14:paraId="7B323F39" w14:textId="26EF52CB" w:rsidR="006B6321" w:rsidRPr="006B6321" w:rsidRDefault="006B6321" w:rsidP="006B6321">
            <w:pPr>
              <w:spacing w:after="0" w:line="240" w:lineRule="auto"/>
              <w:rPr>
                <w:sz w:val="13"/>
                <w:lang w:val="sk-SK"/>
              </w:rPr>
            </w:pPr>
            <w:r w:rsidRPr="006B6321">
              <w:rPr>
                <w:sz w:val="13"/>
                <w:szCs w:val="13"/>
              </w:rPr>
              <w:t>JJMLE Holding s.r.o.</w:t>
            </w:r>
          </w:p>
        </w:tc>
        <w:tc>
          <w:tcPr>
            <w:tcW w:w="3402" w:type="dxa"/>
            <w:tcMar>
              <w:top w:w="45" w:type="dxa"/>
              <w:left w:w="45" w:type="dxa"/>
              <w:bottom w:w="45" w:type="dxa"/>
              <w:right w:w="45" w:type="dxa"/>
            </w:tcMar>
            <w:vAlign w:val="center"/>
          </w:tcPr>
          <w:p w14:paraId="51B06EE2" w14:textId="7ADDD4AB" w:rsidR="006B6321" w:rsidRDefault="006B6321" w:rsidP="006B6321">
            <w:pPr>
              <w:spacing w:after="0" w:line="240" w:lineRule="auto"/>
              <w:jc w:val="right"/>
              <w:rPr>
                <w:sz w:val="13"/>
                <w:lang w:val="sk-SK"/>
              </w:rPr>
            </w:pPr>
            <w:r>
              <w:rPr>
                <w:sz w:val="13"/>
                <w:szCs w:val="13"/>
                <w:lang w:val="sk-SK"/>
              </w:rPr>
              <w:t>obchodné záväzky</w:t>
            </w:r>
          </w:p>
        </w:tc>
        <w:tc>
          <w:tcPr>
            <w:tcW w:w="1701" w:type="dxa"/>
            <w:tcMar>
              <w:top w:w="45" w:type="dxa"/>
              <w:left w:w="45" w:type="dxa"/>
              <w:bottom w:w="45" w:type="dxa"/>
              <w:right w:w="45" w:type="dxa"/>
            </w:tcMar>
            <w:vAlign w:val="center"/>
          </w:tcPr>
          <w:p w14:paraId="789AB3A2" w14:textId="54236F54" w:rsidR="006B6321" w:rsidRDefault="006B6321" w:rsidP="006B6321">
            <w:pPr>
              <w:spacing w:after="0" w:line="240" w:lineRule="auto"/>
              <w:jc w:val="right"/>
              <w:rPr>
                <w:sz w:val="13"/>
                <w:lang w:val="sk-SK"/>
              </w:rPr>
            </w:pPr>
            <w:r>
              <w:rPr>
                <w:sz w:val="13"/>
                <w:szCs w:val="13"/>
              </w:rPr>
              <w:t>5 488</w:t>
            </w:r>
          </w:p>
        </w:tc>
        <w:tc>
          <w:tcPr>
            <w:tcW w:w="1790" w:type="dxa"/>
            <w:tcMar>
              <w:top w:w="45" w:type="dxa"/>
              <w:left w:w="45" w:type="dxa"/>
              <w:bottom w:w="45" w:type="dxa"/>
              <w:right w:w="45" w:type="dxa"/>
            </w:tcMar>
            <w:vAlign w:val="center"/>
          </w:tcPr>
          <w:p w14:paraId="61EA3E64" w14:textId="6E72D350" w:rsidR="006B6321" w:rsidRDefault="006B6321" w:rsidP="006B6321">
            <w:pPr>
              <w:spacing w:after="0" w:line="240" w:lineRule="auto"/>
              <w:jc w:val="right"/>
              <w:rPr>
                <w:sz w:val="13"/>
                <w:lang w:val="sk-SK"/>
              </w:rPr>
            </w:pPr>
            <w:r>
              <w:rPr>
                <w:sz w:val="13"/>
                <w:szCs w:val="13"/>
              </w:rPr>
              <w:t>44 894</w:t>
            </w:r>
          </w:p>
        </w:tc>
      </w:tr>
      <w:tr w:rsidR="006B6321" w14:paraId="5108D9BD" w14:textId="77777777">
        <w:trPr>
          <w:jc w:val="center"/>
        </w:trPr>
        <w:tc>
          <w:tcPr>
            <w:tcW w:w="2551" w:type="dxa"/>
            <w:tcMar>
              <w:top w:w="45" w:type="dxa"/>
              <w:left w:w="45" w:type="dxa"/>
              <w:bottom w:w="45" w:type="dxa"/>
              <w:right w:w="45" w:type="dxa"/>
            </w:tcMar>
            <w:vAlign w:val="center"/>
          </w:tcPr>
          <w:p w14:paraId="5108D9B9" w14:textId="77777777" w:rsidR="006B6321" w:rsidRDefault="006B6321" w:rsidP="006B6321">
            <w:pPr>
              <w:spacing w:after="0" w:line="240" w:lineRule="auto"/>
              <w:rPr>
                <w:lang w:val="sk-SK"/>
              </w:rPr>
            </w:pPr>
            <w:r>
              <w:rPr>
                <w:sz w:val="13"/>
                <w:lang w:val="sk-SK"/>
              </w:rPr>
              <w:t>JJMLE Holding s.r.o.</w:t>
            </w:r>
          </w:p>
        </w:tc>
        <w:tc>
          <w:tcPr>
            <w:tcW w:w="3402" w:type="dxa"/>
            <w:tcMar>
              <w:top w:w="45" w:type="dxa"/>
              <w:left w:w="45" w:type="dxa"/>
              <w:bottom w:w="45" w:type="dxa"/>
              <w:right w:w="45" w:type="dxa"/>
            </w:tcMar>
            <w:vAlign w:val="center"/>
          </w:tcPr>
          <w:p w14:paraId="5108D9BA" w14:textId="77777777" w:rsidR="006B6321" w:rsidRDefault="006B6321" w:rsidP="006B6321">
            <w:pPr>
              <w:spacing w:after="0" w:line="240" w:lineRule="auto"/>
              <w:jc w:val="right"/>
              <w:rPr>
                <w:lang w:val="sk-SK"/>
              </w:rPr>
            </w:pPr>
            <w:r>
              <w:rPr>
                <w:sz w:val="13"/>
                <w:lang w:val="sk-SK"/>
              </w:rPr>
              <w:t>dlhodobé ostatné záväzky</w:t>
            </w:r>
          </w:p>
        </w:tc>
        <w:tc>
          <w:tcPr>
            <w:tcW w:w="1701" w:type="dxa"/>
            <w:tcMar>
              <w:top w:w="45" w:type="dxa"/>
              <w:left w:w="45" w:type="dxa"/>
              <w:bottom w:w="45" w:type="dxa"/>
              <w:right w:w="45" w:type="dxa"/>
            </w:tcMar>
            <w:vAlign w:val="center"/>
          </w:tcPr>
          <w:p w14:paraId="5108D9BB" w14:textId="77777777" w:rsidR="006B6321" w:rsidRDefault="006B6321" w:rsidP="006B6321">
            <w:pPr>
              <w:spacing w:after="0" w:line="240" w:lineRule="auto"/>
              <w:jc w:val="right"/>
              <w:rPr>
                <w:lang w:val="sk-SK"/>
              </w:rPr>
            </w:pPr>
            <w:r>
              <w:rPr>
                <w:sz w:val="13"/>
                <w:lang w:val="sk-SK"/>
              </w:rPr>
              <w:t>1 008 400</w:t>
            </w:r>
          </w:p>
        </w:tc>
        <w:tc>
          <w:tcPr>
            <w:tcW w:w="1790" w:type="dxa"/>
            <w:tcMar>
              <w:top w:w="45" w:type="dxa"/>
              <w:left w:w="45" w:type="dxa"/>
              <w:bottom w:w="45" w:type="dxa"/>
              <w:right w:w="45" w:type="dxa"/>
            </w:tcMar>
            <w:vAlign w:val="center"/>
          </w:tcPr>
          <w:p w14:paraId="5108D9BC" w14:textId="77777777" w:rsidR="006B6321" w:rsidRDefault="006B6321" w:rsidP="006B6321">
            <w:pPr>
              <w:spacing w:after="0" w:line="240" w:lineRule="auto"/>
              <w:jc w:val="right"/>
              <w:rPr>
                <w:sz w:val="13"/>
                <w:lang w:val="sk-SK"/>
              </w:rPr>
            </w:pPr>
            <w:r>
              <w:rPr>
                <w:sz w:val="13"/>
                <w:lang w:val="sk-SK"/>
              </w:rPr>
              <w:t>1 478 800</w:t>
            </w:r>
          </w:p>
        </w:tc>
      </w:tr>
      <w:tr w:rsidR="006B6321" w14:paraId="5108D9C2" w14:textId="77777777">
        <w:trPr>
          <w:jc w:val="center"/>
        </w:trPr>
        <w:tc>
          <w:tcPr>
            <w:tcW w:w="2551" w:type="dxa"/>
            <w:tcMar>
              <w:top w:w="45" w:type="dxa"/>
              <w:left w:w="45" w:type="dxa"/>
              <w:bottom w:w="45" w:type="dxa"/>
              <w:right w:w="45" w:type="dxa"/>
            </w:tcMar>
            <w:vAlign w:val="center"/>
          </w:tcPr>
          <w:p w14:paraId="5108D9BE" w14:textId="77777777" w:rsidR="006B6321" w:rsidRDefault="006B6321" w:rsidP="006B6321">
            <w:pPr>
              <w:spacing w:after="0" w:line="240" w:lineRule="auto"/>
              <w:rPr>
                <w:lang w:val="sk-SK"/>
              </w:rPr>
            </w:pPr>
            <w:r>
              <w:rPr>
                <w:sz w:val="13"/>
                <w:lang w:val="sk-SK"/>
              </w:rPr>
              <w:t>JJMLE Holding s.r.o.</w:t>
            </w:r>
          </w:p>
        </w:tc>
        <w:tc>
          <w:tcPr>
            <w:tcW w:w="3402" w:type="dxa"/>
            <w:tcMar>
              <w:top w:w="45" w:type="dxa"/>
              <w:left w:w="45" w:type="dxa"/>
              <w:bottom w:w="45" w:type="dxa"/>
              <w:right w:w="45" w:type="dxa"/>
            </w:tcMar>
            <w:vAlign w:val="center"/>
          </w:tcPr>
          <w:p w14:paraId="5108D9BF" w14:textId="77777777" w:rsidR="006B6321" w:rsidRDefault="006B6321" w:rsidP="006B6321">
            <w:pPr>
              <w:spacing w:after="0" w:line="240" w:lineRule="auto"/>
              <w:jc w:val="right"/>
              <w:rPr>
                <w:lang w:val="sk-SK"/>
              </w:rPr>
            </w:pPr>
            <w:r>
              <w:rPr>
                <w:sz w:val="13"/>
                <w:lang w:val="sk-SK"/>
              </w:rPr>
              <w:t>záväzky voči spoločníkom a združeniu</w:t>
            </w:r>
          </w:p>
        </w:tc>
        <w:tc>
          <w:tcPr>
            <w:tcW w:w="1701" w:type="dxa"/>
            <w:tcMar>
              <w:top w:w="45" w:type="dxa"/>
              <w:left w:w="45" w:type="dxa"/>
              <w:bottom w:w="45" w:type="dxa"/>
              <w:right w:w="45" w:type="dxa"/>
            </w:tcMar>
            <w:vAlign w:val="center"/>
          </w:tcPr>
          <w:p w14:paraId="5108D9C0" w14:textId="77777777" w:rsidR="006B6321" w:rsidRDefault="006B6321" w:rsidP="006B6321">
            <w:pPr>
              <w:spacing w:after="0" w:line="240" w:lineRule="auto"/>
              <w:jc w:val="right"/>
              <w:rPr>
                <w:lang w:val="sk-SK"/>
              </w:rPr>
            </w:pPr>
            <w:r>
              <w:rPr>
                <w:sz w:val="13"/>
                <w:lang w:val="sk-SK"/>
              </w:rPr>
              <w:t>1 475 000</w:t>
            </w:r>
          </w:p>
        </w:tc>
        <w:tc>
          <w:tcPr>
            <w:tcW w:w="1790" w:type="dxa"/>
            <w:tcMar>
              <w:top w:w="45" w:type="dxa"/>
              <w:left w:w="45" w:type="dxa"/>
              <w:bottom w:w="45" w:type="dxa"/>
              <w:right w:w="45" w:type="dxa"/>
            </w:tcMar>
            <w:vAlign w:val="center"/>
          </w:tcPr>
          <w:p w14:paraId="5108D9C1" w14:textId="77777777" w:rsidR="006B6321" w:rsidRDefault="006B6321" w:rsidP="006B6321">
            <w:pPr>
              <w:spacing w:after="0" w:line="240" w:lineRule="auto"/>
              <w:jc w:val="right"/>
              <w:rPr>
                <w:sz w:val="13"/>
                <w:lang w:val="sk-SK"/>
              </w:rPr>
            </w:pPr>
            <w:r>
              <w:rPr>
                <w:sz w:val="13"/>
                <w:lang w:val="sk-SK"/>
              </w:rPr>
              <w:t>670 000</w:t>
            </w:r>
          </w:p>
        </w:tc>
      </w:tr>
    </w:tbl>
    <w:p w14:paraId="5108D9C9" w14:textId="77777777" w:rsidR="00383024" w:rsidRDefault="00383024">
      <w:pPr>
        <w:rPr>
          <w:lang w:val="sk-SK"/>
        </w:rPr>
      </w:pPr>
    </w:p>
    <w:p w14:paraId="5108D9CA" w14:textId="77777777" w:rsidR="00383024" w:rsidRDefault="006538A0">
      <w:pPr>
        <w:pStyle w:val="Nadpis1"/>
        <w:spacing w:before="160" w:after="80"/>
        <w:rPr>
          <w:lang w:val="sk-SK"/>
        </w:rPr>
      </w:pPr>
      <w:r>
        <w:rPr>
          <w:rFonts w:ascii="Arial" w:hAnsi="Arial"/>
          <w:sz w:val="22"/>
          <w:lang w:val="sk-SK"/>
        </w:rPr>
        <w:t>J. PRÍJMY A VÝHODY ČLENOV ŠTATUTÁRNYCH ORGÁNOV</w:t>
      </w:r>
    </w:p>
    <w:p w14:paraId="5108D9CB" w14:textId="77777777" w:rsidR="00383024" w:rsidRDefault="006538A0">
      <w:pPr>
        <w:spacing w:after="60" w:line="252" w:lineRule="auto"/>
        <w:rPr>
          <w:lang w:val="sk-SK"/>
        </w:rPr>
      </w:pPr>
      <w:r>
        <w:rPr>
          <w:lang w:val="sk-SK"/>
        </w:rPr>
        <w:t>Členom štatutárnych a dozorných orgánov spoločnosti neboli za ich činnosť pre spoločnosť v týchto orgánoch poskytnuté v sledovanom účtovnom období ani v predchádzajúcom účtovnom období žiadne peňažné ani nepeňažné príjmy.</w:t>
      </w:r>
    </w:p>
    <w:p w14:paraId="5108D9CC" w14:textId="77777777" w:rsidR="00383024" w:rsidRDefault="006538A0">
      <w:pPr>
        <w:pStyle w:val="Nadpis1"/>
        <w:spacing w:before="160" w:after="80"/>
        <w:rPr>
          <w:lang w:val="sk-SK"/>
        </w:rPr>
      </w:pPr>
      <w:r>
        <w:rPr>
          <w:rFonts w:ascii="Arial" w:hAnsi="Arial"/>
          <w:sz w:val="22"/>
          <w:lang w:val="sk-SK"/>
        </w:rPr>
        <w:t>K. OSTATNÉ INFORMÁCIE</w:t>
      </w:r>
    </w:p>
    <w:p w14:paraId="5108D9CD" w14:textId="77777777" w:rsidR="00383024" w:rsidRDefault="006538A0">
      <w:pPr>
        <w:pStyle w:val="Zoznamsodrkami"/>
        <w:spacing w:after="20"/>
        <w:rPr>
          <w:lang w:val="sk-SK"/>
        </w:rPr>
      </w:pPr>
      <w:r>
        <w:rPr>
          <w:lang w:val="sk-SK"/>
        </w:rPr>
        <w:t>Účtovnej jednotke nebolo udelené výlučné právo alebo osobitné právo poskytovať služby vo verejnom záujme.</w:t>
      </w:r>
    </w:p>
    <w:p w14:paraId="5108D9CE" w14:textId="77777777" w:rsidR="00383024" w:rsidRDefault="006538A0">
      <w:pPr>
        <w:pStyle w:val="Zoznamsodrkami"/>
        <w:spacing w:after="20"/>
        <w:rPr>
          <w:lang w:val="sk-SK"/>
        </w:rPr>
      </w:pPr>
      <w:r>
        <w:rPr>
          <w:lang w:val="sk-SK"/>
        </w:rPr>
        <w:t>Spoločnosť neobstarávala vlastné akcie ani vlastné obchodné podiely.</w:t>
      </w:r>
    </w:p>
    <w:p w14:paraId="5108D9CF" w14:textId="77777777" w:rsidR="00383024" w:rsidRDefault="006538A0">
      <w:pPr>
        <w:pStyle w:val="Zoznamsodrkami"/>
        <w:spacing w:after="20"/>
        <w:rPr>
          <w:lang w:val="sk-SK"/>
        </w:rPr>
      </w:pPr>
      <w:r>
        <w:rPr>
          <w:lang w:val="sk-SK"/>
        </w:rPr>
        <w:t>Spoločnosť nevykázala výdavky na výskum a vývoj.</w:t>
      </w:r>
    </w:p>
    <w:p w14:paraId="5108D9D0" w14:textId="77777777" w:rsidR="00383024" w:rsidRDefault="006538A0">
      <w:pPr>
        <w:pStyle w:val="Zoznamsodrkami"/>
        <w:spacing w:after="20"/>
        <w:rPr>
          <w:lang w:val="sk-SK"/>
        </w:rPr>
      </w:pPr>
      <w:r>
        <w:rPr>
          <w:lang w:val="sk-SK"/>
        </w:rPr>
        <w:t>Spoločnosť nevydala dlhopisy ani iné cenné papiere.</w:t>
      </w:r>
    </w:p>
    <w:p w14:paraId="5108D9D1" w14:textId="77777777" w:rsidR="00383024" w:rsidRDefault="006538A0">
      <w:pPr>
        <w:pStyle w:val="Zoznamsodrkami"/>
        <w:spacing w:after="20"/>
        <w:rPr>
          <w:lang w:val="sk-SK"/>
        </w:rPr>
      </w:pPr>
      <w:r>
        <w:rPr>
          <w:lang w:val="sk-SK"/>
        </w:rPr>
        <w:t>Spoločnosť nezmenila právnu formu a nedošlo k zlúčeniu, splynutiu ani rozdeleniu.</w:t>
      </w:r>
    </w:p>
    <w:p w14:paraId="5108D9D2" w14:textId="02B5BF6A" w:rsidR="00383024" w:rsidRDefault="00383024">
      <w:pPr>
        <w:rPr>
          <w:lang w:val="sk-SK"/>
        </w:rPr>
      </w:pPr>
    </w:p>
    <w:p w14:paraId="5108D9D3" w14:textId="77777777" w:rsidR="00383024" w:rsidRDefault="006538A0">
      <w:pPr>
        <w:pStyle w:val="Nadpis1"/>
        <w:spacing w:before="160" w:after="80"/>
        <w:rPr>
          <w:lang w:val="sk-SK"/>
        </w:rPr>
      </w:pPr>
      <w:r>
        <w:rPr>
          <w:rFonts w:ascii="Arial" w:hAnsi="Arial"/>
          <w:sz w:val="22"/>
          <w:lang w:val="sk-SK"/>
        </w:rPr>
        <w:t>L. PREHĽAD O POHYBE VLASTNÉHO IMANIA</w:t>
      </w:r>
    </w:p>
    <w:p w14:paraId="5108D9D4" w14:textId="77777777" w:rsidR="00383024" w:rsidRDefault="006538A0">
      <w:pPr>
        <w:pStyle w:val="Nadpis2"/>
        <w:spacing w:before="120" w:after="60"/>
        <w:rPr>
          <w:lang w:val="sk-SK"/>
        </w:rPr>
      </w:pPr>
      <w:r>
        <w:rPr>
          <w:rFonts w:ascii="Arial" w:hAnsi="Arial"/>
          <w:sz w:val="20"/>
          <w:lang w:val="sk-SK"/>
        </w:rPr>
        <w:t>Pohyb vlastného imania v roku 2025</w:t>
      </w:r>
    </w:p>
    <w:tbl>
      <w:tblPr>
        <w:tblStyle w:val="Mriekatabuky"/>
        <w:tblW w:w="0" w:type="auto"/>
        <w:jc w:val="center"/>
        <w:tblLook w:val="04A0" w:firstRow="1" w:lastRow="0" w:firstColumn="1" w:lastColumn="0" w:noHBand="0" w:noVBand="1"/>
      </w:tblPr>
      <w:tblGrid>
        <w:gridCol w:w="2835"/>
        <w:gridCol w:w="1417"/>
        <w:gridCol w:w="1417"/>
        <w:gridCol w:w="1417"/>
        <w:gridCol w:w="1417"/>
        <w:gridCol w:w="1417"/>
      </w:tblGrid>
      <w:tr w:rsidR="00383024" w14:paraId="5108D9DB" w14:textId="77777777">
        <w:trPr>
          <w:tblHeader/>
          <w:jc w:val="center"/>
        </w:trPr>
        <w:tc>
          <w:tcPr>
            <w:tcW w:w="2835" w:type="dxa"/>
            <w:shd w:val="clear" w:color="auto" w:fill="D9EAF7"/>
            <w:tcMar>
              <w:top w:w="45" w:type="dxa"/>
              <w:left w:w="45" w:type="dxa"/>
              <w:bottom w:w="45" w:type="dxa"/>
              <w:right w:w="45" w:type="dxa"/>
            </w:tcMar>
            <w:vAlign w:val="center"/>
          </w:tcPr>
          <w:p w14:paraId="5108D9D5" w14:textId="77777777" w:rsidR="00383024" w:rsidRDefault="006538A0">
            <w:pPr>
              <w:spacing w:after="0" w:line="240" w:lineRule="auto"/>
              <w:rPr>
                <w:lang w:val="sk-SK"/>
              </w:rPr>
            </w:pPr>
            <w:r>
              <w:rPr>
                <w:b/>
                <w:sz w:val="13"/>
                <w:lang w:val="sk-SK"/>
              </w:rPr>
              <w:t>Položka</w:t>
            </w:r>
          </w:p>
        </w:tc>
        <w:tc>
          <w:tcPr>
            <w:tcW w:w="1417" w:type="dxa"/>
            <w:shd w:val="clear" w:color="auto" w:fill="D9EAF7"/>
            <w:tcMar>
              <w:top w:w="45" w:type="dxa"/>
              <w:left w:w="45" w:type="dxa"/>
              <w:bottom w:w="45" w:type="dxa"/>
              <w:right w:w="45" w:type="dxa"/>
            </w:tcMar>
            <w:vAlign w:val="center"/>
          </w:tcPr>
          <w:p w14:paraId="5108D9D6" w14:textId="77777777" w:rsidR="00383024" w:rsidRDefault="006538A0">
            <w:pPr>
              <w:spacing w:after="0" w:line="240" w:lineRule="auto"/>
              <w:jc w:val="right"/>
              <w:rPr>
                <w:lang w:val="sk-SK"/>
              </w:rPr>
            </w:pPr>
            <w:r>
              <w:rPr>
                <w:b/>
                <w:sz w:val="13"/>
                <w:lang w:val="sk-SK"/>
              </w:rPr>
              <w:t>Stav k 1.1.2025</w:t>
            </w:r>
          </w:p>
        </w:tc>
        <w:tc>
          <w:tcPr>
            <w:tcW w:w="1417" w:type="dxa"/>
            <w:shd w:val="clear" w:color="auto" w:fill="D9EAF7"/>
            <w:tcMar>
              <w:top w:w="45" w:type="dxa"/>
              <w:left w:w="45" w:type="dxa"/>
              <w:bottom w:w="45" w:type="dxa"/>
              <w:right w:w="45" w:type="dxa"/>
            </w:tcMar>
            <w:vAlign w:val="center"/>
          </w:tcPr>
          <w:p w14:paraId="5108D9D7" w14:textId="77777777" w:rsidR="00383024" w:rsidRDefault="006538A0">
            <w:pPr>
              <w:spacing w:after="0" w:line="240" w:lineRule="auto"/>
              <w:jc w:val="right"/>
              <w:rPr>
                <w:lang w:val="sk-SK"/>
              </w:rPr>
            </w:pPr>
            <w:r>
              <w:rPr>
                <w:b/>
                <w:sz w:val="13"/>
                <w:lang w:val="sk-SK"/>
              </w:rPr>
              <w:t>Prírastky</w:t>
            </w:r>
          </w:p>
        </w:tc>
        <w:tc>
          <w:tcPr>
            <w:tcW w:w="1417" w:type="dxa"/>
            <w:shd w:val="clear" w:color="auto" w:fill="D9EAF7"/>
            <w:tcMar>
              <w:top w:w="45" w:type="dxa"/>
              <w:left w:w="45" w:type="dxa"/>
              <w:bottom w:w="45" w:type="dxa"/>
              <w:right w:w="45" w:type="dxa"/>
            </w:tcMar>
            <w:vAlign w:val="center"/>
          </w:tcPr>
          <w:p w14:paraId="5108D9D8" w14:textId="77777777" w:rsidR="00383024" w:rsidRDefault="006538A0">
            <w:pPr>
              <w:spacing w:after="0" w:line="240" w:lineRule="auto"/>
              <w:jc w:val="right"/>
              <w:rPr>
                <w:lang w:val="sk-SK"/>
              </w:rPr>
            </w:pPr>
            <w:r>
              <w:rPr>
                <w:b/>
                <w:sz w:val="13"/>
                <w:lang w:val="sk-SK"/>
              </w:rPr>
              <w:t>Úbytky</w:t>
            </w:r>
          </w:p>
        </w:tc>
        <w:tc>
          <w:tcPr>
            <w:tcW w:w="1417" w:type="dxa"/>
            <w:shd w:val="clear" w:color="auto" w:fill="D9EAF7"/>
            <w:tcMar>
              <w:top w:w="45" w:type="dxa"/>
              <w:left w:w="45" w:type="dxa"/>
              <w:bottom w:w="45" w:type="dxa"/>
              <w:right w:w="45" w:type="dxa"/>
            </w:tcMar>
            <w:vAlign w:val="center"/>
          </w:tcPr>
          <w:p w14:paraId="5108D9D9" w14:textId="77777777" w:rsidR="00383024" w:rsidRDefault="006538A0">
            <w:pPr>
              <w:spacing w:after="0" w:line="240" w:lineRule="auto"/>
              <w:jc w:val="right"/>
              <w:rPr>
                <w:lang w:val="sk-SK"/>
              </w:rPr>
            </w:pPr>
            <w:r>
              <w:rPr>
                <w:b/>
                <w:sz w:val="13"/>
                <w:lang w:val="sk-SK"/>
              </w:rPr>
              <w:t>Presuny</w:t>
            </w:r>
          </w:p>
        </w:tc>
        <w:tc>
          <w:tcPr>
            <w:tcW w:w="1417" w:type="dxa"/>
            <w:shd w:val="clear" w:color="auto" w:fill="D9EAF7"/>
            <w:tcMar>
              <w:top w:w="45" w:type="dxa"/>
              <w:left w:w="45" w:type="dxa"/>
              <w:bottom w:w="45" w:type="dxa"/>
              <w:right w:w="45" w:type="dxa"/>
            </w:tcMar>
            <w:vAlign w:val="center"/>
          </w:tcPr>
          <w:p w14:paraId="5108D9DA" w14:textId="77777777" w:rsidR="00383024" w:rsidRDefault="006538A0">
            <w:pPr>
              <w:spacing w:after="0" w:line="240" w:lineRule="auto"/>
              <w:jc w:val="right"/>
              <w:rPr>
                <w:lang w:val="sk-SK"/>
              </w:rPr>
            </w:pPr>
            <w:r>
              <w:rPr>
                <w:b/>
                <w:sz w:val="13"/>
                <w:lang w:val="sk-SK"/>
              </w:rPr>
              <w:t>Stav k 31.12.2025</w:t>
            </w:r>
          </w:p>
        </w:tc>
      </w:tr>
      <w:tr w:rsidR="00383024" w14:paraId="5108D9E2" w14:textId="77777777">
        <w:trPr>
          <w:jc w:val="center"/>
        </w:trPr>
        <w:tc>
          <w:tcPr>
            <w:tcW w:w="2835" w:type="dxa"/>
            <w:tcMar>
              <w:top w:w="45" w:type="dxa"/>
              <w:left w:w="45" w:type="dxa"/>
              <w:bottom w:w="45" w:type="dxa"/>
              <w:right w:w="45" w:type="dxa"/>
            </w:tcMar>
            <w:vAlign w:val="center"/>
          </w:tcPr>
          <w:p w14:paraId="5108D9DC" w14:textId="77777777" w:rsidR="00383024" w:rsidRDefault="006538A0">
            <w:pPr>
              <w:spacing w:after="0" w:line="240" w:lineRule="auto"/>
              <w:rPr>
                <w:lang w:val="sk-SK"/>
              </w:rPr>
            </w:pPr>
            <w:r>
              <w:rPr>
                <w:sz w:val="13"/>
                <w:lang w:val="sk-SK"/>
              </w:rPr>
              <w:t>Základné imanie</w:t>
            </w:r>
          </w:p>
        </w:tc>
        <w:tc>
          <w:tcPr>
            <w:tcW w:w="1417" w:type="dxa"/>
            <w:tcMar>
              <w:top w:w="45" w:type="dxa"/>
              <w:left w:w="45" w:type="dxa"/>
              <w:bottom w:w="45" w:type="dxa"/>
              <w:right w:w="45" w:type="dxa"/>
            </w:tcMar>
            <w:vAlign w:val="center"/>
          </w:tcPr>
          <w:p w14:paraId="5108D9DD" w14:textId="77777777" w:rsidR="00383024" w:rsidRDefault="006538A0">
            <w:pPr>
              <w:spacing w:after="0" w:line="240" w:lineRule="auto"/>
              <w:jc w:val="right"/>
              <w:rPr>
                <w:lang w:val="sk-SK"/>
              </w:rPr>
            </w:pPr>
            <w:r>
              <w:rPr>
                <w:sz w:val="13"/>
                <w:lang w:val="sk-SK"/>
              </w:rPr>
              <w:t>70 000</w:t>
            </w:r>
          </w:p>
        </w:tc>
        <w:tc>
          <w:tcPr>
            <w:tcW w:w="1417" w:type="dxa"/>
            <w:tcMar>
              <w:top w:w="45" w:type="dxa"/>
              <w:left w:w="45" w:type="dxa"/>
              <w:bottom w:w="45" w:type="dxa"/>
              <w:right w:w="45" w:type="dxa"/>
            </w:tcMar>
            <w:vAlign w:val="center"/>
          </w:tcPr>
          <w:p w14:paraId="5108D9DE" w14:textId="77777777" w:rsidR="00383024" w:rsidRDefault="006538A0">
            <w:pPr>
              <w:spacing w:after="0" w:line="240" w:lineRule="auto"/>
              <w:jc w:val="right"/>
              <w:rPr>
                <w:lang w:val="sk-SK"/>
              </w:rPr>
            </w:pPr>
            <w:r>
              <w:rPr>
                <w:sz w:val="13"/>
                <w:lang w:val="sk-SK"/>
              </w:rPr>
              <w:t>0</w:t>
            </w:r>
          </w:p>
        </w:tc>
        <w:tc>
          <w:tcPr>
            <w:tcW w:w="1417" w:type="dxa"/>
            <w:tcMar>
              <w:top w:w="45" w:type="dxa"/>
              <w:left w:w="45" w:type="dxa"/>
              <w:bottom w:w="45" w:type="dxa"/>
              <w:right w:w="45" w:type="dxa"/>
            </w:tcMar>
            <w:vAlign w:val="center"/>
          </w:tcPr>
          <w:p w14:paraId="5108D9DF" w14:textId="77777777" w:rsidR="00383024" w:rsidRDefault="006538A0">
            <w:pPr>
              <w:spacing w:after="0" w:line="240" w:lineRule="auto"/>
              <w:jc w:val="right"/>
              <w:rPr>
                <w:lang w:val="sk-SK"/>
              </w:rPr>
            </w:pPr>
            <w:r>
              <w:rPr>
                <w:sz w:val="13"/>
                <w:lang w:val="sk-SK"/>
              </w:rPr>
              <w:t>0</w:t>
            </w:r>
          </w:p>
        </w:tc>
        <w:tc>
          <w:tcPr>
            <w:tcW w:w="1417" w:type="dxa"/>
            <w:tcMar>
              <w:top w:w="45" w:type="dxa"/>
              <w:left w:w="45" w:type="dxa"/>
              <w:bottom w:w="45" w:type="dxa"/>
              <w:right w:w="45" w:type="dxa"/>
            </w:tcMar>
            <w:vAlign w:val="center"/>
          </w:tcPr>
          <w:p w14:paraId="5108D9E0" w14:textId="77777777" w:rsidR="00383024" w:rsidRDefault="006538A0">
            <w:pPr>
              <w:spacing w:after="0" w:line="240" w:lineRule="auto"/>
              <w:jc w:val="right"/>
              <w:rPr>
                <w:lang w:val="sk-SK"/>
              </w:rPr>
            </w:pPr>
            <w:r>
              <w:rPr>
                <w:sz w:val="13"/>
                <w:lang w:val="sk-SK"/>
              </w:rPr>
              <w:t>0</w:t>
            </w:r>
          </w:p>
        </w:tc>
        <w:tc>
          <w:tcPr>
            <w:tcW w:w="1417" w:type="dxa"/>
            <w:tcMar>
              <w:top w:w="45" w:type="dxa"/>
              <w:left w:w="45" w:type="dxa"/>
              <w:bottom w:w="45" w:type="dxa"/>
              <w:right w:w="45" w:type="dxa"/>
            </w:tcMar>
            <w:vAlign w:val="center"/>
          </w:tcPr>
          <w:p w14:paraId="5108D9E1" w14:textId="77777777" w:rsidR="00383024" w:rsidRDefault="006538A0">
            <w:pPr>
              <w:spacing w:after="0" w:line="240" w:lineRule="auto"/>
              <w:jc w:val="right"/>
              <w:rPr>
                <w:lang w:val="sk-SK"/>
              </w:rPr>
            </w:pPr>
            <w:r>
              <w:rPr>
                <w:sz w:val="13"/>
                <w:lang w:val="sk-SK"/>
              </w:rPr>
              <w:t>70 000</w:t>
            </w:r>
          </w:p>
        </w:tc>
      </w:tr>
      <w:tr w:rsidR="00383024" w14:paraId="5108D9E9" w14:textId="77777777">
        <w:trPr>
          <w:jc w:val="center"/>
        </w:trPr>
        <w:tc>
          <w:tcPr>
            <w:tcW w:w="2835" w:type="dxa"/>
            <w:tcMar>
              <w:top w:w="45" w:type="dxa"/>
              <w:left w:w="45" w:type="dxa"/>
              <w:bottom w:w="45" w:type="dxa"/>
              <w:right w:w="45" w:type="dxa"/>
            </w:tcMar>
            <w:vAlign w:val="center"/>
          </w:tcPr>
          <w:p w14:paraId="5108D9E3" w14:textId="77777777" w:rsidR="00383024" w:rsidRDefault="006538A0">
            <w:pPr>
              <w:spacing w:after="0" w:line="240" w:lineRule="auto"/>
              <w:rPr>
                <w:lang w:val="sk-SK"/>
              </w:rPr>
            </w:pPr>
            <w:r>
              <w:rPr>
                <w:sz w:val="13"/>
                <w:lang w:val="sk-SK"/>
              </w:rPr>
              <w:t>Zákonné rezervné fondy</w:t>
            </w:r>
          </w:p>
        </w:tc>
        <w:tc>
          <w:tcPr>
            <w:tcW w:w="1417" w:type="dxa"/>
            <w:tcMar>
              <w:top w:w="45" w:type="dxa"/>
              <w:left w:w="45" w:type="dxa"/>
              <w:bottom w:w="45" w:type="dxa"/>
              <w:right w:w="45" w:type="dxa"/>
            </w:tcMar>
            <w:vAlign w:val="center"/>
          </w:tcPr>
          <w:p w14:paraId="5108D9E4" w14:textId="77777777" w:rsidR="00383024" w:rsidRDefault="006538A0">
            <w:pPr>
              <w:spacing w:after="0" w:line="240" w:lineRule="auto"/>
              <w:jc w:val="right"/>
              <w:rPr>
                <w:lang w:val="sk-SK"/>
              </w:rPr>
            </w:pPr>
            <w:r>
              <w:rPr>
                <w:sz w:val="13"/>
                <w:lang w:val="sk-SK"/>
              </w:rPr>
              <w:t>7 000</w:t>
            </w:r>
          </w:p>
        </w:tc>
        <w:tc>
          <w:tcPr>
            <w:tcW w:w="1417" w:type="dxa"/>
            <w:tcMar>
              <w:top w:w="45" w:type="dxa"/>
              <w:left w:w="45" w:type="dxa"/>
              <w:bottom w:w="45" w:type="dxa"/>
              <w:right w:w="45" w:type="dxa"/>
            </w:tcMar>
            <w:vAlign w:val="center"/>
          </w:tcPr>
          <w:p w14:paraId="5108D9E5" w14:textId="77777777" w:rsidR="00383024" w:rsidRDefault="006538A0">
            <w:pPr>
              <w:spacing w:after="0" w:line="240" w:lineRule="auto"/>
              <w:jc w:val="right"/>
              <w:rPr>
                <w:lang w:val="sk-SK"/>
              </w:rPr>
            </w:pPr>
            <w:r>
              <w:rPr>
                <w:sz w:val="13"/>
                <w:lang w:val="sk-SK"/>
              </w:rPr>
              <w:t>0</w:t>
            </w:r>
          </w:p>
        </w:tc>
        <w:tc>
          <w:tcPr>
            <w:tcW w:w="1417" w:type="dxa"/>
            <w:tcMar>
              <w:top w:w="45" w:type="dxa"/>
              <w:left w:w="45" w:type="dxa"/>
              <w:bottom w:w="45" w:type="dxa"/>
              <w:right w:w="45" w:type="dxa"/>
            </w:tcMar>
            <w:vAlign w:val="center"/>
          </w:tcPr>
          <w:p w14:paraId="5108D9E6" w14:textId="77777777" w:rsidR="00383024" w:rsidRDefault="006538A0">
            <w:pPr>
              <w:spacing w:after="0" w:line="240" w:lineRule="auto"/>
              <w:jc w:val="right"/>
              <w:rPr>
                <w:lang w:val="sk-SK"/>
              </w:rPr>
            </w:pPr>
            <w:r>
              <w:rPr>
                <w:sz w:val="13"/>
                <w:lang w:val="sk-SK"/>
              </w:rPr>
              <w:t>0</w:t>
            </w:r>
          </w:p>
        </w:tc>
        <w:tc>
          <w:tcPr>
            <w:tcW w:w="1417" w:type="dxa"/>
            <w:tcMar>
              <w:top w:w="45" w:type="dxa"/>
              <w:left w:w="45" w:type="dxa"/>
              <w:bottom w:w="45" w:type="dxa"/>
              <w:right w:w="45" w:type="dxa"/>
            </w:tcMar>
            <w:vAlign w:val="center"/>
          </w:tcPr>
          <w:p w14:paraId="5108D9E7" w14:textId="77777777" w:rsidR="00383024" w:rsidRDefault="006538A0">
            <w:pPr>
              <w:spacing w:after="0" w:line="240" w:lineRule="auto"/>
              <w:jc w:val="right"/>
              <w:rPr>
                <w:lang w:val="sk-SK"/>
              </w:rPr>
            </w:pPr>
            <w:r>
              <w:rPr>
                <w:sz w:val="13"/>
                <w:lang w:val="sk-SK"/>
              </w:rPr>
              <w:t>0</w:t>
            </w:r>
          </w:p>
        </w:tc>
        <w:tc>
          <w:tcPr>
            <w:tcW w:w="1417" w:type="dxa"/>
            <w:tcMar>
              <w:top w:w="45" w:type="dxa"/>
              <w:left w:w="45" w:type="dxa"/>
              <w:bottom w:w="45" w:type="dxa"/>
              <w:right w:w="45" w:type="dxa"/>
            </w:tcMar>
            <w:vAlign w:val="center"/>
          </w:tcPr>
          <w:p w14:paraId="5108D9E8" w14:textId="77777777" w:rsidR="00383024" w:rsidRDefault="006538A0">
            <w:pPr>
              <w:spacing w:after="0" w:line="240" w:lineRule="auto"/>
              <w:jc w:val="right"/>
              <w:rPr>
                <w:lang w:val="sk-SK"/>
              </w:rPr>
            </w:pPr>
            <w:r>
              <w:rPr>
                <w:sz w:val="13"/>
                <w:lang w:val="sk-SK"/>
              </w:rPr>
              <w:t>7 000</w:t>
            </w:r>
          </w:p>
        </w:tc>
      </w:tr>
      <w:tr w:rsidR="00383024" w14:paraId="5108D9F0" w14:textId="77777777">
        <w:trPr>
          <w:jc w:val="center"/>
        </w:trPr>
        <w:tc>
          <w:tcPr>
            <w:tcW w:w="2835" w:type="dxa"/>
            <w:tcMar>
              <w:top w:w="45" w:type="dxa"/>
              <w:left w:w="45" w:type="dxa"/>
              <w:bottom w:w="45" w:type="dxa"/>
              <w:right w:w="45" w:type="dxa"/>
            </w:tcMar>
            <w:vAlign w:val="center"/>
          </w:tcPr>
          <w:p w14:paraId="5108D9EA" w14:textId="77777777" w:rsidR="00383024" w:rsidRDefault="006538A0">
            <w:pPr>
              <w:spacing w:after="0" w:line="240" w:lineRule="auto"/>
              <w:rPr>
                <w:lang w:val="sk-SK"/>
              </w:rPr>
            </w:pPr>
            <w:r>
              <w:rPr>
                <w:sz w:val="13"/>
                <w:lang w:val="sk-SK"/>
              </w:rPr>
              <w:t>Nerozdelený zisk minulých rokov</w:t>
            </w:r>
          </w:p>
        </w:tc>
        <w:tc>
          <w:tcPr>
            <w:tcW w:w="1417" w:type="dxa"/>
            <w:tcMar>
              <w:top w:w="45" w:type="dxa"/>
              <w:left w:w="45" w:type="dxa"/>
              <w:bottom w:w="45" w:type="dxa"/>
              <w:right w:w="45" w:type="dxa"/>
            </w:tcMar>
            <w:vAlign w:val="center"/>
          </w:tcPr>
          <w:p w14:paraId="5108D9EB" w14:textId="77777777" w:rsidR="00383024" w:rsidRDefault="006538A0">
            <w:pPr>
              <w:spacing w:after="0" w:line="240" w:lineRule="auto"/>
              <w:jc w:val="right"/>
              <w:rPr>
                <w:lang w:val="sk-SK"/>
              </w:rPr>
            </w:pPr>
            <w:r>
              <w:rPr>
                <w:sz w:val="13"/>
                <w:lang w:val="sk-SK"/>
              </w:rPr>
              <w:t>450 863</w:t>
            </w:r>
          </w:p>
        </w:tc>
        <w:tc>
          <w:tcPr>
            <w:tcW w:w="1417" w:type="dxa"/>
            <w:tcMar>
              <w:top w:w="45" w:type="dxa"/>
              <w:left w:w="45" w:type="dxa"/>
              <w:bottom w:w="45" w:type="dxa"/>
              <w:right w:w="45" w:type="dxa"/>
            </w:tcMar>
            <w:vAlign w:val="center"/>
          </w:tcPr>
          <w:p w14:paraId="5108D9EC" w14:textId="77777777" w:rsidR="00383024" w:rsidRDefault="006538A0">
            <w:pPr>
              <w:spacing w:after="0" w:line="240" w:lineRule="auto"/>
              <w:jc w:val="right"/>
              <w:rPr>
                <w:sz w:val="13"/>
                <w:lang w:val="sk-SK"/>
              </w:rPr>
            </w:pPr>
            <w:r>
              <w:rPr>
                <w:sz w:val="13"/>
                <w:lang w:val="sk-SK"/>
              </w:rPr>
              <w:t>0</w:t>
            </w:r>
          </w:p>
        </w:tc>
        <w:tc>
          <w:tcPr>
            <w:tcW w:w="1417" w:type="dxa"/>
            <w:tcMar>
              <w:top w:w="45" w:type="dxa"/>
              <w:left w:w="45" w:type="dxa"/>
              <w:bottom w:w="45" w:type="dxa"/>
              <w:right w:w="45" w:type="dxa"/>
            </w:tcMar>
            <w:vAlign w:val="center"/>
          </w:tcPr>
          <w:p w14:paraId="5108D9ED" w14:textId="77777777" w:rsidR="00383024" w:rsidRDefault="006538A0">
            <w:pPr>
              <w:spacing w:after="0" w:line="240" w:lineRule="auto"/>
              <w:jc w:val="right"/>
              <w:rPr>
                <w:lang w:val="sk-SK"/>
              </w:rPr>
            </w:pPr>
            <w:r>
              <w:rPr>
                <w:sz w:val="13"/>
                <w:lang w:val="sk-SK"/>
              </w:rPr>
              <w:t>0</w:t>
            </w:r>
          </w:p>
        </w:tc>
        <w:tc>
          <w:tcPr>
            <w:tcW w:w="1417" w:type="dxa"/>
            <w:tcMar>
              <w:top w:w="45" w:type="dxa"/>
              <w:left w:w="45" w:type="dxa"/>
              <w:bottom w:w="45" w:type="dxa"/>
              <w:right w:w="45" w:type="dxa"/>
            </w:tcMar>
            <w:vAlign w:val="center"/>
          </w:tcPr>
          <w:p w14:paraId="5108D9EE" w14:textId="77777777" w:rsidR="00383024" w:rsidRDefault="006538A0">
            <w:pPr>
              <w:spacing w:after="0" w:line="240" w:lineRule="auto"/>
              <w:jc w:val="right"/>
              <w:rPr>
                <w:lang w:val="sk-SK"/>
              </w:rPr>
            </w:pPr>
            <w:r>
              <w:rPr>
                <w:sz w:val="13"/>
                <w:lang w:val="sk-SK"/>
              </w:rPr>
              <w:t>93 992</w:t>
            </w:r>
          </w:p>
        </w:tc>
        <w:tc>
          <w:tcPr>
            <w:tcW w:w="1417" w:type="dxa"/>
            <w:tcMar>
              <w:top w:w="45" w:type="dxa"/>
              <w:left w:w="45" w:type="dxa"/>
              <w:bottom w:w="45" w:type="dxa"/>
              <w:right w:w="45" w:type="dxa"/>
            </w:tcMar>
            <w:vAlign w:val="center"/>
          </w:tcPr>
          <w:p w14:paraId="5108D9EF" w14:textId="77777777" w:rsidR="00383024" w:rsidRDefault="006538A0">
            <w:pPr>
              <w:spacing w:after="0" w:line="240" w:lineRule="auto"/>
              <w:jc w:val="right"/>
              <w:rPr>
                <w:lang w:val="sk-SK"/>
              </w:rPr>
            </w:pPr>
            <w:r>
              <w:rPr>
                <w:sz w:val="13"/>
                <w:lang w:val="sk-SK"/>
              </w:rPr>
              <w:t>544 855</w:t>
            </w:r>
          </w:p>
        </w:tc>
      </w:tr>
      <w:tr w:rsidR="00383024" w14:paraId="5108D9F7" w14:textId="77777777">
        <w:trPr>
          <w:jc w:val="center"/>
        </w:trPr>
        <w:tc>
          <w:tcPr>
            <w:tcW w:w="2835" w:type="dxa"/>
            <w:tcMar>
              <w:top w:w="45" w:type="dxa"/>
              <w:left w:w="45" w:type="dxa"/>
              <w:bottom w:w="45" w:type="dxa"/>
              <w:right w:w="45" w:type="dxa"/>
            </w:tcMar>
            <w:vAlign w:val="center"/>
          </w:tcPr>
          <w:p w14:paraId="5108D9F1" w14:textId="77777777" w:rsidR="00383024" w:rsidRDefault="006538A0">
            <w:pPr>
              <w:spacing w:after="0" w:line="240" w:lineRule="auto"/>
              <w:rPr>
                <w:lang w:val="sk-SK"/>
              </w:rPr>
            </w:pPr>
            <w:r>
              <w:rPr>
                <w:sz w:val="13"/>
                <w:lang w:val="sk-SK"/>
              </w:rPr>
              <w:t>Výsledok hospodárenia bežného účtovného obdobia</w:t>
            </w:r>
          </w:p>
        </w:tc>
        <w:tc>
          <w:tcPr>
            <w:tcW w:w="1417" w:type="dxa"/>
            <w:tcMar>
              <w:top w:w="45" w:type="dxa"/>
              <w:left w:w="45" w:type="dxa"/>
              <w:bottom w:w="45" w:type="dxa"/>
              <w:right w:w="45" w:type="dxa"/>
            </w:tcMar>
            <w:vAlign w:val="center"/>
          </w:tcPr>
          <w:p w14:paraId="5108D9F2" w14:textId="77777777" w:rsidR="00383024" w:rsidRDefault="006538A0">
            <w:pPr>
              <w:spacing w:after="0" w:line="240" w:lineRule="auto"/>
              <w:jc w:val="right"/>
              <w:rPr>
                <w:lang w:val="sk-SK"/>
              </w:rPr>
            </w:pPr>
            <w:r>
              <w:rPr>
                <w:sz w:val="13"/>
                <w:lang w:val="sk-SK"/>
              </w:rPr>
              <w:t>425 993</w:t>
            </w:r>
          </w:p>
        </w:tc>
        <w:tc>
          <w:tcPr>
            <w:tcW w:w="1417" w:type="dxa"/>
            <w:tcMar>
              <w:top w:w="45" w:type="dxa"/>
              <w:left w:w="45" w:type="dxa"/>
              <w:bottom w:w="45" w:type="dxa"/>
              <w:right w:w="45" w:type="dxa"/>
            </w:tcMar>
            <w:vAlign w:val="center"/>
          </w:tcPr>
          <w:p w14:paraId="5108D9F3" w14:textId="77777777" w:rsidR="00383024" w:rsidRDefault="006538A0">
            <w:pPr>
              <w:spacing w:after="0" w:line="240" w:lineRule="auto"/>
              <w:jc w:val="right"/>
              <w:rPr>
                <w:lang w:val="sk-SK"/>
              </w:rPr>
            </w:pPr>
            <w:r>
              <w:rPr>
                <w:sz w:val="13"/>
                <w:lang w:val="sk-SK"/>
              </w:rPr>
              <w:t>464 135</w:t>
            </w:r>
          </w:p>
        </w:tc>
        <w:tc>
          <w:tcPr>
            <w:tcW w:w="1417" w:type="dxa"/>
            <w:tcMar>
              <w:top w:w="45" w:type="dxa"/>
              <w:left w:w="45" w:type="dxa"/>
              <w:bottom w:w="45" w:type="dxa"/>
              <w:right w:w="45" w:type="dxa"/>
            </w:tcMar>
            <w:vAlign w:val="center"/>
          </w:tcPr>
          <w:p w14:paraId="5108D9F4" w14:textId="77777777" w:rsidR="00383024" w:rsidRDefault="006538A0">
            <w:pPr>
              <w:spacing w:after="0" w:line="240" w:lineRule="auto"/>
              <w:jc w:val="right"/>
              <w:rPr>
                <w:lang w:val="sk-SK"/>
              </w:rPr>
            </w:pPr>
            <w:r>
              <w:rPr>
                <w:sz w:val="13"/>
                <w:lang w:val="sk-SK"/>
              </w:rPr>
              <w:t>332 000</w:t>
            </w:r>
          </w:p>
        </w:tc>
        <w:tc>
          <w:tcPr>
            <w:tcW w:w="1417" w:type="dxa"/>
            <w:tcMar>
              <w:top w:w="45" w:type="dxa"/>
              <w:left w:w="45" w:type="dxa"/>
              <w:bottom w:w="45" w:type="dxa"/>
              <w:right w:w="45" w:type="dxa"/>
            </w:tcMar>
            <w:vAlign w:val="center"/>
          </w:tcPr>
          <w:p w14:paraId="5108D9F5" w14:textId="77777777" w:rsidR="00383024" w:rsidRDefault="006538A0">
            <w:pPr>
              <w:spacing w:after="0" w:line="240" w:lineRule="auto"/>
              <w:jc w:val="right"/>
              <w:rPr>
                <w:lang w:val="sk-SK"/>
              </w:rPr>
            </w:pPr>
            <w:r>
              <w:rPr>
                <w:sz w:val="13"/>
                <w:lang w:val="sk-SK"/>
              </w:rPr>
              <w:t xml:space="preserve">-93 992 </w:t>
            </w:r>
          </w:p>
        </w:tc>
        <w:tc>
          <w:tcPr>
            <w:tcW w:w="1417" w:type="dxa"/>
            <w:tcMar>
              <w:top w:w="45" w:type="dxa"/>
              <w:left w:w="45" w:type="dxa"/>
              <w:bottom w:w="45" w:type="dxa"/>
              <w:right w:w="45" w:type="dxa"/>
            </w:tcMar>
            <w:vAlign w:val="center"/>
          </w:tcPr>
          <w:p w14:paraId="5108D9F6" w14:textId="77777777" w:rsidR="00383024" w:rsidRDefault="006538A0">
            <w:pPr>
              <w:spacing w:after="0" w:line="240" w:lineRule="auto"/>
              <w:jc w:val="right"/>
              <w:rPr>
                <w:lang w:val="sk-SK"/>
              </w:rPr>
            </w:pPr>
            <w:r>
              <w:rPr>
                <w:sz w:val="13"/>
                <w:lang w:val="sk-SK"/>
              </w:rPr>
              <w:t>464 135</w:t>
            </w:r>
          </w:p>
        </w:tc>
      </w:tr>
      <w:tr w:rsidR="00383024" w14:paraId="5108D9FE" w14:textId="77777777">
        <w:trPr>
          <w:jc w:val="center"/>
        </w:trPr>
        <w:tc>
          <w:tcPr>
            <w:tcW w:w="2835" w:type="dxa"/>
            <w:tcMar>
              <w:top w:w="45" w:type="dxa"/>
              <w:left w:w="45" w:type="dxa"/>
              <w:bottom w:w="45" w:type="dxa"/>
              <w:right w:w="45" w:type="dxa"/>
            </w:tcMar>
            <w:vAlign w:val="center"/>
          </w:tcPr>
          <w:p w14:paraId="5108D9F8" w14:textId="77777777" w:rsidR="00383024" w:rsidRDefault="006538A0">
            <w:pPr>
              <w:spacing w:after="0" w:line="240" w:lineRule="auto"/>
              <w:rPr>
                <w:lang w:val="sk-SK"/>
              </w:rPr>
            </w:pPr>
            <w:r>
              <w:rPr>
                <w:sz w:val="13"/>
                <w:lang w:val="sk-SK"/>
              </w:rPr>
              <w:t>Vlastné imanie spolu</w:t>
            </w:r>
          </w:p>
        </w:tc>
        <w:tc>
          <w:tcPr>
            <w:tcW w:w="1417" w:type="dxa"/>
            <w:tcMar>
              <w:top w:w="45" w:type="dxa"/>
              <w:left w:w="45" w:type="dxa"/>
              <w:bottom w:w="45" w:type="dxa"/>
              <w:right w:w="45" w:type="dxa"/>
            </w:tcMar>
            <w:vAlign w:val="center"/>
          </w:tcPr>
          <w:p w14:paraId="5108D9F9" w14:textId="77777777" w:rsidR="00383024" w:rsidRDefault="006538A0">
            <w:pPr>
              <w:spacing w:after="0" w:line="240" w:lineRule="auto"/>
              <w:jc w:val="right"/>
              <w:rPr>
                <w:lang w:val="sk-SK"/>
              </w:rPr>
            </w:pPr>
            <w:r>
              <w:rPr>
                <w:sz w:val="13"/>
                <w:lang w:val="sk-SK"/>
              </w:rPr>
              <w:t>953 856</w:t>
            </w:r>
          </w:p>
        </w:tc>
        <w:tc>
          <w:tcPr>
            <w:tcW w:w="1417" w:type="dxa"/>
            <w:tcMar>
              <w:top w:w="45" w:type="dxa"/>
              <w:left w:w="45" w:type="dxa"/>
              <w:bottom w:w="45" w:type="dxa"/>
              <w:right w:w="45" w:type="dxa"/>
            </w:tcMar>
            <w:vAlign w:val="center"/>
          </w:tcPr>
          <w:p w14:paraId="5108D9FA" w14:textId="77777777" w:rsidR="00383024" w:rsidRDefault="006538A0">
            <w:pPr>
              <w:spacing w:after="0" w:line="240" w:lineRule="auto"/>
              <w:jc w:val="right"/>
              <w:rPr>
                <w:lang w:val="sk-SK"/>
              </w:rPr>
            </w:pPr>
            <w:r>
              <w:rPr>
                <w:sz w:val="13"/>
                <w:lang w:val="sk-SK"/>
              </w:rPr>
              <w:t>464 135</w:t>
            </w:r>
          </w:p>
        </w:tc>
        <w:tc>
          <w:tcPr>
            <w:tcW w:w="1417" w:type="dxa"/>
            <w:tcMar>
              <w:top w:w="45" w:type="dxa"/>
              <w:left w:w="45" w:type="dxa"/>
              <w:bottom w:w="45" w:type="dxa"/>
              <w:right w:w="45" w:type="dxa"/>
            </w:tcMar>
            <w:vAlign w:val="center"/>
          </w:tcPr>
          <w:p w14:paraId="5108D9FB" w14:textId="77777777" w:rsidR="00383024" w:rsidRDefault="006538A0">
            <w:pPr>
              <w:spacing w:after="0" w:line="240" w:lineRule="auto"/>
              <w:jc w:val="right"/>
              <w:rPr>
                <w:lang w:val="sk-SK"/>
              </w:rPr>
            </w:pPr>
            <w:r>
              <w:rPr>
                <w:sz w:val="13"/>
                <w:lang w:val="sk-SK"/>
              </w:rPr>
              <w:t>332 000</w:t>
            </w:r>
          </w:p>
        </w:tc>
        <w:tc>
          <w:tcPr>
            <w:tcW w:w="1417" w:type="dxa"/>
            <w:tcMar>
              <w:top w:w="45" w:type="dxa"/>
              <w:left w:w="45" w:type="dxa"/>
              <w:bottom w:w="45" w:type="dxa"/>
              <w:right w:w="45" w:type="dxa"/>
            </w:tcMar>
            <w:vAlign w:val="center"/>
          </w:tcPr>
          <w:p w14:paraId="5108D9FC" w14:textId="77777777" w:rsidR="00383024" w:rsidRDefault="006538A0">
            <w:pPr>
              <w:spacing w:after="0" w:line="240" w:lineRule="auto"/>
              <w:jc w:val="right"/>
              <w:rPr>
                <w:sz w:val="13"/>
                <w:lang w:val="sk-SK"/>
              </w:rPr>
            </w:pPr>
            <w:r>
              <w:rPr>
                <w:sz w:val="13"/>
                <w:lang w:val="sk-SK"/>
              </w:rPr>
              <w:t>0</w:t>
            </w:r>
          </w:p>
        </w:tc>
        <w:tc>
          <w:tcPr>
            <w:tcW w:w="1417" w:type="dxa"/>
            <w:tcMar>
              <w:top w:w="45" w:type="dxa"/>
              <w:left w:w="45" w:type="dxa"/>
              <w:bottom w:w="45" w:type="dxa"/>
              <w:right w:w="45" w:type="dxa"/>
            </w:tcMar>
            <w:vAlign w:val="center"/>
          </w:tcPr>
          <w:p w14:paraId="5108D9FD" w14:textId="77777777" w:rsidR="00383024" w:rsidRDefault="006538A0">
            <w:pPr>
              <w:spacing w:after="0" w:line="240" w:lineRule="auto"/>
              <w:jc w:val="right"/>
              <w:rPr>
                <w:lang w:val="sk-SK"/>
              </w:rPr>
            </w:pPr>
            <w:r>
              <w:rPr>
                <w:sz w:val="13"/>
                <w:lang w:val="sk-SK"/>
              </w:rPr>
              <w:t>1 085 990</w:t>
            </w:r>
          </w:p>
        </w:tc>
      </w:tr>
    </w:tbl>
    <w:p w14:paraId="5108D9FF" w14:textId="77777777" w:rsidR="00383024" w:rsidRDefault="00383024">
      <w:pPr>
        <w:rPr>
          <w:lang w:val="sk-SK"/>
        </w:rPr>
      </w:pPr>
    </w:p>
    <w:p w14:paraId="5108DA00" w14:textId="77777777" w:rsidR="00383024" w:rsidRDefault="006538A0">
      <w:pPr>
        <w:pStyle w:val="Nadpis2"/>
        <w:spacing w:before="120" w:after="60"/>
        <w:rPr>
          <w:lang w:val="sk-SK"/>
        </w:rPr>
      </w:pPr>
      <w:r>
        <w:rPr>
          <w:rFonts w:ascii="Arial" w:hAnsi="Arial"/>
          <w:sz w:val="20"/>
          <w:lang w:val="sk-SK"/>
        </w:rPr>
        <w:t>Pohyb vlastného imania v roku 2024</w:t>
      </w:r>
    </w:p>
    <w:tbl>
      <w:tblPr>
        <w:tblStyle w:val="Mriekatabuky"/>
        <w:tblW w:w="0" w:type="auto"/>
        <w:jc w:val="center"/>
        <w:tblLook w:val="04A0" w:firstRow="1" w:lastRow="0" w:firstColumn="1" w:lastColumn="0" w:noHBand="0" w:noVBand="1"/>
      </w:tblPr>
      <w:tblGrid>
        <w:gridCol w:w="2835"/>
        <w:gridCol w:w="1417"/>
        <w:gridCol w:w="1417"/>
        <w:gridCol w:w="1417"/>
        <w:gridCol w:w="1417"/>
        <w:gridCol w:w="1417"/>
      </w:tblGrid>
      <w:tr w:rsidR="00383024" w14:paraId="5108DA07" w14:textId="77777777">
        <w:trPr>
          <w:tblHeader/>
          <w:jc w:val="center"/>
        </w:trPr>
        <w:tc>
          <w:tcPr>
            <w:tcW w:w="2835" w:type="dxa"/>
            <w:shd w:val="clear" w:color="auto" w:fill="D9EAF7"/>
            <w:tcMar>
              <w:top w:w="45" w:type="dxa"/>
              <w:left w:w="45" w:type="dxa"/>
              <w:bottom w:w="45" w:type="dxa"/>
              <w:right w:w="45" w:type="dxa"/>
            </w:tcMar>
            <w:vAlign w:val="center"/>
          </w:tcPr>
          <w:p w14:paraId="5108DA01" w14:textId="77777777" w:rsidR="00383024" w:rsidRDefault="006538A0">
            <w:pPr>
              <w:spacing w:after="0" w:line="240" w:lineRule="auto"/>
              <w:rPr>
                <w:lang w:val="sk-SK"/>
              </w:rPr>
            </w:pPr>
            <w:r>
              <w:rPr>
                <w:b/>
                <w:sz w:val="13"/>
                <w:lang w:val="sk-SK"/>
              </w:rPr>
              <w:t>Položka</w:t>
            </w:r>
          </w:p>
        </w:tc>
        <w:tc>
          <w:tcPr>
            <w:tcW w:w="1417" w:type="dxa"/>
            <w:shd w:val="clear" w:color="auto" w:fill="D9EAF7"/>
            <w:tcMar>
              <w:top w:w="45" w:type="dxa"/>
              <w:left w:w="45" w:type="dxa"/>
              <w:bottom w:w="45" w:type="dxa"/>
              <w:right w:w="45" w:type="dxa"/>
            </w:tcMar>
            <w:vAlign w:val="center"/>
          </w:tcPr>
          <w:p w14:paraId="5108DA02" w14:textId="77777777" w:rsidR="00383024" w:rsidRDefault="006538A0">
            <w:pPr>
              <w:spacing w:after="0" w:line="240" w:lineRule="auto"/>
              <w:jc w:val="right"/>
              <w:rPr>
                <w:lang w:val="sk-SK"/>
              </w:rPr>
            </w:pPr>
            <w:r>
              <w:rPr>
                <w:b/>
                <w:sz w:val="13"/>
                <w:lang w:val="sk-SK"/>
              </w:rPr>
              <w:t>Stav k 1.1.2024</w:t>
            </w:r>
          </w:p>
        </w:tc>
        <w:tc>
          <w:tcPr>
            <w:tcW w:w="1417" w:type="dxa"/>
            <w:shd w:val="clear" w:color="auto" w:fill="D9EAF7"/>
            <w:tcMar>
              <w:top w:w="45" w:type="dxa"/>
              <w:left w:w="45" w:type="dxa"/>
              <w:bottom w:w="45" w:type="dxa"/>
              <w:right w:w="45" w:type="dxa"/>
            </w:tcMar>
            <w:vAlign w:val="center"/>
          </w:tcPr>
          <w:p w14:paraId="5108DA03" w14:textId="77777777" w:rsidR="00383024" w:rsidRDefault="006538A0">
            <w:pPr>
              <w:spacing w:after="0" w:line="240" w:lineRule="auto"/>
              <w:jc w:val="right"/>
              <w:rPr>
                <w:lang w:val="sk-SK"/>
              </w:rPr>
            </w:pPr>
            <w:r>
              <w:rPr>
                <w:b/>
                <w:sz w:val="13"/>
                <w:lang w:val="sk-SK"/>
              </w:rPr>
              <w:t>Prírastky</w:t>
            </w:r>
          </w:p>
        </w:tc>
        <w:tc>
          <w:tcPr>
            <w:tcW w:w="1417" w:type="dxa"/>
            <w:shd w:val="clear" w:color="auto" w:fill="D9EAF7"/>
            <w:tcMar>
              <w:top w:w="45" w:type="dxa"/>
              <w:left w:w="45" w:type="dxa"/>
              <w:bottom w:w="45" w:type="dxa"/>
              <w:right w:w="45" w:type="dxa"/>
            </w:tcMar>
            <w:vAlign w:val="center"/>
          </w:tcPr>
          <w:p w14:paraId="5108DA04" w14:textId="77777777" w:rsidR="00383024" w:rsidRDefault="006538A0">
            <w:pPr>
              <w:spacing w:after="0" w:line="240" w:lineRule="auto"/>
              <w:jc w:val="right"/>
              <w:rPr>
                <w:lang w:val="sk-SK"/>
              </w:rPr>
            </w:pPr>
            <w:r>
              <w:rPr>
                <w:b/>
                <w:sz w:val="13"/>
                <w:lang w:val="sk-SK"/>
              </w:rPr>
              <w:t>Úbytky</w:t>
            </w:r>
          </w:p>
        </w:tc>
        <w:tc>
          <w:tcPr>
            <w:tcW w:w="1417" w:type="dxa"/>
            <w:shd w:val="clear" w:color="auto" w:fill="D9EAF7"/>
            <w:tcMar>
              <w:top w:w="45" w:type="dxa"/>
              <w:left w:w="45" w:type="dxa"/>
              <w:bottom w:w="45" w:type="dxa"/>
              <w:right w:w="45" w:type="dxa"/>
            </w:tcMar>
            <w:vAlign w:val="center"/>
          </w:tcPr>
          <w:p w14:paraId="5108DA05" w14:textId="77777777" w:rsidR="00383024" w:rsidRDefault="006538A0">
            <w:pPr>
              <w:spacing w:after="0" w:line="240" w:lineRule="auto"/>
              <w:jc w:val="right"/>
              <w:rPr>
                <w:lang w:val="sk-SK"/>
              </w:rPr>
            </w:pPr>
            <w:r>
              <w:rPr>
                <w:b/>
                <w:sz w:val="13"/>
                <w:lang w:val="sk-SK"/>
              </w:rPr>
              <w:t>Presuny</w:t>
            </w:r>
          </w:p>
        </w:tc>
        <w:tc>
          <w:tcPr>
            <w:tcW w:w="1417" w:type="dxa"/>
            <w:shd w:val="clear" w:color="auto" w:fill="D9EAF7"/>
            <w:tcMar>
              <w:top w:w="45" w:type="dxa"/>
              <w:left w:w="45" w:type="dxa"/>
              <w:bottom w:w="45" w:type="dxa"/>
              <w:right w:w="45" w:type="dxa"/>
            </w:tcMar>
            <w:vAlign w:val="center"/>
          </w:tcPr>
          <w:p w14:paraId="5108DA06" w14:textId="77777777" w:rsidR="00383024" w:rsidRDefault="006538A0">
            <w:pPr>
              <w:spacing w:after="0" w:line="240" w:lineRule="auto"/>
              <w:jc w:val="right"/>
              <w:rPr>
                <w:lang w:val="sk-SK"/>
              </w:rPr>
            </w:pPr>
            <w:r>
              <w:rPr>
                <w:b/>
                <w:sz w:val="13"/>
                <w:lang w:val="sk-SK"/>
              </w:rPr>
              <w:t>Stav k 31.12.2024</w:t>
            </w:r>
          </w:p>
        </w:tc>
      </w:tr>
      <w:tr w:rsidR="00383024" w14:paraId="5108DA0E" w14:textId="77777777">
        <w:trPr>
          <w:jc w:val="center"/>
        </w:trPr>
        <w:tc>
          <w:tcPr>
            <w:tcW w:w="2835" w:type="dxa"/>
            <w:tcMar>
              <w:top w:w="45" w:type="dxa"/>
              <w:left w:w="45" w:type="dxa"/>
              <w:bottom w:w="45" w:type="dxa"/>
              <w:right w:w="45" w:type="dxa"/>
            </w:tcMar>
            <w:vAlign w:val="center"/>
          </w:tcPr>
          <w:p w14:paraId="5108DA08" w14:textId="77777777" w:rsidR="00383024" w:rsidRDefault="006538A0">
            <w:pPr>
              <w:spacing w:after="0" w:line="240" w:lineRule="auto"/>
              <w:rPr>
                <w:lang w:val="sk-SK"/>
              </w:rPr>
            </w:pPr>
            <w:r>
              <w:rPr>
                <w:sz w:val="13"/>
                <w:lang w:val="sk-SK"/>
              </w:rPr>
              <w:t>Základné imanie</w:t>
            </w:r>
          </w:p>
        </w:tc>
        <w:tc>
          <w:tcPr>
            <w:tcW w:w="1417" w:type="dxa"/>
            <w:tcMar>
              <w:top w:w="45" w:type="dxa"/>
              <w:left w:w="45" w:type="dxa"/>
              <w:bottom w:w="45" w:type="dxa"/>
              <w:right w:w="45" w:type="dxa"/>
            </w:tcMar>
            <w:vAlign w:val="center"/>
          </w:tcPr>
          <w:p w14:paraId="5108DA09" w14:textId="77777777" w:rsidR="00383024" w:rsidRDefault="006538A0">
            <w:pPr>
              <w:spacing w:after="0" w:line="240" w:lineRule="auto"/>
              <w:jc w:val="right"/>
              <w:rPr>
                <w:lang w:val="sk-SK"/>
              </w:rPr>
            </w:pPr>
            <w:r>
              <w:rPr>
                <w:sz w:val="13"/>
                <w:lang w:val="sk-SK"/>
              </w:rPr>
              <w:t>70 000</w:t>
            </w:r>
          </w:p>
        </w:tc>
        <w:tc>
          <w:tcPr>
            <w:tcW w:w="1417" w:type="dxa"/>
            <w:tcMar>
              <w:top w:w="45" w:type="dxa"/>
              <w:left w:w="45" w:type="dxa"/>
              <w:bottom w:w="45" w:type="dxa"/>
              <w:right w:w="45" w:type="dxa"/>
            </w:tcMar>
            <w:vAlign w:val="center"/>
          </w:tcPr>
          <w:p w14:paraId="5108DA0A" w14:textId="77777777" w:rsidR="00383024" w:rsidRDefault="006538A0">
            <w:pPr>
              <w:spacing w:after="0" w:line="240" w:lineRule="auto"/>
              <w:jc w:val="right"/>
              <w:rPr>
                <w:lang w:val="sk-SK"/>
              </w:rPr>
            </w:pPr>
            <w:r>
              <w:rPr>
                <w:sz w:val="13"/>
                <w:lang w:val="sk-SK"/>
              </w:rPr>
              <w:t>0</w:t>
            </w:r>
          </w:p>
        </w:tc>
        <w:tc>
          <w:tcPr>
            <w:tcW w:w="1417" w:type="dxa"/>
            <w:tcMar>
              <w:top w:w="45" w:type="dxa"/>
              <w:left w:w="45" w:type="dxa"/>
              <w:bottom w:w="45" w:type="dxa"/>
              <w:right w:w="45" w:type="dxa"/>
            </w:tcMar>
            <w:vAlign w:val="center"/>
          </w:tcPr>
          <w:p w14:paraId="5108DA0B" w14:textId="77777777" w:rsidR="00383024" w:rsidRDefault="006538A0">
            <w:pPr>
              <w:spacing w:after="0" w:line="240" w:lineRule="auto"/>
              <w:jc w:val="right"/>
              <w:rPr>
                <w:lang w:val="sk-SK"/>
              </w:rPr>
            </w:pPr>
            <w:r>
              <w:rPr>
                <w:sz w:val="13"/>
                <w:lang w:val="sk-SK"/>
              </w:rPr>
              <w:t>0</w:t>
            </w:r>
          </w:p>
        </w:tc>
        <w:tc>
          <w:tcPr>
            <w:tcW w:w="1417" w:type="dxa"/>
            <w:tcMar>
              <w:top w:w="45" w:type="dxa"/>
              <w:left w:w="45" w:type="dxa"/>
              <w:bottom w:w="45" w:type="dxa"/>
              <w:right w:w="45" w:type="dxa"/>
            </w:tcMar>
            <w:vAlign w:val="center"/>
          </w:tcPr>
          <w:p w14:paraId="5108DA0C" w14:textId="77777777" w:rsidR="00383024" w:rsidRDefault="006538A0">
            <w:pPr>
              <w:spacing w:after="0" w:line="240" w:lineRule="auto"/>
              <w:jc w:val="right"/>
              <w:rPr>
                <w:lang w:val="sk-SK"/>
              </w:rPr>
            </w:pPr>
            <w:r>
              <w:rPr>
                <w:sz w:val="13"/>
                <w:lang w:val="sk-SK"/>
              </w:rPr>
              <w:t>0</w:t>
            </w:r>
          </w:p>
        </w:tc>
        <w:tc>
          <w:tcPr>
            <w:tcW w:w="1417" w:type="dxa"/>
            <w:tcMar>
              <w:top w:w="45" w:type="dxa"/>
              <w:left w:w="45" w:type="dxa"/>
              <w:bottom w:w="45" w:type="dxa"/>
              <w:right w:w="45" w:type="dxa"/>
            </w:tcMar>
            <w:vAlign w:val="center"/>
          </w:tcPr>
          <w:p w14:paraId="5108DA0D" w14:textId="77777777" w:rsidR="00383024" w:rsidRDefault="006538A0">
            <w:pPr>
              <w:spacing w:after="0" w:line="240" w:lineRule="auto"/>
              <w:jc w:val="right"/>
              <w:rPr>
                <w:lang w:val="sk-SK"/>
              </w:rPr>
            </w:pPr>
            <w:r>
              <w:rPr>
                <w:sz w:val="13"/>
                <w:lang w:val="sk-SK"/>
              </w:rPr>
              <w:t>70 000</w:t>
            </w:r>
          </w:p>
        </w:tc>
      </w:tr>
      <w:tr w:rsidR="00383024" w14:paraId="5108DA15" w14:textId="77777777">
        <w:trPr>
          <w:jc w:val="center"/>
        </w:trPr>
        <w:tc>
          <w:tcPr>
            <w:tcW w:w="2835" w:type="dxa"/>
            <w:tcMar>
              <w:top w:w="45" w:type="dxa"/>
              <w:left w:w="45" w:type="dxa"/>
              <w:bottom w:w="45" w:type="dxa"/>
              <w:right w:w="45" w:type="dxa"/>
            </w:tcMar>
            <w:vAlign w:val="center"/>
          </w:tcPr>
          <w:p w14:paraId="5108DA0F" w14:textId="77777777" w:rsidR="00383024" w:rsidRDefault="006538A0">
            <w:pPr>
              <w:spacing w:after="0" w:line="240" w:lineRule="auto"/>
              <w:rPr>
                <w:lang w:val="sk-SK"/>
              </w:rPr>
            </w:pPr>
            <w:r>
              <w:rPr>
                <w:sz w:val="13"/>
                <w:lang w:val="sk-SK"/>
              </w:rPr>
              <w:t>Zákonné rezervné fondy</w:t>
            </w:r>
          </w:p>
        </w:tc>
        <w:tc>
          <w:tcPr>
            <w:tcW w:w="1417" w:type="dxa"/>
            <w:tcMar>
              <w:top w:w="45" w:type="dxa"/>
              <w:left w:w="45" w:type="dxa"/>
              <w:bottom w:w="45" w:type="dxa"/>
              <w:right w:w="45" w:type="dxa"/>
            </w:tcMar>
            <w:vAlign w:val="center"/>
          </w:tcPr>
          <w:p w14:paraId="5108DA10" w14:textId="77777777" w:rsidR="00383024" w:rsidRDefault="006538A0">
            <w:pPr>
              <w:spacing w:after="0" w:line="240" w:lineRule="auto"/>
              <w:jc w:val="right"/>
              <w:rPr>
                <w:lang w:val="sk-SK"/>
              </w:rPr>
            </w:pPr>
            <w:r>
              <w:rPr>
                <w:sz w:val="13"/>
                <w:lang w:val="sk-SK"/>
              </w:rPr>
              <w:t>7 000</w:t>
            </w:r>
          </w:p>
        </w:tc>
        <w:tc>
          <w:tcPr>
            <w:tcW w:w="1417" w:type="dxa"/>
            <w:tcMar>
              <w:top w:w="45" w:type="dxa"/>
              <w:left w:w="45" w:type="dxa"/>
              <w:bottom w:w="45" w:type="dxa"/>
              <w:right w:w="45" w:type="dxa"/>
            </w:tcMar>
            <w:vAlign w:val="center"/>
          </w:tcPr>
          <w:p w14:paraId="5108DA11" w14:textId="77777777" w:rsidR="00383024" w:rsidRDefault="006538A0">
            <w:pPr>
              <w:spacing w:after="0" w:line="240" w:lineRule="auto"/>
              <w:jc w:val="right"/>
              <w:rPr>
                <w:lang w:val="sk-SK"/>
              </w:rPr>
            </w:pPr>
            <w:r>
              <w:rPr>
                <w:sz w:val="13"/>
                <w:lang w:val="sk-SK"/>
              </w:rPr>
              <w:t>0</w:t>
            </w:r>
          </w:p>
        </w:tc>
        <w:tc>
          <w:tcPr>
            <w:tcW w:w="1417" w:type="dxa"/>
            <w:tcMar>
              <w:top w:w="45" w:type="dxa"/>
              <w:left w:w="45" w:type="dxa"/>
              <w:bottom w:w="45" w:type="dxa"/>
              <w:right w:w="45" w:type="dxa"/>
            </w:tcMar>
            <w:vAlign w:val="center"/>
          </w:tcPr>
          <w:p w14:paraId="5108DA12" w14:textId="77777777" w:rsidR="00383024" w:rsidRDefault="006538A0">
            <w:pPr>
              <w:spacing w:after="0" w:line="240" w:lineRule="auto"/>
              <w:jc w:val="right"/>
              <w:rPr>
                <w:lang w:val="sk-SK"/>
              </w:rPr>
            </w:pPr>
            <w:r>
              <w:rPr>
                <w:sz w:val="13"/>
                <w:lang w:val="sk-SK"/>
              </w:rPr>
              <w:t>0</w:t>
            </w:r>
          </w:p>
        </w:tc>
        <w:tc>
          <w:tcPr>
            <w:tcW w:w="1417" w:type="dxa"/>
            <w:tcMar>
              <w:top w:w="45" w:type="dxa"/>
              <w:left w:w="45" w:type="dxa"/>
              <w:bottom w:w="45" w:type="dxa"/>
              <w:right w:w="45" w:type="dxa"/>
            </w:tcMar>
            <w:vAlign w:val="center"/>
          </w:tcPr>
          <w:p w14:paraId="5108DA13" w14:textId="77777777" w:rsidR="00383024" w:rsidRDefault="006538A0">
            <w:pPr>
              <w:spacing w:after="0" w:line="240" w:lineRule="auto"/>
              <w:jc w:val="right"/>
              <w:rPr>
                <w:lang w:val="sk-SK"/>
              </w:rPr>
            </w:pPr>
            <w:r>
              <w:rPr>
                <w:sz w:val="13"/>
                <w:lang w:val="sk-SK"/>
              </w:rPr>
              <w:t>0</w:t>
            </w:r>
          </w:p>
        </w:tc>
        <w:tc>
          <w:tcPr>
            <w:tcW w:w="1417" w:type="dxa"/>
            <w:tcMar>
              <w:top w:w="45" w:type="dxa"/>
              <w:left w:w="45" w:type="dxa"/>
              <w:bottom w:w="45" w:type="dxa"/>
              <w:right w:w="45" w:type="dxa"/>
            </w:tcMar>
            <w:vAlign w:val="center"/>
          </w:tcPr>
          <w:p w14:paraId="5108DA14" w14:textId="77777777" w:rsidR="00383024" w:rsidRDefault="006538A0">
            <w:pPr>
              <w:spacing w:after="0" w:line="240" w:lineRule="auto"/>
              <w:jc w:val="right"/>
              <w:rPr>
                <w:lang w:val="sk-SK"/>
              </w:rPr>
            </w:pPr>
            <w:r>
              <w:rPr>
                <w:sz w:val="13"/>
                <w:lang w:val="sk-SK"/>
              </w:rPr>
              <w:t>7 000</w:t>
            </w:r>
          </w:p>
        </w:tc>
      </w:tr>
      <w:tr w:rsidR="00383024" w14:paraId="5108DA1C" w14:textId="77777777">
        <w:trPr>
          <w:jc w:val="center"/>
        </w:trPr>
        <w:tc>
          <w:tcPr>
            <w:tcW w:w="2835" w:type="dxa"/>
            <w:tcMar>
              <w:top w:w="45" w:type="dxa"/>
              <w:left w:w="45" w:type="dxa"/>
              <w:bottom w:w="45" w:type="dxa"/>
              <w:right w:w="45" w:type="dxa"/>
            </w:tcMar>
            <w:vAlign w:val="center"/>
          </w:tcPr>
          <w:p w14:paraId="5108DA16" w14:textId="77777777" w:rsidR="00383024" w:rsidRDefault="006538A0">
            <w:pPr>
              <w:spacing w:after="0" w:line="240" w:lineRule="auto"/>
              <w:rPr>
                <w:lang w:val="sk-SK"/>
              </w:rPr>
            </w:pPr>
            <w:r>
              <w:rPr>
                <w:sz w:val="13"/>
                <w:lang w:val="sk-SK"/>
              </w:rPr>
              <w:t>Nerozdelený zisk minulých rokov</w:t>
            </w:r>
          </w:p>
        </w:tc>
        <w:tc>
          <w:tcPr>
            <w:tcW w:w="1417" w:type="dxa"/>
            <w:tcMar>
              <w:top w:w="45" w:type="dxa"/>
              <w:left w:w="45" w:type="dxa"/>
              <w:bottom w:w="45" w:type="dxa"/>
              <w:right w:w="45" w:type="dxa"/>
            </w:tcMar>
            <w:vAlign w:val="center"/>
          </w:tcPr>
          <w:p w14:paraId="5108DA17" w14:textId="77777777" w:rsidR="00383024" w:rsidRDefault="006538A0">
            <w:pPr>
              <w:spacing w:after="0" w:line="240" w:lineRule="auto"/>
              <w:jc w:val="right"/>
              <w:rPr>
                <w:lang w:val="sk-SK"/>
              </w:rPr>
            </w:pPr>
            <w:r>
              <w:rPr>
                <w:sz w:val="13"/>
                <w:lang w:val="sk-SK"/>
              </w:rPr>
              <w:t>394 286</w:t>
            </w:r>
          </w:p>
        </w:tc>
        <w:tc>
          <w:tcPr>
            <w:tcW w:w="1417" w:type="dxa"/>
            <w:tcMar>
              <w:top w:w="45" w:type="dxa"/>
              <w:left w:w="45" w:type="dxa"/>
              <w:bottom w:w="45" w:type="dxa"/>
              <w:right w:w="45" w:type="dxa"/>
            </w:tcMar>
            <w:vAlign w:val="center"/>
          </w:tcPr>
          <w:p w14:paraId="5108DA18" w14:textId="77777777" w:rsidR="00383024" w:rsidRDefault="006538A0">
            <w:pPr>
              <w:spacing w:after="0" w:line="240" w:lineRule="auto"/>
              <w:jc w:val="right"/>
              <w:rPr>
                <w:sz w:val="13"/>
                <w:lang w:val="sk-SK"/>
              </w:rPr>
            </w:pPr>
            <w:r>
              <w:rPr>
                <w:sz w:val="13"/>
                <w:lang w:val="sk-SK"/>
              </w:rPr>
              <w:t>0</w:t>
            </w:r>
          </w:p>
        </w:tc>
        <w:tc>
          <w:tcPr>
            <w:tcW w:w="1417" w:type="dxa"/>
            <w:tcMar>
              <w:top w:w="45" w:type="dxa"/>
              <w:left w:w="45" w:type="dxa"/>
              <w:bottom w:w="45" w:type="dxa"/>
              <w:right w:w="45" w:type="dxa"/>
            </w:tcMar>
            <w:vAlign w:val="center"/>
          </w:tcPr>
          <w:p w14:paraId="5108DA19" w14:textId="77777777" w:rsidR="00383024" w:rsidRDefault="006538A0">
            <w:pPr>
              <w:spacing w:after="0" w:line="240" w:lineRule="auto"/>
              <w:jc w:val="right"/>
              <w:rPr>
                <w:lang w:val="sk-SK"/>
              </w:rPr>
            </w:pPr>
            <w:r>
              <w:rPr>
                <w:sz w:val="13"/>
                <w:lang w:val="sk-SK"/>
              </w:rPr>
              <w:t>0</w:t>
            </w:r>
          </w:p>
        </w:tc>
        <w:tc>
          <w:tcPr>
            <w:tcW w:w="1417" w:type="dxa"/>
            <w:tcMar>
              <w:top w:w="45" w:type="dxa"/>
              <w:left w:w="45" w:type="dxa"/>
              <w:bottom w:w="45" w:type="dxa"/>
              <w:right w:w="45" w:type="dxa"/>
            </w:tcMar>
            <w:vAlign w:val="center"/>
          </w:tcPr>
          <w:p w14:paraId="5108DA1A" w14:textId="77777777" w:rsidR="00383024" w:rsidRDefault="006538A0">
            <w:pPr>
              <w:spacing w:after="0" w:line="240" w:lineRule="auto"/>
              <w:jc w:val="right"/>
              <w:rPr>
                <w:lang w:val="sk-SK"/>
              </w:rPr>
            </w:pPr>
            <w:r>
              <w:rPr>
                <w:sz w:val="13"/>
                <w:lang w:val="sk-SK"/>
              </w:rPr>
              <w:t>56 577</w:t>
            </w:r>
          </w:p>
        </w:tc>
        <w:tc>
          <w:tcPr>
            <w:tcW w:w="1417" w:type="dxa"/>
            <w:tcMar>
              <w:top w:w="45" w:type="dxa"/>
              <w:left w:w="45" w:type="dxa"/>
              <w:bottom w:w="45" w:type="dxa"/>
              <w:right w:w="45" w:type="dxa"/>
            </w:tcMar>
            <w:vAlign w:val="center"/>
          </w:tcPr>
          <w:p w14:paraId="5108DA1B" w14:textId="77777777" w:rsidR="00383024" w:rsidRDefault="006538A0">
            <w:pPr>
              <w:spacing w:after="0" w:line="240" w:lineRule="auto"/>
              <w:jc w:val="right"/>
              <w:rPr>
                <w:lang w:val="sk-SK"/>
              </w:rPr>
            </w:pPr>
            <w:r>
              <w:rPr>
                <w:sz w:val="13"/>
                <w:lang w:val="sk-SK"/>
              </w:rPr>
              <w:t>450 863</w:t>
            </w:r>
          </w:p>
        </w:tc>
      </w:tr>
      <w:tr w:rsidR="00383024" w14:paraId="5108DA23" w14:textId="77777777">
        <w:trPr>
          <w:jc w:val="center"/>
        </w:trPr>
        <w:tc>
          <w:tcPr>
            <w:tcW w:w="2835" w:type="dxa"/>
            <w:tcMar>
              <w:top w:w="45" w:type="dxa"/>
              <w:left w:w="45" w:type="dxa"/>
              <w:bottom w:w="45" w:type="dxa"/>
              <w:right w:w="45" w:type="dxa"/>
            </w:tcMar>
            <w:vAlign w:val="center"/>
          </w:tcPr>
          <w:p w14:paraId="5108DA1D" w14:textId="77777777" w:rsidR="00383024" w:rsidRDefault="006538A0">
            <w:pPr>
              <w:spacing w:after="0" w:line="240" w:lineRule="auto"/>
              <w:rPr>
                <w:lang w:val="sk-SK"/>
              </w:rPr>
            </w:pPr>
            <w:r>
              <w:rPr>
                <w:sz w:val="13"/>
                <w:lang w:val="sk-SK"/>
              </w:rPr>
              <w:t>Výsledok hospodárenia bežného účtovného obdobia</w:t>
            </w:r>
          </w:p>
        </w:tc>
        <w:tc>
          <w:tcPr>
            <w:tcW w:w="1417" w:type="dxa"/>
            <w:tcMar>
              <w:top w:w="45" w:type="dxa"/>
              <w:left w:w="45" w:type="dxa"/>
              <w:bottom w:w="45" w:type="dxa"/>
              <w:right w:w="45" w:type="dxa"/>
            </w:tcMar>
            <w:vAlign w:val="center"/>
          </w:tcPr>
          <w:p w14:paraId="5108DA1E" w14:textId="77777777" w:rsidR="00383024" w:rsidRDefault="006538A0">
            <w:pPr>
              <w:spacing w:after="0" w:line="240" w:lineRule="auto"/>
              <w:jc w:val="right"/>
              <w:rPr>
                <w:lang w:val="sk-SK"/>
              </w:rPr>
            </w:pPr>
            <w:r>
              <w:rPr>
                <w:sz w:val="13"/>
                <w:lang w:val="sk-SK"/>
              </w:rPr>
              <w:t>156 577</w:t>
            </w:r>
          </w:p>
        </w:tc>
        <w:tc>
          <w:tcPr>
            <w:tcW w:w="1417" w:type="dxa"/>
            <w:tcMar>
              <w:top w:w="45" w:type="dxa"/>
              <w:left w:w="45" w:type="dxa"/>
              <w:bottom w:w="45" w:type="dxa"/>
              <w:right w:w="45" w:type="dxa"/>
            </w:tcMar>
            <w:vAlign w:val="center"/>
          </w:tcPr>
          <w:p w14:paraId="5108DA1F" w14:textId="77777777" w:rsidR="00383024" w:rsidRDefault="006538A0">
            <w:pPr>
              <w:spacing w:after="0" w:line="240" w:lineRule="auto"/>
              <w:jc w:val="right"/>
              <w:rPr>
                <w:lang w:val="sk-SK"/>
              </w:rPr>
            </w:pPr>
            <w:r>
              <w:rPr>
                <w:sz w:val="13"/>
                <w:lang w:val="sk-SK"/>
              </w:rPr>
              <w:t>425 993</w:t>
            </w:r>
          </w:p>
        </w:tc>
        <w:tc>
          <w:tcPr>
            <w:tcW w:w="1417" w:type="dxa"/>
            <w:tcMar>
              <w:top w:w="45" w:type="dxa"/>
              <w:left w:w="45" w:type="dxa"/>
              <w:bottom w:w="45" w:type="dxa"/>
              <w:right w:w="45" w:type="dxa"/>
            </w:tcMar>
            <w:vAlign w:val="center"/>
          </w:tcPr>
          <w:p w14:paraId="5108DA20" w14:textId="77777777" w:rsidR="00383024" w:rsidRDefault="006538A0">
            <w:pPr>
              <w:spacing w:after="0" w:line="240" w:lineRule="auto"/>
              <w:jc w:val="right"/>
              <w:rPr>
                <w:lang w:val="sk-SK"/>
              </w:rPr>
            </w:pPr>
            <w:r>
              <w:rPr>
                <w:sz w:val="13"/>
                <w:lang w:val="sk-SK"/>
              </w:rPr>
              <w:t>100 000</w:t>
            </w:r>
          </w:p>
        </w:tc>
        <w:tc>
          <w:tcPr>
            <w:tcW w:w="1417" w:type="dxa"/>
            <w:tcMar>
              <w:top w:w="45" w:type="dxa"/>
              <w:left w:w="45" w:type="dxa"/>
              <w:bottom w:w="45" w:type="dxa"/>
              <w:right w:w="45" w:type="dxa"/>
            </w:tcMar>
            <w:vAlign w:val="center"/>
          </w:tcPr>
          <w:p w14:paraId="5108DA21" w14:textId="77777777" w:rsidR="00383024" w:rsidRDefault="006538A0">
            <w:pPr>
              <w:spacing w:after="0" w:line="240" w:lineRule="auto"/>
              <w:jc w:val="right"/>
              <w:rPr>
                <w:lang w:val="sk-SK"/>
              </w:rPr>
            </w:pPr>
            <w:r>
              <w:rPr>
                <w:sz w:val="13"/>
                <w:lang w:val="sk-SK"/>
              </w:rPr>
              <w:t xml:space="preserve">-56 577 </w:t>
            </w:r>
          </w:p>
        </w:tc>
        <w:tc>
          <w:tcPr>
            <w:tcW w:w="1417" w:type="dxa"/>
            <w:tcMar>
              <w:top w:w="45" w:type="dxa"/>
              <w:left w:w="45" w:type="dxa"/>
              <w:bottom w:w="45" w:type="dxa"/>
              <w:right w:w="45" w:type="dxa"/>
            </w:tcMar>
            <w:vAlign w:val="center"/>
          </w:tcPr>
          <w:p w14:paraId="5108DA22" w14:textId="77777777" w:rsidR="00383024" w:rsidRDefault="006538A0">
            <w:pPr>
              <w:spacing w:after="0" w:line="240" w:lineRule="auto"/>
              <w:jc w:val="right"/>
              <w:rPr>
                <w:lang w:val="sk-SK"/>
              </w:rPr>
            </w:pPr>
            <w:r>
              <w:rPr>
                <w:sz w:val="13"/>
                <w:lang w:val="sk-SK"/>
              </w:rPr>
              <w:t>425 993</w:t>
            </w:r>
          </w:p>
        </w:tc>
      </w:tr>
      <w:tr w:rsidR="00383024" w14:paraId="5108DA2A" w14:textId="77777777">
        <w:trPr>
          <w:jc w:val="center"/>
        </w:trPr>
        <w:tc>
          <w:tcPr>
            <w:tcW w:w="2835" w:type="dxa"/>
            <w:tcMar>
              <w:top w:w="45" w:type="dxa"/>
              <w:left w:w="45" w:type="dxa"/>
              <w:bottom w:w="45" w:type="dxa"/>
              <w:right w:w="45" w:type="dxa"/>
            </w:tcMar>
            <w:vAlign w:val="center"/>
          </w:tcPr>
          <w:p w14:paraId="5108DA24" w14:textId="77777777" w:rsidR="00383024" w:rsidRDefault="006538A0">
            <w:pPr>
              <w:spacing w:after="0" w:line="240" w:lineRule="auto"/>
              <w:rPr>
                <w:lang w:val="sk-SK"/>
              </w:rPr>
            </w:pPr>
            <w:r>
              <w:rPr>
                <w:sz w:val="13"/>
                <w:lang w:val="sk-SK"/>
              </w:rPr>
              <w:t>Vlastné imanie spolu</w:t>
            </w:r>
          </w:p>
        </w:tc>
        <w:tc>
          <w:tcPr>
            <w:tcW w:w="1417" w:type="dxa"/>
            <w:tcMar>
              <w:top w:w="45" w:type="dxa"/>
              <w:left w:w="45" w:type="dxa"/>
              <w:bottom w:w="45" w:type="dxa"/>
              <w:right w:w="45" w:type="dxa"/>
            </w:tcMar>
            <w:vAlign w:val="center"/>
          </w:tcPr>
          <w:p w14:paraId="5108DA25" w14:textId="77777777" w:rsidR="00383024" w:rsidRDefault="006538A0">
            <w:pPr>
              <w:spacing w:after="0" w:line="240" w:lineRule="auto"/>
              <w:jc w:val="right"/>
              <w:rPr>
                <w:lang w:val="sk-SK"/>
              </w:rPr>
            </w:pPr>
            <w:r>
              <w:rPr>
                <w:sz w:val="13"/>
                <w:lang w:val="sk-SK"/>
              </w:rPr>
              <w:t>627 863</w:t>
            </w:r>
          </w:p>
        </w:tc>
        <w:tc>
          <w:tcPr>
            <w:tcW w:w="1417" w:type="dxa"/>
            <w:tcMar>
              <w:top w:w="45" w:type="dxa"/>
              <w:left w:w="45" w:type="dxa"/>
              <w:bottom w:w="45" w:type="dxa"/>
              <w:right w:w="45" w:type="dxa"/>
            </w:tcMar>
            <w:vAlign w:val="center"/>
          </w:tcPr>
          <w:p w14:paraId="5108DA26" w14:textId="77777777" w:rsidR="00383024" w:rsidRDefault="006538A0">
            <w:pPr>
              <w:spacing w:after="0" w:line="240" w:lineRule="auto"/>
              <w:jc w:val="right"/>
              <w:rPr>
                <w:lang w:val="sk-SK"/>
              </w:rPr>
            </w:pPr>
            <w:r>
              <w:rPr>
                <w:sz w:val="13"/>
                <w:lang w:val="sk-SK"/>
              </w:rPr>
              <w:t>425 993</w:t>
            </w:r>
          </w:p>
        </w:tc>
        <w:tc>
          <w:tcPr>
            <w:tcW w:w="1417" w:type="dxa"/>
            <w:tcMar>
              <w:top w:w="45" w:type="dxa"/>
              <w:left w:w="45" w:type="dxa"/>
              <w:bottom w:w="45" w:type="dxa"/>
              <w:right w:w="45" w:type="dxa"/>
            </w:tcMar>
            <w:vAlign w:val="center"/>
          </w:tcPr>
          <w:p w14:paraId="5108DA27" w14:textId="77777777" w:rsidR="00383024" w:rsidRDefault="006538A0">
            <w:pPr>
              <w:spacing w:after="0" w:line="240" w:lineRule="auto"/>
              <w:jc w:val="right"/>
              <w:rPr>
                <w:lang w:val="sk-SK"/>
              </w:rPr>
            </w:pPr>
            <w:r>
              <w:rPr>
                <w:sz w:val="13"/>
                <w:lang w:val="sk-SK"/>
              </w:rPr>
              <w:t>100 000</w:t>
            </w:r>
          </w:p>
        </w:tc>
        <w:tc>
          <w:tcPr>
            <w:tcW w:w="1417" w:type="dxa"/>
            <w:tcMar>
              <w:top w:w="45" w:type="dxa"/>
              <w:left w:w="45" w:type="dxa"/>
              <w:bottom w:w="45" w:type="dxa"/>
              <w:right w:w="45" w:type="dxa"/>
            </w:tcMar>
            <w:vAlign w:val="center"/>
          </w:tcPr>
          <w:p w14:paraId="5108DA28" w14:textId="77777777" w:rsidR="00383024" w:rsidRDefault="006538A0">
            <w:pPr>
              <w:spacing w:after="0" w:line="240" w:lineRule="auto"/>
              <w:jc w:val="right"/>
              <w:rPr>
                <w:lang w:val="sk-SK"/>
              </w:rPr>
            </w:pPr>
            <w:r>
              <w:rPr>
                <w:sz w:val="13"/>
                <w:lang w:val="sk-SK"/>
              </w:rPr>
              <w:t>0</w:t>
            </w:r>
          </w:p>
        </w:tc>
        <w:tc>
          <w:tcPr>
            <w:tcW w:w="1417" w:type="dxa"/>
            <w:tcMar>
              <w:top w:w="45" w:type="dxa"/>
              <w:left w:w="45" w:type="dxa"/>
              <w:bottom w:w="45" w:type="dxa"/>
              <w:right w:w="45" w:type="dxa"/>
            </w:tcMar>
            <w:vAlign w:val="center"/>
          </w:tcPr>
          <w:p w14:paraId="5108DA29" w14:textId="77777777" w:rsidR="00383024" w:rsidRDefault="006538A0">
            <w:pPr>
              <w:spacing w:after="0" w:line="240" w:lineRule="auto"/>
              <w:jc w:val="right"/>
              <w:rPr>
                <w:lang w:val="sk-SK"/>
              </w:rPr>
            </w:pPr>
            <w:r>
              <w:rPr>
                <w:sz w:val="13"/>
                <w:lang w:val="sk-SK"/>
              </w:rPr>
              <w:t>953 856</w:t>
            </w:r>
          </w:p>
        </w:tc>
      </w:tr>
    </w:tbl>
    <w:p w14:paraId="5108DA2B" w14:textId="77777777" w:rsidR="00383024" w:rsidRDefault="006538A0">
      <w:pPr>
        <w:rPr>
          <w:lang w:val="sk-SK"/>
        </w:rPr>
      </w:pPr>
      <w:r>
        <w:rPr>
          <w:lang w:val="sk-SK"/>
        </w:rPr>
        <w:br w:type="page"/>
      </w:r>
    </w:p>
    <w:p w14:paraId="5108DA2C" w14:textId="77777777" w:rsidR="00383024" w:rsidRDefault="006538A0">
      <w:pPr>
        <w:pStyle w:val="Nadpis1"/>
        <w:spacing w:before="160" w:after="80"/>
        <w:rPr>
          <w:lang w:val="sk-SK"/>
        </w:rPr>
      </w:pPr>
      <w:r>
        <w:rPr>
          <w:rFonts w:ascii="Arial" w:hAnsi="Arial"/>
          <w:sz w:val="22"/>
          <w:lang w:val="sk-SK"/>
        </w:rPr>
        <w:lastRenderedPageBreak/>
        <w:t>M. PREHĽAD PEŇAŽNÝCH TOKOV</w:t>
      </w:r>
    </w:p>
    <w:p w14:paraId="5108DA2D" w14:textId="77777777" w:rsidR="00383024" w:rsidRDefault="006538A0">
      <w:pPr>
        <w:keepLines/>
        <w:tabs>
          <w:tab w:val="left" w:pos="567"/>
          <w:tab w:val="left" w:pos="1440"/>
        </w:tabs>
        <w:suppressAutoHyphens/>
        <w:spacing w:line="0" w:lineRule="atLeast"/>
        <w:rPr>
          <w:rFonts w:cs="Arial"/>
          <w:lang w:val="sk-SK"/>
        </w:rPr>
      </w:pPr>
      <w:r>
        <w:rPr>
          <w:rFonts w:cs="Arial"/>
          <w:lang w:val="sk-SK"/>
        </w:rPr>
        <w:t>Prehľad peňažných tokov s použitím nepriamej metódy vykazovania</w:t>
      </w:r>
    </w:p>
    <w:tbl>
      <w:tblPr>
        <w:tblW w:w="9706" w:type="dxa"/>
        <w:tblInd w:w="96" w:type="dxa"/>
        <w:tblLook w:val="04A0" w:firstRow="1" w:lastRow="0" w:firstColumn="1" w:lastColumn="0" w:noHBand="0" w:noVBand="1"/>
      </w:tblPr>
      <w:tblGrid>
        <w:gridCol w:w="934"/>
        <w:gridCol w:w="6591"/>
        <w:gridCol w:w="1101"/>
        <w:gridCol w:w="1080"/>
      </w:tblGrid>
      <w:tr w:rsidR="00383024" w14:paraId="5108DA32" w14:textId="77777777" w:rsidTr="00DF0F9B">
        <w:trPr>
          <w:trHeight w:val="300"/>
        </w:trPr>
        <w:tc>
          <w:tcPr>
            <w:tcW w:w="934" w:type="dxa"/>
            <w:tcBorders>
              <w:top w:val="single" w:sz="8" w:space="0" w:color="000000"/>
              <w:left w:val="single" w:sz="8" w:space="0" w:color="000000"/>
              <w:bottom w:val="single" w:sz="8" w:space="0" w:color="000000"/>
              <w:right w:val="nil"/>
            </w:tcBorders>
            <w:shd w:val="clear" w:color="auto" w:fill="C0C0C0"/>
            <w:noWrap/>
            <w:vAlign w:val="bottom"/>
          </w:tcPr>
          <w:p w14:paraId="5108DA2E" w14:textId="77777777" w:rsidR="00383024" w:rsidRPr="00B26F27" w:rsidRDefault="006538A0">
            <w:pPr>
              <w:textAlignment w:val="bottom"/>
              <w:rPr>
                <w:rFonts w:cs="Arial"/>
                <w:color w:val="000000"/>
                <w:sz w:val="15"/>
                <w:szCs w:val="15"/>
                <w:lang w:val="sk-SK"/>
              </w:rPr>
            </w:pPr>
            <w:r w:rsidRPr="00B26F27">
              <w:rPr>
                <w:rFonts w:eastAsia="SimSun" w:cs="Arial"/>
                <w:color w:val="000000"/>
                <w:sz w:val="15"/>
                <w:szCs w:val="15"/>
                <w:lang w:val="sk-SK" w:eastAsia="zh-CN" w:bidi="ar"/>
              </w:rPr>
              <w:t>Označenie</w:t>
            </w:r>
          </w:p>
        </w:tc>
        <w:tc>
          <w:tcPr>
            <w:tcW w:w="6591" w:type="dxa"/>
            <w:tcBorders>
              <w:top w:val="single" w:sz="8" w:space="0" w:color="000000"/>
              <w:left w:val="nil"/>
              <w:bottom w:val="single" w:sz="8" w:space="0" w:color="000000"/>
              <w:right w:val="nil"/>
            </w:tcBorders>
            <w:shd w:val="clear" w:color="auto" w:fill="C0C0C0"/>
            <w:noWrap/>
            <w:vAlign w:val="bottom"/>
          </w:tcPr>
          <w:p w14:paraId="5108DA2F" w14:textId="77777777" w:rsidR="00383024" w:rsidRPr="00B26F27" w:rsidRDefault="006538A0">
            <w:pPr>
              <w:textAlignment w:val="bottom"/>
              <w:rPr>
                <w:rFonts w:cs="Arial"/>
                <w:color w:val="000000"/>
                <w:sz w:val="15"/>
                <w:szCs w:val="15"/>
                <w:lang w:val="sk-SK"/>
              </w:rPr>
            </w:pPr>
            <w:r w:rsidRPr="00B26F27">
              <w:rPr>
                <w:rFonts w:eastAsia="SimSun" w:cs="Arial"/>
                <w:color w:val="000000"/>
                <w:sz w:val="15"/>
                <w:szCs w:val="15"/>
                <w:lang w:val="sk-SK" w:eastAsia="zh-CN" w:bidi="ar"/>
              </w:rPr>
              <w:t>Text</w:t>
            </w:r>
          </w:p>
        </w:tc>
        <w:tc>
          <w:tcPr>
            <w:tcW w:w="1101" w:type="dxa"/>
            <w:tcBorders>
              <w:top w:val="single" w:sz="8" w:space="0" w:color="000000"/>
              <w:left w:val="nil"/>
              <w:bottom w:val="single" w:sz="8" w:space="0" w:color="000000"/>
              <w:right w:val="single" w:sz="8" w:space="0" w:color="000000"/>
            </w:tcBorders>
            <w:shd w:val="clear" w:color="auto" w:fill="C0C0C0"/>
            <w:noWrap/>
            <w:vAlign w:val="bottom"/>
          </w:tcPr>
          <w:p w14:paraId="5108DA30" w14:textId="42223E3F" w:rsidR="00A142BA" w:rsidRPr="00A142BA" w:rsidRDefault="006538A0" w:rsidP="00A142BA">
            <w:pPr>
              <w:jc w:val="right"/>
              <w:textAlignment w:val="bottom"/>
              <w:rPr>
                <w:rFonts w:eastAsia="SimSun" w:cs="Arial"/>
                <w:color w:val="000000"/>
                <w:sz w:val="15"/>
                <w:szCs w:val="15"/>
                <w:lang w:val="sk-SK" w:eastAsia="zh-CN" w:bidi="ar"/>
              </w:rPr>
            </w:pPr>
            <w:r w:rsidRPr="00B26F27">
              <w:rPr>
                <w:rFonts w:eastAsia="SimSun" w:cs="Arial"/>
                <w:color w:val="000000"/>
                <w:sz w:val="15"/>
                <w:szCs w:val="15"/>
                <w:lang w:val="sk-SK" w:eastAsia="zh-CN" w:bidi="ar"/>
              </w:rPr>
              <w:t>Hodnota</w:t>
            </w:r>
            <w:r w:rsidR="00A142BA">
              <w:rPr>
                <w:rFonts w:eastAsia="SimSun" w:cs="Arial"/>
                <w:color w:val="000000"/>
                <w:sz w:val="15"/>
                <w:szCs w:val="15"/>
                <w:lang w:val="sk-SK" w:eastAsia="zh-CN" w:bidi="ar"/>
              </w:rPr>
              <w:t xml:space="preserve"> 2025</w:t>
            </w:r>
          </w:p>
        </w:tc>
        <w:tc>
          <w:tcPr>
            <w:tcW w:w="1080" w:type="dxa"/>
            <w:tcBorders>
              <w:top w:val="single" w:sz="8" w:space="0" w:color="000000"/>
              <w:left w:val="nil"/>
              <w:bottom w:val="single" w:sz="8" w:space="0" w:color="000000"/>
              <w:right w:val="single" w:sz="8" w:space="0" w:color="000000"/>
            </w:tcBorders>
            <w:shd w:val="clear" w:color="auto" w:fill="C0C0C0"/>
            <w:noWrap/>
            <w:vAlign w:val="bottom"/>
          </w:tcPr>
          <w:p w14:paraId="5108DA31" w14:textId="57451824" w:rsidR="00383024" w:rsidRPr="00B26F27" w:rsidRDefault="006538A0">
            <w:pPr>
              <w:jc w:val="right"/>
              <w:textAlignment w:val="bottom"/>
              <w:rPr>
                <w:rFonts w:cs="Arial"/>
                <w:color w:val="000000"/>
                <w:sz w:val="15"/>
                <w:szCs w:val="15"/>
                <w:lang w:val="sk-SK"/>
              </w:rPr>
            </w:pPr>
            <w:r w:rsidRPr="00B26F27">
              <w:rPr>
                <w:rFonts w:eastAsia="SimSun" w:cs="Arial"/>
                <w:color w:val="000000"/>
                <w:sz w:val="15"/>
                <w:szCs w:val="15"/>
                <w:lang w:val="sk-SK" w:eastAsia="zh-CN" w:bidi="ar"/>
              </w:rPr>
              <w:t>Hodnota</w:t>
            </w:r>
            <w:r w:rsidR="00A142BA">
              <w:rPr>
                <w:rFonts w:eastAsia="SimSun" w:cs="Arial"/>
                <w:color w:val="000000"/>
                <w:sz w:val="15"/>
                <w:szCs w:val="15"/>
                <w:lang w:val="sk-SK" w:eastAsia="zh-CN" w:bidi="ar"/>
              </w:rPr>
              <w:t xml:space="preserve"> 202</w:t>
            </w:r>
            <w:r w:rsidR="00DF0F9B">
              <w:rPr>
                <w:rFonts w:eastAsia="SimSun" w:cs="Arial"/>
                <w:color w:val="000000"/>
                <w:sz w:val="15"/>
                <w:szCs w:val="15"/>
                <w:lang w:val="sk-SK" w:eastAsia="zh-CN" w:bidi="ar"/>
              </w:rPr>
              <w:t>4</w:t>
            </w:r>
          </w:p>
        </w:tc>
      </w:tr>
      <w:tr w:rsidR="00383024" w:rsidRPr="00B238A0" w14:paraId="5108DA37" w14:textId="77777777" w:rsidTr="00DF0F9B">
        <w:trPr>
          <w:trHeight w:val="306"/>
        </w:trPr>
        <w:tc>
          <w:tcPr>
            <w:tcW w:w="0" w:type="auto"/>
            <w:tcBorders>
              <w:top w:val="single" w:sz="2" w:space="0" w:color="000000"/>
              <w:left w:val="single" w:sz="2" w:space="0" w:color="000000"/>
              <w:bottom w:val="single" w:sz="2" w:space="0" w:color="000000"/>
              <w:right w:val="single" w:sz="2" w:space="0" w:color="000000"/>
            </w:tcBorders>
            <w:noWrap/>
            <w:vAlign w:val="bottom"/>
          </w:tcPr>
          <w:p w14:paraId="5108DA33" w14:textId="77777777" w:rsidR="00383024" w:rsidRPr="00B26F27" w:rsidRDefault="00383024">
            <w:pPr>
              <w:rPr>
                <w:rFonts w:cs="Arial"/>
                <w:color w:val="000000"/>
                <w:sz w:val="15"/>
                <w:szCs w:val="15"/>
                <w:lang w:val="sk-SK"/>
              </w:rPr>
            </w:pPr>
          </w:p>
        </w:tc>
        <w:tc>
          <w:tcPr>
            <w:tcW w:w="6591" w:type="dxa"/>
            <w:tcBorders>
              <w:top w:val="single" w:sz="2" w:space="0" w:color="000000"/>
              <w:left w:val="single" w:sz="2" w:space="0" w:color="000000"/>
              <w:bottom w:val="single" w:sz="2" w:space="0" w:color="000000"/>
              <w:right w:val="single" w:sz="2" w:space="0" w:color="000000"/>
            </w:tcBorders>
            <w:noWrap/>
            <w:vAlign w:val="bottom"/>
          </w:tcPr>
          <w:p w14:paraId="5108DA34" w14:textId="77777777" w:rsidR="00383024" w:rsidRPr="00B26F27" w:rsidRDefault="006538A0">
            <w:pPr>
              <w:textAlignment w:val="bottom"/>
              <w:rPr>
                <w:rFonts w:cs="Arial"/>
                <w:color w:val="000000"/>
                <w:sz w:val="15"/>
                <w:szCs w:val="15"/>
                <w:lang w:val="sk-SK"/>
              </w:rPr>
            </w:pPr>
            <w:r w:rsidRPr="00B26F27">
              <w:rPr>
                <w:rFonts w:eastAsia="SimSun" w:cs="Arial"/>
                <w:color w:val="000000"/>
                <w:sz w:val="15"/>
                <w:szCs w:val="15"/>
                <w:lang w:val="sk-SK" w:eastAsia="zh-CN" w:bidi="ar"/>
              </w:rPr>
              <w:t>Peňažné toky z prevádzkovej činnosti</w:t>
            </w:r>
          </w:p>
        </w:tc>
        <w:tc>
          <w:tcPr>
            <w:tcW w:w="1101" w:type="dxa"/>
            <w:tcBorders>
              <w:top w:val="single" w:sz="2" w:space="0" w:color="000000"/>
              <w:left w:val="single" w:sz="2" w:space="0" w:color="000000"/>
              <w:bottom w:val="single" w:sz="2" w:space="0" w:color="000000"/>
              <w:right w:val="single" w:sz="8" w:space="0" w:color="000000"/>
            </w:tcBorders>
            <w:noWrap/>
            <w:vAlign w:val="bottom"/>
          </w:tcPr>
          <w:p w14:paraId="5108DA35" w14:textId="12D5C63C" w:rsidR="00383024" w:rsidRPr="00DF0F9B" w:rsidRDefault="00383024">
            <w:pPr>
              <w:jc w:val="right"/>
              <w:textAlignment w:val="bottom"/>
              <w:rPr>
                <w:rFonts w:cs="Arial"/>
                <w:color w:val="000000"/>
                <w:sz w:val="15"/>
                <w:szCs w:val="15"/>
                <w:lang w:val="sk-SK"/>
              </w:rPr>
            </w:pPr>
          </w:p>
        </w:tc>
        <w:tc>
          <w:tcPr>
            <w:tcW w:w="0" w:type="auto"/>
            <w:tcBorders>
              <w:top w:val="single" w:sz="2" w:space="0" w:color="000000"/>
              <w:left w:val="single" w:sz="2" w:space="0" w:color="000000"/>
              <w:bottom w:val="single" w:sz="2" w:space="0" w:color="000000"/>
              <w:right w:val="single" w:sz="8" w:space="0" w:color="000000"/>
            </w:tcBorders>
            <w:noWrap/>
            <w:vAlign w:val="bottom"/>
          </w:tcPr>
          <w:p w14:paraId="5108DA36" w14:textId="5ADE0795" w:rsidR="00383024" w:rsidRPr="00DF0F9B" w:rsidRDefault="00383024">
            <w:pPr>
              <w:jc w:val="right"/>
              <w:textAlignment w:val="bottom"/>
              <w:rPr>
                <w:rFonts w:cs="Arial"/>
                <w:color w:val="000000"/>
                <w:sz w:val="15"/>
                <w:szCs w:val="15"/>
                <w:lang w:val="sk-SK"/>
              </w:rPr>
            </w:pPr>
          </w:p>
        </w:tc>
      </w:tr>
      <w:tr w:rsidR="00383024" w14:paraId="5108DA3C" w14:textId="77777777" w:rsidTr="00DF0F9B">
        <w:trPr>
          <w:trHeight w:val="280"/>
        </w:trPr>
        <w:tc>
          <w:tcPr>
            <w:tcW w:w="0" w:type="auto"/>
            <w:tcBorders>
              <w:top w:val="single" w:sz="2" w:space="0" w:color="000000"/>
              <w:left w:val="single" w:sz="8" w:space="0" w:color="000000"/>
              <w:bottom w:val="single" w:sz="2" w:space="0" w:color="000000"/>
              <w:right w:val="single" w:sz="2" w:space="0" w:color="000000"/>
            </w:tcBorders>
            <w:noWrap/>
            <w:vAlign w:val="bottom"/>
          </w:tcPr>
          <w:p w14:paraId="5108DA38" w14:textId="77777777" w:rsidR="00383024" w:rsidRPr="00B26F27" w:rsidRDefault="006538A0">
            <w:pPr>
              <w:textAlignment w:val="bottom"/>
              <w:rPr>
                <w:rFonts w:cs="Arial"/>
                <w:color w:val="000000"/>
                <w:sz w:val="15"/>
                <w:szCs w:val="15"/>
                <w:lang w:val="sk-SK"/>
              </w:rPr>
            </w:pPr>
            <w:r w:rsidRPr="00B26F27">
              <w:rPr>
                <w:rFonts w:eastAsia="SimSun" w:cs="Arial"/>
                <w:color w:val="000000"/>
                <w:sz w:val="15"/>
                <w:szCs w:val="15"/>
                <w:lang w:val="sk-SK" w:eastAsia="zh-CN" w:bidi="ar"/>
              </w:rPr>
              <w:t xml:space="preserve">Z./S. </w:t>
            </w:r>
          </w:p>
        </w:tc>
        <w:tc>
          <w:tcPr>
            <w:tcW w:w="6591" w:type="dxa"/>
            <w:tcBorders>
              <w:top w:val="single" w:sz="2" w:space="0" w:color="000000"/>
              <w:left w:val="single" w:sz="2" w:space="0" w:color="000000"/>
              <w:bottom w:val="single" w:sz="2" w:space="0" w:color="000000"/>
              <w:right w:val="single" w:sz="2" w:space="0" w:color="000000"/>
            </w:tcBorders>
            <w:noWrap/>
            <w:vAlign w:val="bottom"/>
          </w:tcPr>
          <w:p w14:paraId="5108DA39" w14:textId="77777777" w:rsidR="00383024" w:rsidRPr="00B26F27" w:rsidRDefault="006538A0">
            <w:pPr>
              <w:textAlignment w:val="bottom"/>
              <w:rPr>
                <w:rFonts w:cs="Arial"/>
                <w:color w:val="000000"/>
                <w:sz w:val="15"/>
                <w:szCs w:val="15"/>
                <w:lang w:val="sk-SK"/>
              </w:rPr>
            </w:pPr>
            <w:r w:rsidRPr="00B26F27">
              <w:rPr>
                <w:rFonts w:eastAsia="SimSun" w:cs="Arial"/>
                <w:color w:val="000000"/>
                <w:sz w:val="15"/>
                <w:szCs w:val="15"/>
                <w:lang w:val="sk-SK" w:eastAsia="zh-CN" w:bidi="ar"/>
              </w:rPr>
              <w:t>HV za účtovné obdobie pred zdanením (zisk)</w:t>
            </w:r>
          </w:p>
        </w:tc>
        <w:tc>
          <w:tcPr>
            <w:tcW w:w="1101" w:type="dxa"/>
            <w:tcBorders>
              <w:top w:val="single" w:sz="2" w:space="0" w:color="000000"/>
              <w:left w:val="single" w:sz="2" w:space="0" w:color="000000"/>
              <w:bottom w:val="single" w:sz="2" w:space="0" w:color="000000"/>
              <w:right w:val="single" w:sz="8" w:space="0" w:color="000000"/>
            </w:tcBorders>
            <w:noWrap/>
            <w:vAlign w:val="bottom"/>
          </w:tcPr>
          <w:p w14:paraId="5108DA3A"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529.694</w:t>
            </w:r>
          </w:p>
        </w:tc>
        <w:tc>
          <w:tcPr>
            <w:tcW w:w="0" w:type="auto"/>
            <w:tcBorders>
              <w:top w:val="single" w:sz="2" w:space="0" w:color="000000"/>
              <w:left w:val="single" w:sz="2" w:space="0" w:color="000000"/>
              <w:bottom w:val="single" w:sz="2" w:space="0" w:color="000000"/>
              <w:right w:val="single" w:sz="8" w:space="0" w:color="000000"/>
            </w:tcBorders>
            <w:noWrap/>
            <w:vAlign w:val="bottom"/>
          </w:tcPr>
          <w:p w14:paraId="5108DA3B"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505.926</w:t>
            </w:r>
          </w:p>
        </w:tc>
      </w:tr>
      <w:tr w:rsidR="00383024" w14:paraId="5108DA41" w14:textId="77777777" w:rsidTr="00DF0F9B">
        <w:trPr>
          <w:trHeight w:val="420"/>
        </w:trPr>
        <w:tc>
          <w:tcPr>
            <w:tcW w:w="0" w:type="auto"/>
            <w:tcBorders>
              <w:top w:val="single" w:sz="2" w:space="0" w:color="000000"/>
              <w:left w:val="single" w:sz="8" w:space="0" w:color="000000"/>
              <w:bottom w:val="single" w:sz="2" w:space="0" w:color="000000"/>
              <w:right w:val="single" w:sz="2" w:space="0" w:color="000000"/>
            </w:tcBorders>
            <w:noWrap/>
            <w:vAlign w:val="bottom"/>
          </w:tcPr>
          <w:p w14:paraId="5108DA3D" w14:textId="77777777" w:rsidR="00383024" w:rsidRPr="00B26F27" w:rsidRDefault="006538A0">
            <w:pPr>
              <w:textAlignment w:val="bottom"/>
              <w:rPr>
                <w:rFonts w:cs="Arial"/>
                <w:color w:val="000000"/>
                <w:sz w:val="15"/>
                <w:szCs w:val="15"/>
                <w:lang w:val="sk-SK"/>
              </w:rPr>
            </w:pPr>
            <w:r w:rsidRPr="00B26F27">
              <w:rPr>
                <w:rFonts w:eastAsia="SimSun" w:cs="Arial"/>
                <w:color w:val="000000"/>
                <w:sz w:val="15"/>
                <w:szCs w:val="15"/>
                <w:lang w:val="sk-SK" w:eastAsia="zh-CN" w:bidi="ar"/>
              </w:rPr>
              <w:t xml:space="preserve">A.1. </w:t>
            </w:r>
          </w:p>
        </w:tc>
        <w:tc>
          <w:tcPr>
            <w:tcW w:w="6591" w:type="dxa"/>
            <w:tcBorders>
              <w:top w:val="single" w:sz="2" w:space="0" w:color="000000"/>
              <w:left w:val="single" w:sz="2" w:space="0" w:color="000000"/>
              <w:bottom w:val="single" w:sz="2" w:space="0" w:color="000000"/>
              <w:right w:val="single" w:sz="2" w:space="0" w:color="000000"/>
            </w:tcBorders>
            <w:vAlign w:val="bottom"/>
          </w:tcPr>
          <w:p w14:paraId="5108DA3E" w14:textId="50CB1ABC" w:rsidR="00383024" w:rsidRPr="00B26F27" w:rsidRDefault="006538A0">
            <w:pPr>
              <w:textAlignment w:val="bottom"/>
              <w:rPr>
                <w:rFonts w:cs="Arial"/>
                <w:color w:val="000000"/>
                <w:sz w:val="15"/>
                <w:szCs w:val="15"/>
                <w:lang w:val="sk-SK"/>
              </w:rPr>
            </w:pPr>
            <w:r w:rsidRPr="00B26F27">
              <w:rPr>
                <w:rFonts w:eastAsia="SimSun" w:cs="Arial"/>
                <w:color w:val="000000"/>
                <w:sz w:val="15"/>
                <w:szCs w:val="15"/>
                <w:lang w:val="sk-SK" w:eastAsia="zh-CN" w:bidi="ar"/>
              </w:rPr>
              <w:t xml:space="preserve">Nepeňažné operácie ovplyvňujúce výsledok </w:t>
            </w:r>
            <w:r w:rsidR="000D6694" w:rsidRPr="00B26F27">
              <w:rPr>
                <w:rFonts w:eastAsia="SimSun" w:cs="Arial"/>
                <w:color w:val="000000"/>
                <w:sz w:val="15"/>
                <w:szCs w:val="15"/>
                <w:lang w:val="sk-SK" w:eastAsia="zh-CN" w:bidi="ar"/>
              </w:rPr>
              <w:t>hospodárenia</w:t>
            </w:r>
            <w:r w:rsidRPr="00B26F27">
              <w:rPr>
                <w:rFonts w:eastAsia="SimSun" w:cs="Arial"/>
                <w:color w:val="000000"/>
                <w:sz w:val="15"/>
                <w:szCs w:val="15"/>
                <w:lang w:val="sk-SK" w:eastAsia="zh-CN" w:bidi="ar"/>
              </w:rPr>
              <w:t xml:space="preserve"> z bežnej činnosti pred zdanením daňou z príjmov</w:t>
            </w:r>
          </w:p>
        </w:tc>
        <w:tc>
          <w:tcPr>
            <w:tcW w:w="1101" w:type="dxa"/>
            <w:tcBorders>
              <w:top w:val="single" w:sz="2" w:space="0" w:color="000000"/>
              <w:left w:val="single" w:sz="2" w:space="0" w:color="000000"/>
              <w:bottom w:val="single" w:sz="2" w:space="0" w:color="000000"/>
              <w:right w:val="single" w:sz="8" w:space="0" w:color="000000"/>
            </w:tcBorders>
            <w:noWrap/>
            <w:vAlign w:val="bottom"/>
          </w:tcPr>
          <w:p w14:paraId="5108DA3F"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-294.365</w:t>
            </w:r>
          </w:p>
        </w:tc>
        <w:tc>
          <w:tcPr>
            <w:tcW w:w="0" w:type="auto"/>
            <w:tcBorders>
              <w:top w:val="single" w:sz="2" w:space="0" w:color="000000"/>
              <w:left w:val="single" w:sz="2" w:space="0" w:color="000000"/>
              <w:bottom w:val="single" w:sz="2" w:space="0" w:color="000000"/>
              <w:right w:val="single" w:sz="8" w:space="0" w:color="000000"/>
            </w:tcBorders>
            <w:noWrap/>
            <w:vAlign w:val="bottom"/>
          </w:tcPr>
          <w:p w14:paraId="5108DA40"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-44.625</w:t>
            </w:r>
          </w:p>
        </w:tc>
      </w:tr>
      <w:tr w:rsidR="00383024" w14:paraId="5108DA46" w14:textId="77777777" w:rsidTr="00DF0F9B">
        <w:trPr>
          <w:trHeight w:val="280"/>
        </w:trPr>
        <w:tc>
          <w:tcPr>
            <w:tcW w:w="0" w:type="auto"/>
            <w:tcBorders>
              <w:top w:val="single" w:sz="2" w:space="0" w:color="000000"/>
              <w:left w:val="single" w:sz="8" w:space="0" w:color="000000"/>
              <w:bottom w:val="single" w:sz="2" w:space="0" w:color="000000"/>
              <w:right w:val="single" w:sz="2" w:space="0" w:color="000000"/>
            </w:tcBorders>
            <w:noWrap/>
            <w:vAlign w:val="bottom"/>
          </w:tcPr>
          <w:p w14:paraId="5108DA42" w14:textId="77777777" w:rsidR="00383024" w:rsidRPr="00B26F27" w:rsidRDefault="006538A0">
            <w:pPr>
              <w:ind w:firstLineChars="100" w:firstLine="150"/>
              <w:textAlignment w:val="bottom"/>
              <w:rPr>
                <w:rFonts w:cs="Arial"/>
                <w:color w:val="000000"/>
                <w:sz w:val="15"/>
                <w:szCs w:val="15"/>
                <w:lang w:val="sk-SK"/>
              </w:rPr>
            </w:pPr>
            <w:r w:rsidRPr="00B26F27">
              <w:rPr>
                <w:rFonts w:eastAsia="SimSun" w:cs="Arial"/>
                <w:color w:val="000000"/>
                <w:sz w:val="15"/>
                <w:szCs w:val="15"/>
                <w:lang w:val="sk-SK" w:eastAsia="zh-CN" w:bidi="ar"/>
              </w:rPr>
              <w:t xml:space="preserve">A.1.1. </w:t>
            </w:r>
          </w:p>
        </w:tc>
        <w:tc>
          <w:tcPr>
            <w:tcW w:w="6591" w:type="dxa"/>
            <w:tcBorders>
              <w:top w:val="single" w:sz="2" w:space="0" w:color="000000"/>
              <w:left w:val="single" w:sz="2" w:space="0" w:color="000000"/>
              <w:bottom w:val="single" w:sz="2" w:space="0" w:color="000000"/>
              <w:right w:val="single" w:sz="2" w:space="0" w:color="000000"/>
            </w:tcBorders>
            <w:noWrap/>
            <w:vAlign w:val="bottom"/>
          </w:tcPr>
          <w:p w14:paraId="5108DA43" w14:textId="77777777" w:rsidR="00383024" w:rsidRPr="00B26F27" w:rsidRDefault="006538A0">
            <w:pPr>
              <w:textAlignment w:val="bottom"/>
              <w:rPr>
                <w:rFonts w:cs="Arial"/>
                <w:color w:val="000000"/>
                <w:sz w:val="15"/>
                <w:szCs w:val="15"/>
                <w:lang w:val="sk-SK"/>
              </w:rPr>
            </w:pPr>
            <w:r w:rsidRPr="00B26F27">
              <w:rPr>
                <w:rFonts w:eastAsia="SimSun" w:cs="Arial"/>
                <w:color w:val="000000"/>
                <w:sz w:val="15"/>
                <w:szCs w:val="15"/>
                <w:lang w:val="sk-SK" w:eastAsia="zh-CN" w:bidi="ar"/>
              </w:rPr>
              <w:t>Odpisy dlhodobého nehmotného majetku a dlhodobého hmotného majetku</w:t>
            </w:r>
          </w:p>
        </w:tc>
        <w:tc>
          <w:tcPr>
            <w:tcW w:w="1101" w:type="dxa"/>
            <w:tcBorders>
              <w:top w:val="single" w:sz="2" w:space="0" w:color="000000"/>
              <w:left w:val="single" w:sz="2" w:space="0" w:color="000000"/>
              <w:bottom w:val="single" w:sz="2" w:space="0" w:color="000000"/>
              <w:right w:val="single" w:sz="8" w:space="0" w:color="000000"/>
            </w:tcBorders>
            <w:noWrap/>
            <w:vAlign w:val="bottom"/>
          </w:tcPr>
          <w:p w14:paraId="5108DA44"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16.747</w:t>
            </w:r>
          </w:p>
        </w:tc>
        <w:tc>
          <w:tcPr>
            <w:tcW w:w="0" w:type="auto"/>
            <w:tcBorders>
              <w:top w:val="single" w:sz="2" w:space="0" w:color="000000"/>
              <w:left w:val="single" w:sz="2" w:space="0" w:color="000000"/>
              <w:bottom w:val="single" w:sz="2" w:space="0" w:color="000000"/>
              <w:right w:val="single" w:sz="8" w:space="0" w:color="000000"/>
            </w:tcBorders>
            <w:noWrap/>
            <w:vAlign w:val="bottom"/>
          </w:tcPr>
          <w:p w14:paraId="5108DA45"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6.688</w:t>
            </w:r>
          </w:p>
        </w:tc>
      </w:tr>
      <w:tr w:rsidR="00383024" w14:paraId="5108DA4B" w14:textId="77777777" w:rsidTr="00DF0F9B">
        <w:trPr>
          <w:trHeight w:val="620"/>
        </w:trPr>
        <w:tc>
          <w:tcPr>
            <w:tcW w:w="0" w:type="auto"/>
            <w:tcBorders>
              <w:top w:val="single" w:sz="2" w:space="0" w:color="000000"/>
              <w:left w:val="single" w:sz="8" w:space="0" w:color="000000"/>
              <w:bottom w:val="single" w:sz="2" w:space="0" w:color="000000"/>
              <w:right w:val="single" w:sz="2" w:space="0" w:color="000000"/>
            </w:tcBorders>
            <w:noWrap/>
            <w:vAlign w:val="bottom"/>
          </w:tcPr>
          <w:p w14:paraId="5108DA47" w14:textId="77777777" w:rsidR="00383024" w:rsidRPr="00B26F27" w:rsidRDefault="006538A0">
            <w:pPr>
              <w:ind w:firstLineChars="100" w:firstLine="150"/>
              <w:textAlignment w:val="bottom"/>
              <w:rPr>
                <w:rFonts w:cs="Arial"/>
                <w:color w:val="000000"/>
                <w:sz w:val="15"/>
                <w:szCs w:val="15"/>
                <w:lang w:val="sk-SK"/>
              </w:rPr>
            </w:pPr>
            <w:r w:rsidRPr="00B26F27">
              <w:rPr>
                <w:rFonts w:eastAsia="SimSun" w:cs="Arial"/>
                <w:color w:val="000000"/>
                <w:sz w:val="15"/>
                <w:szCs w:val="15"/>
                <w:lang w:val="sk-SK" w:eastAsia="zh-CN" w:bidi="ar"/>
              </w:rPr>
              <w:t>A.1.2.</w:t>
            </w:r>
          </w:p>
        </w:tc>
        <w:tc>
          <w:tcPr>
            <w:tcW w:w="6591" w:type="dxa"/>
            <w:tcBorders>
              <w:top w:val="single" w:sz="2" w:space="0" w:color="000000"/>
              <w:left w:val="single" w:sz="2" w:space="0" w:color="000000"/>
              <w:bottom w:val="single" w:sz="2" w:space="0" w:color="000000"/>
              <w:right w:val="single" w:sz="2" w:space="0" w:color="000000"/>
            </w:tcBorders>
            <w:vAlign w:val="bottom"/>
          </w:tcPr>
          <w:p w14:paraId="5108DA48" w14:textId="77777777" w:rsidR="00383024" w:rsidRPr="00B26F27" w:rsidRDefault="006538A0">
            <w:pPr>
              <w:textAlignment w:val="bottom"/>
              <w:rPr>
                <w:rFonts w:cs="Arial"/>
                <w:color w:val="000000"/>
                <w:sz w:val="15"/>
                <w:szCs w:val="15"/>
                <w:lang w:val="sk-SK"/>
              </w:rPr>
            </w:pPr>
            <w:r w:rsidRPr="00B26F27">
              <w:rPr>
                <w:rFonts w:eastAsia="SimSun" w:cs="Arial"/>
                <w:color w:val="000000"/>
                <w:sz w:val="15"/>
                <w:szCs w:val="15"/>
                <w:lang w:val="sk-SK" w:eastAsia="zh-CN" w:bidi="ar"/>
              </w:rPr>
              <w:t>Zostatková hodnota dlhodobého nehmotného majetku a dlhodobého hmotného majetku účtovaná pri vyradení tohto majetku do nákladov na bežnú činnosť, s výnimkou jeho predaja</w:t>
            </w:r>
          </w:p>
        </w:tc>
        <w:tc>
          <w:tcPr>
            <w:tcW w:w="1101" w:type="dxa"/>
            <w:tcBorders>
              <w:top w:val="single" w:sz="2" w:space="0" w:color="000000"/>
              <w:left w:val="single" w:sz="2" w:space="0" w:color="000000"/>
              <w:bottom w:val="single" w:sz="2" w:space="0" w:color="000000"/>
              <w:right w:val="single" w:sz="8" w:space="0" w:color="000000"/>
            </w:tcBorders>
            <w:noWrap/>
            <w:vAlign w:val="bottom"/>
          </w:tcPr>
          <w:p w14:paraId="5108DA49" w14:textId="6143EFBE" w:rsidR="00383024" w:rsidRPr="000D6694" w:rsidRDefault="00A03B9D">
            <w:pPr>
              <w:jc w:val="right"/>
              <w:textAlignment w:val="bottom"/>
              <w:rPr>
                <w:rFonts w:cs="Arial"/>
                <w:color w:val="000000"/>
                <w:sz w:val="15"/>
                <w:szCs w:val="15"/>
              </w:rPr>
            </w:pPr>
            <w:r w:rsidRPr="000D6694">
              <w:rPr>
                <w:rFonts w:cs="Arial"/>
                <w:color w:val="000000"/>
                <w:sz w:val="15"/>
                <w:szCs w:val="15"/>
              </w:rPr>
              <w:t>0</w:t>
            </w:r>
          </w:p>
        </w:tc>
        <w:tc>
          <w:tcPr>
            <w:tcW w:w="0" w:type="auto"/>
            <w:tcBorders>
              <w:top w:val="single" w:sz="2" w:space="0" w:color="000000"/>
              <w:left w:val="single" w:sz="2" w:space="0" w:color="000000"/>
              <w:bottom w:val="single" w:sz="2" w:space="0" w:color="000000"/>
              <w:right w:val="single" w:sz="8" w:space="0" w:color="000000"/>
            </w:tcBorders>
            <w:noWrap/>
            <w:vAlign w:val="bottom"/>
          </w:tcPr>
          <w:p w14:paraId="5108DA4A" w14:textId="06512ABD" w:rsidR="00383024" w:rsidRPr="000D6694" w:rsidRDefault="00A03B9D">
            <w:pPr>
              <w:jc w:val="right"/>
              <w:textAlignment w:val="bottom"/>
              <w:rPr>
                <w:rFonts w:cs="Arial"/>
                <w:color w:val="000000"/>
                <w:sz w:val="15"/>
                <w:szCs w:val="15"/>
              </w:rPr>
            </w:pPr>
            <w:r w:rsidRPr="000D6694">
              <w:rPr>
                <w:rFonts w:cs="Arial"/>
                <w:color w:val="000000"/>
                <w:sz w:val="15"/>
                <w:szCs w:val="15"/>
              </w:rPr>
              <w:t>0</w:t>
            </w:r>
          </w:p>
        </w:tc>
      </w:tr>
      <w:tr w:rsidR="00383024" w14:paraId="5108DA50" w14:textId="77777777" w:rsidTr="00DF0F9B">
        <w:trPr>
          <w:trHeight w:val="280"/>
        </w:trPr>
        <w:tc>
          <w:tcPr>
            <w:tcW w:w="0" w:type="auto"/>
            <w:tcBorders>
              <w:top w:val="single" w:sz="2" w:space="0" w:color="000000"/>
              <w:left w:val="single" w:sz="8" w:space="0" w:color="000000"/>
              <w:bottom w:val="single" w:sz="2" w:space="0" w:color="000000"/>
              <w:right w:val="single" w:sz="2" w:space="0" w:color="000000"/>
            </w:tcBorders>
            <w:noWrap/>
            <w:vAlign w:val="bottom"/>
          </w:tcPr>
          <w:p w14:paraId="5108DA4C" w14:textId="77777777" w:rsidR="00383024" w:rsidRPr="00B26F27" w:rsidRDefault="006538A0">
            <w:pPr>
              <w:ind w:firstLineChars="100" w:firstLine="150"/>
              <w:textAlignment w:val="bottom"/>
              <w:rPr>
                <w:rFonts w:cs="Arial"/>
                <w:color w:val="000000"/>
                <w:sz w:val="15"/>
                <w:szCs w:val="15"/>
                <w:lang w:val="sk-SK"/>
              </w:rPr>
            </w:pPr>
            <w:r w:rsidRPr="00B26F27">
              <w:rPr>
                <w:rFonts w:eastAsia="SimSun" w:cs="Arial"/>
                <w:color w:val="000000"/>
                <w:sz w:val="15"/>
                <w:szCs w:val="15"/>
                <w:lang w:val="sk-SK" w:eastAsia="zh-CN" w:bidi="ar"/>
              </w:rPr>
              <w:t>A.1.3.</w:t>
            </w:r>
          </w:p>
        </w:tc>
        <w:tc>
          <w:tcPr>
            <w:tcW w:w="6591" w:type="dxa"/>
            <w:tcBorders>
              <w:top w:val="single" w:sz="2" w:space="0" w:color="000000"/>
              <w:left w:val="single" w:sz="2" w:space="0" w:color="000000"/>
              <w:bottom w:val="single" w:sz="2" w:space="0" w:color="000000"/>
              <w:right w:val="single" w:sz="2" w:space="0" w:color="000000"/>
            </w:tcBorders>
            <w:noWrap/>
            <w:vAlign w:val="bottom"/>
          </w:tcPr>
          <w:p w14:paraId="5108DA4D" w14:textId="77777777" w:rsidR="00383024" w:rsidRPr="00B26F27" w:rsidRDefault="006538A0">
            <w:pPr>
              <w:textAlignment w:val="bottom"/>
              <w:rPr>
                <w:rFonts w:cs="Arial"/>
                <w:color w:val="000000"/>
                <w:sz w:val="15"/>
                <w:szCs w:val="15"/>
                <w:lang w:val="sk-SK"/>
              </w:rPr>
            </w:pPr>
            <w:r w:rsidRPr="00B26F27">
              <w:rPr>
                <w:rFonts w:eastAsia="SimSun" w:cs="Arial"/>
                <w:color w:val="000000"/>
                <w:sz w:val="15"/>
                <w:szCs w:val="15"/>
                <w:lang w:val="sk-SK" w:eastAsia="zh-CN" w:bidi="ar"/>
              </w:rPr>
              <w:t>Odpis opravnej položky k nadobudnutému majetku</w:t>
            </w:r>
          </w:p>
        </w:tc>
        <w:tc>
          <w:tcPr>
            <w:tcW w:w="1101" w:type="dxa"/>
            <w:tcBorders>
              <w:top w:val="single" w:sz="2" w:space="0" w:color="000000"/>
              <w:left w:val="single" w:sz="2" w:space="0" w:color="000000"/>
              <w:bottom w:val="single" w:sz="2" w:space="0" w:color="000000"/>
              <w:right w:val="single" w:sz="8" w:space="0" w:color="000000"/>
            </w:tcBorders>
            <w:noWrap/>
            <w:vAlign w:val="bottom"/>
          </w:tcPr>
          <w:p w14:paraId="5108DA4E"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c>
          <w:tcPr>
            <w:tcW w:w="0" w:type="auto"/>
            <w:tcBorders>
              <w:top w:val="single" w:sz="2" w:space="0" w:color="000000"/>
              <w:left w:val="single" w:sz="2" w:space="0" w:color="000000"/>
              <w:bottom w:val="single" w:sz="2" w:space="0" w:color="000000"/>
              <w:right w:val="single" w:sz="8" w:space="0" w:color="000000"/>
            </w:tcBorders>
            <w:noWrap/>
            <w:vAlign w:val="bottom"/>
          </w:tcPr>
          <w:p w14:paraId="5108DA4F"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r>
      <w:tr w:rsidR="00383024" w14:paraId="5108DA55" w14:textId="77777777" w:rsidTr="00DF0F9B">
        <w:trPr>
          <w:trHeight w:val="280"/>
        </w:trPr>
        <w:tc>
          <w:tcPr>
            <w:tcW w:w="0" w:type="auto"/>
            <w:tcBorders>
              <w:top w:val="single" w:sz="2" w:space="0" w:color="000000"/>
              <w:left w:val="single" w:sz="8" w:space="0" w:color="000000"/>
              <w:bottom w:val="single" w:sz="2" w:space="0" w:color="000000"/>
              <w:right w:val="single" w:sz="2" w:space="0" w:color="000000"/>
            </w:tcBorders>
            <w:noWrap/>
            <w:vAlign w:val="bottom"/>
          </w:tcPr>
          <w:p w14:paraId="5108DA51" w14:textId="77777777" w:rsidR="00383024" w:rsidRPr="00B26F27" w:rsidRDefault="006538A0">
            <w:pPr>
              <w:ind w:firstLineChars="100" w:firstLine="150"/>
              <w:textAlignment w:val="bottom"/>
              <w:rPr>
                <w:rFonts w:cs="Arial"/>
                <w:color w:val="000000"/>
                <w:sz w:val="15"/>
                <w:szCs w:val="15"/>
                <w:lang w:val="sk-SK"/>
              </w:rPr>
            </w:pPr>
            <w:r w:rsidRPr="00B26F27">
              <w:rPr>
                <w:rFonts w:eastAsia="SimSun" w:cs="Arial"/>
                <w:color w:val="000000"/>
                <w:sz w:val="15"/>
                <w:szCs w:val="15"/>
                <w:lang w:val="sk-SK" w:eastAsia="zh-CN" w:bidi="ar"/>
              </w:rPr>
              <w:t xml:space="preserve">A.1.4. </w:t>
            </w:r>
          </w:p>
        </w:tc>
        <w:tc>
          <w:tcPr>
            <w:tcW w:w="6591" w:type="dxa"/>
            <w:tcBorders>
              <w:top w:val="single" w:sz="2" w:space="0" w:color="000000"/>
              <w:left w:val="single" w:sz="2" w:space="0" w:color="000000"/>
              <w:bottom w:val="single" w:sz="2" w:space="0" w:color="000000"/>
              <w:right w:val="single" w:sz="2" w:space="0" w:color="000000"/>
            </w:tcBorders>
            <w:noWrap/>
            <w:vAlign w:val="bottom"/>
          </w:tcPr>
          <w:p w14:paraId="5108DA52" w14:textId="77777777" w:rsidR="00383024" w:rsidRPr="00B26F27" w:rsidRDefault="006538A0">
            <w:pPr>
              <w:textAlignment w:val="bottom"/>
              <w:rPr>
                <w:rFonts w:cs="Arial"/>
                <w:color w:val="000000"/>
                <w:sz w:val="15"/>
                <w:szCs w:val="15"/>
                <w:lang w:val="sk-SK"/>
              </w:rPr>
            </w:pPr>
            <w:r w:rsidRPr="00B26F27">
              <w:rPr>
                <w:rFonts w:eastAsia="SimSun" w:cs="Arial"/>
                <w:color w:val="000000"/>
                <w:sz w:val="15"/>
                <w:szCs w:val="15"/>
                <w:lang w:val="sk-SK" w:eastAsia="zh-CN" w:bidi="ar"/>
              </w:rPr>
              <w:t>Zmena stavu dlhodobých rezerv</w:t>
            </w:r>
          </w:p>
        </w:tc>
        <w:tc>
          <w:tcPr>
            <w:tcW w:w="1101" w:type="dxa"/>
            <w:tcBorders>
              <w:top w:val="single" w:sz="2" w:space="0" w:color="000000"/>
              <w:left w:val="single" w:sz="2" w:space="0" w:color="000000"/>
              <w:bottom w:val="single" w:sz="2" w:space="0" w:color="000000"/>
              <w:right w:val="single" w:sz="8" w:space="0" w:color="000000"/>
            </w:tcBorders>
            <w:noWrap/>
            <w:vAlign w:val="bottom"/>
          </w:tcPr>
          <w:p w14:paraId="5108DA53"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c>
          <w:tcPr>
            <w:tcW w:w="0" w:type="auto"/>
            <w:tcBorders>
              <w:top w:val="single" w:sz="2" w:space="0" w:color="000000"/>
              <w:left w:val="single" w:sz="2" w:space="0" w:color="000000"/>
              <w:bottom w:val="single" w:sz="2" w:space="0" w:color="000000"/>
              <w:right w:val="single" w:sz="8" w:space="0" w:color="000000"/>
            </w:tcBorders>
            <w:noWrap/>
            <w:vAlign w:val="bottom"/>
          </w:tcPr>
          <w:p w14:paraId="5108DA54"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r>
      <w:tr w:rsidR="00383024" w14:paraId="5108DA5A" w14:textId="77777777" w:rsidTr="00DF0F9B">
        <w:trPr>
          <w:trHeight w:val="280"/>
        </w:trPr>
        <w:tc>
          <w:tcPr>
            <w:tcW w:w="0" w:type="auto"/>
            <w:tcBorders>
              <w:top w:val="single" w:sz="2" w:space="0" w:color="000000"/>
              <w:left w:val="single" w:sz="8" w:space="0" w:color="000000"/>
              <w:bottom w:val="single" w:sz="2" w:space="0" w:color="000000"/>
              <w:right w:val="single" w:sz="2" w:space="0" w:color="000000"/>
            </w:tcBorders>
            <w:noWrap/>
            <w:vAlign w:val="bottom"/>
          </w:tcPr>
          <w:p w14:paraId="5108DA56" w14:textId="77777777" w:rsidR="00383024" w:rsidRPr="00B26F27" w:rsidRDefault="006538A0">
            <w:pPr>
              <w:ind w:firstLineChars="100" w:firstLine="150"/>
              <w:textAlignment w:val="bottom"/>
              <w:rPr>
                <w:rFonts w:cs="Arial"/>
                <w:color w:val="000000"/>
                <w:sz w:val="15"/>
                <w:szCs w:val="15"/>
                <w:lang w:val="sk-SK"/>
              </w:rPr>
            </w:pPr>
            <w:r w:rsidRPr="00B26F27">
              <w:rPr>
                <w:rFonts w:eastAsia="SimSun" w:cs="Arial"/>
                <w:color w:val="000000"/>
                <w:sz w:val="15"/>
                <w:szCs w:val="15"/>
                <w:lang w:val="sk-SK" w:eastAsia="zh-CN" w:bidi="ar"/>
              </w:rPr>
              <w:t xml:space="preserve">A.1.5. </w:t>
            </w:r>
          </w:p>
        </w:tc>
        <w:tc>
          <w:tcPr>
            <w:tcW w:w="6591" w:type="dxa"/>
            <w:tcBorders>
              <w:top w:val="single" w:sz="2" w:space="0" w:color="000000"/>
              <w:left w:val="single" w:sz="2" w:space="0" w:color="000000"/>
              <w:bottom w:val="single" w:sz="2" w:space="0" w:color="000000"/>
              <w:right w:val="single" w:sz="2" w:space="0" w:color="000000"/>
            </w:tcBorders>
            <w:noWrap/>
            <w:vAlign w:val="bottom"/>
          </w:tcPr>
          <w:p w14:paraId="5108DA57" w14:textId="77777777" w:rsidR="00383024" w:rsidRPr="00B26F27" w:rsidRDefault="006538A0">
            <w:pPr>
              <w:textAlignment w:val="bottom"/>
              <w:rPr>
                <w:rFonts w:cs="Arial"/>
                <w:color w:val="000000"/>
                <w:sz w:val="15"/>
                <w:szCs w:val="15"/>
                <w:lang w:val="sk-SK"/>
              </w:rPr>
            </w:pPr>
            <w:r w:rsidRPr="00B26F27">
              <w:rPr>
                <w:rFonts w:eastAsia="SimSun" w:cs="Arial"/>
                <w:color w:val="000000"/>
                <w:sz w:val="15"/>
                <w:szCs w:val="15"/>
                <w:lang w:val="sk-SK" w:eastAsia="zh-CN" w:bidi="ar"/>
              </w:rPr>
              <w:t>Zmena stavu opravných položiek</w:t>
            </w:r>
          </w:p>
        </w:tc>
        <w:tc>
          <w:tcPr>
            <w:tcW w:w="1101" w:type="dxa"/>
            <w:tcBorders>
              <w:top w:val="single" w:sz="2" w:space="0" w:color="000000"/>
              <w:left w:val="single" w:sz="2" w:space="0" w:color="000000"/>
              <w:bottom w:val="single" w:sz="2" w:space="0" w:color="000000"/>
              <w:right w:val="single" w:sz="8" w:space="0" w:color="000000"/>
            </w:tcBorders>
            <w:noWrap/>
            <w:vAlign w:val="bottom"/>
          </w:tcPr>
          <w:p w14:paraId="5108DA58"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c>
          <w:tcPr>
            <w:tcW w:w="0" w:type="auto"/>
            <w:tcBorders>
              <w:top w:val="single" w:sz="2" w:space="0" w:color="000000"/>
              <w:left w:val="single" w:sz="2" w:space="0" w:color="000000"/>
              <w:bottom w:val="single" w:sz="2" w:space="0" w:color="000000"/>
              <w:right w:val="single" w:sz="8" w:space="0" w:color="000000"/>
            </w:tcBorders>
            <w:noWrap/>
            <w:vAlign w:val="bottom"/>
          </w:tcPr>
          <w:p w14:paraId="5108DA59"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r>
      <w:tr w:rsidR="00383024" w14:paraId="5108DA5F" w14:textId="77777777" w:rsidTr="00DF0F9B">
        <w:trPr>
          <w:trHeight w:val="280"/>
        </w:trPr>
        <w:tc>
          <w:tcPr>
            <w:tcW w:w="0" w:type="auto"/>
            <w:tcBorders>
              <w:top w:val="single" w:sz="2" w:space="0" w:color="000000"/>
              <w:left w:val="single" w:sz="8" w:space="0" w:color="000000"/>
              <w:bottom w:val="single" w:sz="2" w:space="0" w:color="000000"/>
              <w:right w:val="single" w:sz="2" w:space="0" w:color="000000"/>
            </w:tcBorders>
            <w:noWrap/>
            <w:vAlign w:val="bottom"/>
          </w:tcPr>
          <w:p w14:paraId="5108DA5B" w14:textId="77777777" w:rsidR="00383024" w:rsidRPr="00B26F27" w:rsidRDefault="006538A0">
            <w:pPr>
              <w:ind w:firstLineChars="100" w:firstLine="150"/>
              <w:textAlignment w:val="bottom"/>
              <w:rPr>
                <w:rFonts w:cs="Arial"/>
                <w:color w:val="000000"/>
                <w:sz w:val="15"/>
                <w:szCs w:val="15"/>
                <w:lang w:val="sk-SK"/>
              </w:rPr>
            </w:pPr>
            <w:r w:rsidRPr="00B26F27">
              <w:rPr>
                <w:rFonts w:eastAsia="SimSun" w:cs="Arial"/>
                <w:color w:val="000000"/>
                <w:sz w:val="15"/>
                <w:szCs w:val="15"/>
                <w:lang w:val="sk-SK" w:eastAsia="zh-CN" w:bidi="ar"/>
              </w:rPr>
              <w:t>A.1.6.</w:t>
            </w:r>
          </w:p>
        </w:tc>
        <w:tc>
          <w:tcPr>
            <w:tcW w:w="6591" w:type="dxa"/>
            <w:tcBorders>
              <w:top w:val="single" w:sz="2" w:space="0" w:color="000000"/>
              <w:left w:val="single" w:sz="2" w:space="0" w:color="000000"/>
              <w:bottom w:val="single" w:sz="2" w:space="0" w:color="000000"/>
              <w:right w:val="single" w:sz="2" w:space="0" w:color="000000"/>
            </w:tcBorders>
            <w:noWrap/>
            <w:vAlign w:val="bottom"/>
          </w:tcPr>
          <w:p w14:paraId="5108DA5C" w14:textId="77777777" w:rsidR="00383024" w:rsidRPr="00B26F27" w:rsidRDefault="006538A0">
            <w:pPr>
              <w:textAlignment w:val="bottom"/>
              <w:rPr>
                <w:rFonts w:cs="Arial"/>
                <w:color w:val="000000"/>
                <w:sz w:val="15"/>
                <w:szCs w:val="15"/>
                <w:lang w:val="sk-SK"/>
              </w:rPr>
            </w:pPr>
            <w:r w:rsidRPr="00B26F27">
              <w:rPr>
                <w:rFonts w:eastAsia="SimSun" w:cs="Arial"/>
                <w:color w:val="000000"/>
                <w:sz w:val="15"/>
                <w:szCs w:val="15"/>
                <w:lang w:val="sk-SK" w:eastAsia="zh-CN" w:bidi="ar"/>
              </w:rPr>
              <w:t>Zmena stavu položiek časového rozlíšenia nákladov a výnosov</w:t>
            </w:r>
          </w:p>
        </w:tc>
        <w:tc>
          <w:tcPr>
            <w:tcW w:w="1101" w:type="dxa"/>
            <w:tcBorders>
              <w:top w:val="single" w:sz="2" w:space="0" w:color="000000"/>
              <w:left w:val="single" w:sz="2" w:space="0" w:color="000000"/>
              <w:bottom w:val="single" w:sz="2" w:space="0" w:color="000000"/>
              <w:right w:val="single" w:sz="8" w:space="0" w:color="000000"/>
            </w:tcBorders>
            <w:noWrap/>
            <w:vAlign w:val="bottom"/>
          </w:tcPr>
          <w:p w14:paraId="5108DA5D"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-141.285</w:t>
            </w:r>
          </w:p>
        </w:tc>
        <w:tc>
          <w:tcPr>
            <w:tcW w:w="0" w:type="auto"/>
            <w:tcBorders>
              <w:top w:val="single" w:sz="2" w:space="0" w:color="000000"/>
              <w:left w:val="single" w:sz="2" w:space="0" w:color="000000"/>
              <w:bottom w:val="single" w:sz="2" w:space="0" w:color="000000"/>
              <w:right w:val="single" w:sz="8" w:space="0" w:color="000000"/>
            </w:tcBorders>
            <w:noWrap/>
            <w:vAlign w:val="bottom"/>
          </w:tcPr>
          <w:p w14:paraId="5108DA5E"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-86.619</w:t>
            </w:r>
          </w:p>
        </w:tc>
      </w:tr>
      <w:tr w:rsidR="00383024" w14:paraId="5108DA64" w14:textId="77777777" w:rsidTr="00DF0F9B">
        <w:trPr>
          <w:trHeight w:val="280"/>
        </w:trPr>
        <w:tc>
          <w:tcPr>
            <w:tcW w:w="0" w:type="auto"/>
            <w:tcBorders>
              <w:top w:val="single" w:sz="2" w:space="0" w:color="000000"/>
              <w:left w:val="single" w:sz="8" w:space="0" w:color="000000"/>
              <w:bottom w:val="single" w:sz="2" w:space="0" w:color="000000"/>
              <w:right w:val="single" w:sz="2" w:space="0" w:color="000000"/>
            </w:tcBorders>
            <w:noWrap/>
            <w:vAlign w:val="bottom"/>
          </w:tcPr>
          <w:p w14:paraId="5108DA60" w14:textId="77777777" w:rsidR="00383024" w:rsidRPr="00B26F27" w:rsidRDefault="006538A0">
            <w:pPr>
              <w:ind w:firstLineChars="100" w:firstLine="150"/>
              <w:textAlignment w:val="bottom"/>
              <w:rPr>
                <w:rFonts w:cs="Arial"/>
                <w:color w:val="000000"/>
                <w:sz w:val="15"/>
                <w:szCs w:val="15"/>
                <w:lang w:val="sk-SK"/>
              </w:rPr>
            </w:pPr>
            <w:r w:rsidRPr="00B26F27">
              <w:rPr>
                <w:rFonts w:eastAsia="SimSun" w:cs="Arial"/>
                <w:color w:val="000000"/>
                <w:sz w:val="15"/>
                <w:szCs w:val="15"/>
                <w:lang w:val="sk-SK" w:eastAsia="zh-CN" w:bidi="ar"/>
              </w:rPr>
              <w:t>A.1.7.</w:t>
            </w:r>
          </w:p>
        </w:tc>
        <w:tc>
          <w:tcPr>
            <w:tcW w:w="6591" w:type="dxa"/>
            <w:tcBorders>
              <w:top w:val="single" w:sz="2" w:space="0" w:color="000000"/>
              <w:left w:val="single" w:sz="2" w:space="0" w:color="000000"/>
              <w:bottom w:val="single" w:sz="2" w:space="0" w:color="000000"/>
              <w:right w:val="single" w:sz="2" w:space="0" w:color="000000"/>
            </w:tcBorders>
            <w:noWrap/>
            <w:vAlign w:val="bottom"/>
          </w:tcPr>
          <w:p w14:paraId="5108DA61" w14:textId="77777777" w:rsidR="00383024" w:rsidRPr="00B26F27" w:rsidRDefault="006538A0">
            <w:pPr>
              <w:textAlignment w:val="bottom"/>
              <w:rPr>
                <w:rFonts w:cs="Arial"/>
                <w:color w:val="000000"/>
                <w:sz w:val="15"/>
                <w:szCs w:val="15"/>
                <w:lang w:val="sk-SK"/>
              </w:rPr>
            </w:pPr>
            <w:r w:rsidRPr="00B26F27">
              <w:rPr>
                <w:rFonts w:eastAsia="SimSun" w:cs="Arial"/>
                <w:color w:val="000000"/>
                <w:sz w:val="15"/>
                <w:szCs w:val="15"/>
                <w:lang w:val="sk-SK" w:eastAsia="zh-CN" w:bidi="ar"/>
              </w:rPr>
              <w:t>Dividendy a iné podiely  na zisku účtované do výnosov</w:t>
            </w:r>
          </w:p>
        </w:tc>
        <w:tc>
          <w:tcPr>
            <w:tcW w:w="1101" w:type="dxa"/>
            <w:tcBorders>
              <w:top w:val="single" w:sz="2" w:space="0" w:color="000000"/>
              <w:left w:val="single" w:sz="2" w:space="0" w:color="000000"/>
              <w:bottom w:val="single" w:sz="2" w:space="0" w:color="000000"/>
              <w:right w:val="single" w:sz="8" w:space="0" w:color="000000"/>
            </w:tcBorders>
            <w:noWrap/>
            <w:vAlign w:val="bottom"/>
          </w:tcPr>
          <w:p w14:paraId="5108DA62"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-337.070</w:t>
            </w:r>
          </w:p>
        </w:tc>
        <w:tc>
          <w:tcPr>
            <w:tcW w:w="0" w:type="auto"/>
            <w:tcBorders>
              <w:top w:val="single" w:sz="2" w:space="0" w:color="000000"/>
              <w:left w:val="single" w:sz="2" w:space="0" w:color="000000"/>
              <w:bottom w:val="single" w:sz="2" w:space="0" w:color="000000"/>
              <w:right w:val="single" w:sz="8" w:space="0" w:color="000000"/>
            </w:tcBorders>
            <w:noWrap/>
            <w:vAlign w:val="bottom"/>
          </w:tcPr>
          <w:p w14:paraId="5108DA63"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-152.240</w:t>
            </w:r>
          </w:p>
        </w:tc>
      </w:tr>
      <w:tr w:rsidR="00383024" w14:paraId="5108DA69" w14:textId="77777777" w:rsidTr="00DF0F9B">
        <w:trPr>
          <w:trHeight w:val="280"/>
        </w:trPr>
        <w:tc>
          <w:tcPr>
            <w:tcW w:w="0" w:type="auto"/>
            <w:tcBorders>
              <w:top w:val="single" w:sz="2" w:space="0" w:color="000000"/>
              <w:left w:val="single" w:sz="8" w:space="0" w:color="000000"/>
              <w:bottom w:val="single" w:sz="2" w:space="0" w:color="000000"/>
              <w:right w:val="single" w:sz="2" w:space="0" w:color="000000"/>
            </w:tcBorders>
            <w:noWrap/>
            <w:vAlign w:val="bottom"/>
          </w:tcPr>
          <w:p w14:paraId="5108DA65" w14:textId="77777777" w:rsidR="00383024" w:rsidRPr="00B26F27" w:rsidRDefault="006538A0">
            <w:pPr>
              <w:ind w:firstLineChars="100" w:firstLine="150"/>
              <w:textAlignment w:val="bottom"/>
              <w:rPr>
                <w:rFonts w:cs="Arial"/>
                <w:color w:val="000000"/>
                <w:sz w:val="15"/>
                <w:szCs w:val="15"/>
                <w:lang w:val="sk-SK"/>
              </w:rPr>
            </w:pPr>
            <w:r w:rsidRPr="00B26F27">
              <w:rPr>
                <w:rFonts w:eastAsia="SimSun" w:cs="Arial"/>
                <w:color w:val="000000"/>
                <w:sz w:val="15"/>
                <w:szCs w:val="15"/>
                <w:lang w:val="sk-SK" w:eastAsia="zh-CN" w:bidi="ar"/>
              </w:rPr>
              <w:t xml:space="preserve">A.1.8. </w:t>
            </w:r>
          </w:p>
        </w:tc>
        <w:tc>
          <w:tcPr>
            <w:tcW w:w="6591" w:type="dxa"/>
            <w:tcBorders>
              <w:top w:val="single" w:sz="2" w:space="0" w:color="000000"/>
              <w:left w:val="single" w:sz="2" w:space="0" w:color="000000"/>
              <w:bottom w:val="single" w:sz="2" w:space="0" w:color="000000"/>
              <w:right w:val="single" w:sz="2" w:space="0" w:color="000000"/>
            </w:tcBorders>
            <w:noWrap/>
            <w:vAlign w:val="bottom"/>
          </w:tcPr>
          <w:p w14:paraId="5108DA66" w14:textId="77777777" w:rsidR="00383024" w:rsidRPr="00B26F27" w:rsidRDefault="006538A0">
            <w:pPr>
              <w:textAlignment w:val="bottom"/>
              <w:rPr>
                <w:rFonts w:cs="Arial"/>
                <w:color w:val="000000"/>
                <w:sz w:val="15"/>
                <w:szCs w:val="15"/>
                <w:lang w:val="sk-SK"/>
              </w:rPr>
            </w:pPr>
            <w:r w:rsidRPr="00B26F27">
              <w:rPr>
                <w:rFonts w:eastAsia="SimSun" w:cs="Arial"/>
                <w:color w:val="000000"/>
                <w:sz w:val="15"/>
                <w:szCs w:val="15"/>
                <w:lang w:val="sk-SK" w:eastAsia="zh-CN" w:bidi="ar"/>
              </w:rPr>
              <w:t>Úroky účtované do nákladov</w:t>
            </w:r>
          </w:p>
        </w:tc>
        <w:tc>
          <w:tcPr>
            <w:tcW w:w="1101" w:type="dxa"/>
            <w:tcBorders>
              <w:top w:val="single" w:sz="2" w:space="0" w:color="000000"/>
              <w:left w:val="single" w:sz="2" w:space="0" w:color="000000"/>
              <w:bottom w:val="single" w:sz="2" w:space="0" w:color="000000"/>
              <w:right w:val="single" w:sz="8" w:space="0" w:color="000000"/>
            </w:tcBorders>
            <w:noWrap/>
            <w:vAlign w:val="bottom"/>
          </w:tcPr>
          <w:p w14:paraId="5108DA67"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167.243</w:t>
            </w:r>
          </w:p>
        </w:tc>
        <w:tc>
          <w:tcPr>
            <w:tcW w:w="0" w:type="auto"/>
            <w:tcBorders>
              <w:top w:val="single" w:sz="2" w:space="0" w:color="000000"/>
              <w:left w:val="single" w:sz="2" w:space="0" w:color="000000"/>
              <w:bottom w:val="single" w:sz="2" w:space="0" w:color="000000"/>
              <w:right w:val="single" w:sz="8" w:space="0" w:color="000000"/>
            </w:tcBorders>
            <w:noWrap/>
            <w:vAlign w:val="bottom"/>
          </w:tcPr>
          <w:p w14:paraId="5108DA68"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187.546</w:t>
            </w:r>
          </w:p>
        </w:tc>
      </w:tr>
      <w:tr w:rsidR="00383024" w14:paraId="5108DA6E" w14:textId="77777777" w:rsidTr="00DF0F9B">
        <w:trPr>
          <w:trHeight w:val="280"/>
        </w:trPr>
        <w:tc>
          <w:tcPr>
            <w:tcW w:w="0" w:type="auto"/>
            <w:tcBorders>
              <w:top w:val="single" w:sz="2" w:space="0" w:color="000000"/>
              <w:left w:val="single" w:sz="8" w:space="0" w:color="000000"/>
              <w:bottom w:val="single" w:sz="2" w:space="0" w:color="000000"/>
              <w:right w:val="single" w:sz="2" w:space="0" w:color="000000"/>
            </w:tcBorders>
            <w:noWrap/>
            <w:vAlign w:val="bottom"/>
          </w:tcPr>
          <w:p w14:paraId="5108DA6A" w14:textId="77777777" w:rsidR="00383024" w:rsidRPr="00B26F27" w:rsidRDefault="006538A0">
            <w:pPr>
              <w:ind w:firstLineChars="100" w:firstLine="150"/>
              <w:textAlignment w:val="bottom"/>
              <w:rPr>
                <w:rFonts w:cs="Arial"/>
                <w:color w:val="000000"/>
                <w:sz w:val="15"/>
                <w:szCs w:val="15"/>
                <w:lang w:val="sk-SK"/>
              </w:rPr>
            </w:pPr>
            <w:r w:rsidRPr="00B26F27">
              <w:rPr>
                <w:rFonts w:eastAsia="SimSun" w:cs="Arial"/>
                <w:color w:val="000000"/>
                <w:sz w:val="15"/>
                <w:szCs w:val="15"/>
                <w:lang w:val="sk-SK" w:eastAsia="zh-CN" w:bidi="ar"/>
              </w:rPr>
              <w:t xml:space="preserve">A.1.9. </w:t>
            </w:r>
          </w:p>
        </w:tc>
        <w:tc>
          <w:tcPr>
            <w:tcW w:w="6591" w:type="dxa"/>
            <w:tcBorders>
              <w:top w:val="single" w:sz="2" w:space="0" w:color="000000"/>
              <w:left w:val="single" w:sz="2" w:space="0" w:color="000000"/>
              <w:bottom w:val="single" w:sz="2" w:space="0" w:color="000000"/>
              <w:right w:val="single" w:sz="2" w:space="0" w:color="000000"/>
            </w:tcBorders>
            <w:noWrap/>
            <w:vAlign w:val="bottom"/>
          </w:tcPr>
          <w:p w14:paraId="5108DA6B" w14:textId="77777777" w:rsidR="00383024" w:rsidRPr="00B26F27" w:rsidRDefault="006538A0">
            <w:pPr>
              <w:textAlignment w:val="bottom"/>
              <w:rPr>
                <w:rFonts w:cs="Arial"/>
                <w:color w:val="000000"/>
                <w:sz w:val="15"/>
                <w:szCs w:val="15"/>
                <w:lang w:val="sk-SK"/>
              </w:rPr>
            </w:pPr>
            <w:r w:rsidRPr="00B26F27">
              <w:rPr>
                <w:rFonts w:eastAsia="SimSun" w:cs="Arial"/>
                <w:color w:val="000000"/>
                <w:sz w:val="15"/>
                <w:szCs w:val="15"/>
                <w:lang w:val="sk-SK" w:eastAsia="zh-CN" w:bidi="ar"/>
              </w:rPr>
              <w:t>Úroky účtované do výnosov</w:t>
            </w:r>
          </w:p>
        </w:tc>
        <w:tc>
          <w:tcPr>
            <w:tcW w:w="1101" w:type="dxa"/>
            <w:tcBorders>
              <w:top w:val="single" w:sz="2" w:space="0" w:color="000000"/>
              <w:left w:val="single" w:sz="2" w:space="0" w:color="000000"/>
              <w:bottom w:val="single" w:sz="2" w:space="0" w:color="000000"/>
              <w:right w:val="single" w:sz="8" w:space="0" w:color="000000"/>
            </w:tcBorders>
            <w:noWrap/>
            <w:vAlign w:val="bottom"/>
          </w:tcPr>
          <w:p w14:paraId="5108DA6C"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c>
          <w:tcPr>
            <w:tcW w:w="0" w:type="auto"/>
            <w:tcBorders>
              <w:top w:val="single" w:sz="2" w:space="0" w:color="000000"/>
              <w:left w:val="single" w:sz="2" w:space="0" w:color="000000"/>
              <w:bottom w:val="single" w:sz="2" w:space="0" w:color="000000"/>
              <w:right w:val="single" w:sz="8" w:space="0" w:color="000000"/>
            </w:tcBorders>
            <w:noWrap/>
            <w:vAlign w:val="bottom"/>
          </w:tcPr>
          <w:p w14:paraId="5108DA6D"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r>
      <w:tr w:rsidR="00383024" w14:paraId="5108DA73" w14:textId="77777777" w:rsidTr="00DF0F9B">
        <w:trPr>
          <w:trHeight w:val="420"/>
        </w:trPr>
        <w:tc>
          <w:tcPr>
            <w:tcW w:w="0" w:type="auto"/>
            <w:tcBorders>
              <w:top w:val="single" w:sz="2" w:space="0" w:color="000000"/>
              <w:left w:val="single" w:sz="8" w:space="0" w:color="000000"/>
              <w:bottom w:val="single" w:sz="2" w:space="0" w:color="000000"/>
              <w:right w:val="single" w:sz="2" w:space="0" w:color="000000"/>
            </w:tcBorders>
            <w:noWrap/>
            <w:vAlign w:val="bottom"/>
          </w:tcPr>
          <w:p w14:paraId="5108DA6F" w14:textId="77777777" w:rsidR="00383024" w:rsidRPr="00B26F27" w:rsidRDefault="006538A0">
            <w:pPr>
              <w:ind w:firstLineChars="100" w:firstLine="150"/>
              <w:textAlignment w:val="bottom"/>
              <w:rPr>
                <w:rFonts w:cs="Arial"/>
                <w:color w:val="000000"/>
                <w:sz w:val="15"/>
                <w:szCs w:val="15"/>
                <w:lang w:val="sk-SK"/>
              </w:rPr>
            </w:pPr>
            <w:r w:rsidRPr="00B26F27">
              <w:rPr>
                <w:rFonts w:eastAsia="SimSun" w:cs="Arial"/>
                <w:color w:val="000000"/>
                <w:sz w:val="15"/>
                <w:szCs w:val="15"/>
                <w:lang w:val="sk-SK" w:eastAsia="zh-CN" w:bidi="ar"/>
              </w:rPr>
              <w:t xml:space="preserve">A.1.10. </w:t>
            </w:r>
          </w:p>
        </w:tc>
        <w:tc>
          <w:tcPr>
            <w:tcW w:w="6591" w:type="dxa"/>
            <w:tcBorders>
              <w:top w:val="single" w:sz="2" w:space="0" w:color="000000"/>
              <w:left w:val="single" w:sz="2" w:space="0" w:color="000000"/>
              <w:bottom w:val="single" w:sz="2" w:space="0" w:color="000000"/>
              <w:right w:val="single" w:sz="2" w:space="0" w:color="000000"/>
            </w:tcBorders>
            <w:vAlign w:val="bottom"/>
          </w:tcPr>
          <w:p w14:paraId="5108DA70" w14:textId="77777777" w:rsidR="00383024" w:rsidRPr="00B26F27" w:rsidRDefault="006538A0">
            <w:pPr>
              <w:textAlignment w:val="bottom"/>
              <w:rPr>
                <w:rFonts w:cs="Arial"/>
                <w:color w:val="000000"/>
                <w:sz w:val="15"/>
                <w:szCs w:val="15"/>
                <w:lang w:val="sk-SK"/>
              </w:rPr>
            </w:pPr>
            <w:r w:rsidRPr="00B26F27">
              <w:rPr>
                <w:rFonts w:eastAsia="SimSun" w:cs="Arial"/>
                <w:color w:val="000000"/>
                <w:sz w:val="15"/>
                <w:szCs w:val="15"/>
                <w:lang w:val="sk-SK" w:eastAsia="zh-CN" w:bidi="ar"/>
              </w:rPr>
              <w:t>Kurzový zisk vyčíslený k peňažným prostriedkom a peňažným ekvivalentom ku dňu, ku ktorému sa zostavuje účtovná závierka</w:t>
            </w:r>
          </w:p>
        </w:tc>
        <w:tc>
          <w:tcPr>
            <w:tcW w:w="1101" w:type="dxa"/>
            <w:tcBorders>
              <w:top w:val="single" w:sz="2" w:space="0" w:color="000000"/>
              <w:left w:val="single" w:sz="2" w:space="0" w:color="000000"/>
              <w:bottom w:val="single" w:sz="2" w:space="0" w:color="000000"/>
              <w:right w:val="single" w:sz="8" w:space="0" w:color="000000"/>
            </w:tcBorders>
            <w:noWrap/>
            <w:vAlign w:val="bottom"/>
          </w:tcPr>
          <w:p w14:paraId="5108DA71"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c>
          <w:tcPr>
            <w:tcW w:w="0" w:type="auto"/>
            <w:tcBorders>
              <w:top w:val="single" w:sz="2" w:space="0" w:color="000000"/>
              <w:left w:val="single" w:sz="2" w:space="0" w:color="000000"/>
              <w:bottom w:val="single" w:sz="2" w:space="0" w:color="000000"/>
              <w:right w:val="single" w:sz="8" w:space="0" w:color="000000"/>
            </w:tcBorders>
            <w:noWrap/>
            <w:vAlign w:val="bottom"/>
          </w:tcPr>
          <w:p w14:paraId="5108DA72"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r>
      <w:tr w:rsidR="00383024" w14:paraId="5108DA78" w14:textId="77777777" w:rsidTr="00DF0F9B">
        <w:trPr>
          <w:trHeight w:val="420"/>
        </w:trPr>
        <w:tc>
          <w:tcPr>
            <w:tcW w:w="0" w:type="auto"/>
            <w:tcBorders>
              <w:top w:val="single" w:sz="2" w:space="0" w:color="000000"/>
              <w:left w:val="single" w:sz="8" w:space="0" w:color="000000"/>
              <w:bottom w:val="single" w:sz="2" w:space="0" w:color="000000"/>
              <w:right w:val="single" w:sz="2" w:space="0" w:color="000000"/>
            </w:tcBorders>
            <w:noWrap/>
            <w:vAlign w:val="bottom"/>
          </w:tcPr>
          <w:p w14:paraId="5108DA74" w14:textId="77777777" w:rsidR="00383024" w:rsidRPr="00B26F27" w:rsidRDefault="006538A0">
            <w:pPr>
              <w:ind w:firstLineChars="100" w:firstLine="150"/>
              <w:textAlignment w:val="bottom"/>
              <w:rPr>
                <w:rFonts w:cs="Arial"/>
                <w:color w:val="000000"/>
                <w:sz w:val="15"/>
                <w:szCs w:val="15"/>
                <w:lang w:val="sk-SK"/>
              </w:rPr>
            </w:pPr>
            <w:r w:rsidRPr="00B26F27">
              <w:rPr>
                <w:rFonts w:eastAsia="SimSun" w:cs="Arial"/>
                <w:color w:val="000000"/>
                <w:sz w:val="15"/>
                <w:szCs w:val="15"/>
                <w:lang w:val="sk-SK" w:eastAsia="zh-CN" w:bidi="ar"/>
              </w:rPr>
              <w:t xml:space="preserve">A.1.11. </w:t>
            </w:r>
          </w:p>
        </w:tc>
        <w:tc>
          <w:tcPr>
            <w:tcW w:w="6591" w:type="dxa"/>
            <w:tcBorders>
              <w:top w:val="single" w:sz="2" w:space="0" w:color="000000"/>
              <w:left w:val="single" w:sz="2" w:space="0" w:color="000000"/>
              <w:bottom w:val="single" w:sz="2" w:space="0" w:color="000000"/>
              <w:right w:val="single" w:sz="2" w:space="0" w:color="000000"/>
            </w:tcBorders>
            <w:vAlign w:val="bottom"/>
          </w:tcPr>
          <w:p w14:paraId="5108DA75" w14:textId="77777777" w:rsidR="00383024" w:rsidRPr="00B26F27" w:rsidRDefault="006538A0">
            <w:pPr>
              <w:textAlignment w:val="bottom"/>
              <w:rPr>
                <w:rFonts w:cs="Arial"/>
                <w:color w:val="000000"/>
                <w:sz w:val="15"/>
                <w:szCs w:val="15"/>
                <w:lang w:val="sk-SK"/>
              </w:rPr>
            </w:pPr>
            <w:r w:rsidRPr="00B26F27">
              <w:rPr>
                <w:rFonts w:eastAsia="SimSun" w:cs="Arial"/>
                <w:color w:val="000000"/>
                <w:sz w:val="15"/>
                <w:szCs w:val="15"/>
                <w:lang w:val="sk-SK" w:eastAsia="zh-CN" w:bidi="ar"/>
              </w:rPr>
              <w:t>Kurzová strata vyčíslená k peňažným prostriedkom a peňažným ekvivalentom ku dňu, ku ktorému sa zostavuje účtovná závierka</w:t>
            </w:r>
          </w:p>
        </w:tc>
        <w:tc>
          <w:tcPr>
            <w:tcW w:w="1101" w:type="dxa"/>
            <w:tcBorders>
              <w:top w:val="single" w:sz="2" w:space="0" w:color="000000"/>
              <w:left w:val="single" w:sz="2" w:space="0" w:color="000000"/>
              <w:bottom w:val="single" w:sz="2" w:space="0" w:color="000000"/>
              <w:right w:val="single" w:sz="8" w:space="0" w:color="000000"/>
            </w:tcBorders>
            <w:noWrap/>
            <w:vAlign w:val="bottom"/>
          </w:tcPr>
          <w:p w14:paraId="5108DA76"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c>
          <w:tcPr>
            <w:tcW w:w="0" w:type="auto"/>
            <w:tcBorders>
              <w:top w:val="single" w:sz="2" w:space="0" w:color="000000"/>
              <w:left w:val="single" w:sz="2" w:space="0" w:color="000000"/>
              <w:bottom w:val="single" w:sz="2" w:space="0" w:color="000000"/>
              <w:right w:val="single" w:sz="8" w:space="0" w:color="000000"/>
            </w:tcBorders>
            <w:noWrap/>
            <w:vAlign w:val="bottom"/>
          </w:tcPr>
          <w:p w14:paraId="5108DA77"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r>
      <w:tr w:rsidR="00383024" w14:paraId="5108DA7D" w14:textId="77777777" w:rsidTr="00DF0F9B">
        <w:trPr>
          <w:trHeight w:val="420"/>
        </w:trPr>
        <w:tc>
          <w:tcPr>
            <w:tcW w:w="0" w:type="auto"/>
            <w:tcBorders>
              <w:top w:val="single" w:sz="2" w:space="0" w:color="000000"/>
              <w:left w:val="single" w:sz="8" w:space="0" w:color="000000"/>
              <w:bottom w:val="single" w:sz="2" w:space="0" w:color="000000"/>
              <w:right w:val="single" w:sz="2" w:space="0" w:color="000000"/>
            </w:tcBorders>
            <w:noWrap/>
            <w:vAlign w:val="bottom"/>
          </w:tcPr>
          <w:p w14:paraId="5108DA79" w14:textId="77777777" w:rsidR="00383024" w:rsidRPr="00B26F27" w:rsidRDefault="006538A0">
            <w:pPr>
              <w:ind w:firstLineChars="100" w:firstLine="150"/>
              <w:textAlignment w:val="bottom"/>
              <w:rPr>
                <w:rFonts w:cs="Arial"/>
                <w:color w:val="000000"/>
                <w:sz w:val="15"/>
                <w:szCs w:val="15"/>
                <w:lang w:val="sk-SK"/>
              </w:rPr>
            </w:pPr>
            <w:r w:rsidRPr="00B26F27">
              <w:rPr>
                <w:rFonts w:eastAsia="SimSun" w:cs="Arial"/>
                <w:color w:val="000000"/>
                <w:sz w:val="15"/>
                <w:szCs w:val="15"/>
                <w:lang w:val="sk-SK" w:eastAsia="zh-CN" w:bidi="ar"/>
              </w:rPr>
              <w:t xml:space="preserve">A.1.12. </w:t>
            </w:r>
          </w:p>
        </w:tc>
        <w:tc>
          <w:tcPr>
            <w:tcW w:w="6591" w:type="dxa"/>
            <w:tcBorders>
              <w:top w:val="single" w:sz="2" w:space="0" w:color="000000"/>
              <w:left w:val="single" w:sz="2" w:space="0" w:color="000000"/>
              <w:bottom w:val="single" w:sz="2" w:space="0" w:color="000000"/>
              <w:right w:val="single" w:sz="2" w:space="0" w:color="000000"/>
            </w:tcBorders>
            <w:vAlign w:val="bottom"/>
          </w:tcPr>
          <w:p w14:paraId="5108DA7A" w14:textId="77777777" w:rsidR="00383024" w:rsidRPr="00B26F27" w:rsidRDefault="006538A0">
            <w:pPr>
              <w:textAlignment w:val="bottom"/>
              <w:rPr>
                <w:rFonts w:cs="Arial"/>
                <w:color w:val="000000"/>
                <w:sz w:val="15"/>
                <w:szCs w:val="15"/>
                <w:lang w:val="sk-SK"/>
              </w:rPr>
            </w:pPr>
            <w:r w:rsidRPr="00B26F27">
              <w:rPr>
                <w:rFonts w:eastAsia="SimSun" w:cs="Arial"/>
                <w:color w:val="000000"/>
                <w:sz w:val="15"/>
                <w:szCs w:val="15"/>
                <w:lang w:val="sk-SK" w:eastAsia="zh-CN" w:bidi="ar"/>
              </w:rPr>
              <w:t>Výsledok z predaja dlhodobého majetku, s výnimkou majetku, ktorý sa považuje za peňažný ekvivalent</w:t>
            </w:r>
          </w:p>
        </w:tc>
        <w:tc>
          <w:tcPr>
            <w:tcW w:w="1101" w:type="dxa"/>
            <w:tcBorders>
              <w:top w:val="single" w:sz="2" w:space="0" w:color="000000"/>
              <w:left w:val="single" w:sz="2" w:space="0" w:color="000000"/>
              <w:bottom w:val="single" w:sz="2" w:space="0" w:color="000000"/>
              <w:right w:val="single" w:sz="8" w:space="0" w:color="000000"/>
            </w:tcBorders>
            <w:noWrap/>
            <w:vAlign w:val="bottom"/>
          </w:tcPr>
          <w:p w14:paraId="5108DA7B"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c>
          <w:tcPr>
            <w:tcW w:w="0" w:type="auto"/>
            <w:tcBorders>
              <w:top w:val="single" w:sz="2" w:space="0" w:color="000000"/>
              <w:left w:val="single" w:sz="2" w:space="0" w:color="000000"/>
              <w:bottom w:val="single" w:sz="2" w:space="0" w:color="000000"/>
              <w:right w:val="single" w:sz="8" w:space="0" w:color="000000"/>
            </w:tcBorders>
            <w:noWrap/>
            <w:vAlign w:val="bottom"/>
          </w:tcPr>
          <w:p w14:paraId="5108DA7C"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r>
      <w:tr w:rsidR="00383024" w14:paraId="5108DA82" w14:textId="77777777" w:rsidTr="00DF0F9B">
        <w:trPr>
          <w:trHeight w:val="620"/>
        </w:trPr>
        <w:tc>
          <w:tcPr>
            <w:tcW w:w="0" w:type="auto"/>
            <w:tcBorders>
              <w:top w:val="single" w:sz="2" w:space="0" w:color="000000"/>
              <w:left w:val="single" w:sz="8" w:space="0" w:color="000000"/>
              <w:bottom w:val="single" w:sz="2" w:space="0" w:color="000000"/>
              <w:right w:val="single" w:sz="2" w:space="0" w:color="000000"/>
            </w:tcBorders>
            <w:noWrap/>
            <w:vAlign w:val="bottom"/>
          </w:tcPr>
          <w:p w14:paraId="5108DA7E" w14:textId="77777777" w:rsidR="00383024" w:rsidRPr="00B26F27" w:rsidRDefault="006538A0">
            <w:pPr>
              <w:ind w:firstLineChars="100" w:firstLine="150"/>
              <w:textAlignment w:val="bottom"/>
              <w:rPr>
                <w:rFonts w:cs="Arial"/>
                <w:color w:val="000000"/>
                <w:sz w:val="15"/>
                <w:szCs w:val="15"/>
                <w:lang w:val="sk-SK"/>
              </w:rPr>
            </w:pPr>
            <w:r w:rsidRPr="00B26F27">
              <w:rPr>
                <w:rFonts w:eastAsia="SimSun" w:cs="Arial"/>
                <w:color w:val="000000"/>
                <w:sz w:val="15"/>
                <w:szCs w:val="15"/>
                <w:lang w:val="sk-SK" w:eastAsia="zh-CN" w:bidi="ar"/>
              </w:rPr>
              <w:t xml:space="preserve">A.1.13. </w:t>
            </w:r>
          </w:p>
        </w:tc>
        <w:tc>
          <w:tcPr>
            <w:tcW w:w="6591" w:type="dxa"/>
            <w:tcBorders>
              <w:top w:val="single" w:sz="2" w:space="0" w:color="000000"/>
              <w:left w:val="single" w:sz="2" w:space="0" w:color="000000"/>
              <w:bottom w:val="single" w:sz="2" w:space="0" w:color="000000"/>
              <w:right w:val="single" w:sz="2" w:space="0" w:color="000000"/>
            </w:tcBorders>
            <w:vAlign w:val="bottom"/>
          </w:tcPr>
          <w:p w14:paraId="5108DA7F" w14:textId="77777777" w:rsidR="00383024" w:rsidRPr="00B26F27" w:rsidRDefault="006538A0">
            <w:pPr>
              <w:textAlignment w:val="bottom"/>
              <w:rPr>
                <w:rFonts w:cs="Arial"/>
                <w:color w:val="000000"/>
                <w:sz w:val="15"/>
                <w:szCs w:val="15"/>
                <w:lang w:val="sk-SK"/>
              </w:rPr>
            </w:pPr>
            <w:r w:rsidRPr="00B26F27">
              <w:rPr>
                <w:rFonts w:eastAsia="SimSun" w:cs="Arial"/>
                <w:color w:val="000000"/>
                <w:sz w:val="15"/>
                <w:szCs w:val="15"/>
                <w:lang w:val="sk-SK" w:eastAsia="zh-CN" w:bidi="ar"/>
              </w:rPr>
              <w:t>Ostatné položky nepeňažného charakteru, ktoré ovplyvňujú výsledok hospodárenia z bežnej činnosti, s výnimkou tých, ktoré sa uvádzajú osobitne v iných častiach prehľadu peňažných tokov</w:t>
            </w:r>
          </w:p>
        </w:tc>
        <w:tc>
          <w:tcPr>
            <w:tcW w:w="1101" w:type="dxa"/>
            <w:tcBorders>
              <w:top w:val="single" w:sz="2" w:space="0" w:color="000000"/>
              <w:left w:val="single" w:sz="2" w:space="0" w:color="000000"/>
              <w:bottom w:val="single" w:sz="2" w:space="0" w:color="000000"/>
              <w:right w:val="single" w:sz="8" w:space="0" w:color="000000"/>
            </w:tcBorders>
            <w:noWrap/>
            <w:vAlign w:val="bottom"/>
          </w:tcPr>
          <w:p w14:paraId="5108DA80"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c>
          <w:tcPr>
            <w:tcW w:w="0" w:type="auto"/>
            <w:tcBorders>
              <w:top w:val="single" w:sz="2" w:space="0" w:color="000000"/>
              <w:left w:val="single" w:sz="2" w:space="0" w:color="000000"/>
              <w:bottom w:val="single" w:sz="2" w:space="0" w:color="000000"/>
              <w:right w:val="single" w:sz="8" w:space="0" w:color="000000"/>
            </w:tcBorders>
            <w:noWrap/>
            <w:vAlign w:val="bottom"/>
          </w:tcPr>
          <w:p w14:paraId="5108DA81"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r>
      <w:tr w:rsidR="00383024" w14:paraId="5108DA87" w14:textId="77777777" w:rsidTr="00DF0F9B">
        <w:trPr>
          <w:trHeight w:val="148"/>
        </w:trPr>
        <w:tc>
          <w:tcPr>
            <w:tcW w:w="0" w:type="auto"/>
            <w:tcBorders>
              <w:top w:val="single" w:sz="2" w:space="0" w:color="000000"/>
              <w:left w:val="single" w:sz="8" w:space="0" w:color="000000"/>
              <w:bottom w:val="single" w:sz="2" w:space="0" w:color="000000"/>
              <w:right w:val="single" w:sz="2" w:space="0" w:color="000000"/>
            </w:tcBorders>
            <w:noWrap/>
            <w:vAlign w:val="bottom"/>
          </w:tcPr>
          <w:p w14:paraId="5108DA83" w14:textId="77777777" w:rsidR="00383024" w:rsidRPr="00B26F27" w:rsidRDefault="00383024">
            <w:pPr>
              <w:rPr>
                <w:rFonts w:cs="Arial"/>
                <w:color w:val="000000"/>
                <w:sz w:val="15"/>
                <w:szCs w:val="15"/>
                <w:lang w:val="sk-SK"/>
              </w:rPr>
            </w:pPr>
          </w:p>
        </w:tc>
        <w:tc>
          <w:tcPr>
            <w:tcW w:w="6591" w:type="dxa"/>
            <w:tcBorders>
              <w:top w:val="single" w:sz="2" w:space="0" w:color="000000"/>
              <w:left w:val="single" w:sz="2" w:space="0" w:color="000000"/>
              <w:bottom w:val="single" w:sz="2" w:space="0" w:color="000000"/>
              <w:right w:val="single" w:sz="2" w:space="0" w:color="000000"/>
            </w:tcBorders>
            <w:noWrap/>
            <w:vAlign w:val="bottom"/>
          </w:tcPr>
          <w:p w14:paraId="5108DA84" w14:textId="77777777" w:rsidR="00383024" w:rsidRPr="00B26F27" w:rsidRDefault="00383024">
            <w:pPr>
              <w:rPr>
                <w:rFonts w:cs="Arial"/>
                <w:color w:val="000000"/>
                <w:sz w:val="15"/>
                <w:szCs w:val="15"/>
                <w:lang w:val="sk-SK"/>
              </w:rPr>
            </w:pPr>
          </w:p>
        </w:tc>
        <w:tc>
          <w:tcPr>
            <w:tcW w:w="1101" w:type="dxa"/>
            <w:tcBorders>
              <w:top w:val="single" w:sz="2" w:space="0" w:color="000000"/>
              <w:left w:val="single" w:sz="2" w:space="0" w:color="000000"/>
              <w:bottom w:val="single" w:sz="2" w:space="0" w:color="000000"/>
              <w:right w:val="single" w:sz="8" w:space="0" w:color="000000"/>
            </w:tcBorders>
            <w:noWrap/>
            <w:vAlign w:val="bottom"/>
          </w:tcPr>
          <w:p w14:paraId="5108DA85" w14:textId="77777777" w:rsidR="00383024" w:rsidRDefault="00383024">
            <w:pPr>
              <w:rPr>
                <w:rFonts w:cs="Arial"/>
                <w:color w:val="000000"/>
                <w:sz w:val="15"/>
                <w:szCs w:val="15"/>
              </w:rPr>
            </w:pPr>
          </w:p>
        </w:tc>
        <w:tc>
          <w:tcPr>
            <w:tcW w:w="0" w:type="auto"/>
            <w:tcBorders>
              <w:top w:val="single" w:sz="2" w:space="0" w:color="000000"/>
              <w:left w:val="single" w:sz="2" w:space="0" w:color="000000"/>
              <w:bottom w:val="single" w:sz="2" w:space="0" w:color="000000"/>
              <w:right w:val="single" w:sz="8" w:space="0" w:color="000000"/>
            </w:tcBorders>
            <w:noWrap/>
            <w:vAlign w:val="bottom"/>
          </w:tcPr>
          <w:p w14:paraId="5108DA86" w14:textId="77777777" w:rsidR="00383024" w:rsidRDefault="00383024">
            <w:pPr>
              <w:rPr>
                <w:rFonts w:cs="Arial"/>
                <w:color w:val="000000"/>
                <w:sz w:val="15"/>
                <w:szCs w:val="15"/>
              </w:rPr>
            </w:pPr>
          </w:p>
        </w:tc>
      </w:tr>
      <w:tr w:rsidR="00383024" w14:paraId="5108DA8C" w14:textId="77777777" w:rsidTr="00DF0F9B">
        <w:trPr>
          <w:trHeight w:val="1040"/>
        </w:trPr>
        <w:tc>
          <w:tcPr>
            <w:tcW w:w="0" w:type="auto"/>
            <w:tcBorders>
              <w:top w:val="single" w:sz="2" w:space="0" w:color="000000"/>
              <w:left w:val="single" w:sz="8" w:space="0" w:color="000000"/>
              <w:bottom w:val="single" w:sz="2" w:space="0" w:color="000000"/>
              <w:right w:val="single" w:sz="2" w:space="0" w:color="000000"/>
            </w:tcBorders>
            <w:noWrap/>
            <w:vAlign w:val="bottom"/>
          </w:tcPr>
          <w:p w14:paraId="5108DA88" w14:textId="77777777" w:rsidR="00383024" w:rsidRPr="00B26F27" w:rsidRDefault="006538A0">
            <w:pPr>
              <w:textAlignment w:val="bottom"/>
              <w:rPr>
                <w:rFonts w:cs="Arial"/>
                <w:color w:val="000000"/>
                <w:sz w:val="15"/>
                <w:szCs w:val="15"/>
                <w:lang w:val="sk-SK"/>
              </w:rPr>
            </w:pPr>
            <w:r w:rsidRPr="00B26F27">
              <w:rPr>
                <w:rFonts w:eastAsia="SimSun" w:cs="Arial"/>
                <w:color w:val="000000"/>
                <w:sz w:val="15"/>
                <w:szCs w:val="15"/>
                <w:lang w:val="sk-SK" w:eastAsia="zh-CN" w:bidi="ar"/>
              </w:rPr>
              <w:t xml:space="preserve">A.2. </w:t>
            </w:r>
          </w:p>
        </w:tc>
        <w:tc>
          <w:tcPr>
            <w:tcW w:w="6591" w:type="dxa"/>
            <w:tcBorders>
              <w:top w:val="single" w:sz="2" w:space="0" w:color="000000"/>
              <w:left w:val="single" w:sz="2" w:space="0" w:color="000000"/>
              <w:bottom w:val="single" w:sz="2" w:space="0" w:color="000000"/>
              <w:right w:val="single" w:sz="2" w:space="0" w:color="000000"/>
            </w:tcBorders>
            <w:vAlign w:val="bottom"/>
          </w:tcPr>
          <w:p w14:paraId="5108DA89" w14:textId="77777777" w:rsidR="00383024" w:rsidRPr="00B26F27" w:rsidRDefault="006538A0">
            <w:pPr>
              <w:textAlignment w:val="bottom"/>
              <w:rPr>
                <w:rFonts w:cs="Arial"/>
                <w:color w:val="000000"/>
                <w:sz w:val="15"/>
                <w:szCs w:val="15"/>
                <w:lang w:val="sk-SK"/>
              </w:rPr>
            </w:pPr>
            <w:r w:rsidRPr="00B26F27">
              <w:rPr>
                <w:rFonts w:eastAsia="SimSun" w:cs="Arial"/>
                <w:color w:val="000000"/>
                <w:sz w:val="15"/>
                <w:szCs w:val="15"/>
                <w:lang w:val="sk-SK" w:eastAsia="zh-CN" w:bidi="ar"/>
              </w:rPr>
              <w:t>Vplyv zmien stavu pracovného kapitálu, ktorým sa pre účely tohto opatrenia rozumie rozdiel medzi obežným majetkom a krátkodobými záväzkami s výnimkou položiek obežného majetku, ktoré sú súčasťou peňažných prostriedkov a peňažných ekvivalentov, na výsledok hospodárenia z bežnej činnosti</w:t>
            </w:r>
          </w:p>
        </w:tc>
        <w:tc>
          <w:tcPr>
            <w:tcW w:w="1101" w:type="dxa"/>
            <w:tcBorders>
              <w:top w:val="single" w:sz="2" w:space="0" w:color="000000"/>
              <w:left w:val="single" w:sz="2" w:space="0" w:color="000000"/>
              <w:bottom w:val="single" w:sz="2" w:space="0" w:color="000000"/>
              <w:right w:val="single" w:sz="8" w:space="0" w:color="000000"/>
            </w:tcBorders>
            <w:noWrap/>
            <w:vAlign w:val="bottom"/>
          </w:tcPr>
          <w:p w14:paraId="5108DA8A"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-365.434</w:t>
            </w:r>
          </w:p>
        </w:tc>
        <w:tc>
          <w:tcPr>
            <w:tcW w:w="0" w:type="auto"/>
            <w:tcBorders>
              <w:top w:val="single" w:sz="2" w:space="0" w:color="000000"/>
              <w:left w:val="single" w:sz="2" w:space="0" w:color="000000"/>
              <w:bottom w:val="single" w:sz="2" w:space="0" w:color="000000"/>
              <w:right w:val="single" w:sz="8" w:space="0" w:color="000000"/>
            </w:tcBorders>
            <w:noWrap/>
            <w:vAlign w:val="bottom"/>
          </w:tcPr>
          <w:p w14:paraId="5108DA8B"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162.048</w:t>
            </w:r>
          </w:p>
        </w:tc>
      </w:tr>
      <w:tr w:rsidR="00383024" w14:paraId="5108DA91" w14:textId="77777777" w:rsidTr="00DF0F9B">
        <w:trPr>
          <w:trHeight w:val="280"/>
        </w:trPr>
        <w:tc>
          <w:tcPr>
            <w:tcW w:w="0" w:type="auto"/>
            <w:tcBorders>
              <w:top w:val="single" w:sz="2" w:space="0" w:color="000000"/>
              <w:left w:val="single" w:sz="8" w:space="0" w:color="000000"/>
              <w:bottom w:val="single" w:sz="2" w:space="0" w:color="000000"/>
              <w:right w:val="single" w:sz="2" w:space="0" w:color="000000"/>
            </w:tcBorders>
            <w:noWrap/>
            <w:vAlign w:val="bottom"/>
          </w:tcPr>
          <w:p w14:paraId="5108DA8D" w14:textId="77777777" w:rsidR="00383024" w:rsidRPr="00B26F27" w:rsidRDefault="006538A0">
            <w:pPr>
              <w:ind w:firstLineChars="100" w:firstLine="150"/>
              <w:textAlignment w:val="bottom"/>
              <w:rPr>
                <w:rFonts w:cs="Arial"/>
                <w:color w:val="000000"/>
                <w:sz w:val="15"/>
                <w:szCs w:val="15"/>
                <w:lang w:val="sk-SK"/>
              </w:rPr>
            </w:pPr>
            <w:r w:rsidRPr="00B26F27">
              <w:rPr>
                <w:rFonts w:eastAsia="SimSun" w:cs="Arial"/>
                <w:color w:val="000000"/>
                <w:sz w:val="15"/>
                <w:szCs w:val="15"/>
                <w:lang w:val="sk-SK" w:eastAsia="zh-CN" w:bidi="ar"/>
              </w:rPr>
              <w:t xml:space="preserve">A.2.1. </w:t>
            </w:r>
          </w:p>
        </w:tc>
        <w:tc>
          <w:tcPr>
            <w:tcW w:w="6591" w:type="dxa"/>
            <w:tcBorders>
              <w:top w:val="single" w:sz="2" w:space="0" w:color="000000"/>
              <w:left w:val="single" w:sz="2" w:space="0" w:color="000000"/>
              <w:bottom w:val="single" w:sz="2" w:space="0" w:color="000000"/>
              <w:right w:val="single" w:sz="2" w:space="0" w:color="000000"/>
            </w:tcBorders>
            <w:noWrap/>
            <w:vAlign w:val="bottom"/>
          </w:tcPr>
          <w:p w14:paraId="5108DA8E" w14:textId="77777777" w:rsidR="00383024" w:rsidRPr="00B26F27" w:rsidRDefault="006538A0">
            <w:pPr>
              <w:textAlignment w:val="bottom"/>
              <w:rPr>
                <w:rFonts w:cs="Arial"/>
                <w:color w:val="000000"/>
                <w:sz w:val="15"/>
                <w:szCs w:val="15"/>
                <w:lang w:val="sk-SK"/>
              </w:rPr>
            </w:pPr>
            <w:r w:rsidRPr="00B26F27">
              <w:rPr>
                <w:rFonts w:eastAsia="SimSun" w:cs="Arial"/>
                <w:color w:val="000000"/>
                <w:sz w:val="15"/>
                <w:szCs w:val="15"/>
                <w:lang w:val="sk-SK" w:eastAsia="zh-CN" w:bidi="ar"/>
              </w:rPr>
              <w:t>Zmena stavu pohľadávok z prevádzkovej činnosti</w:t>
            </w:r>
          </w:p>
        </w:tc>
        <w:tc>
          <w:tcPr>
            <w:tcW w:w="1101" w:type="dxa"/>
            <w:tcBorders>
              <w:top w:val="single" w:sz="2" w:space="0" w:color="000000"/>
              <w:left w:val="single" w:sz="2" w:space="0" w:color="000000"/>
              <w:bottom w:val="single" w:sz="2" w:space="0" w:color="000000"/>
              <w:right w:val="single" w:sz="8" w:space="0" w:color="000000"/>
            </w:tcBorders>
            <w:noWrap/>
            <w:vAlign w:val="bottom"/>
          </w:tcPr>
          <w:p w14:paraId="5108DA8F"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-816.157</w:t>
            </w:r>
          </w:p>
        </w:tc>
        <w:tc>
          <w:tcPr>
            <w:tcW w:w="0" w:type="auto"/>
            <w:tcBorders>
              <w:top w:val="single" w:sz="2" w:space="0" w:color="000000"/>
              <w:left w:val="single" w:sz="2" w:space="0" w:color="000000"/>
              <w:bottom w:val="single" w:sz="2" w:space="0" w:color="000000"/>
              <w:right w:val="single" w:sz="8" w:space="0" w:color="000000"/>
            </w:tcBorders>
            <w:noWrap/>
            <w:vAlign w:val="bottom"/>
          </w:tcPr>
          <w:p w14:paraId="5108DA90"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-883.355</w:t>
            </w:r>
          </w:p>
        </w:tc>
      </w:tr>
      <w:tr w:rsidR="00383024" w14:paraId="5108DA96" w14:textId="77777777" w:rsidTr="00DF0F9B">
        <w:trPr>
          <w:trHeight w:val="280"/>
        </w:trPr>
        <w:tc>
          <w:tcPr>
            <w:tcW w:w="0" w:type="auto"/>
            <w:tcBorders>
              <w:top w:val="single" w:sz="2" w:space="0" w:color="000000"/>
              <w:left w:val="single" w:sz="8" w:space="0" w:color="000000"/>
              <w:bottom w:val="single" w:sz="2" w:space="0" w:color="000000"/>
              <w:right w:val="single" w:sz="2" w:space="0" w:color="000000"/>
            </w:tcBorders>
            <w:noWrap/>
            <w:vAlign w:val="bottom"/>
          </w:tcPr>
          <w:p w14:paraId="5108DA92" w14:textId="77777777" w:rsidR="00383024" w:rsidRPr="00B26F27" w:rsidRDefault="006538A0">
            <w:pPr>
              <w:ind w:firstLineChars="100" w:firstLine="150"/>
              <w:textAlignment w:val="bottom"/>
              <w:rPr>
                <w:rFonts w:cs="Arial"/>
                <w:color w:val="000000"/>
                <w:sz w:val="15"/>
                <w:szCs w:val="15"/>
                <w:lang w:val="sk-SK"/>
              </w:rPr>
            </w:pPr>
            <w:r w:rsidRPr="00B26F27">
              <w:rPr>
                <w:rFonts w:eastAsia="SimSun" w:cs="Arial"/>
                <w:color w:val="000000"/>
                <w:sz w:val="15"/>
                <w:szCs w:val="15"/>
                <w:lang w:val="sk-SK" w:eastAsia="zh-CN" w:bidi="ar"/>
              </w:rPr>
              <w:t xml:space="preserve">A.2.2. </w:t>
            </w:r>
          </w:p>
        </w:tc>
        <w:tc>
          <w:tcPr>
            <w:tcW w:w="6591" w:type="dxa"/>
            <w:tcBorders>
              <w:top w:val="single" w:sz="2" w:space="0" w:color="000000"/>
              <w:left w:val="single" w:sz="2" w:space="0" w:color="000000"/>
              <w:bottom w:val="single" w:sz="2" w:space="0" w:color="000000"/>
              <w:right w:val="single" w:sz="2" w:space="0" w:color="000000"/>
            </w:tcBorders>
            <w:noWrap/>
            <w:vAlign w:val="bottom"/>
          </w:tcPr>
          <w:p w14:paraId="5108DA93" w14:textId="77777777" w:rsidR="00383024" w:rsidRPr="00B26F27" w:rsidRDefault="006538A0">
            <w:pPr>
              <w:textAlignment w:val="bottom"/>
              <w:rPr>
                <w:rFonts w:cs="Arial"/>
                <w:color w:val="000000"/>
                <w:sz w:val="15"/>
                <w:szCs w:val="15"/>
                <w:lang w:val="sk-SK"/>
              </w:rPr>
            </w:pPr>
            <w:r w:rsidRPr="00B26F27">
              <w:rPr>
                <w:rFonts w:eastAsia="SimSun" w:cs="Arial"/>
                <w:color w:val="000000"/>
                <w:sz w:val="15"/>
                <w:szCs w:val="15"/>
                <w:lang w:val="sk-SK" w:eastAsia="zh-CN" w:bidi="ar"/>
              </w:rPr>
              <w:t>Zmena stavu záväzkov z prevádzkovej činnosti</w:t>
            </w:r>
          </w:p>
        </w:tc>
        <w:tc>
          <w:tcPr>
            <w:tcW w:w="1101" w:type="dxa"/>
            <w:tcBorders>
              <w:top w:val="single" w:sz="2" w:space="0" w:color="000000"/>
              <w:left w:val="single" w:sz="2" w:space="0" w:color="000000"/>
              <w:bottom w:val="single" w:sz="2" w:space="0" w:color="000000"/>
              <w:right w:val="single" w:sz="8" w:space="0" w:color="000000"/>
            </w:tcBorders>
            <w:noWrap/>
            <w:vAlign w:val="bottom"/>
          </w:tcPr>
          <w:p w14:paraId="5108DA94"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450.723</w:t>
            </w:r>
          </w:p>
        </w:tc>
        <w:tc>
          <w:tcPr>
            <w:tcW w:w="0" w:type="auto"/>
            <w:tcBorders>
              <w:top w:val="single" w:sz="2" w:space="0" w:color="000000"/>
              <w:left w:val="single" w:sz="2" w:space="0" w:color="000000"/>
              <w:bottom w:val="single" w:sz="2" w:space="0" w:color="000000"/>
              <w:right w:val="single" w:sz="8" w:space="0" w:color="000000"/>
            </w:tcBorders>
            <w:noWrap/>
            <w:vAlign w:val="bottom"/>
          </w:tcPr>
          <w:p w14:paraId="5108DA95"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1.045.403</w:t>
            </w:r>
          </w:p>
        </w:tc>
      </w:tr>
      <w:tr w:rsidR="00383024" w14:paraId="5108DA9B" w14:textId="77777777" w:rsidTr="00DF0F9B">
        <w:trPr>
          <w:trHeight w:val="280"/>
        </w:trPr>
        <w:tc>
          <w:tcPr>
            <w:tcW w:w="0" w:type="auto"/>
            <w:tcBorders>
              <w:top w:val="single" w:sz="2" w:space="0" w:color="000000"/>
              <w:left w:val="single" w:sz="8" w:space="0" w:color="000000"/>
              <w:bottom w:val="single" w:sz="2" w:space="0" w:color="000000"/>
              <w:right w:val="single" w:sz="2" w:space="0" w:color="000000"/>
            </w:tcBorders>
            <w:noWrap/>
            <w:vAlign w:val="bottom"/>
          </w:tcPr>
          <w:p w14:paraId="5108DA97" w14:textId="77777777" w:rsidR="00383024" w:rsidRPr="00B26F27" w:rsidRDefault="006538A0">
            <w:pPr>
              <w:ind w:firstLineChars="100" w:firstLine="150"/>
              <w:textAlignment w:val="bottom"/>
              <w:rPr>
                <w:rFonts w:cs="Arial"/>
                <w:color w:val="000000"/>
                <w:sz w:val="15"/>
                <w:szCs w:val="15"/>
                <w:lang w:val="sk-SK"/>
              </w:rPr>
            </w:pPr>
            <w:r w:rsidRPr="00B26F27">
              <w:rPr>
                <w:rFonts w:eastAsia="SimSun" w:cs="Arial"/>
                <w:color w:val="000000"/>
                <w:sz w:val="15"/>
                <w:szCs w:val="15"/>
                <w:lang w:val="sk-SK" w:eastAsia="zh-CN" w:bidi="ar"/>
              </w:rPr>
              <w:t xml:space="preserve">A.2.3. </w:t>
            </w:r>
          </w:p>
        </w:tc>
        <w:tc>
          <w:tcPr>
            <w:tcW w:w="6591" w:type="dxa"/>
            <w:tcBorders>
              <w:top w:val="single" w:sz="2" w:space="0" w:color="000000"/>
              <w:left w:val="single" w:sz="2" w:space="0" w:color="000000"/>
              <w:bottom w:val="single" w:sz="2" w:space="0" w:color="000000"/>
              <w:right w:val="single" w:sz="2" w:space="0" w:color="000000"/>
            </w:tcBorders>
            <w:noWrap/>
            <w:vAlign w:val="bottom"/>
          </w:tcPr>
          <w:p w14:paraId="5108DA98" w14:textId="77777777" w:rsidR="00383024" w:rsidRPr="00B26F27" w:rsidRDefault="006538A0">
            <w:pPr>
              <w:textAlignment w:val="bottom"/>
              <w:rPr>
                <w:rFonts w:cs="Arial"/>
                <w:color w:val="000000"/>
                <w:sz w:val="15"/>
                <w:szCs w:val="15"/>
                <w:lang w:val="sk-SK"/>
              </w:rPr>
            </w:pPr>
            <w:r w:rsidRPr="00B26F27">
              <w:rPr>
                <w:rFonts w:eastAsia="SimSun" w:cs="Arial"/>
                <w:color w:val="000000"/>
                <w:sz w:val="15"/>
                <w:szCs w:val="15"/>
                <w:lang w:val="sk-SK" w:eastAsia="zh-CN" w:bidi="ar"/>
              </w:rPr>
              <w:t>Zmena stavu zásob</w:t>
            </w:r>
          </w:p>
        </w:tc>
        <w:tc>
          <w:tcPr>
            <w:tcW w:w="1101" w:type="dxa"/>
            <w:tcBorders>
              <w:top w:val="single" w:sz="2" w:space="0" w:color="000000"/>
              <w:left w:val="single" w:sz="2" w:space="0" w:color="000000"/>
              <w:bottom w:val="single" w:sz="2" w:space="0" w:color="000000"/>
              <w:right w:val="single" w:sz="8" w:space="0" w:color="000000"/>
            </w:tcBorders>
            <w:noWrap/>
            <w:vAlign w:val="bottom"/>
          </w:tcPr>
          <w:p w14:paraId="5108DA99"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c>
          <w:tcPr>
            <w:tcW w:w="0" w:type="auto"/>
            <w:tcBorders>
              <w:top w:val="single" w:sz="2" w:space="0" w:color="000000"/>
              <w:left w:val="single" w:sz="2" w:space="0" w:color="000000"/>
              <w:bottom w:val="single" w:sz="2" w:space="0" w:color="000000"/>
              <w:right w:val="single" w:sz="8" w:space="0" w:color="000000"/>
            </w:tcBorders>
            <w:noWrap/>
            <w:vAlign w:val="bottom"/>
          </w:tcPr>
          <w:p w14:paraId="5108DA9A"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r>
      <w:tr w:rsidR="00383024" w14:paraId="5108DAA0" w14:textId="77777777" w:rsidTr="00DF0F9B">
        <w:trPr>
          <w:trHeight w:val="420"/>
        </w:trPr>
        <w:tc>
          <w:tcPr>
            <w:tcW w:w="0" w:type="auto"/>
            <w:tcBorders>
              <w:top w:val="single" w:sz="2" w:space="0" w:color="000000"/>
              <w:left w:val="single" w:sz="8" w:space="0" w:color="000000"/>
              <w:bottom w:val="single" w:sz="2" w:space="0" w:color="000000"/>
              <w:right w:val="single" w:sz="2" w:space="0" w:color="000000"/>
            </w:tcBorders>
            <w:noWrap/>
            <w:vAlign w:val="bottom"/>
          </w:tcPr>
          <w:p w14:paraId="5108DA9C" w14:textId="77777777" w:rsidR="00383024" w:rsidRPr="00B26F27" w:rsidRDefault="006538A0">
            <w:pPr>
              <w:ind w:firstLineChars="100" w:firstLine="150"/>
              <w:textAlignment w:val="bottom"/>
              <w:rPr>
                <w:rFonts w:cs="Arial"/>
                <w:color w:val="000000"/>
                <w:sz w:val="15"/>
                <w:szCs w:val="15"/>
                <w:lang w:val="sk-SK"/>
              </w:rPr>
            </w:pPr>
            <w:r w:rsidRPr="00B26F27">
              <w:rPr>
                <w:rFonts w:eastAsia="SimSun" w:cs="Arial"/>
                <w:color w:val="000000"/>
                <w:sz w:val="15"/>
                <w:szCs w:val="15"/>
                <w:lang w:val="sk-SK" w:eastAsia="zh-CN" w:bidi="ar"/>
              </w:rPr>
              <w:t>A.2.4.</w:t>
            </w:r>
          </w:p>
        </w:tc>
        <w:tc>
          <w:tcPr>
            <w:tcW w:w="6591" w:type="dxa"/>
            <w:tcBorders>
              <w:top w:val="single" w:sz="2" w:space="0" w:color="000000"/>
              <w:left w:val="single" w:sz="2" w:space="0" w:color="000000"/>
              <w:bottom w:val="single" w:sz="2" w:space="0" w:color="000000"/>
              <w:right w:val="single" w:sz="2" w:space="0" w:color="000000"/>
            </w:tcBorders>
            <w:vAlign w:val="bottom"/>
          </w:tcPr>
          <w:p w14:paraId="5108DA9D" w14:textId="77777777" w:rsidR="00383024" w:rsidRPr="00B26F27" w:rsidRDefault="006538A0">
            <w:pPr>
              <w:textAlignment w:val="bottom"/>
              <w:rPr>
                <w:rFonts w:cs="Arial"/>
                <w:color w:val="000000"/>
                <w:sz w:val="15"/>
                <w:szCs w:val="15"/>
                <w:lang w:val="sk-SK"/>
              </w:rPr>
            </w:pPr>
            <w:r w:rsidRPr="00B26F27">
              <w:rPr>
                <w:rFonts w:eastAsia="SimSun" w:cs="Arial"/>
                <w:color w:val="000000"/>
                <w:sz w:val="15"/>
                <w:szCs w:val="15"/>
                <w:lang w:val="sk-SK" w:eastAsia="zh-CN" w:bidi="ar"/>
              </w:rPr>
              <w:t>Zmena stavu krátkodobého finančného majetku, s výnimkou majetku, ktorý je súčasťou peňažných prostriedkov a peňažných ekvivalentov</w:t>
            </w:r>
          </w:p>
        </w:tc>
        <w:tc>
          <w:tcPr>
            <w:tcW w:w="1101" w:type="dxa"/>
            <w:tcBorders>
              <w:top w:val="single" w:sz="2" w:space="0" w:color="000000"/>
              <w:left w:val="single" w:sz="2" w:space="0" w:color="000000"/>
              <w:bottom w:val="single" w:sz="2" w:space="0" w:color="000000"/>
              <w:right w:val="single" w:sz="8" w:space="0" w:color="000000"/>
            </w:tcBorders>
            <w:noWrap/>
            <w:vAlign w:val="bottom"/>
          </w:tcPr>
          <w:p w14:paraId="5108DA9E"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c>
          <w:tcPr>
            <w:tcW w:w="0" w:type="auto"/>
            <w:tcBorders>
              <w:top w:val="single" w:sz="2" w:space="0" w:color="000000"/>
              <w:left w:val="single" w:sz="2" w:space="0" w:color="000000"/>
              <w:bottom w:val="single" w:sz="2" w:space="0" w:color="000000"/>
              <w:right w:val="single" w:sz="8" w:space="0" w:color="000000"/>
            </w:tcBorders>
            <w:noWrap/>
            <w:vAlign w:val="bottom"/>
          </w:tcPr>
          <w:p w14:paraId="5108DA9F"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r>
      <w:tr w:rsidR="00383024" w14:paraId="5108DAA5" w14:textId="77777777" w:rsidTr="00DF0F9B">
        <w:trPr>
          <w:trHeight w:val="280"/>
        </w:trPr>
        <w:tc>
          <w:tcPr>
            <w:tcW w:w="0" w:type="auto"/>
            <w:tcBorders>
              <w:top w:val="single" w:sz="2" w:space="0" w:color="000000"/>
              <w:left w:val="single" w:sz="8" w:space="0" w:color="000000"/>
              <w:bottom w:val="single" w:sz="2" w:space="0" w:color="000000"/>
              <w:right w:val="single" w:sz="2" w:space="0" w:color="000000"/>
            </w:tcBorders>
            <w:noWrap/>
            <w:vAlign w:val="bottom"/>
          </w:tcPr>
          <w:p w14:paraId="5108DAA1" w14:textId="77777777" w:rsidR="00383024" w:rsidRDefault="00383024">
            <w:pPr>
              <w:rPr>
                <w:rFonts w:cs="Arial"/>
                <w:color w:val="000000"/>
                <w:sz w:val="15"/>
                <w:szCs w:val="15"/>
              </w:rPr>
            </w:pPr>
          </w:p>
        </w:tc>
        <w:tc>
          <w:tcPr>
            <w:tcW w:w="6591" w:type="dxa"/>
            <w:tcBorders>
              <w:top w:val="single" w:sz="2" w:space="0" w:color="000000"/>
              <w:left w:val="single" w:sz="2" w:space="0" w:color="000000"/>
              <w:bottom w:val="single" w:sz="2" w:space="0" w:color="000000"/>
              <w:right w:val="single" w:sz="2" w:space="0" w:color="000000"/>
            </w:tcBorders>
            <w:noWrap/>
            <w:vAlign w:val="bottom"/>
          </w:tcPr>
          <w:p w14:paraId="5108DAA2" w14:textId="77777777" w:rsidR="00383024" w:rsidRPr="00B26F27" w:rsidRDefault="00383024">
            <w:pPr>
              <w:rPr>
                <w:rFonts w:cs="Arial"/>
                <w:color w:val="000000"/>
                <w:sz w:val="15"/>
                <w:szCs w:val="15"/>
                <w:lang w:val="sk-SK"/>
              </w:rPr>
            </w:pPr>
          </w:p>
        </w:tc>
        <w:tc>
          <w:tcPr>
            <w:tcW w:w="1101" w:type="dxa"/>
            <w:tcBorders>
              <w:top w:val="single" w:sz="2" w:space="0" w:color="000000"/>
              <w:left w:val="single" w:sz="2" w:space="0" w:color="000000"/>
              <w:bottom w:val="single" w:sz="2" w:space="0" w:color="000000"/>
              <w:right w:val="single" w:sz="8" w:space="0" w:color="000000"/>
            </w:tcBorders>
            <w:noWrap/>
            <w:vAlign w:val="bottom"/>
          </w:tcPr>
          <w:p w14:paraId="5108DAA3" w14:textId="77777777" w:rsidR="00383024" w:rsidRDefault="00383024">
            <w:pPr>
              <w:rPr>
                <w:rFonts w:cs="Arial"/>
                <w:color w:val="000000"/>
                <w:sz w:val="15"/>
                <w:szCs w:val="15"/>
              </w:rPr>
            </w:pPr>
          </w:p>
        </w:tc>
        <w:tc>
          <w:tcPr>
            <w:tcW w:w="0" w:type="auto"/>
            <w:tcBorders>
              <w:top w:val="single" w:sz="2" w:space="0" w:color="000000"/>
              <w:left w:val="single" w:sz="2" w:space="0" w:color="000000"/>
              <w:bottom w:val="single" w:sz="2" w:space="0" w:color="000000"/>
              <w:right w:val="single" w:sz="8" w:space="0" w:color="000000"/>
            </w:tcBorders>
            <w:noWrap/>
            <w:vAlign w:val="bottom"/>
          </w:tcPr>
          <w:p w14:paraId="5108DAA4" w14:textId="77777777" w:rsidR="00383024" w:rsidRDefault="00383024">
            <w:pPr>
              <w:rPr>
                <w:rFonts w:cs="Arial"/>
                <w:color w:val="000000"/>
                <w:sz w:val="15"/>
                <w:szCs w:val="15"/>
              </w:rPr>
            </w:pPr>
          </w:p>
        </w:tc>
      </w:tr>
      <w:tr w:rsidR="00383024" w14:paraId="5108DAAA" w14:textId="77777777" w:rsidTr="00DF0F9B">
        <w:trPr>
          <w:trHeight w:val="420"/>
        </w:trPr>
        <w:tc>
          <w:tcPr>
            <w:tcW w:w="0" w:type="auto"/>
            <w:tcBorders>
              <w:top w:val="single" w:sz="2" w:space="0" w:color="000000"/>
              <w:left w:val="single" w:sz="8" w:space="0" w:color="000000"/>
              <w:bottom w:val="single" w:sz="2" w:space="0" w:color="000000"/>
              <w:right w:val="single" w:sz="2" w:space="0" w:color="000000"/>
            </w:tcBorders>
            <w:noWrap/>
            <w:vAlign w:val="bottom"/>
          </w:tcPr>
          <w:p w14:paraId="5108DAA6" w14:textId="77777777" w:rsidR="00383024" w:rsidRDefault="00383024">
            <w:pPr>
              <w:rPr>
                <w:rFonts w:cs="Arial"/>
                <w:color w:val="000000"/>
                <w:sz w:val="15"/>
                <w:szCs w:val="15"/>
              </w:rPr>
            </w:pPr>
          </w:p>
        </w:tc>
        <w:tc>
          <w:tcPr>
            <w:tcW w:w="6591" w:type="dxa"/>
            <w:tcBorders>
              <w:top w:val="single" w:sz="2" w:space="0" w:color="000000"/>
              <w:left w:val="single" w:sz="2" w:space="0" w:color="000000"/>
              <w:bottom w:val="single" w:sz="2" w:space="0" w:color="000000"/>
              <w:right w:val="single" w:sz="2" w:space="0" w:color="000000"/>
            </w:tcBorders>
            <w:vAlign w:val="bottom"/>
          </w:tcPr>
          <w:p w14:paraId="5108DAA7" w14:textId="77777777" w:rsidR="00383024" w:rsidRPr="00B26F27" w:rsidRDefault="006538A0">
            <w:pPr>
              <w:textAlignment w:val="bottom"/>
              <w:rPr>
                <w:rFonts w:cs="Arial"/>
                <w:color w:val="000000"/>
                <w:sz w:val="15"/>
                <w:szCs w:val="15"/>
                <w:lang w:val="sk-SK"/>
              </w:rPr>
            </w:pPr>
            <w:r w:rsidRPr="00B26F27">
              <w:rPr>
                <w:rFonts w:eastAsia="SimSun" w:cs="Arial"/>
                <w:color w:val="000000"/>
                <w:sz w:val="15"/>
                <w:szCs w:val="15"/>
                <w:lang w:val="sk-SK" w:eastAsia="zh-CN" w:bidi="ar"/>
              </w:rPr>
              <w:t xml:space="preserve">Peňažné toky z prevádzkovej činnosti s výnimkou príjmov a výdavkov, ktoré sa uvádzajú osobitne v iných častiach prehľadu peňažných tokov </w:t>
            </w:r>
          </w:p>
        </w:tc>
        <w:tc>
          <w:tcPr>
            <w:tcW w:w="1101" w:type="dxa"/>
            <w:tcBorders>
              <w:top w:val="single" w:sz="2" w:space="0" w:color="000000"/>
              <w:left w:val="single" w:sz="2" w:space="0" w:color="000000"/>
              <w:bottom w:val="single" w:sz="2" w:space="0" w:color="000000"/>
              <w:right w:val="single" w:sz="8" w:space="0" w:color="000000"/>
            </w:tcBorders>
            <w:noWrap/>
            <w:vAlign w:val="bottom"/>
          </w:tcPr>
          <w:p w14:paraId="5108DAA8"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-130.105</w:t>
            </w:r>
          </w:p>
        </w:tc>
        <w:tc>
          <w:tcPr>
            <w:tcW w:w="0" w:type="auto"/>
            <w:tcBorders>
              <w:top w:val="single" w:sz="2" w:space="0" w:color="000000"/>
              <w:left w:val="single" w:sz="2" w:space="0" w:color="000000"/>
              <w:bottom w:val="single" w:sz="2" w:space="0" w:color="000000"/>
              <w:right w:val="single" w:sz="8" w:space="0" w:color="000000"/>
            </w:tcBorders>
            <w:noWrap/>
            <w:vAlign w:val="bottom"/>
          </w:tcPr>
          <w:p w14:paraId="5108DAA9"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623.349</w:t>
            </w:r>
          </w:p>
        </w:tc>
      </w:tr>
      <w:tr w:rsidR="00383024" w14:paraId="5108DAAF" w14:textId="77777777" w:rsidTr="00DF0F9B">
        <w:trPr>
          <w:trHeight w:val="280"/>
        </w:trPr>
        <w:tc>
          <w:tcPr>
            <w:tcW w:w="0" w:type="auto"/>
            <w:tcBorders>
              <w:top w:val="single" w:sz="2" w:space="0" w:color="000000"/>
              <w:left w:val="single" w:sz="8" w:space="0" w:color="000000"/>
              <w:bottom w:val="single" w:sz="2" w:space="0" w:color="000000"/>
              <w:right w:val="single" w:sz="2" w:space="0" w:color="000000"/>
            </w:tcBorders>
            <w:noWrap/>
            <w:vAlign w:val="bottom"/>
          </w:tcPr>
          <w:p w14:paraId="5108DAAB" w14:textId="77777777" w:rsidR="00383024" w:rsidRDefault="006538A0">
            <w:pPr>
              <w:textAlignment w:val="bottom"/>
              <w:rPr>
                <w:rFonts w:cs="Arial"/>
                <w:color w:val="000000"/>
                <w:sz w:val="15"/>
                <w:szCs w:val="15"/>
              </w:rPr>
            </w:pPr>
            <w:r>
              <w:rPr>
                <w:rFonts w:eastAsia="SimSun" w:cs="Arial"/>
                <w:color w:val="000000"/>
                <w:sz w:val="15"/>
                <w:szCs w:val="15"/>
                <w:lang w:eastAsia="zh-CN" w:bidi="ar"/>
              </w:rPr>
              <w:t xml:space="preserve">A.3. </w:t>
            </w:r>
          </w:p>
        </w:tc>
        <w:tc>
          <w:tcPr>
            <w:tcW w:w="6591" w:type="dxa"/>
            <w:tcBorders>
              <w:top w:val="single" w:sz="2" w:space="0" w:color="000000"/>
              <w:left w:val="single" w:sz="2" w:space="0" w:color="000000"/>
              <w:bottom w:val="single" w:sz="2" w:space="0" w:color="000000"/>
              <w:right w:val="single" w:sz="2" w:space="0" w:color="000000"/>
            </w:tcBorders>
            <w:noWrap/>
            <w:vAlign w:val="bottom"/>
          </w:tcPr>
          <w:p w14:paraId="5108DAAC" w14:textId="77777777" w:rsidR="00383024" w:rsidRPr="00B26F27" w:rsidRDefault="006538A0">
            <w:pPr>
              <w:textAlignment w:val="bottom"/>
              <w:rPr>
                <w:rFonts w:cs="Arial"/>
                <w:color w:val="000000"/>
                <w:sz w:val="15"/>
                <w:szCs w:val="15"/>
                <w:lang w:val="sk-SK"/>
              </w:rPr>
            </w:pPr>
            <w:r w:rsidRPr="00B26F27">
              <w:rPr>
                <w:rFonts w:eastAsia="SimSun" w:cs="Arial"/>
                <w:color w:val="000000"/>
                <w:sz w:val="15"/>
                <w:szCs w:val="15"/>
                <w:lang w:val="sk-SK" w:eastAsia="zh-CN" w:bidi="ar"/>
              </w:rPr>
              <w:t>Prijaté úroky, s výnimkou tých, ktoré sa začleňujú do investičných činností</w:t>
            </w:r>
          </w:p>
        </w:tc>
        <w:tc>
          <w:tcPr>
            <w:tcW w:w="1101" w:type="dxa"/>
            <w:tcBorders>
              <w:top w:val="single" w:sz="2" w:space="0" w:color="000000"/>
              <w:left w:val="single" w:sz="2" w:space="0" w:color="000000"/>
              <w:bottom w:val="single" w:sz="2" w:space="0" w:color="000000"/>
              <w:right w:val="single" w:sz="8" w:space="0" w:color="000000"/>
            </w:tcBorders>
            <w:noWrap/>
            <w:vAlign w:val="bottom"/>
          </w:tcPr>
          <w:p w14:paraId="5108DAAD"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c>
          <w:tcPr>
            <w:tcW w:w="0" w:type="auto"/>
            <w:tcBorders>
              <w:top w:val="single" w:sz="2" w:space="0" w:color="000000"/>
              <w:left w:val="single" w:sz="2" w:space="0" w:color="000000"/>
              <w:bottom w:val="single" w:sz="2" w:space="0" w:color="000000"/>
              <w:right w:val="single" w:sz="8" w:space="0" w:color="000000"/>
            </w:tcBorders>
            <w:noWrap/>
            <w:vAlign w:val="bottom"/>
          </w:tcPr>
          <w:p w14:paraId="5108DAAE"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r>
      <w:tr w:rsidR="00383024" w14:paraId="5108DAB4" w14:textId="77777777" w:rsidTr="00DF0F9B">
        <w:trPr>
          <w:trHeight w:val="280"/>
        </w:trPr>
        <w:tc>
          <w:tcPr>
            <w:tcW w:w="0" w:type="auto"/>
            <w:tcBorders>
              <w:top w:val="single" w:sz="2" w:space="0" w:color="000000"/>
              <w:left w:val="single" w:sz="8" w:space="0" w:color="000000"/>
              <w:bottom w:val="single" w:sz="2" w:space="0" w:color="000000"/>
              <w:right w:val="single" w:sz="2" w:space="0" w:color="000000"/>
            </w:tcBorders>
            <w:noWrap/>
            <w:vAlign w:val="bottom"/>
          </w:tcPr>
          <w:p w14:paraId="5108DAB0" w14:textId="77777777" w:rsidR="00383024" w:rsidRDefault="006538A0">
            <w:pPr>
              <w:textAlignment w:val="bottom"/>
              <w:rPr>
                <w:rFonts w:cs="Arial"/>
                <w:color w:val="000000"/>
                <w:sz w:val="15"/>
                <w:szCs w:val="15"/>
              </w:rPr>
            </w:pPr>
            <w:r>
              <w:rPr>
                <w:rFonts w:eastAsia="SimSun" w:cs="Arial"/>
                <w:color w:val="000000"/>
                <w:sz w:val="15"/>
                <w:szCs w:val="15"/>
                <w:lang w:eastAsia="zh-CN" w:bidi="ar"/>
              </w:rPr>
              <w:t xml:space="preserve">A.4. </w:t>
            </w:r>
          </w:p>
        </w:tc>
        <w:tc>
          <w:tcPr>
            <w:tcW w:w="6591" w:type="dxa"/>
            <w:tcBorders>
              <w:top w:val="single" w:sz="2" w:space="0" w:color="000000"/>
              <w:left w:val="single" w:sz="2" w:space="0" w:color="000000"/>
              <w:bottom w:val="single" w:sz="2" w:space="0" w:color="000000"/>
              <w:right w:val="single" w:sz="2" w:space="0" w:color="000000"/>
            </w:tcBorders>
            <w:noWrap/>
            <w:vAlign w:val="bottom"/>
          </w:tcPr>
          <w:p w14:paraId="5108DAB1" w14:textId="77777777" w:rsidR="00383024" w:rsidRPr="00B26F27" w:rsidRDefault="006538A0">
            <w:pPr>
              <w:textAlignment w:val="bottom"/>
              <w:rPr>
                <w:rFonts w:cs="Arial"/>
                <w:color w:val="000000"/>
                <w:sz w:val="15"/>
                <w:szCs w:val="15"/>
                <w:lang w:val="sk-SK"/>
              </w:rPr>
            </w:pPr>
            <w:r w:rsidRPr="00B26F27">
              <w:rPr>
                <w:rFonts w:eastAsia="SimSun" w:cs="Arial"/>
                <w:color w:val="000000"/>
                <w:sz w:val="15"/>
                <w:szCs w:val="15"/>
                <w:lang w:val="sk-SK" w:eastAsia="zh-CN" w:bidi="ar"/>
              </w:rPr>
              <w:t>Výdavky na zaplatené úroky, s výnimkou tých, ktoré sa začleňujú do finančných činností</w:t>
            </w:r>
          </w:p>
        </w:tc>
        <w:tc>
          <w:tcPr>
            <w:tcW w:w="1101" w:type="dxa"/>
            <w:tcBorders>
              <w:top w:val="single" w:sz="2" w:space="0" w:color="000000"/>
              <w:left w:val="single" w:sz="2" w:space="0" w:color="000000"/>
              <w:bottom w:val="single" w:sz="2" w:space="0" w:color="000000"/>
              <w:right w:val="single" w:sz="8" w:space="0" w:color="000000"/>
            </w:tcBorders>
            <w:noWrap/>
            <w:vAlign w:val="bottom"/>
          </w:tcPr>
          <w:p w14:paraId="5108DAB2"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-167.243</w:t>
            </w:r>
          </w:p>
        </w:tc>
        <w:tc>
          <w:tcPr>
            <w:tcW w:w="0" w:type="auto"/>
            <w:tcBorders>
              <w:top w:val="single" w:sz="2" w:space="0" w:color="000000"/>
              <w:left w:val="single" w:sz="2" w:space="0" w:color="000000"/>
              <w:bottom w:val="single" w:sz="2" w:space="0" w:color="000000"/>
              <w:right w:val="single" w:sz="8" w:space="0" w:color="000000"/>
            </w:tcBorders>
            <w:noWrap/>
            <w:vAlign w:val="bottom"/>
          </w:tcPr>
          <w:p w14:paraId="5108DAB3"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-187.546</w:t>
            </w:r>
          </w:p>
        </w:tc>
      </w:tr>
      <w:tr w:rsidR="00383024" w14:paraId="5108DAB9" w14:textId="77777777" w:rsidTr="00DF0F9B">
        <w:trPr>
          <w:trHeight w:val="420"/>
        </w:trPr>
        <w:tc>
          <w:tcPr>
            <w:tcW w:w="0" w:type="auto"/>
            <w:tcBorders>
              <w:top w:val="single" w:sz="2" w:space="0" w:color="000000"/>
              <w:left w:val="single" w:sz="8" w:space="0" w:color="000000"/>
              <w:bottom w:val="single" w:sz="2" w:space="0" w:color="000000"/>
              <w:right w:val="single" w:sz="2" w:space="0" w:color="000000"/>
            </w:tcBorders>
            <w:noWrap/>
            <w:vAlign w:val="bottom"/>
          </w:tcPr>
          <w:p w14:paraId="5108DAB5" w14:textId="77777777" w:rsidR="00383024" w:rsidRDefault="006538A0">
            <w:pPr>
              <w:textAlignment w:val="bottom"/>
              <w:rPr>
                <w:rFonts w:cs="Arial"/>
                <w:color w:val="000000"/>
                <w:sz w:val="15"/>
                <w:szCs w:val="15"/>
              </w:rPr>
            </w:pPr>
            <w:r>
              <w:rPr>
                <w:rFonts w:eastAsia="SimSun" w:cs="Arial"/>
                <w:color w:val="000000"/>
                <w:sz w:val="15"/>
                <w:szCs w:val="15"/>
                <w:lang w:eastAsia="zh-CN" w:bidi="ar"/>
              </w:rPr>
              <w:t>A.5.</w:t>
            </w:r>
          </w:p>
        </w:tc>
        <w:tc>
          <w:tcPr>
            <w:tcW w:w="6591" w:type="dxa"/>
            <w:tcBorders>
              <w:top w:val="single" w:sz="2" w:space="0" w:color="000000"/>
              <w:left w:val="single" w:sz="2" w:space="0" w:color="000000"/>
              <w:bottom w:val="single" w:sz="2" w:space="0" w:color="000000"/>
              <w:right w:val="single" w:sz="2" w:space="0" w:color="000000"/>
            </w:tcBorders>
            <w:vAlign w:val="bottom"/>
          </w:tcPr>
          <w:p w14:paraId="5108DAB6" w14:textId="77777777" w:rsidR="00383024" w:rsidRPr="00B26F27" w:rsidRDefault="006538A0">
            <w:pPr>
              <w:textAlignment w:val="bottom"/>
              <w:rPr>
                <w:rFonts w:cs="Arial"/>
                <w:color w:val="000000"/>
                <w:sz w:val="15"/>
                <w:szCs w:val="15"/>
                <w:lang w:val="sk-SK"/>
              </w:rPr>
            </w:pPr>
            <w:r w:rsidRPr="00B26F27">
              <w:rPr>
                <w:rFonts w:eastAsia="SimSun" w:cs="Arial"/>
                <w:color w:val="000000"/>
                <w:sz w:val="15"/>
                <w:szCs w:val="15"/>
                <w:lang w:val="sk-SK" w:eastAsia="zh-CN" w:bidi="ar"/>
              </w:rPr>
              <w:t>Príjmy z dividend a iných podielov na zisku, s výnimkou tých, ktoré sa začleňujú do investičných činností</w:t>
            </w:r>
          </w:p>
        </w:tc>
        <w:tc>
          <w:tcPr>
            <w:tcW w:w="1101" w:type="dxa"/>
            <w:tcBorders>
              <w:top w:val="single" w:sz="2" w:space="0" w:color="000000"/>
              <w:left w:val="single" w:sz="2" w:space="0" w:color="000000"/>
              <w:bottom w:val="single" w:sz="2" w:space="0" w:color="000000"/>
              <w:right w:val="single" w:sz="8" w:space="0" w:color="000000"/>
            </w:tcBorders>
            <w:noWrap/>
            <w:vAlign w:val="bottom"/>
          </w:tcPr>
          <w:p w14:paraId="5108DAB7"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c>
          <w:tcPr>
            <w:tcW w:w="0" w:type="auto"/>
            <w:tcBorders>
              <w:top w:val="single" w:sz="2" w:space="0" w:color="000000"/>
              <w:left w:val="single" w:sz="2" w:space="0" w:color="000000"/>
              <w:bottom w:val="single" w:sz="2" w:space="0" w:color="000000"/>
              <w:right w:val="single" w:sz="8" w:space="0" w:color="000000"/>
            </w:tcBorders>
            <w:noWrap/>
            <w:vAlign w:val="bottom"/>
          </w:tcPr>
          <w:p w14:paraId="5108DAB8"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r>
      <w:tr w:rsidR="00383024" w14:paraId="5108DABE" w14:textId="77777777" w:rsidTr="00DF0F9B">
        <w:trPr>
          <w:trHeight w:val="420"/>
        </w:trPr>
        <w:tc>
          <w:tcPr>
            <w:tcW w:w="0" w:type="auto"/>
            <w:tcBorders>
              <w:top w:val="single" w:sz="2" w:space="0" w:color="000000"/>
              <w:left w:val="single" w:sz="8" w:space="0" w:color="000000"/>
              <w:bottom w:val="single" w:sz="2" w:space="0" w:color="000000"/>
              <w:right w:val="single" w:sz="2" w:space="0" w:color="000000"/>
            </w:tcBorders>
            <w:noWrap/>
            <w:vAlign w:val="bottom"/>
          </w:tcPr>
          <w:p w14:paraId="5108DABA" w14:textId="77777777" w:rsidR="00383024" w:rsidRDefault="006538A0">
            <w:pPr>
              <w:textAlignment w:val="bottom"/>
              <w:rPr>
                <w:rFonts w:cs="Arial"/>
                <w:color w:val="000000"/>
                <w:sz w:val="15"/>
                <w:szCs w:val="15"/>
              </w:rPr>
            </w:pPr>
            <w:r>
              <w:rPr>
                <w:rFonts w:eastAsia="SimSun" w:cs="Arial"/>
                <w:color w:val="000000"/>
                <w:sz w:val="15"/>
                <w:szCs w:val="15"/>
                <w:lang w:eastAsia="zh-CN" w:bidi="ar"/>
              </w:rPr>
              <w:t xml:space="preserve">A.6. </w:t>
            </w:r>
          </w:p>
        </w:tc>
        <w:tc>
          <w:tcPr>
            <w:tcW w:w="6591" w:type="dxa"/>
            <w:tcBorders>
              <w:top w:val="single" w:sz="2" w:space="0" w:color="000000"/>
              <w:left w:val="single" w:sz="2" w:space="0" w:color="000000"/>
              <w:bottom w:val="single" w:sz="2" w:space="0" w:color="000000"/>
              <w:right w:val="single" w:sz="2" w:space="0" w:color="000000"/>
            </w:tcBorders>
            <w:vAlign w:val="bottom"/>
          </w:tcPr>
          <w:p w14:paraId="5108DABB" w14:textId="77777777" w:rsidR="00383024" w:rsidRPr="00B26F27" w:rsidRDefault="006538A0">
            <w:pPr>
              <w:textAlignment w:val="bottom"/>
              <w:rPr>
                <w:rFonts w:cs="Arial"/>
                <w:color w:val="000000"/>
                <w:sz w:val="15"/>
                <w:szCs w:val="15"/>
                <w:lang w:val="sk-SK"/>
              </w:rPr>
            </w:pPr>
            <w:r w:rsidRPr="00B26F27">
              <w:rPr>
                <w:rFonts w:eastAsia="SimSun" w:cs="Arial"/>
                <w:color w:val="000000"/>
                <w:sz w:val="15"/>
                <w:szCs w:val="15"/>
                <w:lang w:val="sk-SK" w:eastAsia="zh-CN" w:bidi="ar"/>
              </w:rPr>
              <w:t>Výdavky na vyplatené dividendy a iné podiely na zisku, s výnimkou tých, ktoré sa začleňujú do finančných činností</w:t>
            </w:r>
          </w:p>
        </w:tc>
        <w:tc>
          <w:tcPr>
            <w:tcW w:w="1101" w:type="dxa"/>
            <w:tcBorders>
              <w:top w:val="single" w:sz="2" w:space="0" w:color="000000"/>
              <w:left w:val="single" w:sz="2" w:space="0" w:color="000000"/>
              <w:bottom w:val="single" w:sz="2" w:space="0" w:color="000000"/>
              <w:right w:val="single" w:sz="8" w:space="0" w:color="000000"/>
            </w:tcBorders>
            <w:noWrap/>
            <w:vAlign w:val="bottom"/>
          </w:tcPr>
          <w:p w14:paraId="5108DABC"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c>
          <w:tcPr>
            <w:tcW w:w="0" w:type="auto"/>
            <w:tcBorders>
              <w:top w:val="single" w:sz="2" w:space="0" w:color="000000"/>
              <w:left w:val="single" w:sz="2" w:space="0" w:color="000000"/>
              <w:bottom w:val="single" w:sz="2" w:space="0" w:color="000000"/>
              <w:right w:val="single" w:sz="8" w:space="0" w:color="000000"/>
            </w:tcBorders>
            <w:noWrap/>
            <w:vAlign w:val="bottom"/>
          </w:tcPr>
          <w:p w14:paraId="5108DABD"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r>
      <w:tr w:rsidR="00383024" w14:paraId="5108DAC3" w14:textId="77777777" w:rsidTr="00DF0F9B">
        <w:trPr>
          <w:trHeight w:val="280"/>
        </w:trPr>
        <w:tc>
          <w:tcPr>
            <w:tcW w:w="0" w:type="auto"/>
            <w:tcBorders>
              <w:top w:val="single" w:sz="2" w:space="0" w:color="000000"/>
              <w:left w:val="single" w:sz="8" w:space="0" w:color="000000"/>
              <w:bottom w:val="single" w:sz="2" w:space="0" w:color="000000"/>
              <w:right w:val="single" w:sz="2" w:space="0" w:color="000000"/>
            </w:tcBorders>
            <w:noWrap/>
            <w:vAlign w:val="bottom"/>
          </w:tcPr>
          <w:p w14:paraId="5108DABF" w14:textId="77777777" w:rsidR="00383024" w:rsidRDefault="00383024">
            <w:pPr>
              <w:rPr>
                <w:rFonts w:cs="Arial"/>
                <w:color w:val="000000"/>
                <w:sz w:val="15"/>
                <w:szCs w:val="15"/>
              </w:rPr>
            </w:pPr>
          </w:p>
        </w:tc>
        <w:tc>
          <w:tcPr>
            <w:tcW w:w="6591" w:type="dxa"/>
            <w:tcBorders>
              <w:top w:val="single" w:sz="2" w:space="0" w:color="000000"/>
              <w:left w:val="single" w:sz="2" w:space="0" w:color="000000"/>
              <w:bottom w:val="single" w:sz="2" w:space="0" w:color="000000"/>
              <w:right w:val="single" w:sz="2" w:space="0" w:color="000000"/>
            </w:tcBorders>
            <w:noWrap/>
            <w:vAlign w:val="bottom"/>
          </w:tcPr>
          <w:p w14:paraId="5108DAC0" w14:textId="77777777" w:rsidR="00383024" w:rsidRPr="00B26F27" w:rsidRDefault="00383024">
            <w:pPr>
              <w:rPr>
                <w:rFonts w:cs="Arial"/>
                <w:color w:val="000000"/>
                <w:sz w:val="15"/>
                <w:szCs w:val="15"/>
                <w:lang w:val="sk-SK"/>
              </w:rPr>
            </w:pPr>
          </w:p>
        </w:tc>
        <w:tc>
          <w:tcPr>
            <w:tcW w:w="1101" w:type="dxa"/>
            <w:tcBorders>
              <w:top w:val="single" w:sz="2" w:space="0" w:color="000000"/>
              <w:left w:val="single" w:sz="2" w:space="0" w:color="000000"/>
              <w:bottom w:val="single" w:sz="2" w:space="0" w:color="000000"/>
              <w:right w:val="single" w:sz="8" w:space="0" w:color="000000"/>
            </w:tcBorders>
            <w:noWrap/>
            <w:vAlign w:val="bottom"/>
          </w:tcPr>
          <w:p w14:paraId="5108DAC1" w14:textId="77777777" w:rsidR="00383024" w:rsidRDefault="00383024">
            <w:pPr>
              <w:rPr>
                <w:rFonts w:cs="Arial"/>
                <w:color w:val="000000"/>
                <w:sz w:val="15"/>
                <w:szCs w:val="15"/>
              </w:rPr>
            </w:pPr>
          </w:p>
        </w:tc>
        <w:tc>
          <w:tcPr>
            <w:tcW w:w="0" w:type="auto"/>
            <w:tcBorders>
              <w:top w:val="single" w:sz="2" w:space="0" w:color="000000"/>
              <w:left w:val="single" w:sz="2" w:space="0" w:color="000000"/>
              <w:bottom w:val="single" w:sz="2" w:space="0" w:color="000000"/>
              <w:right w:val="single" w:sz="8" w:space="0" w:color="000000"/>
            </w:tcBorders>
            <w:noWrap/>
            <w:vAlign w:val="bottom"/>
          </w:tcPr>
          <w:p w14:paraId="5108DAC2" w14:textId="77777777" w:rsidR="00383024" w:rsidRDefault="00383024">
            <w:pPr>
              <w:rPr>
                <w:rFonts w:cs="Arial"/>
                <w:color w:val="000000"/>
                <w:sz w:val="15"/>
                <w:szCs w:val="15"/>
              </w:rPr>
            </w:pPr>
          </w:p>
        </w:tc>
      </w:tr>
      <w:tr w:rsidR="00383024" w14:paraId="5108DAC8" w14:textId="77777777" w:rsidTr="00DF0F9B">
        <w:trPr>
          <w:trHeight w:val="280"/>
        </w:trPr>
        <w:tc>
          <w:tcPr>
            <w:tcW w:w="0" w:type="auto"/>
            <w:tcBorders>
              <w:top w:val="single" w:sz="2" w:space="0" w:color="000000"/>
              <w:left w:val="single" w:sz="8" w:space="0" w:color="000000"/>
              <w:bottom w:val="single" w:sz="2" w:space="0" w:color="000000"/>
              <w:right w:val="single" w:sz="2" w:space="0" w:color="000000"/>
            </w:tcBorders>
            <w:noWrap/>
            <w:vAlign w:val="bottom"/>
          </w:tcPr>
          <w:p w14:paraId="5108DAC4" w14:textId="77777777" w:rsidR="00383024" w:rsidRDefault="00383024">
            <w:pPr>
              <w:rPr>
                <w:rFonts w:cs="Arial"/>
                <w:color w:val="000000"/>
                <w:sz w:val="15"/>
                <w:szCs w:val="15"/>
              </w:rPr>
            </w:pPr>
          </w:p>
        </w:tc>
        <w:tc>
          <w:tcPr>
            <w:tcW w:w="6591" w:type="dxa"/>
            <w:tcBorders>
              <w:top w:val="single" w:sz="2" w:space="0" w:color="000000"/>
              <w:left w:val="single" w:sz="2" w:space="0" w:color="000000"/>
              <w:bottom w:val="single" w:sz="2" w:space="0" w:color="000000"/>
              <w:right w:val="single" w:sz="2" w:space="0" w:color="000000"/>
            </w:tcBorders>
            <w:noWrap/>
            <w:vAlign w:val="bottom"/>
          </w:tcPr>
          <w:p w14:paraId="5108DAC5" w14:textId="77777777" w:rsidR="00383024" w:rsidRPr="00B26F27" w:rsidRDefault="006538A0">
            <w:pPr>
              <w:textAlignment w:val="bottom"/>
              <w:rPr>
                <w:rFonts w:cs="Arial"/>
                <w:color w:val="000000"/>
                <w:sz w:val="15"/>
                <w:szCs w:val="15"/>
                <w:lang w:val="sk-SK"/>
              </w:rPr>
            </w:pPr>
            <w:r w:rsidRPr="00B26F27">
              <w:rPr>
                <w:rFonts w:eastAsia="SimSun" w:cs="Arial"/>
                <w:color w:val="000000"/>
                <w:sz w:val="15"/>
                <w:szCs w:val="15"/>
                <w:lang w:val="sk-SK" w:eastAsia="zh-CN" w:bidi="ar"/>
              </w:rPr>
              <w:t xml:space="preserve">Peňažné toky z prevádzkovej činnosti </w:t>
            </w:r>
          </w:p>
        </w:tc>
        <w:tc>
          <w:tcPr>
            <w:tcW w:w="1101" w:type="dxa"/>
            <w:tcBorders>
              <w:top w:val="single" w:sz="2" w:space="0" w:color="000000"/>
              <w:left w:val="single" w:sz="2" w:space="0" w:color="000000"/>
              <w:bottom w:val="single" w:sz="2" w:space="0" w:color="000000"/>
              <w:right w:val="single" w:sz="8" w:space="0" w:color="000000"/>
            </w:tcBorders>
            <w:noWrap/>
            <w:vAlign w:val="bottom"/>
          </w:tcPr>
          <w:p w14:paraId="5108DAC6"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-297.348</w:t>
            </w:r>
          </w:p>
        </w:tc>
        <w:tc>
          <w:tcPr>
            <w:tcW w:w="0" w:type="auto"/>
            <w:tcBorders>
              <w:top w:val="single" w:sz="2" w:space="0" w:color="000000"/>
              <w:left w:val="single" w:sz="2" w:space="0" w:color="000000"/>
              <w:bottom w:val="single" w:sz="2" w:space="0" w:color="000000"/>
              <w:right w:val="single" w:sz="8" w:space="0" w:color="000000"/>
            </w:tcBorders>
            <w:noWrap/>
            <w:vAlign w:val="bottom"/>
          </w:tcPr>
          <w:p w14:paraId="5108DAC7"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435.803</w:t>
            </w:r>
          </w:p>
        </w:tc>
      </w:tr>
      <w:tr w:rsidR="00383024" w14:paraId="5108DACD" w14:textId="77777777" w:rsidTr="00DF0F9B">
        <w:trPr>
          <w:trHeight w:val="420"/>
        </w:trPr>
        <w:tc>
          <w:tcPr>
            <w:tcW w:w="0" w:type="auto"/>
            <w:tcBorders>
              <w:top w:val="single" w:sz="2" w:space="0" w:color="000000"/>
              <w:left w:val="single" w:sz="8" w:space="0" w:color="000000"/>
              <w:bottom w:val="single" w:sz="2" w:space="0" w:color="000000"/>
              <w:right w:val="single" w:sz="2" w:space="0" w:color="000000"/>
            </w:tcBorders>
            <w:noWrap/>
            <w:vAlign w:val="bottom"/>
          </w:tcPr>
          <w:p w14:paraId="5108DAC9" w14:textId="77777777" w:rsidR="00383024" w:rsidRDefault="006538A0">
            <w:pPr>
              <w:textAlignment w:val="bottom"/>
              <w:rPr>
                <w:rFonts w:cs="Arial"/>
                <w:color w:val="000000"/>
                <w:sz w:val="15"/>
                <w:szCs w:val="15"/>
              </w:rPr>
            </w:pPr>
            <w:r>
              <w:rPr>
                <w:rFonts w:eastAsia="SimSun" w:cs="Arial"/>
                <w:color w:val="000000"/>
                <w:sz w:val="15"/>
                <w:szCs w:val="15"/>
                <w:lang w:eastAsia="zh-CN" w:bidi="ar"/>
              </w:rPr>
              <w:t>A.7.</w:t>
            </w:r>
          </w:p>
        </w:tc>
        <w:tc>
          <w:tcPr>
            <w:tcW w:w="6591" w:type="dxa"/>
            <w:tcBorders>
              <w:top w:val="single" w:sz="2" w:space="0" w:color="000000"/>
              <w:left w:val="single" w:sz="2" w:space="0" w:color="000000"/>
              <w:bottom w:val="single" w:sz="2" w:space="0" w:color="000000"/>
              <w:right w:val="single" w:sz="2" w:space="0" w:color="000000"/>
            </w:tcBorders>
            <w:vAlign w:val="bottom"/>
          </w:tcPr>
          <w:p w14:paraId="5108DACA" w14:textId="77777777" w:rsidR="00383024" w:rsidRPr="00B26F27" w:rsidRDefault="006538A0">
            <w:pPr>
              <w:textAlignment w:val="bottom"/>
              <w:rPr>
                <w:rFonts w:cs="Arial"/>
                <w:color w:val="000000"/>
                <w:sz w:val="15"/>
                <w:szCs w:val="15"/>
                <w:lang w:val="sk-SK"/>
              </w:rPr>
            </w:pPr>
            <w:r w:rsidRPr="00B26F27">
              <w:rPr>
                <w:rFonts w:eastAsia="SimSun" w:cs="Arial"/>
                <w:color w:val="000000"/>
                <w:sz w:val="15"/>
                <w:szCs w:val="15"/>
                <w:lang w:val="sk-SK" w:eastAsia="zh-CN" w:bidi="ar"/>
              </w:rPr>
              <w:t>Výdavky na daň z príjmov účtovnej jednotky, s výnimkou tých, ktoré sa začleňujú do investičných činností alebo finančných činností</w:t>
            </w:r>
          </w:p>
        </w:tc>
        <w:tc>
          <w:tcPr>
            <w:tcW w:w="1101" w:type="dxa"/>
            <w:tcBorders>
              <w:top w:val="single" w:sz="2" w:space="0" w:color="000000"/>
              <w:left w:val="single" w:sz="2" w:space="0" w:color="000000"/>
              <w:bottom w:val="single" w:sz="2" w:space="0" w:color="000000"/>
              <w:right w:val="single" w:sz="8" w:space="0" w:color="000000"/>
            </w:tcBorders>
            <w:noWrap/>
            <w:vAlign w:val="bottom"/>
          </w:tcPr>
          <w:p w14:paraId="5108DACB"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-244.517</w:t>
            </w:r>
          </w:p>
        </w:tc>
        <w:tc>
          <w:tcPr>
            <w:tcW w:w="0" w:type="auto"/>
            <w:tcBorders>
              <w:top w:val="single" w:sz="2" w:space="0" w:color="000000"/>
              <w:left w:val="single" w:sz="2" w:space="0" w:color="000000"/>
              <w:bottom w:val="single" w:sz="2" w:space="0" w:color="000000"/>
              <w:right w:val="single" w:sz="8" w:space="0" w:color="000000"/>
            </w:tcBorders>
            <w:noWrap/>
            <w:vAlign w:val="bottom"/>
          </w:tcPr>
          <w:p w14:paraId="5108DACC"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80.241</w:t>
            </w:r>
          </w:p>
        </w:tc>
      </w:tr>
      <w:tr w:rsidR="00383024" w14:paraId="5108DAD2" w14:textId="77777777" w:rsidTr="00DF0F9B">
        <w:trPr>
          <w:trHeight w:val="280"/>
        </w:trPr>
        <w:tc>
          <w:tcPr>
            <w:tcW w:w="0" w:type="auto"/>
            <w:tcBorders>
              <w:top w:val="single" w:sz="2" w:space="0" w:color="000000"/>
              <w:left w:val="single" w:sz="8" w:space="0" w:color="000000"/>
              <w:bottom w:val="single" w:sz="2" w:space="0" w:color="000000"/>
              <w:right w:val="single" w:sz="2" w:space="0" w:color="000000"/>
            </w:tcBorders>
            <w:noWrap/>
            <w:vAlign w:val="bottom"/>
          </w:tcPr>
          <w:p w14:paraId="5108DACE" w14:textId="77777777" w:rsidR="00383024" w:rsidRDefault="006538A0">
            <w:pPr>
              <w:textAlignment w:val="bottom"/>
              <w:rPr>
                <w:rFonts w:cs="Arial"/>
                <w:color w:val="000000"/>
                <w:sz w:val="15"/>
                <w:szCs w:val="15"/>
              </w:rPr>
            </w:pPr>
            <w:r>
              <w:rPr>
                <w:rFonts w:eastAsia="SimSun" w:cs="Arial"/>
                <w:color w:val="000000"/>
                <w:sz w:val="15"/>
                <w:szCs w:val="15"/>
                <w:lang w:eastAsia="zh-CN" w:bidi="ar"/>
              </w:rPr>
              <w:t>A.8.</w:t>
            </w:r>
          </w:p>
        </w:tc>
        <w:tc>
          <w:tcPr>
            <w:tcW w:w="6591" w:type="dxa"/>
            <w:tcBorders>
              <w:top w:val="single" w:sz="2" w:space="0" w:color="000000"/>
              <w:left w:val="single" w:sz="2" w:space="0" w:color="000000"/>
              <w:bottom w:val="single" w:sz="2" w:space="0" w:color="000000"/>
              <w:right w:val="single" w:sz="2" w:space="0" w:color="000000"/>
            </w:tcBorders>
            <w:noWrap/>
            <w:vAlign w:val="bottom"/>
          </w:tcPr>
          <w:p w14:paraId="5108DACF" w14:textId="77777777" w:rsidR="00383024" w:rsidRPr="00B26F27" w:rsidRDefault="006538A0">
            <w:pPr>
              <w:textAlignment w:val="bottom"/>
              <w:rPr>
                <w:rFonts w:cs="Arial"/>
                <w:color w:val="000000"/>
                <w:sz w:val="15"/>
                <w:szCs w:val="15"/>
                <w:lang w:val="sk-SK"/>
              </w:rPr>
            </w:pPr>
            <w:r w:rsidRPr="00B26F27">
              <w:rPr>
                <w:rFonts w:eastAsia="SimSun" w:cs="Arial"/>
                <w:color w:val="000000"/>
                <w:sz w:val="15"/>
                <w:szCs w:val="15"/>
                <w:lang w:val="sk-SK" w:eastAsia="zh-CN" w:bidi="ar"/>
              </w:rPr>
              <w:t>Príjmy mimoriadneho charakteru vzťahujúce sa na prevádzkovú činnosť</w:t>
            </w:r>
          </w:p>
        </w:tc>
        <w:tc>
          <w:tcPr>
            <w:tcW w:w="1101" w:type="dxa"/>
            <w:tcBorders>
              <w:top w:val="single" w:sz="2" w:space="0" w:color="000000"/>
              <w:left w:val="single" w:sz="2" w:space="0" w:color="000000"/>
              <w:bottom w:val="single" w:sz="2" w:space="0" w:color="000000"/>
              <w:right w:val="single" w:sz="8" w:space="0" w:color="000000"/>
            </w:tcBorders>
            <w:noWrap/>
            <w:vAlign w:val="bottom"/>
          </w:tcPr>
          <w:p w14:paraId="5108DAD0"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c>
          <w:tcPr>
            <w:tcW w:w="0" w:type="auto"/>
            <w:tcBorders>
              <w:top w:val="single" w:sz="2" w:space="0" w:color="000000"/>
              <w:left w:val="single" w:sz="2" w:space="0" w:color="000000"/>
              <w:bottom w:val="single" w:sz="2" w:space="0" w:color="000000"/>
              <w:right w:val="single" w:sz="8" w:space="0" w:color="000000"/>
            </w:tcBorders>
            <w:noWrap/>
            <w:vAlign w:val="bottom"/>
          </w:tcPr>
          <w:p w14:paraId="5108DAD1"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r>
      <w:tr w:rsidR="00383024" w14:paraId="5108DAD7" w14:textId="77777777" w:rsidTr="00DF0F9B">
        <w:trPr>
          <w:trHeight w:val="280"/>
        </w:trPr>
        <w:tc>
          <w:tcPr>
            <w:tcW w:w="0" w:type="auto"/>
            <w:tcBorders>
              <w:top w:val="single" w:sz="2" w:space="0" w:color="000000"/>
              <w:left w:val="single" w:sz="8" w:space="0" w:color="000000"/>
              <w:bottom w:val="single" w:sz="2" w:space="0" w:color="000000"/>
              <w:right w:val="single" w:sz="2" w:space="0" w:color="000000"/>
            </w:tcBorders>
            <w:noWrap/>
            <w:vAlign w:val="bottom"/>
          </w:tcPr>
          <w:p w14:paraId="5108DAD3" w14:textId="77777777" w:rsidR="00383024" w:rsidRDefault="006538A0">
            <w:pPr>
              <w:textAlignment w:val="bottom"/>
              <w:rPr>
                <w:rFonts w:cs="Arial"/>
                <w:color w:val="000000"/>
                <w:sz w:val="15"/>
                <w:szCs w:val="15"/>
              </w:rPr>
            </w:pPr>
            <w:r>
              <w:rPr>
                <w:rFonts w:eastAsia="SimSun" w:cs="Arial"/>
                <w:color w:val="000000"/>
                <w:sz w:val="15"/>
                <w:szCs w:val="15"/>
                <w:lang w:eastAsia="zh-CN" w:bidi="ar"/>
              </w:rPr>
              <w:t>A.9.</w:t>
            </w:r>
          </w:p>
        </w:tc>
        <w:tc>
          <w:tcPr>
            <w:tcW w:w="6591" w:type="dxa"/>
            <w:tcBorders>
              <w:top w:val="single" w:sz="2" w:space="0" w:color="000000"/>
              <w:left w:val="single" w:sz="2" w:space="0" w:color="000000"/>
              <w:bottom w:val="single" w:sz="2" w:space="0" w:color="000000"/>
              <w:right w:val="single" w:sz="2" w:space="0" w:color="000000"/>
            </w:tcBorders>
            <w:noWrap/>
            <w:vAlign w:val="bottom"/>
          </w:tcPr>
          <w:p w14:paraId="5108DAD4" w14:textId="77777777" w:rsidR="00383024" w:rsidRPr="00B26F27" w:rsidRDefault="006538A0">
            <w:pPr>
              <w:textAlignment w:val="bottom"/>
              <w:rPr>
                <w:rFonts w:cs="Arial"/>
                <w:color w:val="000000"/>
                <w:sz w:val="15"/>
                <w:szCs w:val="15"/>
                <w:lang w:val="sk-SK"/>
              </w:rPr>
            </w:pPr>
            <w:r w:rsidRPr="00B26F27">
              <w:rPr>
                <w:rFonts w:eastAsia="SimSun" w:cs="Arial"/>
                <w:color w:val="000000"/>
                <w:sz w:val="15"/>
                <w:szCs w:val="15"/>
                <w:lang w:val="sk-SK" w:eastAsia="zh-CN" w:bidi="ar"/>
              </w:rPr>
              <w:t>Výdavky mimoriadneho charakteru vzťahujúce sa na prevádzkovú činnosť</w:t>
            </w:r>
          </w:p>
        </w:tc>
        <w:tc>
          <w:tcPr>
            <w:tcW w:w="1101" w:type="dxa"/>
            <w:tcBorders>
              <w:top w:val="single" w:sz="2" w:space="0" w:color="000000"/>
              <w:left w:val="single" w:sz="2" w:space="0" w:color="000000"/>
              <w:bottom w:val="single" w:sz="2" w:space="0" w:color="000000"/>
              <w:right w:val="single" w:sz="8" w:space="0" w:color="000000"/>
            </w:tcBorders>
            <w:noWrap/>
            <w:vAlign w:val="bottom"/>
          </w:tcPr>
          <w:p w14:paraId="5108DAD5"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c>
          <w:tcPr>
            <w:tcW w:w="0" w:type="auto"/>
            <w:tcBorders>
              <w:top w:val="single" w:sz="2" w:space="0" w:color="000000"/>
              <w:left w:val="single" w:sz="2" w:space="0" w:color="000000"/>
              <w:bottom w:val="single" w:sz="2" w:space="0" w:color="000000"/>
              <w:right w:val="single" w:sz="8" w:space="0" w:color="000000"/>
            </w:tcBorders>
            <w:noWrap/>
            <w:vAlign w:val="bottom"/>
          </w:tcPr>
          <w:p w14:paraId="5108DAD6"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r>
      <w:tr w:rsidR="00383024" w14:paraId="5108DADC" w14:textId="77777777" w:rsidTr="00DF0F9B">
        <w:trPr>
          <w:trHeight w:val="280"/>
        </w:trPr>
        <w:tc>
          <w:tcPr>
            <w:tcW w:w="0" w:type="auto"/>
            <w:tcBorders>
              <w:top w:val="single" w:sz="2" w:space="0" w:color="000000"/>
              <w:left w:val="single" w:sz="8" w:space="0" w:color="000000"/>
              <w:bottom w:val="single" w:sz="2" w:space="0" w:color="000000"/>
              <w:right w:val="single" w:sz="2" w:space="0" w:color="000000"/>
            </w:tcBorders>
            <w:noWrap/>
            <w:vAlign w:val="bottom"/>
          </w:tcPr>
          <w:p w14:paraId="5108DAD8" w14:textId="77777777" w:rsidR="00383024" w:rsidRDefault="00383024">
            <w:pPr>
              <w:rPr>
                <w:rFonts w:cs="Arial"/>
                <w:color w:val="000000"/>
                <w:sz w:val="15"/>
                <w:szCs w:val="15"/>
              </w:rPr>
            </w:pPr>
          </w:p>
        </w:tc>
        <w:tc>
          <w:tcPr>
            <w:tcW w:w="6591" w:type="dxa"/>
            <w:tcBorders>
              <w:top w:val="single" w:sz="2" w:space="0" w:color="000000"/>
              <w:left w:val="single" w:sz="2" w:space="0" w:color="000000"/>
              <w:bottom w:val="single" w:sz="2" w:space="0" w:color="000000"/>
              <w:right w:val="single" w:sz="2" w:space="0" w:color="000000"/>
            </w:tcBorders>
            <w:noWrap/>
            <w:vAlign w:val="bottom"/>
          </w:tcPr>
          <w:p w14:paraId="5108DAD9" w14:textId="77777777" w:rsidR="00383024" w:rsidRPr="00B26F27" w:rsidRDefault="00383024">
            <w:pPr>
              <w:rPr>
                <w:rFonts w:cs="Arial"/>
                <w:color w:val="000000"/>
                <w:sz w:val="15"/>
                <w:szCs w:val="15"/>
                <w:lang w:val="sk-SK"/>
              </w:rPr>
            </w:pPr>
          </w:p>
        </w:tc>
        <w:tc>
          <w:tcPr>
            <w:tcW w:w="1101" w:type="dxa"/>
            <w:tcBorders>
              <w:top w:val="single" w:sz="2" w:space="0" w:color="000000"/>
              <w:left w:val="single" w:sz="2" w:space="0" w:color="000000"/>
              <w:bottom w:val="single" w:sz="2" w:space="0" w:color="000000"/>
              <w:right w:val="single" w:sz="8" w:space="0" w:color="000000"/>
            </w:tcBorders>
            <w:noWrap/>
            <w:vAlign w:val="bottom"/>
          </w:tcPr>
          <w:p w14:paraId="5108DADA" w14:textId="77777777" w:rsidR="00383024" w:rsidRDefault="00383024">
            <w:pPr>
              <w:rPr>
                <w:rFonts w:cs="Arial"/>
                <w:color w:val="000000"/>
                <w:sz w:val="15"/>
                <w:szCs w:val="15"/>
              </w:rPr>
            </w:pPr>
          </w:p>
        </w:tc>
        <w:tc>
          <w:tcPr>
            <w:tcW w:w="0" w:type="auto"/>
            <w:tcBorders>
              <w:top w:val="single" w:sz="2" w:space="0" w:color="000000"/>
              <w:left w:val="single" w:sz="2" w:space="0" w:color="000000"/>
              <w:bottom w:val="single" w:sz="2" w:space="0" w:color="000000"/>
              <w:right w:val="single" w:sz="8" w:space="0" w:color="000000"/>
            </w:tcBorders>
            <w:noWrap/>
            <w:vAlign w:val="bottom"/>
          </w:tcPr>
          <w:p w14:paraId="5108DADB" w14:textId="77777777" w:rsidR="00383024" w:rsidRDefault="00383024">
            <w:pPr>
              <w:rPr>
                <w:rFonts w:cs="Arial"/>
                <w:color w:val="000000"/>
                <w:sz w:val="15"/>
                <w:szCs w:val="15"/>
              </w:rPr>
            </w:pPr>
          </w:p>
        </w:tc>
      </w:tr>
      <w:tr w:rsidR="00383024" w14:paraId="5108DAE1" w14:textId="77777777" w:rsidTr="00DF0F9B">
        <w:trPr>
          <w:trHeight w:val="280"/>
        </w:trPr>
        <w:tc>
          <w:tcPr>
            <w:tcW w:w="0" w:type="auto"/>
            <w:tcBorders>
              <w:top w:val="single" w:sz="2" w:space="0" w:color="000000"/>
              <w:left w:val="nil"/>
              <w:bottom w:val="single" w:sz="2" w:space="0" w:color="000000"/>
              <w:right w:val="single" w:sz="2" w:space="0" w:color="000000"/>
            </w:tcBorders>
            <w:noWrap/>
            <w:vAlign w:val="bottom"/>
          </w:tcPr>
          <w:p w14:paraId="5108DADD" w14:textId="77777777" w:rsidR="00383024" w:rsidRDefault="006538A0">
            <w:pPr>
              <w:textAlignment w:val="bottom"/>
              <w:rPr>
                <w:rFonts w:cs="Arial"/>
                <w:color w:val="000000"/>
                <w:sz w:val="15"/>
                <w:szCs w:val="15"/>
              </w:rPr>
            </w:pPr>
            <w:r>
              <w:rPr>
                <w:rFonts w:eastAsia="SimSun" w:cs="Arial"/>
                <w:color w:val="000000"/>
                <w:sz w:val="15"/>
                <w:szCs w:val="15"/>
                <w:lang w:eastAsia="zh-CN" w:bidi="ar"/>
              </w:rPr>
              <w:t>A.</w:t>
            </w:r>
          </w:p>
        </w:tc>
        <w:tc>
          <w:tcPr>
            <w:tcW w:w="6591" w:type="dxa"/>
            <w:tcBorders>
              <w:top w:val="single" w:sz="2" w:space="0" w:color="000000"/>
              <w:left w:val="single" w:sz="2" w:space="0" w:color="000000"/>
              <w:bottom w:val="single" w:sz="2" w:space="0" w:color="000000"/>
              <w:right w:val="single" w:sz="2" w:space="0" w:color="000000"/>
            </w:tcBorders>
            <w:vAlign w:val="bottom"/>
          </w:tcPr>
          <w:p w14:paraId="5108DADE" w14:textId="77777777" w:rsidR="00383024" w:rsidRPr="00B26F27" w:rsidRDefault="006538A0">
            <w:pPr>
              <w:textAlignment w:val="bottom"/>
              <w:rPr>
                <w:rFonts w:cs="Arial"/>
                <w:color w:val="000000"/>
                <w:sz w:val="15"/>
                <w:szCs w:val="15"/>
                <w:lang w:val="sk-SK"/>
              </w:rPr>
            </w:pPr>
            <w:r w:rsidRPr="00B26F27">
              <w:rPr>
                <w:rFonts w:eastAsia="SimSun" w:cs="Arial"/>
                <w:color w:val="000000"/>
                <w:sz w:val="15"/>
                <w:szCs w:val="15"/>
                <w:lang w:val="sk-SK" w:eastAsia="zh-CN" w:bidi="ar"/>
              </w:rPr>
              <w:t xml:space="preserve">Čisté peňažné toky z prevádzkovej činnosti </w:t>
            </w:r>
          </w:p>
        </w:tc>
        <w:tc>
          <w:tcPr>
            <w:tcW w:w="1101" w:type="dxa"/>
            <w:tcBorders>
              <w:top w:val="single" w:sz="2" w:space="0" w:color="000000"/>
              <w:left w:val="single" w:sz="2" w:space="0" w:color="000000"/>
              <w:bottom w:val="single" w:sz="2" w:space="0" w:color="000000"/>
              <w:right w:val="single" w:sz="8" w:space="0" w:color="000000"/>
            </w:tcBorders>
            <w:noWrap/>
            <w:vAlign w:val="bottom"/>
          </w:tcPr>
          <w:p w14:paraId="5108DADF"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-541.865</w:t>
            </w:r>
          </w:p>
        </w:tc>
        <w:tc>
          <w:tcPr>
            <w:tcW w:w="0" w:type="auto"/>
            <w:tcBorders>
              <w:top w:val="single" w:sz="2" w:space="0" w:color="000000"/>
              <w:left w:val="single" w:sz="2" w:space="0" w:color="000000"/>
              <w:bottom w:val="single" w:sz="2" w:space="0" w:color="000000"/>
              <w:right w:val="single" w:sz="8" w:space="0" w:color="000000"/>
            </w:tcBorders>
            <w:noWrap/>
            <w:vAlign w:val="bottom"/>
          </w:tcPr>
          <w:p w14:paraId="5108DAE0"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516.044</w:t>
            </w:r>
          </w:p>
        </w:tc>
      </w:tr>
      <w:tr w:rsidR="00383024" w14:paraId="5108DAE6" w14:textId="77777777" w:rsidTr="00DF0F9B">
        <w:trPr>
          <w:trHeight w:val="280"/>
        </w:trPr>
        <w:tc>
          <w:tcPr>
            <w:tcW w:w="0" w:type="auto"/>
            <w:tcBorders>
              <w:top w:val="nil"/>
              <w:left w:val="single" w:sz="8" w:space="0" w:color="000000"/>
              <w:bottom w:val="single" w:sz="2" w:space="0" w:color="000000"/>
              <w:right w:val="single" w:sz="2" w:space="0" w:color="000000"/>
            </w:tcBorders>
            <w:noWrap/>
            <w:vAlign w:val="bottom"/>
          </w:tcPr>
          <w:p w14:paraId="5108DAE2" w14:textId="77777777" w:rsidR="00383024" w:rsidRDefault="00383024">
            <w:pPr>
              <w:rPr>
                <w:rFonts w:cs="Arial"/>
                <w:color w:val="000000"/>
                <w:sz w:val="15"/>
                <w:szCs w:val="15"/>
              </w:rPr>
            </w:pPr>
          </w:p>
        </w:tc>
        <w:tc>
          <w:tcPr>
            <w:tcW w:w="6591" w:type="dxa"/>
            <w:tcBorders>
              <w:top w:val="nil"/>
              <w:left w:val="single" w:sz="2" w:space="0" w:color="000000"/>
              <w:bottom w:val="single" w:sz="2" w:space="0" w:color="000000"/>
              <w:right w:val="single" w:sz="2" w:space="0" w:color="000000"/>
            </w:tcBorders>
            <w:noWrap/>
            <w:vAlign w:val="bottom"/>
          </w:tcPr>
          <w:p w14:paraId="5108DAE3" w14:textId="77777777" w:rsidR="00383024" w:rsidRPr="00B26F27" w:rsidRDefault="00383024">
            <w:pPr>
              <w:rPr>
                <w:rFonts w:cs="Arial"/>
                <w:color w:val="000000"/>
                <w:sz w:val="15"/>
                <w:szCs w:val="15"/>
                <w:lang w:val="sk-SK"/>
              </w:rPr>
            </w:pPr>
          </w:p>
        </w:tc>
        <w:tc>
          <w:tcPr>
            <w:tcW w:w="1101" w:type="dxa"/>
            <w:tcBorders>
              <w:top w:val="nil"/>
              <w:left w:val="single" w:sz="2" w:space="0" w:color="000000"/>
              <w:bottom w:val="single" w:sz="2" w:space="0" w:color="000000"/>
              <w:right w:val="single" w:sz="8" w:space="0" w:color="000000"/>
            </w:tcBorders>
            <w:noWrap/>
            <w:vAlign w:val="bottom"/>
          </w:tcPr>
          <w:p w14:paraId="5108DAE4" w14:textId="77777777" w:rsidR="00383024" w:rsidRDefault="00383024">
            <w:pPr>
              <w:rPr>
                <w:rFonts w:cs="Arial"/>
                <w:color w:val="000000"/>
                <w:sz w:val="15"/>
                <w:szCs w:val="15"/>
              </w:rPr>
            </w:pPr>
          </w:p>
        </w:tc>
        <w:tc>
          <w:tcPr>
            <w:tcW w:w="0" w:type="auto"/>
            <w:tcBorders>
              <w:top w:val="nil"/>
              <w:left w:val="single" w:sz="2" w:space="0" w:color="000000"/>
              <w:bottom w:val="single" w:sz="2" w:space="0" w:color="000000"/>
              <w:right w:val="single" w:sz="8" w:space="0" w:color="000000"/>
            </w:tcBorders>
            <w:noWrap/>
            <w:vAlign w:val="bottom"/>
          </w:tcPr>
          <w:p w14:paraId="5108DAE5" w14:textId="77777777" w:rsidR="00383024" w:rsidRDefault="00383024">
            <w:pPr>
              <w:rPr>
                <w:rFonts w:cs="Arial"/>
                <w:color w:val="000000"/>
                <w:sz w:val="15"/>
                <w:szCs w:val="15"/>
              </w:rPr>
            </w:pPr>
          </w:p>
        </w:tc>
      </w:tr>
      <w:tr w:rsidR="00383024" w14:paraId="5108DAEB" w14:textId="77777777" w:rsidTr="00DF0F9B">
        <w:trPr>
          <w:trHeight w:val="280"/>
        </w:trPr>
        <w:tc>
          <w:tcPr>
            <w:tcW w:w="0" w:type="auto"/>
            <w:tcBorders>
              <w:top w:val="single" w:sz="2" w:space="0" w:color="000000"/>
              <w:left w:val="single" w:sz="8" w:space="0" w:color="000000"/>
              <w:bottom w:val="single" w:sz="2" w:space="0" w:color="000000"/>
              <w:right w:val="single" w:sz="2" w:space="0" w:color="000000"/>
            </w:tcBorders>
            <w:noWrap/>
            <w:vAlign w:val="bottom"/>
          </w:tcPr>
          <w:p w14:paraId="5108DAE7" w14:textId="77777777" w:rsidR="00383024" w:rsidRDefault="00383024">
            <w:pPr>
              <w:rPr>
                <w:rFonts w:cs="Arial"/>
                <w:color w:val="000000"/>
                <w:sz w:val="15"/>
                <w:szCs w:val="15"/>
              </w:rPr>
            </w:pPr>
          </w:p>
        </w:tc>
        <w:tc>
          <w:tcPr>
            <w:tcW w:w="6591" w:type="dxa"/>
            <w:tcBorders>
              <w:top w:val="single" w:sz="2" w:space="0" w:color="000000"/>
              <w:left w:val="single" w:sz="2" w:space="0" w:color="000000"/>
              <w:bottom w:val="single" w:sz="2" w:space="0" w:color="000000"/>
              <w:right w:val="single" w:sz="2" w:space="0" w:color="000000"/>
            </w:tcBorders>
            <w:noWrap/>
            <w:vAlign w:val="bottom"/>
          </w:tcPr>
          <w:p w14:paraId="5108DAE8" w14:textId="77777777" w:rsidR="00383024" w:rsidRPr="00B26F27" w:rsidRDefault="006538A0">
            <w:pPr>
              <w:textAlignment w:val="bottom"/>
              <w:rPr>
                <w:rFonts w:cs="Arial"/>
                <w:color w:val="000000"/>
                <w:sz w:val="15"/>
                <w:szCs w:val="15"/>
                <w:lang w:val="sk-SK"/>
              </w:rPr>
            </w:pPr>
            <w:r w:rsidRPr="00B26F27">
              <w:rPr>
                <w:rFonts w:eastAsia="SimSun" w:cs="Arial"/>
                <w:color w:val="000000"/>
                <w:sz w:val="15"/>
                <w:szCs w:val="15"/>
                <w:lang w:val="sk-SK" w:eastAsia="zh-CN" w:bidi="ar"/>
              </w:rPr>
              <w:t>Peňažné toky z investičnej činnosti</w:t>
            </w:r>
          </w:p>
        </w:tc>
        <w:tc>
          <w:tcPr>
            <w:tcW w:w="1101" w:type="dxa"/>
            <w:tcBorders>
              <w:top w:val="single" w:sz="2" w:space="0" w:color="000000"/>
              <w:left w:val="single" w:sz="2" w:space="0" w:color="000000"/>
              <w:bottom w:val="single" w:sz="2" w:space="0" w:color="000000"/>
              <w:right w:val="single" w:sz="8" w:space="0" w:color="000000"/>
            </w:tcBorders>
            <w:noWrap/>
            <w:vAlign w:val="bottom"/>
          </w:tcPr>
          <w:p w14:paraId="5108DAE9" w14:textId="77777777" w:rsidR="00383024" w:rsidRDefault="00383024">
            <w:pPr>
              <w:rPr>
                <w:rFonts w:cs="Arial"/>
                <w:color w:val="000000"/>
                <w:sz w:val="15"/>
                <w:szCs w:val="15"/>
              </w:rPr>
            </w:pPr>
          </w:p>
        </w:tc>
        <w:tc>
          <w:tcPr>
            <w:tcW w:w="0" w:type="auto"/>
            <w:tcBorders>
              <w:top w:val="single" w:sz="2" w:space="0" w:color="000000"/>
              <w:left w:val="single" w:sz="2" w:space="0" w:color="000000"/>
              <w:bottom w:val="single" w:sz="2" w:space="0" w:color="000000"/>
              <w:right w:val="single" w:sz="8" w:space="0" w:color="000000"/>
            </w:tcBorders>
            <w:noWrap/>
            <w:vAlign w:val="bottom"/>
          </w:tcPr>
          <w:p w14:paraId="5108DAEA" w14:textId="77777777" w:rsidR="00383024" w:rsidRDefault="00383024">
            <w:pPr>
              <w:rPr>
                <w:rFonts w:cs="Arial"/>
                <w:color w:val="000000"/>
                <w:sz w:val="15"/>
                <w:szCs w:val="15"/>
              </w:rPr>
            </w:pPr>
          </w:p>
        </w:tc>
      </w:tr>
      <w:tr w:rsidR="00383024" w14:paraId="5108DAF0" w14:textId="77777777" w:rsidTr="00DF0F9B">
        <w:trPr>
          <w:trHeight w:val="280"/>
        </w:trPr>
        <w:tc>
          <w:tcPr>
            <w:tcW w:w="0" w:type="auto"/>
            <w:tcBorders>
              <w:top w:val="single" w:sz="2" w:space="0" w:color="000000"/>
              <w:left w:val="single" w:sz="8" w:space="0" w:color="000000"/>
              <w:bottom w:val="single" w:sz="2" w:space="0" w:color="000000"/>
              <w:right w:val="single" w:sz="2" w:space="0" w:color="000000"/>
            </w:tcBorders>
            <w:noWrap/>
            <w:vAlign w:val="bottom"/>
          </w:tcPr>
          <w:p w14:paraId="5108DAEC" w14:textId="77777777" w:rsidR="00383024" w:rsidRDefault="006538A0">
            <w:pPr>
              <w:textAlignment w:val="bottom"/>
              <w:rPr>
                <w:rFonts w:cs="Arial"/>
                <w:color w:val="000000"/>
                <w:sz w:val="15"/>
                <w:szCs w:val="15"/>
              </w:rPr>
            </w:pPr>
            <w:r>
              <w:rPr>
                <w:rFonts w:eastAsia="SimSun" w:cs="Arial"/>
                <w:color w:val="000000"/>
                <w:sz w:val="15"/>
                <w:szCs w:val="15"/>
                <w:lang w:eastAsia="zh-CN" w:bidi="ar"/>
              </w:rPr>
              <w:t>B.1.</w:t>
            </w:r>
          </w:p>
        </w:tc>
        <w:tc>
          <w:tcPr>
            <w:tcW w:w="6591" w:type="dxa"/>
            <w:tcBorders>
              <w:top w:val="single" w:sz="2" w:space="0" w:color="000000"/>
              <w:left w:val="single" w:sz="2" w:space="0" w:color="000000"/>
              <w:bottom w:val="single" w:sz="2" w:space="0" w:color="000000"/>
              <w:right w:val="single" w:sz="2" w:space="0" w:color="000000"/>
            </w:tcBorders>
            <w:noWrap/>
            <w:vAlign w:val="bottom"/>
          </w:tcPr>
          <w:p w14:paraId="5108DAED" w14:textId="77777777" w:rsidR="00383024" w:rsidRPr="00B26F27" w:rsidRDefault="006538A0">
            <w:pPr>
              <w:textAlignment w:val="bottom"/>
              <w:rPr>
                <w:rFonts w:cs="Arial"/>
                <w:color w:val="000000"/>
                <w:sz w:val="15"/>
                <w:szCs w:val="15"/>
                <w:lang w:val="sk-SK"/>
              </w:rPr>
            </w:pPr>
            <w:r w:rsidRPr="00B26F27">
              <w:rPr>
                <w:rFonts w:eastAsia="SimSun" w:cs="Arial"/>
                <w:color w:val="000000"/>
                <w:sz w:val="15"/>
                <w:szCs w:val="15"/>
                <w:lang w:val="sk-SK" w:eastAsia="zh-CN" w:bidi="ar"/>
              </w:rPr>
              <w:t>Výdavky na obstaranie dlhodobého nehmotného majetku</w:t>
            </w:r>
          </w:p>
        </w:tc>
        <w:tc>
          <w:tcPr>
            <w:tcW w:w="1101" w:type="dxa"/>
            <w:tcBorders>
              <w:top w:val="single" w:sz="2" w:space="0" w:color="000000"/>
              <w:left w:val="single" w:sz="2" w:space="0" w:color="000000"/>
              <w:bottom w:val="single" w:sz="2" w:space="0" w:color="000000"/>
              <w:right w:val="single" w:sz="8" w:space="0" w:color="000000"/>
            </w:tcBorders>
            <w:noWrap/>
            <w:vAlign w:val="bottom"/>
          </w:tcPr>
          <w:p w14:paraId="5108DAEE"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c>
          <w:tcPr>
            <w:tcW w:w="0" w:type="auto"/>
            <w:tcBorders>
              <w:top w:val="single" w:sz="2" w:space="0" w:color="000000"/>
              <w:left w:val="single" w:sz="2" w:space="0" w:color="000000"/>
              <w:bottom w:val="single" w:sz="2" w:space="0" w:color="000000"/>
              <w:right w:val="single" w:sz="8" w:space="0" w:color="000000"/>
            </w:tcBorders>
            <w:noWrap/>
            <w:vAlign w:val="bottom"/>
          </w:tcPr>
          <w:p w14:paraId="5108DAEF"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r>
      <w:tr w:rsidR="00383024" w14:paraId="5108DAF5" w14:textId="77777777" w:rsidTr="00DF0F9B">
        <w:trPr>
          <w:trHeight w:val="280"/>
        </w:trPr>
        <w:tc>
          <w:tcPr>
            <w:tcW w:w="0" w:type="auto"/>
            <w:tcBorders>
              <w:top w:val="single" w:sz="2" w:space="0" w:color="000000"/>
              <w:left w:val="single" w:sz="8" w:space="0" w:color="000000"/>
              <w:bottom w:val="single" w:sz="2" w:space="0" w:color="000000"/>
              <w:right w:val="single" w:sz="2" w:space="0" w:color="000000"/>
            </w:tcBorders>
            <w:noWrap/>
            <w:vAlign w:val="bottom"/>
          </w:tcPr>
          <w:p w14:paraId="5108DAF1" w14:textId="77777777" w:rsidR="00383024" w:rsidRDefault="006538A0">
            <w:pPr>
              <w:textAlignment w:val="bottom"/>
              <w:rPr>
                <w:rFonts w:cs="Arial"/>
                <w:color w:val="000000"/>
                <w:sz w:val="15"/>
                <w:szCs w:val="15"/>
              </w:rPr>
            </w:pPr>
            <w:r>
              <w:rPr>
                <w:rFonts w:eastAsia="SimSun" w:cs="Arial"/>
                <w:color w:val="000000"/>
                <w:sz w:val="15"/>
                <w:szCs w:val="15"/>
                <w:lang w:eastAsia="zh-CN" w:bidi="ar"/>
              </w:rPr>
              <w:t>B.2.</w:t>
            </w:r>
          </w:p>
        </w:tc>
        <w:tc>
          <w:tcPr>
            <w:tcW w:w="6591" w:type="dxa"/>
            <w:tcBorders>
              <w:top w:val="single" w:sz="2" w:space="0" w:color="000000"/>
              <w:left w:val="single" w:sz="2" w:space="0" w:color="000000"/>
              <w:bottom w:val="single" w:sz="2" w:space="0" w:color="000000"/>
              <w:right w:val="single" w:sz="2" w:space="0" w:color="000000"/>
            </w:tcBorders>
            <w:noWrap/>
            <w:vAlign w:val="bottom"/>
          </w:tcPr>
          <w:p w14:paraId="5108DAF2" w14:textId="77777777" w:rsidR="00383024" w:rsidRPr="00B26F27" w:rsidRDefault="006538A0">
            <w:pPr>
              <w:textAlignment w:val="bottom"/>
              <w:rPr>
                <w:rFonts w:cs="Arial"/>
                <w:color w:val="000000"/>
                <w:sz w:val="15"/>
                <w:szCs w:val="15"/>
                <w:lang w:val="sk-SK"/>
              </w:rPr>
            </w:pPr>
            <w:r w:rsidRPr="00B26F27">
              <w:rPr>
                <w:rFonts w:eastAsia="SimSun" w:cs="Arial"/>
                <w:color w:val="000000"/>
                <w:sz w:val="15"/>
                <w:szCs w:val="15"/>
                <w:lang w:val="sk-SK" w:eastAsia="zh-CN" w:bidi="ar"/>
              </w:rPr>
              <w:t>Výdavky na obstaranie dlhodobého hmotného majetku</w:t>
            </w:r>
          </w:p>
        </w:tc>
        <w:tc>
          <w:tcPr>
            <w:tcW w:w="1101" w:type="dxa"/>
            <w:tcBorders>
              <w:top w:val="single" w:sz="2" w:space="0" w:color="000000"/>
              <w:left w:val="single" w:sz="2" w:space="0" w:color="000000"/>
              <w:bottom w:val="single" w:sz="2" w:space="0" w:color="000000"/>
              <w:right w:val="single" w:sz="8" w:space="0" w:color="000000"/>
            </w:tcBorders>
            <w:noWrap/>
            <w:vAlign w:val="bottom"/>
          </w:tcPr>
          <w:p w14:paraId="5108DAF3"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-32.076</w:t>
            </w:r>
          </w:p>
        </w:tc>
        <w:tc>
          <w:tcPr>
            <w:tcW w:w="0" w:type="auto"/>
            <w:tcBorders>
              <w:top w:val="single" w:sz="2" w:space="0" w:color="000000"/>
              <w:left w:val="single" w:sz="2" w:space="0" w:color="000000"/>
              <w:bottom w:val="single" w:sz="2" w:space="0" w:color="000000"/>
              <w:right w:val="single" w:sz="8" w:space="0" w:color="000000"/>
            </w:tcBorders>
            <w:noWrap/>
            <w:vAlign w:val="bottom"/>
          </w:tcPr>
          <w:p w14:paraId="5108DAF4"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-178.345</w:t>
            </w:r>
          </w:p>
        </w:tc>
      </w:tr>
      <w:tr w:rsidR="00383024" w14:paraId="5108DAFA" w14:textId="77777777" w:rsidTr="00DF0F9B">
        <w:trPr>
          <w:trHeight w:val="620"/>
        </w:trPr>
        <w:tc>
          <w:tcPr>
            <w:tcW w:w="0" w:type="auto"/>
            <w:tcBorders>
              <w:top w:val="single" w:sz="2" w:space="0" w:color="000000"/>
              <w:left w:val="single" w:sz="8" w:space="0" w:color="000000"/>
              <w:bottom w:val="single" w:sz="2" w:space="0" w:color="000000"/>
              <w:right w:val="single" w:sz="2" w:space="0" w:color="000000"/>
            </w:tcBorders>
            <w:noWrap/>
            <w:vAlign w:val="bottom"/>
          </w:tcPr>
          <w:p w14:paraId="5108DAF6" w14:textId="77777777" w:rsidR="00383024" w:rsidRDefault="006538A0">
            <w:pPr>
              <w:textAlignment w:val="bottom"/>
              <w:rPr>
                <w:rFonts w:cs="Arial"/>
                <w:color w:val="000000"/>
                <w:sz w:val="15"/>
                <w:szCs w:val="15"/>
              </w:rPr>
            </w:pPr>
            <w:r>
              <w:rPr>
                <w:rFonts w:eastAsia="SimSun" w:cs="Arial"/>
                <w:color w:val="000000"/>
                <w:sz w:val="15"/>
                <w:szCs w:val="15"/>
                <w:lang w:eastAsia="zh-CN" w:bidi="ar"/>
              </w:rPr>
              <w:t>B.3.</w:t>
            </w:r>
          </w:p>
        </w:tc>
        <w:tc>
          <w:tcPr>
            <w:tcW w:w="6591" w:type="dxa"/>
            <w:tcBorders>
              <w:top w:val="single" w:sz="2" w:space="0" w:color="000000"/>
              <w:left w:val="single" w:sz="2" w:space="0" w:color="000000"/>
              <w:bottom w:val="single" w:sz="2" w:space="0" w:color="000000"/>
              <w:right w:val="single" w:sz="2" w:space="0" w:color="000000"/>
            </w:tcBorders>
            <w:vAlign w:val="bottom"/>
          </w:tcPr>
          <w:p w14:paraId="5108DAF7" w14:textId="77777777" w:rsidR="00383024" w:rsidRPr="00B26F27" w:rsidRDefault="006538A0">
            <w:pPr>
              <w:textAlignment w:val="bottom"/>
              <w:rPr>
                <w:rFonts w:cs="Arial"/>
                <w:color w:val="000000"/>
                <w:sz w:val="15"/>
                <w:szCs w:val="15"/>
                <w:lang w:val="sk-SK"/>
              </w:rPr>
            </w:pPr>
            <w:r w:rsidRPr="00B26F27">
              <w:rPr>
                <w:rFonts w:eastAsia="SimSun" w:cs="Arial"/>
                <w:color w:val="000000"/>
                <w:sz w:val="15"/>
                <w:szCs w:val="15"/>
                <w:lang w:val="sk-SK" w:eastAsia="zh-CN" w:bidi="ar"/>
              </w:rPr>
              <w:t>Výdavky na obstaranie dlhodobých cenných papierov a podielov v iných účtovných jednotkách, s výnimkou cenných papierov, ktoré sa považujú za peňažné ekvivalenty a cenných papierov určených na predaj alebo na obchodovanie</w:t>
            </w:r>
          </w:p>
        </w:tc>
        <w:tc>
          <w:tcPr>
            <w:tcW w:w="1101" w:type="dxa"/>
            <w:tcBorders>
              <w:top w:val="single" w:sz="2" w:space="0" w:color="000000"/>
              <w:left w:val="single" w:sz="2" w:space="0" w:color="000000"/>
              <w:bottom w:val="single" w:sz="2" w:space="0" w:color="000000"/>
              <w:right w:val="single" w:sz="8" w:space="0" w:color="000000"/>
            </w:tcBorders>
            <w:noWrap/>
            <w:vAlign w:val="bottom"/>
          </w:tcPr>
          <w:p w14:paraId="5108DAF8"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c>
          <w:tcPr>
            <w:tcW w:w="0" w:type="auto"/>
            <w:tcBorders>
              <w:top w:val="single" w:sz="2" w:space="0" w:color="000000"/>
              <w:left w:val="single" w:sz="2" w:space="0" w:color="000000"/>
              <w:bottom w:val="single" w:sz="2" w:space="0" w:color="000000"/>
              <w:right w:val="single" w:sz="8" w:space="0" w:color="000000"/>
            </w:tcBorders>
            <w:noWrap/>
            <w:vAlign w:val="bottom"/>
          </w:tcPr>
          <w:p w14:paraId="5108DAF9"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r>
      <w:tr w:rsidR="00383024" w14:paraId="5108DAFF" w14:textId="77777777" w:rsidTr="00DF0F9B">
        <w:trPr>
          <w:trHeight w:val="280"/>
        </w:trPr>
        <w:tc>
          <w:tcPr>
            <w:tcW w:w="0" w:type="auto"/>
            <w:tcBorders>
              <w:top w:val="single" w:sz="2" w:space="0" w:color="000000"/>
              <w:left w:val="single" w:sz="8" w:space="0" w:color="000000"/>
              <w:bottom w:val="single" w:sz="2" w:space="0" w:color="000000"/>
              <w:right w:val="single" w:sz="2" w:space="0" w:color="000000"/>
            </w:tcBorders>
            <w:noWrap/>
            <w:vAlign w:val="bottom"/>
          </w:tcPr>
          <w:p w14:paraId="5108DAFB" w14:textId="77777777" w:rsidR="00383024" w:rsidRDefault="006538A0">
            <w:pPr>
              <w:textAlignment w:val="bottom"/>
              <w:rPr>
                <w:rFonts w:cs="Arial"/>
                <w:color w:val="000000"/>
                <w:sz w:val="15"/>
                <w:szCs w:val="15"/>
              </w:rPr>
            </w:pPr>
            <w:r>
              <w:rPr>
                <w:rFonts w:eastAsia="SimSun" w:cs="Arial"/>
                <w:color w:val="000000"/>
                <w:sz w:val="15"/>
                <w:szCs w:val="15"/>
                <w:lang w:eastAsia="zh-CN" w:bidi="ar"/>
              </w:rPr>
              <w:t>B.4.</w:t>
            </w:r>
          </w:p>
        </w:tc>
        <w:tc>
          <w:tcPr>
            <w:tcW w:w="6591" w:type="dxa"/>
            <w:tcBorders>
              <w:top w:val="single" w:sz="2" w:space="0" w:color="000000"/>
              <w:left w:val="single" w:sz="2" w:space="0" w:color="000000"/>
              <w:bottom w:val="single" w:sz="2" w:space="0" w:color="000000"/>
              <w:right w:val="single" w:sz="2" w:space="0" w:color="000000"/>
            </w:tcBorders>
            <w:noWrap/>
            <w:vAlign w:val="bottom"/>
          </w:tcPr>
          <w:p w14:paraId="5108DAFC" w14:textId="77777777" w:rsidR="00383024" w:rsidRPr="00B26F27" w:rsidRDefault="006538A0">
            <w:pPr>
              <w:textAlignment w:val="bottom"/>
              <w:rPr>
                <w:rFonts w:cs="Arial"/>
                <w:color w:val="000000"/>
                <w:sz w:val="15"/>
                <w:szCs w:val="15"/>
                <w:lang w:val="sk-SK"/>
              </w:rPr>
            </w:pPr>
            <w:r w:rsidRPr="00B26F27">
              <w:rPr>
                <w:rFonts w:eastAsia="SimSun" w:cs="Arial"/>
                <w:color w:val="000000"/>
                <w:sz w:val="15"/>
                <w:szCs w:val="15"/>
                <w:lang w:val="sk-SK" w:eastAsia="zh-CN" w:bidi="ar"/>
              </w:rPr>
              <w:t>Príjmy z predaja dlhodobého nehmotného majetku</w:t>
            </w:r>
          </w:p>
        </w:tc>
        <w:tc>
          <w:tcPr>
            <w:tcW w:w="1101" w:type="dxa"/>
            <w:tcBorders>
              <w:top w:val="single" w:sz="2" w:space="0" w:color="000000"/>
              <w:left w:val="single" w:sz="2" w:space="0" w:color="000000"/>
              <w:bottom w:val="single" w:sz="2" w:space="0" w:color="000000"/>
              <w:right w:val="single" w:sz="8" w:space="0" w:color="000000"/>
            </w:tcBorders>
            <w:noWrap/>
            <w:vAlign w:val="bottom"/>
          </w:tcPr>
          <w:p w14:paraId="5108DAFD"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c>
          <w:tcPr>
            <w:tcW w:w="0" w:type="auto"/>
            <w:tcBorders>
              <w:top w:val="single" w:sz="2" w:space="0" w:color="000000"/>
              <w:left w:val="single" w:sz="2" w:space="0" w:color="000000"/>
              <w:bottom w:val="single" w:sz="2" w:space="0" w:color="000000"/>
              <w:right w:val="single" w:sz="8" w:space="0" w:color="000000"/>
            </w:tcBorders>
            <w:noWrap/>
            <w:vAlign w:val="bottom"/>
          </w:tcPr>
          <w:p w14:paraId="5108DAFE"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r>
      <w:tr w:rsidR="00383024" w14:paraId="5108DB04" w14:textId="77777777" w:rsidTr="00DF0F9B">
        <w:trPr>
          <w:trHeight w:val="280"/>
        </w:trPr>
        <w:tc>
          <w:tcPr>
            <w:tcW w:w="0" w:type="auto"/>
            <w:tcBorders>
              <w:top w:val="single" w:sz="2" w:space="0" w:color="000000"/>
              <w:left w:val="single" w:sz="8" w:space="0" w:color="000000"/>
              <w:bottom w:val="single" w:sz="2" w:space="0" w:color="000000"/>
              <w:right w:val="single" w:sz="2" w:space="0" w:color="000000"/>
            </w:tcBorders>
            <w:noWrap/>
            <w:vAlign w:val="bottom"/>
          </w:tcPr>
          <w:p w14:paraId="5108DB00" w14:textId="77777777" w:rsidR="00383024" w:rsidRDefault="006538A0">
            <w:pPr>
              <w:textAlignment w:val="bottom"/>
              <w:rPr>
                <w:rFonts w:cs="Arial"/>
                <w:color w:val="000000"/>
                <w:sz w:val="15"/>
                <w:szCs w:val="15"/>
              </w:rPr>
            </w:pPr>
            <w:r>
              <w:rPr>
                <w:rFonts w:eastAsia="SimSun" w:cs="Arial"/>
                <w:color w:val="000000"/>
                <w:sz w:val="15"/>
                <w:szCs w:val="15"/>
                <w:lang w:eastAsia="zh-CN" w:bidi="ar"/>
              </w:rPr>
              <w:t>B.5.</w:t>
            </w:r>
          </w:p>
        </w:tc>
        <w:tc>
          <w:tcPr>
            <w:tcW w:w="6591" w:type="dxa"/>
            <w:tcBorders>
              <w:top w:val="single" w:sz="2" w:space="0" w:color="000000"/>
              <w:left w:val="single" w:sz="2" w:space="0" w:color="000000"/>
              <w:bottom w:val="single" w:sz="2" w:space="0" w:color="000000"/>
              <w:right w:val="single" w:sz="2" w:space="0" w:color="000000"/>
            </w:tcBorders>
            <w:noWrap/>
            <w:vAlign w:val="bottom"/>
          </w:tcPr>
          <w:p w14:paraId="5108DB01" w14:textId="77777777" w:rsidR="00383024" w:rsidRPr="00B26F27" w:rsidRDefault="006538A0">
            <w:pPr>
              <w:textAlignment w:val="bottom"/>
              <w:rPr>
                <w:rFonts w:cs="Arial"/>
                <w:color w:val="000000"/>
                <w:sz w:val="15"/>
                <w:szCs w:val="15"/>
                <w:lang w:val="sk-SK"/>
              </w:rPr>
            </w:pPr>
            <w:r w:rsidRPr="00B26F27">
              <w:rPr>
                <w:rFonts w:eastAsia="SimSun" w:cs="Arial"/>
                <w:color w:val="000000"/>
                <w:sz w:val="15"/>
                <w:szCs w:val="15"/>
                <w:lang w:val="sk-SK" w:eastAsia="zh-CN" w:bidi="ar"/>
              </w:rPr>
              <w:t>Príjmy z predaja dlhodobého hmotného majetku</w:t>
            </w:r>
          </w:p>
        </w:tc>
        <w:tc>
          <w:tcPr>
            <w:tcW w:w="1101" w:type="dxa"/>
            <w:tcBorders>
              <w:top w:val="single" w:sz="2" w:space="0" w:color="000000"/>
              <w:left w:val="single" w:sz="2" w:space="0" w:color="000000"/>
              <w:bottom w:val="single" w:sz="2" w:space="0" w:color="000000"/>
              <w:right w:val="single" w:sz="8" w:space="0" w:color="000000"/>
            </w:tcBorders>
            <w:noWrap/>
            <w:vAlign w:val="bottom"/>
          </w:tcPr>
          <w:p w14:paraId="5108DB02"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c>
          <w:tcPr>
            <w:tcW w:w="0" w:type="auto"/>
            <w:tcBorders>
              <w:top w:val="single" w:sz="2" w:space="0" w:color="000000"/>
              <w:left w:val="single" w:sz="2" w:space="0" w:color="000000"/>
              <w:bottom w:val="single" w:sz="2" w:space="0" w:color="000000"/>
              <w:right w:val="single" w:sz="8" w:space="0" w:color="000000"/>
            </w:tcBorders>
            <w:noWrap/>
            <w:vAlign w:val="bottom"/>
          </w:tcPr>
          <w:p w14:paraId="5108DB03"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r>
      <w:tr w:rsidR="00383024" w14:paraId="5108DB09" w14:textId="77777777" w:rsidTr="00DF0F9B">
        <w:trPr>
          <w:trHeight w:val="620"/>
        </w:trPr>
        <w:tc>
          <w:tcPr>
            <w:tcW w:w="0" w:type="auto"/>
            <w:tcBorders>
              <w:top w:val="single" w:sz="2" w:space="0" w:color="000000"/>
              <w:left w:val="single" w:sz="8" w:space="0" w:color="000000"/>
              <w:bottom w:val="single" w:sz="2" w:space="0" w:color="000000"/>
              <w:right w:val="single" w:sz="2" w:space="0" w:color="000000"/>
            </w:tcBorders>
            <w:noWrap/>
            <w:vAlign w:val="bottom"/>
          </w:tcPr>
          <w:p w14:paraId="5108DB05" w14:textId="77777777" w:rsidR="00383024" w:rsidRDefault="006538A0">
            <w:pPr>
              <w:textAlignment w:val="bottom"/>
              <w:rPr>
                <w:rFonts w:cs="Arial"/>
                <w:color w:val="000000"/>
                <w:sz w:val="15"/>
                <w:szCs w:val="15"/>
              </w:rPr>
            </w:pPr>
            <w:r>
              <w:rPr>
                <w:rFonts w:eastAsia="SimSun" w:cs="Arial"/>
                <w:color w:val="000000"/>
                <w:sz w:val="15"/>
                <w:szCs w:val="15"/>
                <w:lang w:eastAsia="zh-CN" w:bidi="ar"/>
              </w:rPr>
              <w:t>B.6.</w:t>
            </w:r>
          </w:p>
        </w:tc>
        <w:tc>
          <w:tcPr>
            <w:tcW w:w="6591" w:type="dxa"/>
            <w:tcBorders>
              <w:top w:val="single" w:sz="2" w:space="0" w:color="000000"/>
              <w:left w:val="single" w:sz="2" w:space="0" w:color="000000"/>
              <w:bottom w:val="single" w:sz="2" w:space="0" w:color="000000"/>
              <w:right w:val="single" w:sz="2" w:space="0" w:color="000000"/>
            </w:tcBorders>
            <w:vAlign w:val="bottom"/>
          </w:tcPr>
          <w:p w14:paraId="5108DB06" w14:textId="77777777" w:rsidR="00383024" w:rsidRPr="00B26F27" w:rsidRDefault="006538A0">
            <w:pPr>
              <w:textAlignment w:val="bottom"/>
              <w:rPr>
                <w:rFonts w:cs="Arial"/>
                <w:color w:val="000000"/>
                <w:sz w:val="15"/>
                <w:szCs w:val="15"/>
                <w:lang w:val="sk-SK"/>
              </w:rPr>
            </w:pPr>
            <w:r w:rsidRPr="00B26F27">
              <w:rPr>
                <w:rFonts w:eastAsia="SimSun" w:cs="Arial"/>
                <w:color w:val="000000"/>
                <w:sz w:val="15"/>
                <w:szCs w:val="15"/>
                <w:lang w:val="sk-SK" w:eastAsia="zh-CN" w:bidi="ar"/>
              </w:rPr>
              <w:t>Príjmy z predaja dlhodobých cenných papierov a podielov v iných účtovných jednotkách, s výnimkou cenných papierov, ktoré sa považujú za peňažné ekvivalenty a cenných papierov určených na predaj alebo na obchodovanie</w:t>
            </w:r>
          </w:p>
        </w:tc>
        <w:tc>
          <w:tcPr>
            <w:tcW w:w="1101" w:type="dxa"/>
            <w:tcBorders>
              <w:top w:val="single" w:sz="2" w:space="0" w:color="000000"/>
              <w:left w:val="single" w:sz="2" w:space="0" w:color="000000"/>
              <w:bottom w:val="single" w:sz="2" w:space="0" w:color="000000"/>
              <w:right w:val="single" w:sz="8" w:space="0" w:color="000000"/>
            </w:tcBorders>
            <w:noWrap/>
            <w:vAlign w:val="bottom"/>
          </w:tcPr>
          <w:p w14:paraId="5108DB07"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c>
          <w:tcPr>
            <w:tcW w:w="0" w:type="auto"/>
            <w:tcBorders>
              <w:top w:val="single" w:sz="2" w:space="0" w:color="000000"/>
              <w:left w:val="single" w:sz="2" w:space="0" w:color="000000"/>
              <w:bottom w:val="single" w:sz="2" w:space="0" w:color="000000"/>
              <w:right w:val="single" w:sz="8" w:space="0" w:color="000000"/>
            </w:tcBorders>
            <w:noWrap/>
            <w:vAlign w:val="bottom"/>
          </w:tcPr>
          <w:p w14:paraId="5108DB08"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r>
      <w:tr w:rsidR="00383024" w14:paraId="5108DB0E" w14:textId="77777777" w:rsidTr="00DF0F9B">
        <w:trPr>
          <w:trHeight w:val="420"/>
        </w:trPr>
        <w:tc>
          <w:tcPr>
            <w:tcW w:w="0" w:type="auto"/>
            <w:tcBorders>
              <w:top w:val="single" w:sz="2" w:space="0" w:color="000000"/>
              <w:left w:val="single" w:sz="8" w:space="0" w:color="000000"/>
              <w:bottom w:val="single" w:sz="2" w:space="0" w:color="000000"/>
              <w:right w:val="single" w:sz="2" w:space="0" w:color="000000"/>
            </w:tcBorders>
            <w:noWrap/>
            <w:vAlign w:val="bottom"/>
          </w:tcPr>
          <w:p w14:paraId="5108DB0A" w14:textId="77777777" w:rsidR="00383024" w:rsidRDefault="006538A0">
            <w:pPr>
              <w:textAlignment w:val="bottom"/>
              <w:rPr>
                <w:rFonts w:cs="Arial"/>
                <w:color w:val="000000"/>
                <w:sz w:val="15"/>
                <w:szCs w:val="15"/>
              </w:rPr>
            </w:pPr>
            <w:r>
              <w:rPr>
                <w:rFonts w:eastAsia="SimSun" w:cs="Arial"/>
                <w:color w:val="000000"/>
                <w:sz w:val="15"/>
                <w:szCs w:val="15"/>
                <w:lang w:eastAsia="zh-CN" w:bidi="ar"/>
              </w:rPr>
              <w:t>B.7.</w:t>
            </w:r>
          </w:p>
        </w:tc>
        <w:tc>
          <w:tcPr>
            <w:tcW w:w="6591" w:type="dxa"/>
            <w:tcBorders>
              <w:top w:val="single" w:sz="2" w:space="0" w:color="000000"/>
              <w:left w:val="single" w:sz="2" w:space="0" w:color="000000"/>
              <w:bottom w:val="single" w:sz="2" w:space="0" w:color="000000"/>
              <w:right w:val="single" w:sz="2" w:space="0" w:color="000000"/>
            </w:tcBorders>
            <w:vAlign w:val="bottom"/>
          </w:tcPr>
          <w:p w14:paraId="5108DB0B" w14:textId="273106C8" w:rsidR="00383024" w:rsidRPr="00B26F27" w:rsidRDefault="006538A0">
            <w:pPr>
              <w:textAlignment w:val="bottom"/>
              <w:rPr>
                <w:rFonts w:cs="Arial"/>
                <w:color w:val="000000"/>
                <w:sz w:val="15"/>
                <w:szCs w:val="15"/>
                <w:lang w:val="sk-SK"/>
              </w:rPr>
            </w:pPr>
            <w:r w:rsidRPr="00B26F27">
              <w:rPr>
                <w:rFonts w:eastAsia="SimSun" w:cs="Arial"/>
                <w:color w:val="000000"/>
                <w:sz w:val="15"/>
                <w:szCs w:val="15"/>
                <w:lang w:val="sk-SK" w:eastAsia="zh-CN" w:bidi="ar"/>
              </w:rPr>
              <w:t xml:space="preserve">Výdavky na dlhodobé </w:t>
            </w:r>
            <w:r w:rsidR="00451F28" w:rsidRPr="00B26F27">
              <w:rPr>
                <w:rFonts w:eastAsia="SimSun" w:cs="Arial"/>
                <w:color w:val="000000"/>
                <w:sz w:val="15"/>
                <w:szCs w:val="15"/>
                <w:lang w:val="sk-SK" w:eastAsia="zh-CN" w:bidi="ar"/>
              </w:rPr>
              <w:t>pôžičky</w:t>
            </w:r>
            <w:r w:rsidRPr="00B26F27">
              <w:rPr>
                <w:rFonts w:eastAsia="SimSun" w:cs="Arial"/>
                <w:color w:val="000000"/>
                <w:sz w:val="15"/>
                <w:szCs w:val="15"/>
                <w:lang w:val="sk-SK" w:eastAsia="zh-CN" w:bidi="ar"/>
              </w:rPr>
              <w:t xml:space="preserve"> poskytnuté účtovnou jednotkou inej účtovnej jednotke, ktorá je súčasťou konsolidovaného celku</w:t>
            </w:r>
          </w:p>
        </w:tc>
        <w:tc>
          <w:tcPr>
            <w:tcW w:w="1101" w:type="dxa"/>
            <w:tcBorders>
              <w:top w:val="single" w:sz="2" w:space="0" w:color="000000"/>
              <w:left w:val="single" w:sz="2" w:space="0" w:color="000000"/>
              <w:bottom w:val="single" w:sz="2" w:space="0" w:color="000000"/>
              <w:right w:val="single" w:sz="8" w:space="0" w:color="000000"/>
            </w:tcBorders>
            <w:noWrap/>
            <w:vAlign w:val="bottom"/>
          </w:tcPr>
          <w:p w14:paraId="5108DB0C"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c>
          <w:tcPr>
            <w:tcW w:w="0" w:type="auto"/>
            <w:tcBorders>
              <w:top w:val="single" w:sz="2" w:space="0" w:color="000000"/>
              <w:left w:val="single" w:sz="2" w:space="0" w:color="000000"/>
              <w:bottom w:val="single" w:sz="2" w:space="0" w:color="000000"/>
              <w:right w:val="single" w:sz="8" w:space="0" w:color="000000"/>
            </w:tcBorders>
            <w:noWrap/>
            <w:vAlign w:val="bottom"/>
          </w:tcPr>
          <w:p w14:paraId="5108DB0D"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r>
      <w:tr w:rsidR="00383024" w14:paraId="5108DB13" w14:textId="77777777" w:rsidTr="00DF0F9B">
        <w:trPr>
          <w:trHeight w:val="420"/>
        </w:trPr>
        <w:tc>
          <w:tcPr>
            <w:tcW w:w="0" w:type="auto"/>
            <w:tcBorders>
              <w:top w:val="single" w:sz="2" w:space="0" w:color="000000"/>
              <w:left w:val="single" w:sz="8" w:space="0" w:color="000000"/>
              <w:bottom w:val="single" w:sz="2" w:space="0" w:color="000000"/>
              <w:right w:val="single" w:sz="2" w:space="0" w:color="000000"/>
            </w:tcBorders>
            <w:noWrap/>
            <w:vAlign w:val="bottom"/>
          </w:tcPr>
          <w:p w14:paraId="5108DB0F" w14:textId="77777777" w:rsidR="00383024" w:rsidRDefault="006538A0">
            <w:pPr>
              <w:textAlignment w:val="bottom"/>
              <w:rPr>
                <w:rFonts w:cs="Arial"/>
                <w:color w:val="000000"/>
                <w:sz w:val="15"/>
                <w:szCs w:val="15"/>
              </w:rPr>
            </w:pPr>
            <w:r>
              <w:rPr>
                <w:rFonts w:eastAsia="SimSun" w:cs="Arial"/>
                <w:color w:val="000000"/>
                <w:sz w:val="15"/>
                <w:szCs w:val="15"/>
                <w:lang w:eastAsia="zh-CN" w:bidi="ar"/>
              </w:rPr>
              <w:t>B.8.</w:t>
            </w:r>
          </w:p>
        </w:tc>
        <w:tc>
          <w:tcPr>
            <w:tcW w:w="6591" w:type="dxa"/>
            <w:tcBorders>
              <w:top w:val="single" w:sz="2" w:space="0" w:color="000000"/>
              <w:left w:val="single" w:sz="2" w:space="0" w:color="000000"/>
              <w:bottom w:val="single" w:sz="2" w:space="0" w:color="000000"/>
              <w:right w:val="single" w:sz="2" w:space="0" w:color="000000"/>
            </w:tcBorders>
            <w:vAlign w:val="bottom"/>
          </w:tcPr>
          <w:p w14:paraId="5108DB10" w14:textId="7FD3D4D9" w:rsidR="00383024" w:rsidRPr="00B26F27" w:rsidRDefault="006538A0">
            <w:pPr>
              <w:textAlignment w:val="bottom"/>
              <w:rPr>
                <w:rFonts w:cs="Arial"/>
                <w:color w:val="000000"/>
                <w:sz w:val="15"/>
                <w:szCs w:val="15"/>
                <w:lang w:val="sk-SK"/>
              </w:rPr>
            </w:pPr>
            <w:r w:rsidRPr="00B26F27">
              <w:rPr>
                <w:rFonts w:eastAsia="SimSun" w:cs="Arial"/>
                <w:color w:val="000000"/>
                <w:sz w:val="15"/>
                <w:szCs w:val="15"/>
                <w:lang w:val="sk-SK" w:eastAsia="zh-CN" w:bidi="ar"/>
              </w:rPr>
              <w:t xml:space="preserve">Príjmy zo splácania dlhodobých </w:t>
            </w:r>
            <w:r w:rsidR="00451F28" w:rsidRPr="00B26F27">
              <w:rPr>
                <w:rFonts w:eastAsia="SimSun" w:cs="Arial"/>
                <w:color w:val="000000"/>
                <w:sz w:val="15"/>
                <w:szCs w:val="15"/>
                <w:lang w:val="sk-SK" w:eastAsia="zh-CN" w:bidi="ar"/>
              </w:rPr>
              <w:t>pôžičiek</w:t>
            </w:r>
            <w:r w:rsidRPr="00B26F27">
              <w:rPr>
                <w:rFonts w:eastAsia="SimSun" w:cs="Arial"/>
                <w:color w:val="000000"/>
                <w:sz w:val="15"/>
                <w:szCs w:val="15"/>
                <w:lang w:val="sk-SK" w:eastAsia="zh-CN" w:bidi="ar"/>
              </w:rPr>
              <w:t xml:space="preserve"> poskytnutých účtovnou jednotkou inej účtovnej jednotke, ktorá je súčasťou konsolidovaného celku</w:t>
            </w:r>
          </w:p>
        </w:tc>
        <w:tc>
          <w:tcPr>
            <w:tcW w:w="1101" w:type="dxa"/>
            <w:tcBorders>
              <w:top w:val="single" w:sz="2" w:space="0" w:color="000000"/>
              <w:left w:val="single" w:sz="2" w:space="0" w:color="000000"/>
              <w:bottom w:val="single" w:sz="2" w:space="0" w:color="000000"/>
              <w:right w:val="single" w:sz="8" w:space="0" w:color="000000"/>
            </w:tcBorders>
            <w:noWrap/>
            <w:vAlign w:val="bottom"/>
          </w:tcPr>
          <w:p w14:paraId="5108DB11"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c>
          <w:tcPr>
            <w:tcW w:w="0" w:type="auto"/>
            <w:tcBorders>
              <w:top w:val="single" w:sz="2" w:space="0" w:color="000000"/>
              <w:left w:val="single" w:sz="2" w:space="0" w:color="000000"/>
              <w:bottom w:val="single" w:sz="2" w:space="0" w:color="000000"/>
              <w:right w:val="single" w:sz="8" w:space="0" w:color="000000"/>
            </w:tcBorders>
            <w:noWrap/>
            <w:vAlign w:val="bottom"/>
          </w:tcPr>
          <w:p w14:paraId="5108DB12"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r>
      <w:tr w:rsidR="00383024" w14:paraId="5108DB18" w14:textId="77777777" w:rsidTr="00DF0F9B">
        <w:trPr>
          <w:trHeight w:val="620"/>
        </w:trPr>
        <w:tc>
          <w:tcPr>
            <w:tcW w:w="0" w:type="auto"/>
            <w:tcBorders>
              <w:top w:val="single" w:sz="2" w:space="0" w:color="000000"/>
              <w:left w:val="single" w:sz="8" w:space="0" w:color="000000"/>
              <w:bottom w:val="single" w:sz="2" w:space="0" w:color="000000"/>
              <w:right w:val="single" w:sz="2" w:space="0" w:color="000000"/>
            </w:tcBorders>
            <w:noWrap/>
            <w:vAlign w:val="bottom"/>
          </w:tcPr>
          <w:p w14:paraId="5108DB14" w14:textId="77777777" w:rsidR="00383024" w:rsidRDefault="006538A0">
            <w:pPr>
              <w:textAlignment w:val="bottom"/>
              <w:rPr>
                <w:rFonts w:cs="Arial"/>
                <w:color w:val="000000"/>
                <w:sz w:val="15"/>
                <w:szCs w:val="15"/>
              </w:rPr>
            </w:pPr>
            <w:r>
              <w:rPr>
                <w:rFonts w:eastAsia="SimSun" w:cs="Arial"/>
                <w:color w:val="000000"/>
                <w:sz w:val="15"/>
                <w:szCs w:val="15"/>
                <w:lang w:eastAsia="zh-CN" w:bidi="ar"/>
              </w:rPr>
              <w:t>B.9.</w:t>
            </w:r>
          </w:p>
        </w:tc>
        <w:tc>
          <w:tcPr>
            <w:tcW w:w="6591" w:type="dxa"/>
            <w:tcBorders>
              <w:top w:val="single" w:sz="2" w:space="0" w:color="000000"/>
              <w:left w:val="single" w:sz="2" w:space="0" w:color="000000"/>
              <w:bottom w:val="single" w:sz="2" w:space="0" w:color="000000"/>
              <w:right w:val="single" w:sz="2" w:space="0" w:color="000000"/>
            </w:tcBorders>
            <w:vAlign w:val="bottom"/>
          </w:tcPr>
          <w:p w14:paraId="5108DB15" w14:textId="407916DA" w:rsidR="00383024" w:rsidRPr="00B26F27" w:rsidRDefault="006538A0">
            <w:pPr>
              <w:textAlignment w:val="bottom"/>
              <w:rPr>
                <w:rFonts w:cs="Arial"/>
                <w:color w:val="000000"/>
                <w:sz w:val="15"/>
                <w:szCs w:val="15"/>
                <w:lang w:val="sk-SK"/>
              </w:rPr>
            </w:pPr>
            <w:r w:rsidRPr="00B26F27">
              <w:rPr>
                <w:rFonts w:eastAsia="SimSun" w:cs="Arial"/>
                <w:color w:val="000000"/>
                <w:sz w:val="15"/>
                <w:szCs w:val="15"/>
                <w:lang w:val="sk-SK" w:eastAsia="zh-CN" w:bidi="ar"/>
              </w:rPr>
              <w:t xml:space="preserve">Výdavky na dlhodobé </w:t>
            </w:r>
            <w:r w:rsidR="00451F28" w:rsidRPr="00B26F27">
              <w:rPr>
                <w:rFonts w:eastAsia="SimSun" w:cs="Arial"/>
                <w:color w:val="000000"/>
                <w:sz w:val="15"/>
                <w:szCs w:val="15"/>
                <w:lang w:val="sk-SK" w:eastAsia="zh-CN" w:bidi="ar"/>
              </w:rPr>
              <w:t>pôžičky</w:t>
            </w:r>
            <w:r w:rsidRPr="00B26F27">
              <w:rPr>
                <w:rFonts w:eastAsia="SimSun" w:cs="Arial"/>
                <w:color w:val="000000"/>
                <w:sz w:val="15"/>
                <w:szCs w:val="15"/>
                <w:lang w:val="sk-SK" w:eastAsia="zh-CN" w:bidi="ar"/>
              </w:rPr>
              <w:t xml:space="preserve"> poskytnuté účtovnou jednotkou tretím osobám, s výnimkou dlhodobých </w:t>
            </w:r>
            <w:r w:rsidR="00451F28" w:rsidRPr="00B26F27">
              <w:rPr>
                <w:rFonts w:eastAsia="SimSun" w:cs="Arial"/>
                <w:color w:val="000000"/>
                <w:sz w:val="15"/>
                <w:szCs w:val="15"/>
                <w:lang w:val="sk-SK" w:eastAsia="zh-CN" w:bidi="ar"/>
              </w:rPr>
              <w:t>pôžičiek</w:t>
            </w:r>
            <w:r w:rsidRPr="00B26F27">
              <w:rPr>
                <w:rFonts w:eastAsia="SimSun" w:cs="Arial"/>
                <w:color w:val="000000"/>
                <w:sz w:val="15"/>
                <w:szCs w:val="15"/>
                <w:lang w:val="sk-SK" w:eastAsia="zh-CN" w:bidi="ar"/>
              </w:rPr>
              <w:t xml:space="preserve"> poskytnutých účtovnej jednotke, ktorá je súčasťou konsolidovaného celku</w:t>
            </w:r>
          </w:p>
        </w:tc>
        <w:tc>
          <w:tcPr>
            <w:tcW w:w="1101" w:type="dxa"/>
            <w:tcBorders>
              <w:top w:val="single" w:sz="2" w:space="0" w:color="000000"/>
              <w:left w:val="single" w:sz="2" w:space="0" w:color="000000"/>
              <w:bottom w:val="single" w:sz="2" w:space="0" w:color="000000"/>
              <w:right w:val="single" w:sz="8" w:space="0" w:color="000000"/>
            </w:tcBorders>
            <w:noWrap/>
            <w:vAlign w:val="bottom"/>
          </w:tcPr>
          <w:p w14:paraId="5108DB16"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c>
          <w:tcPr>
            <w:tcW w:w="0" w:type="auto"/>
            <w:tcBorders>
              <w:top w:val="single" w:sz="2" w:space="0" w:color="000000"/>
              <w:left w:val="single" w:sz="2" w:space="0" w:color="000000"/>
              <w:bottom w:val="single" w:sz="2" w:space="0" w:color="000000"/>
              <w:right w:val="single" w:sz="8" w:space="0" w:color="000000"/>
            </w:tcBorders>
            <w:noWrap/>
            <w:vAlign w:val="bottom"/>
          </w:tcPr>
          <w:p w14:paraId="5108DB17"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r>
      <w:tr w:rsidR="00383024" w14:paraId="5108DB1D" w14:textId="77777777" w:rsidTr="00DF0F9B">
        <w:trPr>
          <w:trHeight w:val="620"/>
        </w:trPr>
        <w:tc>
          <w:tcPr>
            <w:tcW w:w="0" w:type="auto"/>
            <w:tcBorders>
              <w:top w:val="single" w:sz="2" w:space="0" w:color="000000"/>
              <w:left w:val="single" w:sz="8" w:space="0" w:color="000000"/>
              <w:bottom w:val="single" w:sz="2" w:space="0" w:color="000000"/>
              <w:right w:val="single" w:sz="2" w:space="0" w:color="000000"/>
            </w:tcBorders>
            <w:noWrap/>
            <w:vAlign w:val="bottom"/>
          </w:tcPr>
          <w:p w14:paraId="5108DB19" w14:textId="77777777" w:rsidR="00383024" w:rsidRDefault="006538A0">
            <w:pPr>
              <w:textAlignment w:val="bottom"/>
              <w:rPr>
                <w:rFonts w:cs="Arial"/>
                <w:color w:val="000000"/>
                <w:sz w:val="15"/>
                <w:szCs w:val="15"/>
              </w:rPr>
            </w:pPr>
            <w:r>
              <w:rPr>
                <w:rFonts w:eastAsia="SimSun" w:cs="Arial"/>
                <w:color w:val="000000"/>
                <w:sz w:val="15"/>
                <w:szCs w:val="15"/>
                <w:lang w:eastAsia="zh-CN" w:bidi="ar"/>
              </w:rPr>
              <w:t>B.10.</w:t>
            </w:r>
          </w:p>
        </w:tc>
        <w:tc>
          <w:tcPr>
            <w:tcW w:w="6591" w:type="dxa"/>
            <w:tcBorders>
              <w:top w:val="single" w:sz="2" w:space="0" w:color="000000"/>
              <w:left w:val="single" w:sz="2" w:space="0" w:color="000000"/>
              <w:bottom w:val="single" w:sz="2" w:space="0" w:color="000000"/>
              <w:right w:val="single" w:sz="2" w:space="0" w:color="000000"/>
            </w:tcBorders>
            <w:vAlign w:val="bottom"/>
          </w:tcPr>
          <w:p w14:paraId="5108DB1A" w14:textId="12065E3E" w:rsidR="00383024" w:rsidRPr="00B26F27" w:rsidRDefault="006538A0">
            <w:pPr>
              <w:textAlignment w:val="bottom"/>
              <w:rPr>
                <w:rFonts w:cs="Arial"/>
                <w:color w:val="000000"/>
                <w:sz w:val="15"/>
                <w:szCs w:val="15"/>
                <w:lang w:val="sk-SK"/>
              </w:rPr>
            </w:pPr>
            <w:r w:rsidRPr="00B26F27">
              <w:rPr>
                <w:rFonts w:eastAsia="SimSun" w:cs="Arial"/>
                <w:color w:val="000000"/>
                <w:sz w:val="15"/>
                <w:szCs w:val="15"/>
                <w:lang w:val="sk-SK" w:eastAsia="zh-CN" w:bidi="ar"/>
              </w:rPr>
              <w:t xml:space="preserve">Príjmy zo splácania </w:t>
            </w:r>
            <w:r w:rsidR="00451F28" w:rsidRPr="00B26F27">
              <w:rPr>
                <w:rFonts w:eastAsia="SimSun" w:cs="Arial"/>
                <w:color w:val="000000"/>
                <w:sz w:val="15"/>
                <w:szCs w:val="15"/>
                <w:lang w:val="sk-SK" w:eastAsia="zh-CN" w:bidi="ar"/>
              </w:rPr>
              <w:t>pôžičiek</w:t>
            </w:r>
            <w:r w:rsidRPr="00B26F27">
              <w:rPr>
                <w:rFonts w:eastAsia="SimSun" w:cs="Arial"/>
                <w:color w:val="000000"/>
                <w:sz w:val="15"/>
                <w:szCs w:val="15"/>
                <w:lang w:val="sk-SK" w:eastAsia="zh-CN" w:bidi="ar"/>
              </w:rPr>
              <w:t xml:space="preserve"> poskytnutých účtovnou jednotkou tretím osobám, s výnimkou </w:t>
            </w:r>
            <w:r w:rsidR="00451F28" w:rsidRPr="00B26F27">
              <w:rPr>
                <w:rFonts w:eastAsia="SimSun" w:cs="Arial"/>
                <w:color w:val="000000"/>
                <w:sz w:val="15"/>
                <w:szCs w:val="15"/>
                <w:lang w:val="sk-SK" w:eastAsia="zh-CN" w:bidi="ar"/>
              </w:rPr>
              <w:t>pôžičiek</w:t>
            </w:r>
            <w:r w:rsidRPr="00B26F27">
              <w:rPr>
                <w:rFonts w:eastAsia="SimSun" w:cs="Arial"/>
                <w:color w:val="000000"/>
                <w:sz w:val="15"/>
                <w:szCs w:val="15"/>
                <w:lang w:val="sk-SK" w:eastAsia="zh-CN" w:bidi="ar"/>
              </w:rPr>
              <w:t xml:space="preserve"> poskytnutých účtovnej jednotke, ktorá je súčasťou konsolidovaného celku</w:t>
            </w:r>
          </w:p>
        </w:tc>
        <w:tc>
          <w:tcPr>
            <w:tcW w:w="1101" w:type="dxa"/>
            <w:tcBorders>
              <w:top w:val="single" w:sz="2" w:space="0" w:color="000000"/>
              <w:left w:val="single" w:sz="2" w:space="0" w:color="000000"/>
              <w:bottom w:val="single" w:sz="2" w:space="0" w:color="000000"/>
              <w:right w:val="single" w:sz="8" w:space="0" w:color="000000"/>
            </w:tcBorders>
            <w:noWrap/>
            <w:vAlign w:val="bottom"/>
          </w:tcPr>
          <w:p w14:paraId="5108DB1B"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c>
          <w:tcPr>
            <w:tcW w:w="0" w:type="auto"/>
            <w:tcBorders>
              <w:top w:val="single" w:sz="2" w:space="0" w:color="000000"/>
              <w:left w:val="single" w:sz="2" w:space="0" w:color="000000"/>
              <w:bottom w:val="single" w:sz="2" w:space="0" w:color="000000"/>
              <w:right w:val="single" w:sz="8" w:space="0" w:color="000000"/>
            </w:tcBorders>
            <w:noWrap/>
            <w:vAlign w:val="bottom"/>
          </w:tcPr>
          <w:p w14:paraId="5108DB1C"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r>
      <w:tr w:rsidR="00383024" w14:paraId="5108DB22" w14:textId="77777777" w:rsidTr="00DF0F9B">
        <w:trPr>
          <w:trHeight w:val="420"/>
        </w:trPr>
        <w:tc>
          <w:tcPr>
            <w:tcW w:w="0" w:type="auto"/>
            <w:tcBorders>
              <w:top w:val="single" w:sz="2" w:space="0" w:color="000000"/>
              <w:left w:val="single" w:sz="8" w:space="0" w:color="000000"/>
              <w:bottom w:val="single" w:sz="2" w:space="0" w:color="000000"/>
              <w:right w:val="single" w:sz="2" w:space="0" w:color="000000"/>
            </w:tcBorders>
            <w:noWrap/>
            <w:vAlign w:val="bottom"/>
          </w:tcPr>
          <w:p w14:paraId="5108DB1E" w14:textId="77777777" w:rsidR="00383024" w:rsidRDefault="006538A0">
            <w:pPr>
              <w:textAlignment w:val="bottom"/>
              <w:rPr>
                <w:rFonts w:cs="Arial"/>
                <w:color w:val="000000"/>
                <w:sz w:val="15"/>
                <w:szCs w:val="15"/>
              </w:rPr>
            </w:pPr>
            <w:r>
              <w:rPr>
                <w:rFonts w:eastAsia="SimSun" w:cs="Arial"/>
                <w:color w:val="000000"/>
                <w:sz w:val="15"/>
                <w:szCs w:val="15"/>
                <w:lang w:eastAsia="zh-CN" w:bidi="ar"/>
              </w:rPr>
              <w:lastRenderedPageBreak/>
              <w:t>B.11.</w:t>
            </w:r>
          </w:p>
        </w:tc>
        <w:tc>
          <w:tcPr>
            <w:tcW w:w="6591" w:type="dxa"/>
            <w:tcBorders>
              <w:top w:val="single" w:sz="2" w:space="0" w:color="000000"/>
              <w:left w:val="single" w:sz="2" w:space="0" w:color="000000"/>
              <w:bottom w:val="single" w:sz="2" w:space="0" w:color="000000"/>
              <w:right w:val="single" w:sz="2" w:space="0" w:color="000000"/>
            </w:tcBorders>
            <w:vAlign w:val="bottom"/>
          </w:tcPr>
          <w:p w14:paraId="5108DB1F" w14:textId="77777777" w:rsidR="00383024" w:rsidRPr="00B26F27" w:rsidRDefault="006538A0">
            <w:pPr>
              <w:textAlignment w:val="bottom"/>
              <w:rPr>
                <w:rFonts w:cs="Arial"/>
                <w:color w:val="000000"/>
                <w:sz w:val="15"/>
                <w:szCs w:val="15"/>
                <w:lang w:val="sk-SK"/>
              </w:rPr>
            </w:pPr>
            <w:r w:rsidRPr="00B26F27">
              <w:rPr>
                <w:rFonts w:eastAsia="SimSun" w:cs="Arial"/>
                <w:color w:val="000000"/>
                <w:sz w:val="15"/>
                <w:szCs w:val="15"/>
                <w:lang w:val="sk-SK" w:eastAsia="zh-CN" w:bidi="ar"/>
              </w:rPr>
              <w:t>Príjmy z prenájmu súboru hnuteľného majetku a nehnuteľného majetku používaného a odpisovaného nájomcom</w:t>
            </w:r>
          </w:p>
        </w:tc>
        <w:tc>
          <w:tcPr>
            <w:tcW w:w="1101" w:type="dxa"/>
            <w:tcBorders>
              <w:top w:val="single" w:sz="2" w:space="0" w:color="000000"/>
              <w:left w:val="single" w:sz="2" w:space="0" w:color="000000"/>
              <w:bottom w:val="single" w:sz="2" w:space="0" w:color="000000"/>
              <w:right w:val="single" w:sz="8" w:space="0" w:color="000000"/>
            </w:tcBorders>
            <w:noWrap/>
            <w:vAlign w:val="bottom"/>
          </w:tcPr>
          <w:p w14:paraId="5108DB20"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c>
          <w:tcPr>
            <w:tcW w:w="0" w:type="auto"/>
            <w:tcBorders>
              <w:top w:val="single" w:sz="2" w:space="0" w:color="000000"/>
              <w:left w:val="single" w:sz="2" w:space="0" w:color="000000"/>
              <w:bottom w:val="single" w:sz="2" w:space="0" w:color="000000"/>
              <w:right w:val="single" w:sz="8" w:space="0" w:color="000000"/>
            </w:tcBorders>
            <w:noWrap/>
            <w:vAlign w:val="bottom"/>
          </w:tcPr>
          <w:p w14:paraId="5108DB21"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r>
      <w:tr w:rsidR="00383024" w14:paraId="5108DB27" w14:textId="77777777" w:rsidTr="00DF0F9B">
        <w:trPr>
          <w:trHeight w:val="280"/>
        </w:trPr>
        <w:tc>
          <w:tcPr>
            <w:tcW w:w="0" w:type="auto"/>
            <w:tcBorders>
              <w:top w:val="single" w:sz="2" w:space="0" w:color="000000"/>
              <w:left w:val="single" w:sz="8" w:space="0" w:color="000000"/>
              <w:bottom w:val="single" w:sz="2" w:space="0" w:color="000000"/>
              <w:right w:val="single" w:sz="2" w:space="0" w:color="000000"/>
            </w:tcBorders>
            <w:noWrap/>
            <w:vAlign w:val="bottom"/>
          </w:tcPr>
          <w:p w14:paraId="5108DB23" w14:textId="77777777" w:rsidR="00383024" w:rsidRDefault="006538A0">
            <w:pPr>
              <w:textAlignment w:val="bottom"/>
              <w:rPr>
                <w:rFonts w:cs="Arial"/>
                <w:color w:val="000000"/>
                <w:sz w:val="15"/>
                <w:szCs w:val="15"/>
              </w:rPr>
            </w:pPr>
            <w:r>
              <w:rPr>
                <w:rFonts w:eastAsia="SimSun" w:cs="Arial"/>
                <w:color w:val="000000"/>
                <w:sz w:val="15"/>
                <w:szCs w:val="15"/>
                <w:lang w:eastAsia="zh-CN" w:bidi="ar"/>
              </w:rPr>
              <w:t>B.12.</w:t>
            </w:r>
          </w:p>
        </w:tc>
        <w:tc>
          <w:tcPr>
            <w:tcW w:w="6591" w:type="dxa"/>
            <w:tcBorders>
              <w:top w:val="single" w:sz="2" w:space="0" w:color="000000"/>
              <w:left w:val="single" w:sz="2" w:space="0" w:color="000000"/>
              <w:bottom w:val="single" w:sz="2" w:space="0" w:color="000000"/>
              <w:right w:val="single" w:sz="2" w:space="0" w:color="000000"/>
            </w:tcBorders>
            <w:vAlign w:val="bottom"/>
          </w:tcPr>
          <w:p w14:paraId="5108DB24" w14:textId="77777777" w:rsidR="00383024" w:rsidRPr="00B26F27" w:rsidRDefault="006538A0">
            <w:pPr>
              <w:textAlignment w:val="bottom"/>
              <w:rPr>
                <w:rFonts w:cs="Arial"/>
                <w:color w:val="000000"/>
                <w:sz w:val="15"/>
                <w:szCs w:val="15"/>
                <w:lang w:val="sk-SK"/>
              </w:rPr>
            </w:pPr>
            <w:r w:rsidRPr="00B26F27">
              <w:rPr>
                <w:rFonts w:eastAsia="SimSun" w:cs="Arial"/>
                <w:color w:val="000000"/>
                <w:sz w:val="15"/>
                <w:szCs w:val="15"/>
                <w:lang w:val="sk-SK" w:eastAsia="zh-CN" w:bidi="ar"/>
              </w:rPr>
              <w:t>Prijaté úroky, s výnimkou tých, ktoré sa začleňujú do prevádzkových činností</w:t>
            </w:r>
          </w:p>
        </w:tc>
        <w:tc>
          <w:tcPr>
            <w:tcW w:w="1101" w:type="dxa"/>
            <w:tcBorders>
              <w:top w:val="single" w:sz="2" w:space="0" w:color="000000"/>
              <w:left w:val="single" w:sz="2" w:space="0" w:color="000000"/>
              <w:bottom w:val="single" w:sz="2" w:space="0" w:color="000000"/>
              <w:right w:val="single" w:sz="8" w:space="0" w:color="000000"/>
            </w:tcBorders>
            <w:noWrap/>
            <w:vAlign w:val="bottom"/>
          </w:tcPr>
          <w:p w14:paraId="5108DB25"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c>
          <w:tcPr>
            <w:tcW w:w="0" w:type="auto"/>
            <w:tcBorders>
              <w:top w:val="single" w:sz="2" w:space="0" w:color="000000"/>
              <w:left w:val="single" w:sz="2" w:space="0" w:color="000000"/>
              <w:bottom w:val="single" w:sz="2" w:space="0" w:color="000000"/>
              <w:right w:val="single" w:sz="8" w:space="0" w:color="000000"/>
            </w:tcBorders>
            <w:noWrap/>
            <w:vAlign w:val="bottom"/>
          </w:tcPr>
          <w:p w14:paraId="5108DB26"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r>
      <w:tr w:rsidR="00383024" w14:paraId="5108DB2C" w14:textId="77777777" w:rsidTr="00DF0F9B">
        <w:trPr>
          <w:trHeight w:val="420"/>
        </w:trPr>
        <w:tc>
          <w:tcPr>
            <w:tcW w:w="0" w:type="auto"/>
            <w:tcBorders>
              <w:top w:val="single" w:sz="2" w:space="0" w:color="000000"/>
              <w:left w:val="single" w:sz="8" w:space="0" w:color="000000"/>
              <w:bottom w:val="single" w:sz="2" w:space="0" w:color="000000"/>
              <w:right w:val="single" w:sz="2" w:space="0" w:color="000000"/>
            </w:tcBorders>
            <w:noWrap/>
            <w:vAlign w:val="bottom"/>
          </w:tcPr>
          <w:p w14:paraId="5108DB28" w14:textId="77777777" w:rsidR="00383024" w:rsidRDefault="006538A0">
            <w:pPr>
              <w:textAlignment w:val="bottom"/>
              <w:rPr>
                <w:rFonts w:cs="Arial"/>
                <w:color w:val="000000"/>
                <w:sz w:val="15"/>
                <w:szCs w:val="15"/>
              </w:rPr>
            </w:pPr>
            <w:r>
              <w:rPr>
                <w:rFonts w:eastAsia="SimSun" w:cs="Arial"/>
                <w:color w:val="000000"/>
                <w:sz w:val="15"/>
                <w:szCs w:val="15"/>
                <w:lang w:eastAsia="zh-CN" w:bidi="ar"/>
              </w:rPr>
              <w:t>B.13.</w:t>
            </w:r>
          </w:p>
        </w:tc>
        <w:tc>
          <w:tcPr>
            <w:tcW w:w="6591" w:type="dxa"/>
            <w:tcBorders>
              <w:top w:val="single" w:sz="2" w:space="0" w:color="000000"/>
              <w:left w:val="single" w:sz="2" w:space="0" w:color="000000"/>
              <w:bottom w:val="single" w:sz="2" w:space="0" w:color="000000"/>
              <w:right w:val="single" w:sz="2" w:space="0" w:color="000000"/>
            </w:tcBorders>
            <w:vAlign w:val="bottom"/>
          </w:tcPr>
          <w:p w14:paraId="5108DB29" w14:textId="77777777" w:rsidR="00383024" w:rsidRPr="00B26F27" w:rsidRDefault="006538A0">
            <w:pPr>
              <w:textAlignment w:val="bottom"/>
              <w:rPr>
                <w:rFonts w:cs="Arial"/>
                <w:color w:val="000000"/>
                <w:sz w:val="15"/>
                <w:szCs w:val="15"/>
                <w:lang w:val="sk-SK"/>
              </w:rPr>
            </w:pPr>
            <w:r w:rsidRPr="00B26F27">
              <w:rPr>
                <w:rFonts w:eastAsia="SimSun" w:cs="Arial"/>
                <w:color w:val="000000"/>
                <w:sz w:val="15"/>
                <w:szCs w:val="15"/>
                <w:lang w:val="sk-SK" w:eastAsia="zh-CN" w:bidi="ar"/>
              </w:rPr>
              <w:t>Príjmy z dividend a iných podielov na zisku, s výnimkou tých, ktoré sa začleňujú do prevádzkových činností</w:t>
            </w:r>
          </w:p>
        </w:tc>
        <w:tc>
          <w:tcPr>
            <w:tcW w:w="1101" w:type="dxa"/>
            <w:tcBorders>
              <w:top w:val="single" w:sz="2" w:space="0" w:color="000000"/>
              <w:left w:val="single" w:sz="2" w:space="0" w:color="000000"/>
              <w:bottom w:val="single" w:sz="2" w:space="0" w:color="000000"/>
              <w:right w:val="single" w:sz="8" w:space="0" w:color="000000"/>
            </w:tcBorders>
            <w:noWrap/>
            <w:vAlign w:val="bottom"/>
          </w:tcPr>
          <w:p w14:paraId="5108DB2A"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337.070</w:t>
            </w:r>
          </w:p>
        </w:tc>
        <w:tc>
          <w:tcPr>
            <w:tcW w:w="0" w:type="auto"/>
            <w:tcBorders>
              <w:top w:val="single" w:sz="2" w:space="0" w:color="000000"/>
              <w:left w:val="single" w:sz="2" w:space="0" w:color="000000"/>
              <w:bottom w:val="single" w:sz="2" w:space="0" w:color="000000"/>
              <w:right w:val="single" w:sz="8" w:space="0" w:color="000000"/>
            </w:tcBorders>
            <w:noWrap/>
            <w:vAlign w:val="bottom"/>
          </w:tcPr>
          <w:p w14:paraId="5108DB2B"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152.240</w:t>
            </w:r>
          </w:p>
        </w:tc>
      </w:tr>
      <w:tr w:rsidR="00383024" w14:paraId="5108DB31" w14:textId="77777777" w:rsidTr="00DF0F9B">
        <w:trPr>
          <w:trHeight w:val="420"/>
        </w:trPr>
        <w:tc>
          <w:tcPr>
            <w:tcW w:w="0" w:type="auto"/>
            <w:tcBorders>
              <w:top w:val="single" w:sz="2" w:space="0" w:color="000000"/>
              <w:left w:val="single" w:sz="8" w:space="0" w:color="000000"/>
              <w:bottom w:val="single" w:sz="2" w:space="0" w:color="000000"/>
              <w:right w:val="single" w:sz="2" w:space="0" w:color="000000"/>
            </w:tcBorders>
            <w:noWrap/>
            <w:vAlign w:val="bottom"/>
          </w:tcPr>
          <w:p w14:paraId="5108DB2D" w14:textId="77777777" w:rsidR="00383024" w:rsidRDefault="006538A0">
            <w:pPr>
              <w:textAlignment w:val="bottom"/>
              <w:rPr>
                <w:rFonts w:cs="Arial"/>
                <w:color w:val="000000"/>
                <w:sz w:val="15"/>
                <w:szCs w:val="15"/>
              </w:rPr>
            </w:pPr>
            <w:r>
              <w:rPr>
                <w:rFonts w:eastAsia="SimSun" w:cs="Arial"/>
                <w:color w:val="000000"/>
                <w:sz w:val="15"/>
                <w:szCs w:val="15"/>
                <w:lang w:eastAsia="zh-CN" w:bidi="ar"/>
              </w:rPr>
              <w:t>B.14.</w:t>
            </w:r>
          </w:p>
        </w:tc>
        <w:tc>
          <w:tcPr>
            <w:tcW w:w="6591" w:type="dxa"/>
            <w:tcBorders>
              <w:top w:val="single" w:sz="2" w:space="0" w:color="000000"/>
              <w:left w:val="single" w:sz="2" w:space="0" w:color="000000"/>
              <w:bottom w:val="single" w:sz="2" w:space="0" w:color="000000"/>
              <w:right w:val="single" w:sz="2" w:space="0" w:color="000000"/>
            </w:tcBorders>
            <w:vAlign w:val="bottom"/>
          </w:tcPr>
          <w:p w14:paraId="5108DB2E" w14:textId="77777777" w:rsidR="00383024" w:rsidRPr="00B26F27" w:rsidRDefault="006538A0">
            <w:pPr>
              <w:textAlignment w:val="bottom"/>
              <w:rPr>
                <w:rFonts w:cs="Arial"/>
                <w:color w:val="000000"/>
                <w:sz w:val="15"/>
                <w:szCs w:val="15"/>
                <w:lang w:val="sk-SK"/>
              </w:rPr>
            </w:pPr>
            <w:r w:rsidRPr="00B26F27">
              <w:rPr>
                <w:rFonts w:eastAsia="SimSun" w:cs="Arial"/>
                <w:color w:val="000000"/>
                <w:sz w:val="15"/>
                <w:szCs w:val="15"/>
                <w:lang w:val="sk-SK" w:eastAsia="zh-CN" w:bidi="ar"/>
              </w:rPr>
              <w:t>Výdavky súvisiace s derivátmi s výnimkou, ak sú určené na predaj alebo na obchodovanie, alebo ak sa tieto výdavky považujú za peňažné toky z finančnej činnosti</w:t>
            </w:r>
          </w:p>
        </w:tc>
        <w:tc>
          <w:tcPr>
            <w:tcW w:w="1101" w:type="dxa"/>
            <w:tcBorders>
              <w:top w:val="single" w:sz="2" w:space="0" w:color="000000"/>
              <w:left w:val="single" w:sz="2" w:space="0" w:color="000000"/>
              <w:bottom w:val="single" w:sz="2" w:space="0" w:color="000000"/>
              <w:right w:val="single" w:sz="8" w:space="0" w:color="000000"/>
            </w:tcBorders>
            <w:noWrap/>
            <w:vAlign w:val="bottom"/>
          </w:tcPr>
          <w:p w14:paraId="5108DB2F"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c>
          <w:tcPr>
            <w:tcW w:w="0" w:type="auto"/>
            <w:tcBorders>
              <w:top w:val="single" w:sz="2" w:space="0" w:color="000000"/>
              <w:left w:val="single" w:sz="2" w:space="0" w:color="000000"/>
              <w:bottom w:val="single" w:sz="2" w:space="0" w:color="000000"/>
              <w:right w:val="single" w:sz="8" w:space="0" w:color="000000"/>
            </w:tcBorders>
            <w:noWrap/>
            <w:vAlign w:val="bottom"/>
          </w:tcPr>
          <w:p w14:paraId="5108DB30"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r>
      <w:tr w:rsidR="00383024" w14:paraId="5108DB36" w14:textId="77777777" w:rsidTr="00DF0F9B">
        <w:trPr>
          <w:trHeight w:val="420"/>
        </w:trPr>
        <w:tc>
          <w:tcPr>
            <w:tcW w:w="0" w:type="auto"/>
            <w:tcBorders>
              <w:top w:val="single" w:sz="2" w:space="0" w:color="000000"/>
              <w:left w:val="single" w:sz="8" w:space="0" w:color="000000"/>
              <w:bottom w:val="single" w:sz="2" w:space="0" w:color="000000"/>
              <w:right w:val="single" w:sz="2" w:space="0" w:color="000000"/>
            </w:tcBorders>
            <w:noWrap/>
            <w:vAlign w:val="bottom"/>
          </w:tcPr>
          <w:p w14:paraId="5108DB32" w14:textId="77777777" w:rsidR="00383024" w:rsidRDefault="006538A0">
            <w:pPr>
              <w:textAlignment w:val="bottom"/>
              <w:rPr>
                <w:rFonts w:cs="Arial"/>
                <w:color w:val="000000"/>
                <w:sz w:val="15"/>
                <w:szCs w:val="15"/>
              </w:rPr>
            </w:pPr>
            <w:r>
              <w:rPr>
                <w:rFonts w:eastAsia="SimSun" w:cs="Arial"/>
                <w:color w:val="000000"/>
                <w:sz w:val="15"/>
                <w:szCs w:val="15"/>
                <w:lang w:eastAsia="zh-CN" w:bidi="ar"/>
              </w:rPr>
              <w:t>B.15.</w:t>
            </w:r>
          </w:p>
        </w:tc>
        <w:tc>
          <w:tcPr>
            <w:tcW w:w="6591" w:type="dxa"/>
            <w:tcBorders>
              <w:top w:val="single" w:sz="2" w:space="0" w:color="000000"/>
              <w:left w:val="single" w:sz="2" w:space="0" w:color="000000"/>
              <w:bottom w:val="single" w:sz="2" w:space="0" w:color="000000"/>
              <w:right w:val="single" w:sz="2" w:space="0" w:color="000000"/>
            </w:tcBorders>
            <w:vAlign w:val="bottom"/>
          </w:tcPr>
          <w:p w14:paraId="5108DB33" w14:textId="77777777" w:rsidR="00383024" w:rsidRPr="00B26F27" w:rsidRDefault="006538A0">
            <w:pPr>
              <w:textAlignment w:val="bottom"/>
              <w:rPr>
                <w:rFonts w:cs="Arial"/>
                <w:color w:val="000000"/>
                <w:sz w:val="15"/>
                <w:szCs w:val="15"/>
                <w:lang w:val="sk-SK"/>
              </w:rPr>
            </w:pPr>
            <w:r w:rsidRPr="00B26F27">
              <w:rPr>
                <w:rFonts w:eastAsia="SimSun" w:cs="Arial"/>
                <w:color w:val="000000"/>
                <w:sz w:val="15"/>
                <w:szCs w:val="15"/>
                <w:lang w:val="sk-SK" w:eastAsia="zh-CN" w:bidi="ar"/>
              </w:rPr>
              <w:t>Príjmy súvisiace s derivátmi s výnimkou, ak sú určené na predaj alebo na obchodovanie, alebo ak sa tieto príjmy považujú za peňažné toky z finančnej činnosti</w:t>
            </w:r>
          </w:p>
        </w:tc>
        <w:tc>
          <w:tcPr>
            <w:tcW w:w="1101" w:type="dxa"/>
            <w:tcBorders>
              <w:top w:val="single" w:sz="2" w:space="0" w:color="000000"/>
              <w:left w:val="single" w:sz="2" w:space="0" w:color="000000"/>
              <w:bottom w:val="single" w:sz="2" w:space="0" w:color="000000"/>
              <w:right w:val="single" w:sz="8" w:space="0" w:color="000000"/>
            </w:tcBorders>
            <w:noWrap/>
            <w:vAlign w:val="bottom"/>
          </w:tcPr>
          <w:p w14:paraId="5108DB34"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c>
          <w:tcPr>
            <w:tcW w:w="0" w:type="auto"/>
            <w:tcBorders>
              <w:top w:val="single" w:sz="2" w:space="0" w:color="000000"/>
              <w:left w:val="single" w:sz="2" w:space="0" w:color="000000"/>
              <w:bottom w:val="single" w:sz="2" w:space="0" w:color="000000"/>
              <w:right w:val="single" w:sz="8" w:space="0" w:color="000000"/>
            </w:tcBorders>
            <w:noWrap/>
            <w:vAlign w:val="bottom"/>
          </w:tcPr>
          <w:p w14:paraId="5108DB35"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r>
      <w:tr w:rsidR="00383024" w14:paraId="5108DB3B" w14:textId="77777777" w:rsidTr="00DF0F9B">
        <w:trPr>
          <w:trHeight w:val="420"/>
        </w:trPr>
        <w:tc>
          <w:tcPr>
            <w:tcW w:w="0" w:type="auto"/>
            <w:tcBorders>
              <w:top w:val="single" w:sz="2" w:space="0" w:color="000000"/>
              <w:left w:val="single" w:sz="8" w:space="0" w:color="000000"/>
              <w:bottom w:val="single" w:sz="2" w:space="0" w:color="000000"/>
              <w:right w:val="single" w:sz="2" w:space="0" w:color="000000"/>
            </w:tcBorders>
            <w:noWrap/>
            <w:vAlign w:val="bottom"/>
          </w:tcPr>
          <w:p w14:paraId="5108DB37" w14:textId="77777777" w:rsidR="00383024" w:rsidRDefault="006538A0">
            <w:pPr>
              <w:textAlignment w:val="bottom"/>
              <w:rPr>
                <w:rFonts w:cs="Arial"/>
                <w:color w:val="000000"/>
                <w:sz w:val="15"/>
                <w:szCs w:val="15"/>
              </w:rPr>
            </w:pPr>
            <w:r>
              <w:rPr>
                <w:rFonts w:eastAsia="SimSun" w:cs="Arial"/>
                <w:color w:val="000000"/>
                <w:sz w:val="15"/>
                <w:szCs w:val="15"/>
                <w:lang w:eastAsia="zh-CN" w:bidi="ar"/>
              </w:rPr>
              <w:t>B.16.</w:t>
            </w:r>
          </w:p>
        </w:tc>
        <w:tc>
          <w:tcPr>
            <w:tcW w:w="6591" w:type="dxa"/>
            <w:tcBorders>
              <w:top w:val="single" w:sz="2" w:space="0" w:color="000000"/>
              <w:left w:val="single" w:sz="2" w:space="0" w:color="000000"/>
              <w:bottom w:val="single" w:sz="2" w:space="0" w:color="000000"/>
              <w:right w:val="single" w:sz="2" w:space="0" w:color="000000"/>
            </w:tcBorders>
            <w:vAlign w:val="bottom"/>
          </w:tcPr>
          <w:p w14:paraId="5108DB38" w14:textId="1921E59F" w:rsidR="00383024" w:rsidRPr="00B26F27" w:rsidRDefault="006538A0">
            <w:pPr>
              <w:textAlignment w:val="bottom"/>
              <w:rPr>
                <w:rFonts w:cs="Arial"/>
                <w:color w:val="000000"/>
                <w:sz w:val="15"/>
                <w:szCs w:val="15"/>
                <w:lang w:val="sk-SK"/>
              </w:rPr>
            </w:pPr>
            <w:r w:rsidRPr="00B26F27">
              <w:rPr>
                <w:rFonts w:eastAsia="SimSun" w:cs="Arial"/>
                <w:color w:val="000000"/>
                <w:sz w:val="15"/>
                <w:szCs w:val="15"/>
                <w:lang w:val="sk-SK" w:eastAsia="zh-CN" w:bidi="ar"/>
              </w:rPr>
              <w:t xml:space="preserve">Výdavky na daň z príjmov účtovnej jednotky, ak je ju možné začleniť do </w:t>
            </w:r>
            <w:r w:rsidR="00451F28" w:rsidRPr="00B26F27">
              <w:rPr>
                <w:rFonts w:eastAsia="SimSun" w:cs="Arial"/>
                <w:color w:val="000000"/>
                <w:sz w:val="15"/>
                <w:szCs w:val="15"/>
                <w:lang w:val="sk-SK" w:eastAsia="zh-CN" w:bidi="ar"/>
              </w:rPr>
              <w:t>investičných</w:t>
            </w:r>
            <w:r w:rsidRPr="00B26F27">
              <w:rPr>
                <w:rFonts w:eastAsia="SimSun" w:cs="Arial"/>
                <w:color w:val="000000"/>
                <w:sz w:val="15"/>
                <w:szCs w:val="15"/>
                <w:lang w:val="sk-SK" w:eastAsia="zh-CN" w:bidi="ar"/>
              </w:rPr>
              <w:t xml:space="preserve"> činností</w:t>
            </w:r>
          </w:p>
        </w:tc>
        <w:tc>
          <w:tcPr>
            <w:tcW w:w="1101" w:type="dxa"/>
            <w:tcBorders>
              <w:top w:val="single" w:sz="2" w:space="0" w:color="000000"/>
              <w:left w:val="single" w:sz="2" w:space="0" w:color="000000"/>
              <w:bottom w:val="single" w:sz="2" w:space="0" w:color="000000"/>
              <w:right w:val="single" w:sz="8" w:space="0" w:color="000000"/>
            </w:tcBorders>
            <w:noWrap/>
            <w:vAlign w:val="bottom"/>
          </w:tcPr>
          <w:p w14:paraId="5108DB39"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c>
          <w:tcPr>
            <w:tcW w:w="0" w:type="auto"/>
            <w:tcBorders>
              <w:top w:val="single" w:sz="2" w:space="0" w:color="000000"/>
              <w:left w:val="single" w:sz="2" w:space="0" w:color="000000"/>
              <w:bottom w:val="single" w:sz="2" w:space="0" w:color="000000"/>
              <w:right w:val="single" w:sz="8" w:space="0" w:color="000000"/>
            </w:tcBorders>
            <w:noWrap/>
            <w:vAlign w:val="bottom"/>
          </w:tcPr>
          <w:p w14:paraId="5108DB3A"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r>
      <w:tr w:rsidR="00383024" w14:paraId="5108DB40" w14:textId="77777777" w:rsidTr="00DF0F9B">
        <w:trPr>
          <w:trHeight w:val="280"/>
        </w:trPr>
        <w:tc>
          <w:tcPr>
            <w:tcW w:w="0" w:type="auto"/>
            <w:tcBorders>
              <w:top w:val="single" w:sz="2" w:space="0" w:color="000000"/>
              <w:left w:val="single" w:sz="8" w:space="0" w:color="000000"/>
              <w:bottom w:val="single" w:sz="2" w:space="0" w:color="000000"/>
              <w:right w:val="single" w:sz="2" w:space="0" w:color="000000"/>
            </w:tcBorders>
            <w:noWrap/>
            <w:vAlign w:val="bottom"/>
          </w:tcPr>
          <w:p w14:paraId="5108DB3C" w14:textId="77777777" w:rsidR="00383024" w:rsidRDefault="006538A0">
            <w:pPr>
              <w:textAlignment w:val="bottom"/>
              <w:rPr>
                <w:rFonts w:cs="Arial"/>
                <w:color w:val="000000"/>
                <w:sz w:val="15"/>
                <w:szCs w:val="15"/>
              </w:rPr>
            </w:pPr>
            <w:r>
              <w:rPr>
                <w:rFonts w:eastAsia="SimSun" w:cs="Arial"/>
                <w:color w:val="000000"/>
                <w:sz w:val="15"/>
                <w:szCs w:val="15"/>
                <w:lang w:eastAsia="zh-CN" w:bidi="ar"/>
              </w:rPr>
              <w:t>B.17.</w:t>
            </w:r>
          </w:p>
        </w:tc>
        <w:tc>
          <w:tcPr>
            <w:tcW w:w="6591" w:type="dxa"/>
            <w:tcBorders>
              <w:top w:val="single" w:sz="2" w:space="0" w:color="000000"/>
              <w:left w:val="single" w:sz="2" w:space="0" w:color="000000"/>
              <w:bottom w:val="single" w:sz="2" w:space="0" w:color="000000"/>
              <w:right w:val="single" w:sz="2" w:space="0" w:color="000000"/>
            </w:tcBorders>
            <w:vAlign w:val="bottom"/>
          </w:tcPr>
          <w:p w14:paraId="5108DB3D" w14:textId="77777777" w:rsidR="00383024" w:rsidRPr="00B26F27" w:rsidRDefault="006538A0">
            <w:pPr>
              <w:textAlignment w:val="bottom"/>
              <w:rPr>
                <w:rFonts w:cs="Arial"/>
                <w:color w:val="000000"/>
                <w:sz w:val="15"/>
                <w:szCs w:val="15"/>
                <w:lang w:val="sk-SK"/>
              </w:rPr>
            </w:pPr>
            <w:r w:rsidRPr="00B26F27">
              <w:rPr>
                <w:rFonts w:eastAsia="SimSun" w:cs="Arial"/>
                <w:color w:val="000000"/>
                <w:sz w:val="15"/>
                <w:szCs w:val="15"/>
                <w:lang w:val="sk-SK" w:eastAsia="zh-CN" w:bidi="ar"/>
              </w:rPr>
              <w:t>Príjmy mimoriadneho charakteru vzťahujúce sa na investičnú činnosť</w:t>
            </w:r>
          </w:p>
        </w:tc>
        <w:tc>
          <w:tcPr>
            <w:tcW w:w="1101" w:type="dxa"/>
            <w:tcBorders>
              <w:top w:val="single" w:sz="2" w:space="0" w:color="000000"/>
              <w:left w:val="single" w:sz="2" w:space="0" w:color="000000"/>
              <w:bottom w:val="single" w:sz="2" w:space="0" w:color="000000"/>
              <w:right w:val="single" w:sz="8" w:space="0" w:color="000000"/>
            </w:tcBorders>
            <w:noWrap/>
            <w:vAlign w:val="bottom"/>
          </w:tcPr>
          <w:p w14:paraId="5108DB3E"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c>
          <w:tcPr>
            <w:tcW w:w="0" w:type="auto"/>
            <w:tcBorders>
              <w:top w:val="single" w:sz="2" w:space="0" w:color="000000"/>
              <w:left w:val="single" w:sz="2" w:space="0" w:color="000000"/>
              <w:bottom w:val="single" w:sz="2" w:space="0" w:color="000000"/>
              <w:right w:val="single" w:sz="8" w:space="0" w:color="000000"/>
            </w:tcBorders>
            <w:noWrap/>
            <w:vAlign w:val="bottom"/>
          </w:tcPr>
          <w:p w14:paraId="5108DB3F"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r>
      <w:tr w:rsidR="00383024" w14:paraId="5108DB45" w14:textId="77777777" w:rsidTr="00DF0F9B">
        <w:trPr>
          <w:trHeight w:val="280"/>
        </w:trPr>
        <w:tc>
          <w:tcPr>
            <w:tcW w:w="0" w:type="auto"/>
            <w:tcBorders>
              <w:top w:val="single" w:sz="2" w:space="0" w:color="000000"/>
              <w:left w:val="single" w:sz="8" w:space="0" w:color="000000"/>
              <w:bottom w:val="single" w:sz="2" w:space="0" w:color="000000"/>
              <w:right w:val="single" w:sz="2" w:space="0" w:color="000000"/>
            </w:tcBorders>
            <w:noWrap/>
            <w:vAlign w:val="bottom"/>
          </w:tcPr>
          <w:p w14:paraId="5108DB41" w14:textId="77777777" w:rsidR="00383024" w:rsidRDefault="006538A0">
            <w:pPr>
              <w:textAlignment w:val="bottom"/>
              <w:rPr>
                <w:rFonts w:cs="Arial"/>
                <w:color w:val="000000"/>
                <w:sz w:val="15"/>
                <w:szCs w:val="15"/>
              </w:rPr>
            </w:pPr>
            <w:r>
              <w:rPr>
                <w:rFonts w:eastAsia="SimSun" w:cs="Arial"/>
                <w:color w:val="000000"/>
                <w:sz w:val="15"/>
                <w:szCs w:val="15"/>
                <w:lang w:eastAsia="zh-CN" w:bidi="ar"/>
              </w:rPr>
              <w:t>B.18.</w:t>
            </w:r>
          </w:p>
        </w:tc>
        <w:tc>
          <w:tcPr>
            <w:tcW w:w="6591" w:type="dxa"/>
            <w:tcBorders>
              <w:top w:val="single" w:sz="2" w:space="0" w:color="000000"/>
              <w:left w:val="single" w:sz="2" w:space="0" w:color="000000"/>
              <w:bottom w:val="single" w:sz="2" w:space="0" w:color="000000"/>
              <w:right w:val="single" w:sz="2" w:space="0" w:color="000000"/>
            </w:tcBorders>
            <w:vAlign w:val="bottom"/>
          </w:tcPr>
          <w:p w14:paraId="5108DB42" w14:textId="77777777" w:rsidR="00383024" w:rsidRPr="00B26F27" w:rsidRDefault="006538A0">
            <w:pPr>
              <w:textAlignment w:val="bottom"/>
              <w:rPr>
                <w:rFonts w:cs="Arial"/>
                <w:color w:val="000000"/>
                <w:sz w:val="15"/>
                <w:szCs w:val="15"/>
                <w:lang w:val="sk-SK"/>
              </w:rPr>
            </w:pPr>
            <w:r w:rsidRPr="00B26F27">
              <w:rPr>
                <w:rFonts w:eastAsia="SimSun" w:cs="Arial"/>
                <w:color w:val="000000"/>
                <w:sz w:val="15"/>
                <w:szCs w:val="15"/>
                <w:lang w:val="sk-SK" w:eastAsia="zh-CN" w:bidi="ar"/>
              </w:rPr>
              <w:t>Výdavky mimoriadneho charakteru vzťahujúce sa na investičnú činnosť</w:t>
            </w:r>
          </w:p>
        </w:tc>
        <w:tc>
          <w:tcPr>
            <w:tcW w:w="1101" w:type="dxa"/>
            <w:tcBorders>
              <w:top w:val="single" w:sz="2" w:space="0" w:color="000000"/>
              <w:left w:val="single" w:sz="2" w:space="0" w:color="000000"/>
              <w:bottom w:val="single" w:sz="2" w:space="0" w:color="000000"/>
              <w:right w:val="single" w:sz="8" w:space="0" w:color="000000"/>
            </w:tcBorders>
            <w:noWrap/>
            <w:vAlign w:val="bottom"/>
          </w:tcPr>
          <w:p w14:paraId="5108DB43"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c>
          <w:tcPr>
            <w:tcW w:w="0" w:type="auto"/>
            <w:tcBorders>
              <w:top w:val="single" w:sz="2" w:space="0" w:color="000000"/>
              <w:left w:val="single" w:sz="2" w:space="0" w:color="000000"/>
              <w:bottom w:val="single" w:sz="2" w:space="0" w:color="000000"/>
              <w:right w:val="single" w:sz="8" w:space="0" w:color="000000"/>
            </w:tcBorders>
            <w:noWrap/>
            <w:vAlign w:val="bottom"/>
          </w:tcPr>
          <w:p w14:paraId="5108DB44"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r>
      <w:tr w:rsidR="00383024" w14:paraId="5108DB4A" w14:textId="77777777" w:rsidTr="00DF0F9B">
        <w:trPr>
          <w:trHeight w:val="280"/>
        </w:trPr>
        <w:tc>
          <w:tcPr>
            <w:tcW w:w="0" w:type="auto"/>
            <w:tcBorders>
              <w:top w:val="single" w:sz="2" w:space="0" w:color="000000"/>
              <w:left w:val="single" w:sz="8" w:space="0" w:color="000000"/>
              <w:bottom w:val="single" w:sz="2" w:space="0" w:color="000000"/>
              <w:right w:val="single" w:sz="2" w:space="0" w:color="000000"/>
            </w:tcBorders>
            <w:noWrap/>
            <w:vAlign w:val="bottom"/>
          </w:tcPr>
          <w:p w14:paraId="5108DB46" w14:textId="77777777" w:rsidR="00383024" w:rsidRDefault="006538A0">
            <w:pPr>
              <w:textAlignment w:val="bottom"/>
              <w:rPr>
                <w:rFonts w:cs="Arial"/>
                <w:color w:val="000000"/>
                <w:sz w:val="15"/>
                <w:szCs w:val="15"/>
              </w:rPr>
            </w:pPr>
            <w:r>
              <w:rPr>
                <w:rFonts w:eastAsia="SimSun" w:cs="Arial"/>
                <w:color w:val="000000"/>
                <w:sz w:val="15"/>
                <w:szCs w:val="15"/>
                <w:lang w:eastAsia="zh-CN" w:bidi="ar"/>
              </w:rPr>
              <w:t>B.19.</w:t>
            </w:r>
          </w:p>
        </w:tc>
        <w:tc>
          <w:tcPr>
            <w:tcW w:w="6591" w:type="dxa"/>
            <w:tcBorders>
              <w:top w:val="single" w:sz="2" w:space="0" w:color="000000"/>
              <w:left w:val="single" w:sz="2" w:space="0" w:color="000000"/>
              <w:bottom w:val="single" w:sz="2" w:space="0" w:color="000000"/>
              <w:right w:val="single" w:sz="2" w:space="0" w:color="000000"/>
            </w:tcBorders>
            <w:vAlign w:val="bottom"/>
          </w:tcPr>
          <w:p w14:paraId="5108DB47" w14:textId="77777777" w:rsidR="00383024" w:rsidRPr="00B26F27" w:rsidRDefault="006538A0">
            <w:pPr>
              <w:textAlignment w:val="bottom"/>
              <w:rPr>
                <w:rFonts w:cs="Arial"/>
                <w:color w:val="000000"/>
                <w:sz w:val="15"/>
                <w:szCs w:val="15"/>
                <w:lang w:val="sk-SK"/>
              </w:rPr>
            </w:pPr>
            <w:r w:rsidRPr="00B26F27">
              <w:rPr>
                <w:rFonts w:eastAsia="SimSun" w:cs="Arial"/>
                <w:color w:val="000000"/>
                <w:sz w:val="15"/>
                <w:szCs w:val="15"/>
                <w:lang w:val="sk-SK" w:eastAsia="zh-CN" w:bidi="ar"/>
              </w:rPr>
              <w:t>Ostatné príjmy vzťahujúce sa na investičnú činnosť</w:t>
            </w:r>
          </w:p>
        </w:tc>
        <w:tc>
          <w:tcPr>
            <w:tcW w:w="1101" w:type="dxa"/>
            <w:tcBorders>
              <w:top w:val="single" w:sz="2" w:space="0" w:color="000000"/>
              <w:left w:val="single" w:sz="2" w:space="0" w:color="000000"/>
              <w:bottom w:val="single" w:sz="2" w:space="0" w:color="000000"/>
              <w:right w:val="single" w:sz="8" w:space="0" w:color="000000"/>
            </w:tcBorders>
            <w:noWrap/>
            <w:vAlign w:val="bottom"/>
          </w:tcPr>
          <w:p w14:paraId="5108DB48"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c>
          <w:tcPr>
            <w:tcW w:w="0" w:type="auto"/>
            <w:tcBorders>
              <w:top w:val="single" w:sz="2" w:space="0" w:color="000000"/>
              <w:left w:val="single" w:sz="2" w:space="0" w:color="000000"/>
              <w:bottom w:val="single" w:sz="2" w:space="0" w:color="000000"/>
              <w:right w:val="single" w:sz="8" w:space="0" w:color="000000"/>
            </w:tcBorders>
            <w:noWrap/>
            <w:vAlign w:val="bottom"/>
          </w:tcPr>
          <w:p w14:paraId="5108DB49"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r>
      <w:tr w:rsidR="00383024" w14:paraId="5108DB4F" w14:textId="77777777" w:rsidTr="00DF0F9B">
        <w:trPr>
          <w:trHeight w:val="280"/>
        </w:trPr>
        <w:tc>
          <w:tcPr>
            <w:tcW w:w="0" w:type="auto"/>
            <w:tcBorders>
              <w:top w:val="single" w:sz="2" w:space="0" w:color="000000"/>
              <w:left w:val="nil"/>
              <w:bottom w:val="single" w:sz="2" w:space="0" w:color="000000"/>
              <w:right w:val="single" w:sz="2" w:space="0" w:color="000000"/>
            </w:tcBorders>
            <w:noWrap/>
            <w:vAlign w:val="bottom"/>
          </w:tcPr>
          <w:p w14:paraId="5108DB4B" w14:textId="77777777" w:rsidR="00383024" w:rsidRDefault="006538A0">
            <w:pPr>
              <w:textAlignment w:val="bottom"/>
              <w:rPr>
                <w:rFonts w:cs="Arial"/>
                <w:color w:val="000000"/>
                <w:sz w:val="15"/>
                <w:szCs w:val="15"/>
              </w:rPr>
            </w:pPr>
            <w:r>
              <w:rPr>
                <w:rFonts w:eastAsia="SimSun" w:cs="Arial"/>
                <w:color w:val="000000"/>
                <w:sz w:val="15"/>
                <w:szCs w:val="15"/>
                <w:lang w:eastAsia="zh-CN" w:bidi="ar"/>
              </w:rPr>
              <w:t>B.20.</w:t>
            </w:r>
          </w:p>
        </w:tc>
        <w:tc>
          <w:tcPr>
            <w:tcW w:w="6591" w:type="dxa"/>
            <w:tcBorders>
              <w:top w:val="single" w:sz="2" w:space="0" w:color="000000"/>
              <w:left w:val="single" w:sz="2" w:space="0" w:color="000000"/>
              <w:bottom w:val="single" w:sz="2" w:space="0" w:color="000000"/>
              <w:right w:val="single" w:sz="2" w:space="0" w:color="000000"/>
            </w:tcBorders>
            <w:vAlign w:val="bottom"/>
          </w:tcPr>
          <w:p w14:paraId="5108DB4C" w14:textId="77777777" w:rsidR="00383024" w:rsidRPr="00B26F27" w:rsidRDefault="006538A0">
            <w:pPr>
              <w:textAlignment w:val="bottom"/>
              <w:rPr>
                <w:rFonts w:cs="Arial"/>
                <w:color w:val="000000"/>
                <w:sz w:val="15"/>
                <w:szCs w:val="15"/>
                <w:lang w:val="sk-SK"/>
              </w:rPr>
            </w:pPr>
            <w:r w:rsidRPr="00B26F27">
              <w:rPr>
                <w:rFonts w:eastAsia="SimSun" w:cs="Arial"/>
                <w:color w:val="000000"/>
                <w:sz w:val="15"/>
                <w:szCs w:val="15"/>
                <w:lang w:val="sk-SK" w:eastAsia="zh-CN" w:bidi="ar"/>
              </w:rPr>
              <w:t>Ostatné výdavky vzťahujúce sa na investičnú činnosť</w:t>
            </w:r>
          </w:p>
        </w:tc>
        <w:tc>
          <w:tcPr>
            <w:tcW w:w="1101" w:type="dxa"/>
            <w:tcBorders>
              <w:top w:val="single" w:sz="2" w:space="0" w:color="000000"/>
              <w:left w:val="single" w:sz="2" w:space="0" w:color="000000"/>
              <w:bottom w:val="single" w:sz="2" w:space="0" w:color="000000"/>
              <w:right w:val="single" w:sz="8" w:space="0" w:color="000000"/>
            </w:tcBorders>
            <w:noWrap/>
            <w:vAlign w:val="bottom"/>
          </w:tcPr>
          <w:p w14:paraId="5108DB4D"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c>
          <w:tcPr>
            <w:tcW w:w="0" w:type="auto"/>
            <w:tcBorders>
              <w:top w:val="single" w:sz="2" w:space="0" w:color="000000"/>
              <w:left w:val="single" w:sz="2" w:space="0" w:color="000000"/>
              <w:bottom w:val="single" w:sz="2" w:space="0" w:color="000000"/>
              <w:right w:val="single" w:sz="8" w:space="0" w:color="000000"/>
            </w:tcBorders>
            <w:noWrap/>
            <w:vAlign w:val="bottom"/>
          </w:tcPr>
          <w:p w14:paraId="5108DB4E"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r>
      <w:tr w:rsidR="00383024" w14:paraId="5108DB54" w14:textId="77777777" w:rsidTr="00DF0F9B">
        <w:trPr>
          <w:trHeight w:val="280"/>
        </w:trPr>
        <w:tc>
          <w:tcPr>
            <w:tcW w:w="0" w:type="auto"/>
            <w:tcBorders>
              <w:top w:val="single" w:sz="2" w:space="0" w:color="000000"/>
              <w:left w:val="nil"/>
              <w:bottom w:val="single" w:sz="2" w:space="0" w:color="000000"/>
              <w:right w:val="single" w:sz="2" w:space="0" w:color="000000"/>
            </w:tcBorders>
            <w:noWrap/>
            <w:vAlign w:val="bottom"/>
          </w:tcPr>
          <w:p w14:paraId="5108DB50" w14:textId="77777777" w:rsidR="00383024" w:rsidRDefault="006538A0">
            <w:pPr>
              <w:textAlignment w:val="bottom"/>
              <w:rPr>
                <w:rFonts w:cs="Arial"/>
                <w:color w:val="000000"/>
                <w:sz w:val="15"/>
                <w:szCs w:val="15"/>
              </w:rPr>
            </w:pPr>
            <w:r>
              <w:rPr>
                <w:rFonts w:eastAsia="SimSun" w:cs="Arial"/>
                <w:color w:val="000000"/>
                <w:sz w:val="15"/>
                <w:szCs w:val="15"/>
                <w:lang w:eastAsia="zh-CN" w:bidi="ar"/>
              </w:rPr>
              <w:t>B.</w:t>
            </w:r>
          </w:p>
        </w:tc>
        <w:tc>
          <w:tcPr>
            <w:tcW w:w="6591" w:type="dxa"/>
            <w:tcBorders>
              <w:top w:val="single" w:sz="2" w:space="0" w:color="000000"/>
              <w:left w:val="single" w:sz="2" w:space="0" w:color="000000"/>
              <w:bottom w:val="single" w:sz="2" w:space="0" w:color="000000"/>
              <w:right w:val="single" w:sz="2" w:space="0" w:color="000000"/>
            </w:tcBorders>
            <w:vAlign w:val="bottom"/>
          </w:tcPr>
          <w:p w14:paraId="5108DB51" w14:textId="77777777" w:rsidR="00383024" w:rsidRPr="00B26F27" w:rsidRDefault="006538A0">
            <w:pPr>
              <w:textAlignment w:val="bottom"/>
              <w:rPr>
                <w:rFonts w:cs="Arial"/>
                <w:color w:val="000000"/>
                <w:sz w:val="15"/>
                <w:szCs w:val="15"/>
                <w:lang w:val="sk-SK"/>
              </w:rPr>
            </w:pPr>
            <w:r w:rsidRPr="00B26F27">
              <w:rPr>
                <w:rFonts w:eastAsia="SimSun" w:cs="Arial"/>
                <w:color w:val="000000"/>
                <w:sz w:val="15"/>
                <w:szCs w:val="15"/>
                <w:lang w:val="sk-SK" w:eastAsia="zh-CN" w:bidi="ar"/>
              </w:rPr>
              <w:t xml:space="preserve">Čisté peňažné toky z investičnej činnosti </w:t>
            </w:r>
          </w:p>
        </w:tc>
        <w:tc>
          <w:tcPr>
            <w:tcW w:w="1101" w:type="dxa"/>
            <w:tcBorders>
              <w:top w:val="single" w:sz="2" w:space="0" w:color="000000"/>
              <w:left w:val="single" w:sz="2" w:space="0" w:color="000000"/>
              <w:bottom w:val="single" w:sz="2" w:space="0" w:color="000000"/>
              <w:right w:val="single" w:sz="8" w:space="0" w:color="000000"/>
            </w:tcBorders>
            <w:noWrap/>
            <w:vAlign w:val="bottom"/>
          </w:tcPr>
          <w:p w14:paraId="5108DB52"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304.994</w:t>
            </w:r>
          </w:p>
        </w:tc>
        <w:tc>
          <w:tcPr>
            <w:tcW w:w="0" w:type="auto"/>
            <w:tcBorders>
              <w:top w:val="single" w:sz="2" w:space="0" w:color="000000"/>
              <w:left w:val="single" w:sz="2" w:space="0" w:color="000000"/>
              <w:bottom w:val="single" w:sz="2" w:space="0" w:color="000000"/>
              <w:right w:val="single" w:sz="8" w:space="0" w:color="000000"/>
            </w:tcBorders>
            <w:noWrap/>
            <w:vAlign w:val="bottom"/>
          </w:tcPr>
          <w:p w14:paraId="5108DB53"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-26.105</w:t>
            </w:r>
          </w:p>
        </w:tc>
      </w:tr>
      <w:tr w:rsidR="00383024" w14:paraId="5108DB59" w14:textId="77777777" w:rsidTr="00DF0F9B">
        <w:trPr>
          <w:trHeight w:val="280"/>
        </w:trPr>
        <w:tc>
          <w:tcPr>
            <w:tcW w:w="0" w:type="auto"/>
            <w:tcBorders>
              <w:top w:val="nil"/>
              <w:left w:val="nil"/>
              <w:bottom w:val="single" w:sz="2" w:space="0" w:color="000000"/>
              <w:right w:val="single" w:sz="2" w:space="0" w:color="000000"/>
            </w:tcBorders>
            <w:noWrap/>
            <w:vAlign w:val="bottom"/>
          </w:tcPr>
          <w:p w14:paraId="5108DB55" w14:textId="77777777" w:rsidR="00383024" w:rsidRDefault="00383024">
            <w:pPr>
              <w:rPr>
                <w:rFonts w:cs="Arial"/>
                <w:color w:val="000000"/>
                <w:sz w:val="15"/>
                <w:szCs w:val="15"/>
              </w:rPr>
            </w:pPr>
          </w:p>
        </w:tc>
        <w:tc>
          <w:tcPr>
            <w:tcW w:w="6591" w:type="dxa"/>
            <w:tcBorders>
              <w:top w:val="nil"/>
              <w:left w:val="single" w:sz="2" w:space="0" w:color="000000"/>
              <w:bottom w:val="single" w:sz="2" w:space="0" w:color="000000"/>
              <w:right w:val="single" w:sz="2" w:space="0" w:color="000000"/>
            </w:tcBorders>
            <w:vAlign w:val="bottom"/>
          </w:tcPr>
          <w:p w14:paraId="5108DB56" w14:textId="77777777" w:rsidR="00383024" w:rsidRPr="00B26F27" w:rsidRDefault="00383024">
            <w:pPr>
              <w:rPr>
                <w:rFonts w:cs="Arial"/>
                <w:color w:val="000000"/>
                <w:sz w:val="15"/>
                <w:szCs w:val="15"/>
                <w:lang w:val="sk-SK"/>
              </w:rPr>
            </w:pPr>
          </w:p>
        </w:tc>
        <w:tc>
          <w:tcPr>
            <w:tcW w:w="1101" w:type="dxa"/>
            <w:tcBorders>
              <w:top w:val="nil"/>
              <w:left w:val="single" w:sz="2" w:space="0" w:color="000000"/>
              <w:bottom w:val="single" w:sz="2" w:space="0" w:color="000000"/>
              <w:right w:val="single" w:sz="8" w:space="0" w:color="000000"/>
            </w:tcBorders>
            <w:noWrap/>
            <w:vAlign w:val="bottom"/>
          </w:tcPr>
          <w:p w14:paraId="5108DB57" w14:textId="77777777" w:rsidR="00383024" w:rsidRDefault="00383024">
            <w:pPr>
              <w:rPr>
                <w:rFonts w:cs="Arial"/>
                <w:color w:val="000000"/>
                <w:sz w:val="15"/>
                <w:szCs w:val="15"/>
              </w:rPr>
            </w:pPr>
          </w:p>
        </w:tc>
        <w:tc>
          <w:tcPr>
            <w:tcW w:w="0" w:type="auto"/>
            <w:tcBorders>
              <w:top w:val="nil"/>
              <w:left w:val="single" w:sz="2" w:space="0" w:color="000000"/>
              <w:bottom w:val="single" w:sz="2" w:space="0" w:color="000000"/>
              <w:right w:val="single" w:sz="8" w:space="0" w:color="000000"/>
            </w:tcBorders>
            <w:noWrap/>
            <w:vAlign w:val="bottom"/>
          </w:tcPr>
          <w:p w14:paraId="5108DB58" w14:textId="77777777" w:rsidR="00383024" w:rsidRDefault="00383024">
            <w:pPr>
              <w:rPr>
                <w:rFonts w:cs="Arial"/>
                <w:color w:val="000000"/>
                <w:sz w:val="15"/>
                <w:szCs w:val="15"/>
              </w:rPr>
            </w:pPr>
          </w:p>
        </w:tc>
      </w:tr>
      <w:tr w:rsidR="00383024" w14:paraId="5108DB5E" w14:textId="77777777" w:rsidTr="00DF0F9B">
        <w:trPr>
          <w:trHeight w:val="280"/>
        </w:trPr>
        <w:tc>
          <w:tcPr>
            <w:tcW w:w="0" w:type="auto"/>
            <w:tcBorders>
              <w:top w:val="single" w:sz="2" w:space="0" w:color="000000"/>
              <w:left w:val="nil"/>
              <w:bottom w:val="single" w:sz="2" w:space="0" w:color="000000"/>
              <w:right w:val="single" w:sz="2" w:space="0" w:color="000000"/>
            </w:tcBorders>
            <w:noWrap/>
            <w:vAlign w:val="bottom"/>
          </w:tcPr>
          <w:p w14:paraId="5108DB5A" w14:textId="77777777" w:rsidR="00383024" w:rsidRDefault="00383024">
            <w:pPr>
              <w:rPr>
                <w:rFonts w:cs="Arial"/>
                <w:color w:val="000000"/>
                <w:sz w:val="15"/>
                <w:szCs w:val="15"/>
              </w:rPr>
            </w:pPr>
          </w:p>
        </w:tc>
        <w:tc>
          <w:tcPr>
            <w:tcW w:w="6591" w:type="dxa"/>
            <w:tcBorders>
              <w:top w:val="single" w:sz="2" w:space="0" w:color="000000"/>
              <w:left w:val="single" w:sz="2" w:space="0" w:color="000000"/>
              <w:bottom w:val="single" w:sz="2" w:space="0" w:color="000000"/>
              <w:right w:val="single" w:sz="2" w:space="0" w:color="000000"/>
            </w:tcBorders>
            <w:vAlign w:val="bottom"/>
          </w:tcPr>
          <w:p w14:paraId="5108DB5B" w14:textId="77777777" w:rsidR="00383024" w:rsidRPr="00B26F27" w:rsidRDefault="006538A0">
            <w:pPr>
              <w:textAlignment w:val="bottom"/>
              <w:rPr>
                <w:rFonts w:cs="Arial"/>
                <w:color w:val="000000"/>
                <w:sz w:val="15"/>
                <w:szCs w:val="15"/>
                <w:lang w:val="sk-SK"/>
              </w:rPr>
            </w:pPr>
            <w:r w:rsidRPr="00B26F27">
              <w:rPr>
                <w:rFonts w:eastAsia="SimSun" w:cs="Arial"/>
                <w:color w:val="000000"/>
                <w:sz w:val="15"/>
                <w:szCs w:val="15"/>
                <w:lang w:val="sk-SK" w:eastAsia="zh-CN" w:bidi="ar"/>
              </w:rPr>
              <w:t>Peňažné toky z finančnej činnosti</w:t>
            </w:r>
          </w:p>
        </w:tc>
        <w:tc>
          <w:tcPr>
            <w:tcW w:w="1101" w:type="dxa"/>
            <w:tcBorders>
              <w:top w:val="single" w:sz="2" w:space="0" w:color="000000"/>
              <w:left w:val="single" w:sz="2" w:space="0" w:color="000000"/>
              <w:bottom w:val="single" w:sz="2" w:space="0" w:color="000000"/>
              <w:right w:val="single" w:sz="8" w:space="0" w:color="000000"/>
            </w:tcBorders>
            <w:noWrap/>
            <w:vAlign w:val="bottom"/>
          </w:tcPr>
          <w:p w14:paraId="5108DB5C" w14:textId="77777777" w:rsidR="00383024" w:rsidRDefault="00383024">
            <w:pPr>
              <w:rPr>
                <w:rFonts w:cs="Arial"/>
                <w:color w:val="000000"/>
                <w:sz w:val="15"/>
                <w:szCs w:val="15"/>
              </w:rPr>
            </w:pPr>
          </w:p>
        </w:tc>
        <w:tc>
          <w:tcPr>
            <w:tcW w:w="0" w:type="auto"/>
            <w:tcBorders>
              <w:top w:val="single" w:sz="2" w:space="0" w:color="000000"/>
              <w:left w:val="single" w:sz="2" w:space="0" w:color="000000"/>
              <w:bottom w:val="single" w:sz="2" w:space="0" w:color="000000"/>
              <w:right w:val="single" w:sz="8" w:space="0" w:color="000000"/>
            </w:tcBorders>
            <w:noWrap/>
            <w:vAlign w:val="bottom"/>
          </w:tcPr>
          <w:p w14:paraId="5108DB5D" w14:textId="77777777" w:rsidR="00383024" w:rsidRDefault="00383024">
            <w:pPr>
              <w:rPr>
                <w:rFonts w:cs="Arial"/>
                <w:color w:val="000000"/>
                <w:sz w:val="15"/>
                <w:szCs w:val="15"/>
              </w:rPr>
            </w:pPr>
          </w:p>
        </w:tc>
      </w:tr>
      <w:tr w:rsidR="00383024" w14:paraId="5108DB63" w14:textId="77777777" w:rsidTr="00DF0F9B">
        <w:trPr>
          <w:trHeight w:val="280"/>
        </w:trPr>
        <w:tc>
          <w:tcPr>
            <w:tcW w:w="0" w:type="auto"/>
            <w:tcBorders>
              <w:top w:val="single" w:sz="2" w:space="0" w:color="000000"/>
              <w:left w:val="nil"/>
              <w:bottom w:val="single" w:sz="2" w:space="0" w:color="000000"/>
              <w:right w:val="single" w:sz="2" w:space="0" w:color="000000"/>
            </w:tcBorders>
            <w:noWrap/>
            <w:vAlign w:val="bottom"/>
          </w:tcPr>
          <w:p w14:paraId="5108DB5F" w14:textId="77777777" w:rsidR="00383024" w:rsidRDefault="006538A0">
            <w:pPr>
              <w:textAlignment w:val="bottom"/>
              <w:rPr>
                <w:rFonts w:cs="Arial"/>
                <w:color w:val="000000"/>
                <w:sz w:val="15"/>
                <w:szCs w:val="15"/>
              </w:rPr>
            </w:pPr>
            <w:r>
              <w:rPr>
                <w:rFonts w:eastAsia="SimSun" w:cs="Arial"/>
                <w:color w:val="000000"/>
                <w:sz w:val="15"/>
                <w:szCs w:val="15"/>
                <w:lang w:eastAsia="zh-CN" w:bidi="ar"/>
              </w:rPr>
              <w:t>C.1.</w:t>
            </w:r>
          </w:p>
        </w:tc>
        <w:tc>
          <w:tcPr>
            <w:tcW w:w="6591" w:type="dxa"/>
            <w:tcBorders>
              <w:top w:val="single" w:sz="2" w:space="0" w:color="000000"/>
              <w:left w:val="single" w:sz="2" w:space="0" w:color="000000"/>
              <w:bottom w:val="single" w:sz="2" w:space="0" w:color="000000"/>
              <w:right w:val="single" w:sz="2" w:space="0" w:color="000000"/>
            </w:tcBorders>
            <w:vAlign w:val="bottom"/>
          </w:tcPr>
          <w:p w14:paraId="5108DB60" w14:textId="77777777" w:rsidR="00383024" w:rsidRPr="00B26F27" w:rsidRDefault="006538A0">
            <w:pPr>
              <w:textAlignment w:val="bottom"/>
              <w:rPr>
                <w:rFonts w:cs="Arial"/>
                <w:color w:val="000000"/>
                <w:sz w:val="15"/>
                <w:szCs w:val="15"/>
                <w:lang w:val="sk-SK"/>
              </w:rPr>
            </w:pPr>
            <w:r w:rsidRPr="00B26F27">
              <w:rPr>
                <w:rFonts w:eastAsia="SimSun" w:cs="Arial"/>
                <w:color w:val="000000"/>
                <w:sz w:val="15"/>
                <w:szCs w:val="15"/>
                <w:lang w:val="sk-SK" w:eastAsia="zh-CN" w:bidi="ar"/>
              </w:rPr>
              <w:t xml:space="preserve">Peňažné toky vo vlastnom imaní </w:t>
            </w:r>
          </w:p>
        </w:tc>
        <w:tc>
          <w:tcPr>
            <w:tcW w:w="1101" w:type="dxa"/>
            <w:tcBorders>
              <w:top w:val="single" w:sz="2" w:space="0" w:color="000000"/>
              <w:left w:val="single" w:sz="2" w:space="0" w:color="000000"/>
              <w:bottom w:val="single" w:sz="2" w:space="0" w:color="000000"/>
              <w:right w:val="single" w:sz="8" w:space="0" w:color="000000"/>
            </w:tcBorders>
            <w:noWrap/>
            <w:vAlign w:val="bottom"/>
          </w:tcPr>
          <w:p w14:paraId="5108DB61"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c>
          <w:tcPr>
            <w:tcW w:w="0" w:type="auto"/>
            <w:tcBorders>
              <w:top w:val="single" w:sz="2" w:space="0" w:color="000000"/>
              <w:left w:val="single" w:sz="2" w:space="0" w:color="000000"/>
              <w:bottom w:val="single" w:sz="2" w:space="0" w:color="000000"/>
              <w:right w:val="single" w:sz="8" w:space="0" w:color="000000"/>
            </w:tcBorders>
            <w:noWrap/>
            <w:vAlign w:val="bottom"/>
          </w:tcPr>
          <w:p w14:paraId="5108DB62"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r>
      <w:tr w:rsidR="00383024" w14:paraId="5108DB68" w14:textId="77777777" w:rsidTr="00DF0F9B">
        <w:trPr>
          <w:trHeight w:val="280"/>
        </w:trPr>
        <w:tc>
          <w:tcPr>
            <w:tcW w:w="0" w:type="auto"/>
            <w:tcBorders>
              <w:top w:val="single" w:sz="2" w:space="0" w:color="000000"/>
              <w:left w:val="nil"/>
              <w:bottom w:val="single" w:sz="2" w:space="0" w:color="000000"/>
              <w:right w:val="single" w:sz="2" w:space="0" w:color="000000"/>
            </w:tcBorders>
            <w:noWrap/>
            <w:vAlign w:val="bottom"/>
          </w:tcPr>
          <w:p w14:paraId="5108DB64" w14:textId="77777777" w:rsidR="00383024" w:rsidRDefault="006538A0">
            <w:pPr>
              <w:jc w:val="center"/>
              <w:textAlignment w:val="bottom"/>
              <w:rPr>
                <w:rFonts w:cs="Arial"/>
                <w:color w:val="000000"/>
                <w:sz w:val="15"/>
                <w:szCs w:val="15"/>
              </w:rPr>
            </w:pPr>
            <w:r>
              <w:rPr>
                <w:rFonts w:eastAsia="SimSun" w:cs="Arial"/>
                <w:color w:val="000000"/>
                <w:sz w:val="15"/>
                <w:szCs w:val="15"/>
                <w:lang w:eastAsia="zh-CN" w:bidi="ar"/>
              </w:rPr>
              <w:t>C.1.1.</w:t>
            </w:r>
          </w:p>
        </w:tc>
        <w:tc>
          <w:tcPr>
            <w:tcW w:w="6591" w:type="dxa"/>
            <w:tcBorders>
              <w:top w:val="single" w:sz="2" w:space="0" w:color="000000"/>
              <w:left w:val="single" w:sz="2" w:space="0" w:color="000000"/>
              <w:bottom w:val="single" w:sz="2" w:space="0" w:color="000000"/>
              <w:right w:val="single" w:sz="2" w:space="0" w:color="000000"/>
            </w:tcBorders>
            <w:vAlign w:val="bottom"/>
          </w:tcPr>
          <w:p w14:paraId="5108DB65" w14:textId="77777777" w:rsidR="00383024" w:rsidRPr="00B26F27" w:rsidRDefault="006538A0">
            <w:pPr>
              <w:textAlignment w:val="bottom"/>
              <w:rPr>
                <w:rFonts w:cs="Arial"/>
                <w:color w:val="000000"/>
                <w:sz w:val="15"/>
                <w:szCs w:val="15"/>
                <w:lang w:val="sk-SK"/>
              </w:rPr>
            </w:pPr>
            <w:r w:rsidRPr="00B26F27">
              <w:rPr>
                <w:rFonts w:eastAsia="SimSun" w:cs="Arial"/>
                <w:color w:val="000000"/>
                <w:sz w:val="15"/>
                <w:szCs w:val="15"/>
                <w:lang w:val="sk-SK" w:eastAsia="zh-CN" w:bidi="ar"/>
              </w:rPr>
              <w:t>Príjmy z upísaných akcií a obchodných podielov</w:t>
            </w:r>
          </w:p>
        </w:tc>
        <w:tc>
          <w:tcPr>
            <w:tcW w:w="1101" w:type="dxa"/>
            <w:tcBorders>
              <w:top w:val="single" w:sz="2" w:space="0" w:color="000000"/>
              <w:left w:val="single" w:sz="2" w:space="0" w:color="000000"/>
              <w:bottom w:val="single" w:sz="2" w:space="0" w:color="000000"/>
              <w:right w:val="single" w:sz="8" w:space="0" w:color="000000"/>
            </w:tcBorders>
            <w:noWrap/>
            <w:vAlign w:val="bottom"/>
          </w:tcPr>
          <w:p w14:paraId="5108DB66"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c>
          <w:tcPr>
            <w:tcW w:w="0" w:type="auto"/>
            <w:tcBorders>
              <w:top w:val="single" w:sz="2" w:space="0" w:color="000000"/>
              <w:left w:val="single" w:sz="2" w:space="0" w:color="000000"/>
              <w:bottom w:val="single" w:sz="2" w:space="0" w:color="000000"/>
              <w:right w:val="single" w:sz="8" w:space="0" w:color="000000"/>
            </w:tcBorders>
            <w:noWrap/>
            <w:vAlign w:val="bottom"/>
          </w:tcPr>
          <w:p w14:paraId="5108DB67"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r>
      <w:tr w:rsidR="00383024" w14:paraId="5108DB6D" w14:textId="77777777" w:rsidTr="00DF0F9B">
        <w:trPr>
          <w:trHeight w:val="420"/>
        </w:trPr>
        <w:tc>
          <w:tcPr>
            <w:tcW w:w="0" w:type="auto"/>
            <w:tcBorders>
              <w:top w:val="single" w:sz="2" w:space="0" w:color="000000"/>
              <w:left w:val="nil"/>
              <w:bottom w:val="single" w:sz="2" w:space="0" w:color="000000"/>
              <w:right w:val="single" w:sz="2" w:space="0" w:color="000000"/>
            </w:tcBorders>
            <w:noWrap/>
            <w:vAlign w:val="bottom"/>
          </w:tcPr>
          <w:p w14:paraId="5108DB69" w14:textId="77777777" w:rsidR="00383024" w:rsidRDefault="006538A0">
            <w:pPr>
              <w:jc w:val="center"/>
              <w:textAlignment w:val="bottom"/>
              <w:rPr>
                <w:rFonts w:cs="Arial"/>
                <w:color w:val="000000"/>
                <w:sz w:val="15"/>
                <w:szCs w:val="15"/>
              </w:rPr>
            </w:pPr>
            <w:r>
              <w:rPr>
                <w:rFonts w:eastAsia="SimSun" w:cs="Arial"/>
                <w:color w:val="000000"/>
                <w:sz w:val="15"/>
                <w:szCs w:val="15"/>
                <w:lang w:eastAsia="zh-CN" w:bidi="ar"/>
              </w:rPr>
              <w:t>C.1.2.</w:t>
            </w:r>
          </w:p>
        </w:tc>
        <w:tc>
          <w:tcPr>
            <w:tcW w:w="6591" w:type="dxa"/>
            <w:tcBorders>
              <w:top w:val="single" w:sz="2" w:space="0" w:color="000000"/>
              <w:left w:val="single" w:sz="2" w:space="0" w:color="000000"/>
              <w:bottom w:val="single" w:sz="2" w:space="0" w:color="000000"/>
              <w:right w:val="single" w:sz="2" w:space="0" w:color="000000"/>
            </w:tcBorders>
            <w:vAlign w:val="bottom"/>
          </w:tcPr>
          <w:p w14:paraId="5108DB6A" w14:textId="77777777" w:rsidR="00383024" w:rsidRPr="00B26F27" w:rsidRDefault="006538A0">
            <w:pPr>
              <w:textAlignment w:val="bottom"/>
              <w:rPr>
                <w:rFonts w:cs="Arial"/>
                <w:color w:val="000000"/>
                <w:sz w:val="15"/>
                <w:szCs w:val="15"/>
                <w:lang w:val="sk-SK"/>
              </w:rPr>
            </w:pPr>
            <w:r w:rsidRPr="00B26F27">
              <w:rPr>
                <w:rFonts w:eastAsia="SimSun" w:cs="Arial"/>
                <w:color w:val="000000"/>
                <w:sz w:val="15"/>
                <w:szCs w:val="15"/>
                <w:lang w:val="sk-SK" w:eastAsia="zh-CN" w:bidi="ar"/>
              </w:rPr>
              <w:t>Príjmy z ďalších vkladov do vlastného imania spoločníkmi alebo fyzickou osobou, ktorá je účtovnou jednotkou</w:t>
            </w:r>
          </w:p>
        </w:tc>
        <w:tc>
          <w:tcPr>
            <w:tcW w:w="1101" w:type="dxa"/>
            <w:tcBorders>
              <w:top w:val="single" w:sz="2" w:space="0" w:color="000000"/>
              <w:left w:val="single" w:sz="2" w:space="0" w:color="000000"/>
              <w:bottom w:val="single" w:sz="2" w:space="0" w:color="000000"/>
              <w:right w:val="single" w:sz="8" w:space="0" w:color="000000"/>
            </w:tcBorders>
            <w:noWrap/>
            <w:vAlign w:val="bottom"/>
          </w:tcPr>
          <w:p w14:paraId="5108DB6B"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c>
          <w:tcPr>
            <w:tcW w:w="0" w:type="auto"/>
            <w:tcBorders>
              <w:top w:val="single" w:sz="2" w:space="0" w:color="000000"/>
              <w:left w:val="single" w:sz="2" w:space="0" w:color="000000"/>
              <w:bottom w:val="single" w:sz="2" w:space="0" w:color="000000"/>
              <w:right w:val="single" w:sz="8" w:space="0" w:color="000000"/>
            </w:tcBorders>
            <w:noWrap/>
            <w:vAlign w:val="bottom"/>
          </w:tcPr>
          <w:p w14:paraId="5108DB6C"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r>
      <w:tr w:rsidR="00383024" w14:paraId="5108DB72" w14:textId="77777777" w:rsidTr="00DF0F9B">
        <w:trPr>
          <w:trHeight w:val="280"/>
        </w:trPr>
        <w:tc>
          <w:tcPr>
            <w:tcW w:w="0" w:type="auto"/>
            <w:tcBorders>
              <w:top w:val="single" w:sz="2" w:space="0" w:color="000000"/>
              <w:left w:val="nil"/>
              <w:bottom w:val="single" w:sz="2" w:space="0" w:color="000000"/>
              <w:right w:val="single" w:sz="2" w:space="0" w:color="000000"/>
            </w:tcBorders>
            <w:noWrap/>
            <w:vAlign w:val="bottom"/>
          </w:tcPr>
          <w:p w14:paraId="5108DB6E" w14:textId="77777777" w:rsidR="00383024" w:rsidRDefault="006538A0">
            <w:pPr>
              <w:jc w:val="center"/>
              <w:textAlignment w:val="bottom"/>
              <w:rPr>
                <w:rFonts w:cs="Arial"/>
                <w:color w:val="000000"/>
                <w:sz w:val="15"/>
                <w:szCs w:val="15"/>
              </w:rPr>
            </w:pPr>
            <w:r>
              <w:rPr>
                <w:rFonts w:eastAsia="SimSun" w:cs="Arial"/>
                <w:color w:val="000000"/>
                <w:sz w:val="15"/>
                <w:szCs w:val="15"/>
                <w:lang w:eastAsia="zh-CN" w:bidi="ar"/>
              </w:rPr>
              <w:t>C.1.3.</w:t>
            </w:r>
          </w:p>
        </w:tc>
        <w:tc>
          <w:tcPr>
            <w:tcW w:w="6591" w:type="dxa"/>
            <w:tcBorders>
              <w:top w:val="single" w:sz="2" w:space="0" w:color="000000"/>
              <w:left w:val="single" w:sz="2" w:space="0" w:color="000000"/>
              <w:bottom w:val="single" w:sz="2" w:space="0" w:color="000000"/>
              <w:right w:val="single" w:sz="2" w:space="0" w:color="000000"/>
            </w:tcBorders>
            <w:vAlign w:val="bottom"/>
          </w:tcPr>
          <w:p w14:paraId="5108DB6F" w14:textId="77777777" w:rsidR="00383024" w:rsidRPr="00B26F27" w:rsidRDefault="006538A0">
            <w:pPr>
              <w:textAlignment w:val="bottom"/>
              <w:rPr>
                <w:rFonts w:cs="Arial"/>
                <w:color w:val="000000"/>
                <w:sz w:val="15"/>
                <w:szCs w:val="15"/>
                <w:lang w:val="sk-SK"/>
              </w:rPr>
            </w:pPr>
            <w:r w:rsidRPr="00B26F27">
              <w:rPr>
                <w:rFonts w:eastAsia="SimSun" w:cs="Arial"/>
                <w:color w:val="000000"/>
                <w:sz w:val="15"/>
                <w:szCs w:val="15"/>
                <w:lang w:val="sk-SK" w:eastAsia="zh-CN" w:bidi="ar"/>
              </w:rPr>
              <w:t>Prijaté peňažné dary</w:t>
            </w:r>
          </w:p>
        </w:tc>
        <w:tc>
          <w:tcPr>
            <w:tcW w:w="1101" w:type="dxa"/>
            <w:tcBorders>
              <w:top w:val="single" w:sz="2" w:space="0" w:color="000000"/>
              <w:left w:val="single" w:sz="2" w:space="0" w:color="000000"/>
              <w:bottom w:val="single" w:sz="2" w:space="0" w:color="000000"/>
              <w:right w:val="single" w:sz="8" w:space="0" w:color="000000"/>
            </w:tcBorders>
            <w:noWrap/>
            <w:vAlign w:val="bottom"/>
          </w:tcPr>
          <w:p w14:paraId="5108DB70"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c>
          <w:tcPr>
            <w:tcW w:w="0" w:type="auto"/>
            <w:tcBorders>
              <w:top w:val="single" w:sz="2" w:space="0" w:color="000000"/>
              <w:left w:val="single" w:sz="2" w:space="0" w:color="000000"/>
              <w:bottom w:val="single" w:sz="2" w:space="0" w:color="000000"/>
              <w:right w:val="single" w:sz="8" w:space="0" w:color="000000"/>
            </w:tcBorders>
            <w:noWrap/>
            <w:vAlign w:val="bottom"/>
          </w:tcPr>
          <w:p w14:paraId="5108DB71"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r>
      <w:tr w:rsidR="00383024" w14:paraId="5108DB77" w14:textId="77777777" w:rsidTr="00DF0F9B">
        <w:trPr>
          <w:trHeight w:val="280"/>
        </w:trPr>
        <w:tc>
          <w:tcPr>
            <w:tcW w:w="0" w:type="auto"/>
            <w:tcBorders>
              <w:top w:val="single" w:sz="2" w:space="0" w:color="000000"/>
              <w:left w:val="nil"/>
              <w:bottom w:val="single" w:sz="2" w:space="0" w:color="000000"/>
              <w:right w:val="single" w:sz="2" w:space="0" w:color="000000"/>
            </w:tcBorders>
            <w:noWrap/>
            <w:vAlign w:val="bottom"/>
          </w:tcPr>
          <w:p w14:paraId="5108DB73" w14:textId="77777777" w:rsidR="00383024" w:rsidRDefault="006538A0">
            <w:pPr>
              <w:jc w:val="center"/>
              <w:textAlignment w:val="bottom"/>
              <w:rPr>
                <w:rFonts w:cs="Arial"/>
                <w:color w:val="000000"/>
                <w:sz w:val="15"/>
                <w:szCs w:val="15"/>
              </w:rPr>
            </w:pPr>
            <w:r>
              <w:rPr>
                <w:rFonts w:eastAsia="SimSun" w:cs="Arial"/>
                <w:color w:val="000000"/>
                <w:sz w:val="15"/>
                <w:szCs w:val="15"/>
                <w:lang w:eastAsia="zh-CN" w:bidi="ar"/>
              </w:rPr>
              <w:t>C.1.4.</w:t>
            </w:r>
          </w:p>
        </w:tc>
        <w:tc>
          <w:tcPr>
            <w:tcW w:w="6591" w:type="dxa"/>
            <w:tcBorders>
              <w:top w:val="single" w:sz="2" w:space="0" w:color="000000"/>
              <w:left w:val="single" w:sz="2" w:space="0" w:color="000000"/>
              <w:bottom w:val="single" w:sz="2" w:space="0" w:color="000000"/>
              <w:right w:val="single" w:sz="2" w:space="0" w:color="000000"/>
            </w:tcBorders>
            <w:vAlign w:val="bottom"/>
          </w:tcPr>
          <w:p w14:paraId="5108DB74" w14:textId="77777777" w:rsidR="00383024" w:rsidRPr="00B26F27" w:rsidRDefault="006538A0">
            <w:pPr>
              <w:textAlignment w:val="bottom"/>
              <w:rPr>
                <w:rFonts w:cs="Arial"/>
                <w:color w:val="000000"/>
                <w:sz w:val="15"/>
                <w:szCs w:val="15"/>
                <w:lang w:val="sk-SK"/>
              </w:rPr>
            </w:pPr>
            <w:r w:rsidRPr="00B26F27">
              <w:rPr>
                <w:rFonts w:eastAsia="SimSun" w:cs="Arial"/>
                <w:color w:val="000000"/>
                <w:sz w:val="15"/>
                <w:szCs w:val="15"/>
                <w:lang w:val="sk-SK" w:eastAsia="zh-CN" w:bidi="ar"/>
              </w:rPr>
              <w:t>Príjmy z úhrady straty spoločníkmi</w:t>
            </w:r>
          </w:p>
        </w:tc>
        <w:tc>
          <w:tcPr>
            <w:tcW w:w="1101" w:type="dxa"/>
            <w:tcBorders>
              <w:top w:val="single" w:sz="2" w:space="0" w:color="000000"/>
              <w:left w:val="single" w:sz="2" w:space="0" w:color="000000"/>
              <w:bottom w:val="single" w:sz="2" w:space="0" w:color="000000"/>
              <w:right w:val="single" w:sz="8" w:space="0" w:color="000000"/>
            </w:tcBorders>
            <w:noWrap/>
            <w:vAlign w:val="bottom"/>
          </w:tcPr>
          <w:p w14:paraId="5108DB75"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c>
          <w:tcPr>
            <w:tcW w:w="0" w:type="auto"/>
            <w:tcBorders>
              <w:top w:val="single" w:sz="2" w:space="0" w:color="000000"/>
              <w:left w:val="single" w:sz="2" w:space="0" w:color="000000"/>
              <w:bottom w:val="single" w:sz="2" w:space="0" w:color="000000"/>
              <w:right w:val="single" w:sz="8" w:space="0" w:color="000000"/>
            </w:tcBorders>
            <w:noWrap/>
            <w:vAlign w:val="bottom"/>
          </w:tcPr>
          <w:p w14:paraId="5108DB76"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r>
      <w:tr w:rsidR="00383024" w14:paraId="5108DB7C" w14:textId="77777777" w:rsidTr="00DF0F9B">
        <w:trPr>
          <w:trHeight w:val="420"/>
        </w:trPr>
        <w:tc>
          <w:tcPr>
            <w:tcW w:w="0" w:type="auto"/>
            <w:tcBorders>
              <w:top w:val="single" w:sz="2" w:space="0" w:color="000000"/>
              <w:left w:val="nil"/>
              <w:bottom w:val="single" w:sz="2" w:space="0" w:color="000000"/>
              <w:right w:val="single" w:sz="2" w:space="0" w:color="000000"/>
            </w:tcBorders>
            <w:noWrap/>
            <w:vAlign w:val="bottom"/>
          </w:tcPr>
          <w:p w14:paraId="5108DB78" w14:textId="77777777" w:rsidR="00383024" w:rsidRDefault="006538A0">
            <w:pPr>
              <w:jc w:val="center"/>
              <w:textAlignment w:val="bottom"/>
              <w:rPr>
                <w:rFonts w:cs="Arial"/>
                <w:color w:val="000000"/>
                <w:sz w:val="15"/>
                <w:szCs w:val="15"/>
              </w:rPr>
            </w:pPr>
            <w:r>
              <w:rPr>
                <w:rFonts w:eastAsia="SimSun" w:cs="Arial"/>
                <w:color w:val="000000"/>
                <w:sz w:val="15"/>
                <w:szCs w:val="15"/>
                <w:lang w:eastAsia="zh-CN" w:bidi="ar"/>
              </w:rPr>
              <w:t>C.1.5.</w:t>
            </w:r>
          </w:p>
        </w:tc>
        <w:tc>
          <w:tcPr>
            <w:tcW w:w="6591" w:type="dxa"/>
            <w:tcBorders>
              <w:top w:val="single" w:sz="2" w:space="0" w:color="000000"/>
              <w:left w:val="single" w:sz="2" w:space="0" w:color="000000"/>
              <w:bottom w:val="single" w:sz="2" w:space="0" w:color="000000"/>
              <w:right w:val="single" w:sz="2" w:space="0" w:color="000000"/>
            </w:tcBorders>
            <w:vAlign w:val="bottom"/>
          </w:tcPr>
          <w:p w14:paraId="5108DB79" w14:textId="03152B2D" w:rsidR="00383024" w:rsidRPr="00B26F27" w:rsidRDefault="006538A0">
            <w:pPr>
              <w:textAlignment w:val="bottom"/>
              <w:rPr>
                <w:rFonts w:cs="Arial"/>
                <w:color w:val="000000"/>
                <w:sz w:val="15"/>
                <w:szCs w:val="15"/>
                <w:lang w:val="sk-SK"/>
              </w:rPr>
            </w:pPr>
            <w:r w:rsidRPr="00B26F27">
              <w:rPr>
                <w:rFonts w:eastAsia="SimSun" w:cs="Arial"/>
                <w:color w:val="000000"/>
                <w:sz w:val="15"/>
                <w:szCs w:val="15"/>
                <w:lang w:val="sk-SK" w:eastAsia="zh-CN" w:bidi="ar"/>
              </w:rPr>
              <w:t xml:space="preserve">Výdavky na obstaranie alebo </w:t>
            </w:r>
            <w:r w:rsidR="00451F28" w:rsidRPr="00B26F27">
              <w:rPr>
                <w:rFonts w:eastAsia="SimSun" w:cs="Arial"/>
                <w:color w:val="000000"/>
                <w:sz w:val="15"/>
                <w:szCs w:val="15"/>
                <w:lang w:val="sk-SK" w:eastAsia="zh-CN" w:bidi="ar"/>
              </w:rPr>
              <w:t>spätné</w:t>
            </w:r>
            <w:r w:rsidRPr="00B26F27">
              <w:rPr>
                <w:rFonts w:eastAsia="SimSun" w:cs="Arial"/>
                <w:color w:val="000000"/>
                <w:sz w:val="15"/>
                <w:szCs w:val="15"/>
                <w:lang w:val="sk-SK" w:eastAsia="zh-CN" w:bidi="ar"/>
              </w:rPr>
              <w:t xml:space="preserve"> odkúpenie vlastných akcií a vlastných obchodných podielov</w:t>
            </w:r>
          </w:p>
        </w:tc>
        <w:tc>
          <w:tcPr>
            <w:tcW w:w="1101" w:type="dxa"/>
            <w:tcBorders>
              <w:top w:val="single" w:sz="2" w:space="0" w:color="000000"/>
              <w:left w:val="single" w:sz="2" w:space="0" w:color="000000"/>
              <w:bottom w:val="single" w:sz="2" w:space="0" w:color="000000"/>
              <w:right w:val="single" w:sz="8" w:space="0" w:color="000000"/>
            </w:tcBorders>
            <w:noWrap/>
            <w:vAlign w:val="bottom"/>
          </w:tcPr>
          <w:p w14:paraId="5108DB7A"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c>
          <w:tcPr>
            <w:tcW w:w="0" w:type="auto"/>
            <w:tcBorders>
              <w:top w:val="single" w:sz="2" w:space="0" w:color="000000"/>
              <w:left w:val="single" w:sz="2" w:space="0" w:color="000000"/>
              <w:bottom w:val="single" w:sz="2" w:space="0" w:color="000000"/>
              <w:right w:val="single" w:sz="8" w:space="0" w:color="000000"/>
            </w:tcBorders>
            <w:noWrap/>
            <w:vAlign w:val="bottom"/>
          </w:tcPr>
          <w:p w14:paraId="5108DB7B"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r>
      <w:tr w:rsidR="00383024" w14:paraId="5108DB81" w14:textId="77777777" w:rsidTr="00DF0F9B">
        <w:trPr>
          <w:trHeight w:val="280"/>
        </w:trPr>
        <w:tc>
          <w:tcPr>
            <w:tcW w:w="0" w:type="auto"/>
            <w:tcBorders>
              <w:top w:val="single" w:sz="2" w:space="0" w:color="000000"/>
              <w:left w:val="nil"/>
              <w:bottom w:val="single" w:sz="2" w:space="0" w:color="000000"/>
              <w:right w:val="single" w:sz="2" w:space="0" w:color="000000"/>
            </w:tcBorders>
            <w:noWrap/>
            <w:vAlign w:val="bottom"/>
          </w:tcPr>
          <w:p w14:paraId="5108DB7D" w14:textId="77777777" w:rsidR="00383024" w:rsidRDefault="006538A0">
            <w:pPr>
              <w:jc w:val="center"/>
              <w:textAlignment w:val="bottom"/>
              <w:rPr>
                <w:rFonts w:cs="Arial"/>
                <w:color w:val="000000"/>
                <w:sz w:val="15"/>
                <w:szCs w:val="15"/>
              </w:rPr>
            </w:pPr>
            <w:r>
              <w:rPr>
                <w:rFonts w:eastAsia="SimSun" w:cs="Arial"/>
                <w:color w:val="000000"/>
                <w:sz w:val="15"/>
                <w:szCs w:val="15"/>
                <w:lang w:eastAsia="zh-CN" w:bidi="ar"/>
              </w:rPr>
              <w:t>C.1.6.</w:t>
            </w:r>
          </w:p>
        </w:tc>
        <w:tc>
          <w:tcPr>
            <w:tcW w:w="6591" w:type="dxa"/>
            <w:tcBorders>
              <w:top w:val="single" w:sz="2" w:space="0" w:color="000000"/>
              <w:left w:val="single" w:sz="2" w:space="0" w:color="000000"/>
              <w:bottom w:val="single" w:sz="2" w:space="0" w:color="000000"/>
              <w:right w:val="single" w:sz="2" w:space="0" w:color="000000"/>
            </w:tcBorders>
            <w:vAlign w:val="bottom"/>
          </w:tcPr>
          <w:p w14:paraId="5108DB7E" w14:textId="77777777" w:rsidR="00383024" w:rsidRPr="00B26F27" w:rsidRDefault="006538A0">
            <w:pPr>
              <w:textAlignment w:val="bottom"/>
              <w:rPr>
                <w:rFonts w:cs="Arial"/>
                <w:color w:val="000000"/>
                <w:sz w:val="15"/>
                <w:szCs w:val="15"/>
                <w:lang w:val="sk-SK"/>
              </w:rPr>
            </w:pPr>
            <w:r w:rsidRPr="00B26F27">
              <w:rPr>
                <w:rFonts w:eastAsia="SimSun" w:cs="Arial"/>
                <w:color w:val="000000"/>
                <w:sz w:val="15"/>
                <w:szCs w:val="15"/>
                <w:lang w:val="sk-SK" w:eastAsia="zh-CN" w:bidi="ar"/>
              </w:rPr>
              <w:t>Výdavky spojené so znížením fondov vytvorených účtovnou jednotkou</w:t>
            </w:r>
          </w:p>
        </w:tc>
        <w:tc>
          <w:tcPr>
            <w:tcW w:w="1101" w:type="dxa"/>
            <w:tcBorders>
              <w:top w:val="single" w:sz="2" w:space="0" w:color="000000"/>
              <w:left w:val="single" w:sz="2" w:space="0" w:color="000000"/>
              <w:bottom w:val="single" w:sz="2" w:space="0" w:color="000000"/>
              <w:right w:val="single" w:sz="8" w:space="0" w:color="000000"/>
            </w:tcBorders>
            <w:noWrap/>
            <w:vAlign w:val="bottom"/>
          </w:tcPr>
          <w:p w14:paraId="5108DB7F"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c>
          <w:tcPr>
            <w:tcW w:w="0" w:type="auto"/>
            <w:tcBorders>
              <w:top w:val="single" w:sz="2" w:space="0" w:color="000000"/>
              <w:left w:val="single" w:sz="2" w:space="0" w:color="000000"/>
              <w:bottom w:val="single" w:sz="2" w:space="0" w:color="000000"/>
              <w:right w:val="single" w:sz="8" w:space="0" w:color="000000"/>
            </w:tcBorders>
            <w:noWrap/>
            <w:vAlign w:val="bottom"/>
          </w:tcPr>
          <w:p w14:paraId="5108DB80"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r>
      <w:tr w:rsidR="00383024" w14:paraId="5108DB86" w14:textId="77777777" w:rsidTr="00DF0F9B">
        <w:trPr>
          <w:trHeight w:val="420"/>
        </w:trPr>
        <w:tc>
          <w:tcPr>
            <w:tcW w:w="0" w:type="auto"/>
            <w:tcBorders>
              <w:top w:val="single" w:sz="2" w:space="0" w:color="000000"/>
              <w:left w:val="nil"/>
              <w:bottom w:val="single" w:sz="2" w:space="0" w:color="000000"/>
              <w:right w:val="single" w:sz="2" w:space="0" w:color="000000"/>
            </w:tcBorders>
            <w:noWrap/>
            <w:vAlign w:val="bottom"/>
          </w:tcPr>
          <w:p w14:paraId="5108DB82" w14:textId="77777777" w:rsidR="00383024" w:rsidRDefault="006538A0">
            <w:pPr>
              <w:jc w:val="center"/>
              <w:textAlignment w:val="bottom"/>
              <w:rPr>
                <w:rFonts w:cs="Arial"/>
                <w:color w:val="000000"/>
                <w:sz w:val="15"/>
                <w:szCs w:val="15"/>
              </w:rPr>
            </w:pPr>
            <w:r>
              <w:rPr>
                <w:rFonts w:eastAsia="SimSun" w:cs="Arial"/>
                <w:color w:val="000000"/>
                <w:sz w:val="15"/>
                <w:szCs w:val="15"/>
                <w:lang w:eastAsia="zh-CN" w:bidi="ar"/>
              </w:rPr>
              <w:t>C.1.7.</w:t>
            </w:r>
          </w:p>
        </w:tc>
        <w:tc>
          <w:tcPr>
            <w:tcW w:w="6591" w:type="dxa"/>
            <w:tcBorders>
              <w:top w:val="single" w:sz="2" w:space="0" w:color="000000"/>
              <w:left w:val="single" w:sz="2" w:space="0" w:color="000000"/>
              <w:bottom w:val="single" w:sz="2" w:space="0" w:color="000000"/>
              <w:right w:val="single" w:sz="2" w:space="0" w:color="000000"/>
            </w:tcBorders>
            <w:vAlign w:val="bottom"/>
          </w:tcPr>
          <w:p w14:paraId="5108DB83" w14:textId="77777777" w:rsidR="00383024" w:rsidRPr="00B26F27" w:rsidRDefault="006538A0">
            <w:pPr>
              <w:textAlignment w:val="bottom"/>
              <w:rPr>
                <w:rFonts w:cs="Arial"/>
                <w:color w:val="000000"/>
                <w:sz w:val="15"/>
                <w:szCs w:val="15"/>
                <w:lang w:val="sk-SK"/>
              </w:rPr>
            </w:pPr>
            <w:r w:rsidRPr="00B26F27">
              <w:rPr>
                <w:rFonts w:eastAsia="SimSun" w:cs="Arial"/>
                <w:color w:val="000000"/>
                <w:sz w:val="15"/>
                <w:szCs w:val="15"/>
                <w:lang w:val="sk-SK" w:eastAsia="zh-CN" w:bidi="ar"/>
              </w:rPr>
              <w:t>Výdavky na vyplatenie podielu na vlastnom imaní spoločníkom účtovnej jednotky a fyzickej osobe, ktorá je účtovnou jednotkou</w:t>
            </w:r>
          </w:p>
        </w:tc>
        <w:tc>
          <w:tcPr>
            <w:tcW w:w="1101" w:type="dxa"/>
            <w:tcBorders>
              <w:top w:val="single" w:sz="2" w:space="0" w:color="000000"/>
              <w:left w:val="single" w:sz="2" w:space="0" w:color="000000"/>
              <w:bottom w:val="single" w:sz="2" w:space="0" w:color="000000"/>
              <w:right w:val="single" w:sz="8" w:space="0" w:color="000000"/>
            </w:tcBorders>
            <w:noWrap/>
            <w:vAlign w:val="bottom"/>
          </w:tcPr>
          <w:p w14:paraId="5108DB84"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c>
          <w:tcPr>
            <w:tcW w:w="0" w:type="auto"/>
            <w:tcBorders>
              <w:top w:val="single" w:sz="2" w:space="0" w:color="000000"/>
              <w:left w:val="single" w:sz="2" w:space="0" w:color="000000"/>
              <w:bottom w:val="single" w:sz="2" w:space="0" w:color="000000"/>
              <w:right w:val="single" w:sz="8" w:space="0" w:color="000000"/>
            </w:tcBorders>
            <w:noWrap/>
            <w:vAlign w:val="bottom"/>
          </w:tcPr>
          <w:p w14:paraId="5108DB85"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r>
      <w:tr w:rsidR="00383024" w14:paraId="5108DB8B" w14:textId="77777777" w:rsidTr="00DF0F9B">
        <w:trPr>
          <w:trHeight w:val="280"/>
        </w:trPr>
        <w:tc>
          <w:tcPr>
            <w:tcW w:w="0" w:type="auto"/>
            <w:tcBorders>
              <w:top w:val="single" w:sz="2" w:space="0" w:color="000000"/>
              <w:left w:val="nil"/>
              <w:bottom w:val="single" w:sz="2" w:space="0" w:color="000000"/>
              <w:right w:val="single" w:sz="2" w:space="0" w:color="000000"/>
            </w:tcBorders>
            <w:noWrap/>
            <w:vAlign w:val="bottom"/>
          </w:tcPr>
          <w:p w14:paraId="5108DB87" w14:textId="77777777" w:rsidR="00383024" w:rsidRDefault="006538A0">
            <w:pPr>
              <w:jc w:val="center"/>
              <w:textAlignment w:val="bottom"/>
              <w:rPr>
                <w:rFonts w:cs="Arial"/>
                <w:color w:val="000000"/>
                <w:sz w:val="15"/>
                <w:szCs w:val="15"/>
              </w:rPr>
            </w:pPr>
            <w:r>
              <w:rPr>
                <w:rFonts w:eastAsia="SimSun" w:cs="Arial"/>
                <w:color w:val="000000"/>
                <w:sz w:val="15"/>
                <w:szCs w:val="15"/>
                <w:lang w:eastAsia="zh-CN" w:bidi="ar"/>
              </w:rPr>
              <w:t>C.1.8.</w:t>
            </w:r>
          </w:p>
        </w:tc>
        <w:tc>
          <w:tcPr>
            <w:tcW w:w="6591" w:type="dxa"/>
            <w:tcBorders>
              <w:top w:val="single" w:sz="2" w:space="0" w:color="000000"/>
              <w:left w:val="single" w:sz="2" w:space="0" w:color="000000"/>
              <w:bottom w:val="single" w:sz="2" w:space="0" w:color="000000"/>
              <w:right w:val="single" w:sz="2" w:space="0" w:color="000000"/>
            </w:tcBorders>
            <w:vAlign w:val="bottom"/>
          </w:tcPr>
          <w:p w14:paraId="5108DB88" w14:textId="03DC8ACB" w:rsidR="00383024" w:rsidRPr="00B26F27" w:rsidRDefault="006538A0">
            <w:pPr>
              <w:textAlignment w:val="bottom"/>
              <w:rPr>
                <w:rFonts w:cs="Arial"/>
                <w:color w:val="000000"/>
                <w:sz w:val="15"/>
                <w:szCs w:val="15"/>
                <w:lang w:val="sk-SK"/>
              </w:rPr>
            </w:pPr>
            <w:r w:rsidRPr="00B26F27">
              <w:rPr>
                <w:rFonts w:eastAsia="SimSun" w:cs="Arial"/>
                <w:color w:val="000000"/>
                <w:sz w:val="15"/>
                <w:szCs w:val="15"/>
                <w:lang w:val="sk-SK" w:eastAsia="zh-CN" w:bidi="ar"/>
              </w:rPr>
              <w:t>Výdavky z iných d</w:t>
            </w:r>
            <w:r w:rsidR="000F6AAF">
              <w:rPr>
                <w:rFonts w:eastAsia="SimSun" w:cs="Arial"/>
                <w:color w:val="000000"/>
                <w:sz w:val="15"/>
                <w:szCs w:val="15"/>
                <w:lang w:val="sk-SK" w:eastAsia="zh-CN" w:bidi="ar"/>
              </w:rPr>
              <w:t>ô</w:t>
            </w:r>
            <w:r w:rsidRPr="00B26F27">
              <w:rPr>
                <w:rFonts w:eastAsia="SimSun" w:cs="Arial"/>
                <w:color w:val="000000"/>
                <w:sz w:val="15"/>
                <w:szCs w:val="15"/>
                <w:lang w:val="sk-SK" w:eastAsia="zh-CN" w:bidi="ar"/>
              </w:rPr>
              <w:t>vodov, ktoré súvisia so znížením vlastného imania</w:t>
            </w:r>
          </w:p>
        </w:tc>
        <w:tc>
          <w:tcPr>
            <w:tcW w:w="1101" w:type="dxa"/>
            <w:tcBorders>
              <w:top w:val="single" w:sz="2" w:space="0" w:color="000000"/>
              <w:left w:val="single" w:sz="2" w:space="0" w:color="000000"/>
              <w:bottom w:val="single" w:sz="2" w:space="0" w:color="000000"/>
              <w:right w:val="single" w:sz="8" w:space="0" w:color="000000"/>
            </w:tcBorders>
            <w:noWrap/>
            <w:vAlign w:val="bottom"/>
          </w:tcPr>
          <w:p w14:paraId="5108DB89"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c>
          <w:tcPr>
            <w:tcW w:w="0" w:type="auto"/>
            <w:tcBorders>
              <w:top w:val="single" w:sz="2" w:space="0" w:color="000000"/>
              <w:left w:val="single" w:sz="2" w:space="0" w:color="000000"/>
              <w:bottom w:val="single" w:sz="2" w:space="0" w:color="000000"/>
              <w:right w:val="single" w:sz="8" w:space="0" w:color="000000"/>
            </w:tcBorders>
            <w:noWrap/>
            <w:vAlign w:val="bottom"/>
          </w:tcPr>
          <w:p w14:paraId="5108DB8A"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r>
      <w:tr w:rsidR="00383024" w14:paraId="5108DB90" w14:textId="77777777" w:rsidTr="00DF0F9B">
        <w:trPr>
          <w:trHeight w:val="280"/>
        </w:trPr>
        <w:tc>
          <w:tcPr>
            <w:tcW w:w="0" w:type="auto"/>
            <w:tcBorders>
              <w:top w:val="single" w:sz="2" w:space="0" w:color="000000"/>
              <w:left w:val="nil"/>
              <w:bottom w:val="single" w:sz="2" w:space="0" w:color="000000"/>
              <w:right w:val="single" w:sz="2" w:space="0" w:color="000000"/>
            </w:tcBorders>
            <w:noWrap/>
            <w:vAlign w:val="bottom"/>
          </w:tcPr>
          <w:p w14:paraId="5108DB8C" w14:textId="77777777" w:rsidR="00383024" w:rsidRDefault="00383024">
            <w:pPr>
              <w:rPr>
                <w:rFonts w:cs="Arial"/>
                <w:color w:val="000000"/>
                <w:sz w:val="15"/>
                <w:szCs w:val="15"/>
              </w:rPr>
            </w:pPr>
          </w:p>
        </w:tc>
        <w:tc>
          <w:tcPr>
            <w:tcW w:w="6591" w:type="dxa"/>
            <w:tcBorders>
              <w:top w:val="single" w:sz="2" w:space="0" w:color="000000"/>
              <w:left w:val="single" w:sz="2" w:space="0" w:color="000000"/>
              <w:bottom w:val="single" w:sz="2" w:space="0" w:color="000000"/>
              <w:right w:val="single" w:sz="2" w:space="0" w:color="000000"/>
            </w:tcBorders>
            <w:vAlign w:val="bottom"/>
          </w:tcPr>
          <w:p w14:paraId="5108DB8D" w14:textId="77777777" w:rsidR="00383024" w:rsidRPr="00B26F27" w:rsidRDefault="00383024">
            <w:pPr>
              <w:rPr>
                <w:rFonts w:cs="Arial"/>
                <w:color w:val="000000"/>
                <w:sz w:val="15"/>
                <w:szCs w:val="15"/>
                <w:lang w:val="sk-SK"/>
              </w:rPr>
            </w:pPr>
          </w:p>
        </w:tc>
        <w:tc>
          <w:tcPr>
            <w:tcW w:w="1101" w:type="dxa"/>
            <w:tcBorders>
              <w:top w:val="single" w:sz="2" w:space="0" w:color="000000"/>
              <w:left w:val="single" w:sz="2" w:space="0" w:color="000000"/>
              <w:bottom w:val="single" w:sz="2" w:space="0" w:color="000000"/>
              <w:right w:val="single" w:sz="8" w:space="0" w:color="000000"/>
            </w:tcBorders>
            <w:noWrap/>
            <w:vAlign w:val="bottom"/>
          </w:tcPr>
          <w:p w14:paraId="5108DB8E" w14:textId="77777777" w:rsidR="00383024" w:rsidRDefault="00383024">
            <w:pPr>
              <w:rPr>
                <w:rFonts w:cs="Arial"/>
                <w:color w:val="000000"/>
                <w:sz w:val="15"/>
                <w:szCs w:val="15"/>
              </w:rPr>
            </w:pPr>
          </w:p>
        </w:tc>
        <w:tc>
          <w:tcPr>
            <w:tcW w:w="0" w:type="auto"/>
            <w:tcBorders>
              <w:top w:val="single" w:sz="2" w:space="0" w:color="000000"/>
              <w:left w:val="single" w:sz="2" w:space="0" w:color="000000"/>
              <w:bottom w:val="single" w:sz="2" w:space="0" w:color="000000"/>
              <w:right w:val="single" w:sz="8" w:space="0" w:color="000000"/>
            </w:tcBorders>
            <w:noWrap/>
            <w:vAlign w:val="bottom"/>
          </w:tcPr>
          <w:p w14:paraId="5108DB8F" w14:textId="77777777" w:rsidR="00383024" w:rsidRDefault="00383024">
            <w:pPr>
              <w:rPr>
                <w:rFonts w:cs="Arial"/>
                <w:color w:val="000000"/>
                <w:sz w:val="15"/>
                <w:szCs w:val="15"/>
              </w:rPr>
            </w:pPr>
          </w:p>
        </w:tc>
      </w:tr>
      <w:tr w:rsidR="00383024" w14:paraId="5108DB95" w14:textId="77777777" w:rsidTr="00DF0F9B">
        <w:trPr>
          <w:trHeight w:val="420"/>
        </w:trPr>
        <w:tc>
          <w:tcPr>
            <w:tcW w:w="0" w:type="auto"/>
            <w:tcBorders>
              <w:top w:val="single" w:sz="2" w:space="0" w:color="000000"/>
              <w:left w:val="nil"/>
              <w:bottom w:val="single" w:sz="2" w:space="0" w:color="000000"/>
              <w:right w:val="single" w:sz="2" w:space="0" w:color="000000"/>
            </w:tcBorders>
            <w:noWrap/>
            <w:vAlign w:val="bottom"/>
          </w:tcPr>
          <w:p w14:paraId="5108DB91" w14:textId="77777777" w:rsidR="00383024" w:rsidRDefault="006538A0">
            <w:pPr>
              <w:textAlignment w:val="bottom"/>
              <w:rPr>
                <w:rFonts w:cs="Arial"/>
                <w:color w:val="000000"/>
                <w:sz w:val="15"/>
                <w:szCs w:val="15"/>
              </w:rPr>
            </w:pPr>
            <w:r>
              <w:rPr>
                <w:rFonts w:eastAsia="SimSun" w:cs="Arial"/>
                <w:color w:val="000000"/>
                <w:sz w:val="15"/>
                <w:szCs w:val="15"/>
                <w:lang w:eastAsia="zh-CN" w:bidi="ar"/>
              </w:rPr>
              <w:t>C.2.</w:t>
            </w:r>
          </w:p>
        </w:tc>
        <w:tc>
          <w:tcPr>
            <w:tcW w:w="6591" w:type="dxa"/>
            <w:tcBorders>
              <w:top w:val="single" w:sz="2" w:space="0" w:color="000000"/>
              <w:left w:val="single" w:sz="2" w:space="0" w:color="000000"/>
              <w:bottom w:val="single" w:sz="2" w:space="0" w:color="000000"/>
              <w:right w:val="single" w:sz="2" w:space="0" w:color="000000"/>
            </w:tcBorders>
            <w:vAlign w:val="bottom"/>
          </w:tcPr>
          <w:p w14:paraId="5108DB92" w14:textId="6DC32CB2" w:rsidR="00383024" w:rsidRPr="00B26F27" w:rsidRDefault="006538A0">
            <w:pPr>
              <w:textAlignment w:val="bottom"/>
              <w:rPr>
                <w:rFonts w:cs="Arial"/>
                <w:color w:val="000000"/>
                <w:sz w:val="15"/>
                <w:szCs w:val="15"/>
                <w:lang w:val="sk-SK"/>
              </w:rPr>
            </w:pPr>
            <w:r w:rsidRPr="00B26F27">
              <w:rPr>
                <w:rFonts w:eastAsia="SimSun" w:cs="Arial"/>
                <w:color w:val="000000"/>
                <w:sz w:val="15"/>
                <w:szCs w:val="15"/>
                <w:lang w:val="sk-SK" w:eastAsia="zh-CN" w:bidi="ar"/>
              </w:rPr>
              <w:t>Peňažné toky vznikajúce z dlhodobých záväzkov a krátkodobých záv</w:t>
            </w:r>
            <w:r w:rsidR="00516274">
              <w:rPr>
                <w:rFonts w:eastAsia="SimSun" w:cs="Arial"/>
                <w:color w:val="000000"/>
                <w:sz w:val="15"/>
                <w:szCs w:val="15"/>
                <w:lang w:val="sk-SK" w:eastAsia="zh-CN" w:bidi="ar"/>
              </w:rPr>
              <w:t>ä</w:t>
            </w:r>
            <w:r w:rsidRPr="00B26F27">
              <w:rPr>
                <w:rFonts w:eastAsia="SimSun" w:cs="Arial"/>
                <w:color w:val="000000"/>
                <w:sz w:val="15"/>
                <w:szCs w:val="15"/>
                <w:lang w:val="sk-SK" w:eastAsia="zh-CN" w:bidi="ar"/>
              </w:rPr>
              <w:t>zkov z finančnej činnosti</w:t>
            </w:r>
          </w:p>
        </w:tc>
        <w:tc>
          <w:tcPr>
            <w:tcW w:w="1101" w:type="dxa"/>
            <w:tcBorders>
              <w:top w:val="single" w:sz="2" w:space="0" w:color="000000"/>
              <w:left w:val="single" w:sz="2" w:space="0" w:color="000000"/>
              <w:bottom w:val="single" w:sz="2" w:space="0" w:color="000000"/>
              <w:right w:val="single" w:sz="8" w:space="0" w:color="000000"/>
            </w:tcBorders>
            <w:noWrap/>
            <w:vAlign w:val="bottom"/>
          </w:tcPr>
          <w:p w14:paraId="5108DB93"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568.941</w:t>
            </w:r>
          </w:p>
        </w:tc>
        <w:tc>
          <w:tcPr>
            <w:tcW w:w="0" w:type="auto"/>
            <w:tcBorders>
              <w:top w:val="single" w:sz="2" w:space="0" w:color="000000"/>
              <w:left w:val="single" w:sz="2" w:space="0" w:color="000000"/>
              <w:bottom w:val="single" w:sz="2" w:space="0" w:color="000000"/>
              <w:right w:val="single" w:sz="8" w:space="0" w:color="000000"/>
            </w:tcBorders>
            <w:noWrap/>
            <w:vAlign w:val="bottom"/>
          </w:tcPr>
          <w:p w14:paraId="5108DB94"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-388.737</w:t>
            </w:r>
          </w:p>
        </w:tc>
      </w:tr>
      <w:tr w:rsidR="00383024" w14:paraId="5108DB9A" w14:textId="77777777" w:rsidTr="00DF0F9B">
        <w:trPr>
          <w:trHeight w:val="280"/>
        </w:trPr>
        <w:tc>
          <w:tcPr>
            <w:tcW w:w="0" w:type="auto"/>
            <w:tcBorders>
              <w:top w:val="single" w:sz="2" w:space="0" w:color="000000"/>
              <w:left w:val="nil"/>
              <w:bottom w:val="single" w:sz="2" w:space="0" w:color="000000"/>
              <w:right w:val="single" w:sz="2" w:space="0" w:color="000000"/>
            </w:tcBorders>
            <w:noWrap/>
            <w:vAlign w:val="bottom"/>
          </w:tcPr>
          <w:p w14:paraId="5108DB96" w14:textId="77777777" w:rsidR="00383024" w:rsidRDefault="006538A0">
            <w:pPr>
              <w:jc w:val="center"/>
              <w:textAlignment w:val="bottom"/>
              <w:rPr>
                <w:rFonts w:cs="Arial"/>
                <w:color w:val="000000"/>
                <w:sz w:val="15"/>
                <w:szCs w:val="15"/>
              </w:rPr>
            </w:pPr>
            <w:r>
              <w:rPr>
                <w:rFonts w:eastAsia="SimSun" w:cs="Arial"/>
                <w:color w:val="000000"/>
                <w:sz w:val="15"/>
                <w:szCs w:val="15"/>
                <w:lang w:eastAsia="zh-CN" w:bidi="ar"/>
              </w:rPr>
              <w:t>C.2.1.</w:t>
            </w:r>
          </w:p>
        </w:tc>
        <w:tc>
          <w:tcPr>
            <w:tcW w:w="6591" w:type="dxa"/>
            <w:tcBorders>
              <w:top w:val="single" w:sz="2" w:space="0" w:color="000000"/>
              <w:left w:val="single" w:sz="2" w:space="0" w:color="000000"/>
              <w:bottom w:val="single" w:sz="2" w:space="0" w:color="000000"/>
              <w:right w:val="single" w:sz="2" w:space="0" w:color="000000"/>
            </w:tcBorders>
            <w:vAlign w:val="bottom"/>
          </w:tcPr>
          <w:p w14:paraId="5108DB97" w14:textId="77777777" w:rsidR="00383024" w:rsidRPr="00B26F27" w:rsidRDefault="006538A0">
            <w:pPr>
              <w:textAlignment w:val="bottom"/>
              <w:rPr>
                <w:rFonts w:cs="Arial"/>
                <w:color w:val="000000"/>
                <w:sz w:val="15"/>
                <w:szCs w:val="15"/>
                <w:lang w:val="sk-SK"/>
              </w:rPr>
            </w:pPr>
            <w:r w:rsidRPr="00B26F27">
              <w:rPr>
                <w:rFonts w:eastAsia="SimSun" w:cs="Arial"/>
                <w:color w:val="000000"/>
                <w:sz w:val="15"/>
                <w:szCs w:val="15"/>
                <w:lang w:val="sk-SK" w:eastAsia="zh-CN" w:bidi="ar"/>
              </w:rPr>
              <w:t>Príjmy z emisie dlhových cenných papierov</w:t>
            </w:r>
          </w:p>
        </w:tc>
        <w:tc>
          <w:tcPr>
            <w:tcW w:w="1101" w:type="dxa"/>
            <w:tcBorders>
              <w:top w:val="single" w:sz="2" w:space="0" w:color="000000"/>
              <w:left w:val="single" w:sz="2" w:space="0" w:color="000000"/>
              <w:bottom w:val="single" w:sz="2" w:space="0" w:color="000000"/>
              <w:right w:val="single" w:sz="8" w:space="0" w:color="000000"/>
            </w:tcBorders>
            <w:noWrap/>
            <w:vAlign w:val="bottom"/>
          </w:tcPr>
          <w:p w14:paraId="5108DB98"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c>
          <w:tcPr>
            <w:tcW w:w="0" w:type="auto"/>
            <w:tcBorders>
              <w:top w:val="single" w:sz="2" w:space="0" w:color="000000"/>
              <w:left w:val="single" w:sz="2" w:space="0" w:color="000000"/>
              <w:bottom w:val="single" w:sz="2" w:space="0" w:color="000000"/>
              <w:right w:val="single" w:sz="8" w:space="0" w:color="000000"/>
            </w:tcBorders>
            <w:noWrap/>
            <w:vAlign w:val="bottom"/>
          </w:tcPr>
          <w:p w14:paraId="5108DB99"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r>
      <w:tr w:rsidR="00383024" w14:paraId="5108DB9F" w14:textId="77777777" w:rsidTr="00DF0F9B">
        <w:trPr>
          <w:trHeight w:val="280"/>
        </w:trPr>
        <w:tc>
          <w:tcPr>
            <w:tcW w:w="0" w:type="auto"/>
            <w:tcBorders>
              <w:top w:val="single" w:sz="2" w:space="0" w:color="000000"/>
              <w:left w:val="nil"/>
              <w:bottom w:val="single" w:sz="2" w:space="0" w:color="000000"/>
              <w:right w:val="single" w:sz="2" w:space="0" w:color="000000"/>
            </w:tcBorders>
            <w:noWrap/>
            <w:vAlign w:val="bottom"/>
          </w:tcPr>
          <w:p w14:paraId="5108DB9B" w14:textId="77777777" w:rsidR="00383024" w:rsidRDefault="006538A0">
            <w:pPr>
              <w:jc w:val="center"/>
              <w:textAlignment w:val="bottom"/>
              <w:rPr>
                <w:rFonts w:cs="Arial"/>
                <w:color w:val="000000"/>
                <w:sz w:val="15"/>
                <w:szCs w:val="15"/>
              </w:rPr>
            </w:pPr>
            <w:r>
              <w:rPr>
                <w:rFonts w:eastAsia="SimSun" w:cs="Arial"/>
                <w:color w:val="000000"/>
                <w:sz w:val="15"/>
                <w:szCs w:val="15"/>
                <w:lang w:eastAsia="zh-CN" w:bidi="ar"/>
              </w:rPr>
              <w:t>C.2.2.</w:t>
            </w:r>
          </w:p>
        </w:tc>
        <w:tc>
          <w:tcPr>
            <w:tcW w:w="6591" w:type="dxa"/>
            <w:tcBorders>
              <w:top w:val="single" w:sz="2" w:space="0" w:color="000000"/>
              <w:left w:val="single" w:sz="2" w:space="0" w:color="000000"/>
              <w:bottom w:val="single" w:sz="2" w:space="0" w:color="000000"/>
              <w:right w:val="single" w:sz="2" w:space="0" w:color="000000"/>
            </w:tcBorders>
            <w:vAlign w:val="bottom"/>
          </w:tcPr>
          <w:p w14:paraId="5108DB9C" w14:textId="77777777" w:rsidR="00383024" w:rsidRPr="00B26F27" w:rsidRDefault="006538A0">
            <w:pPr>
              <w:textAlignment w:val="bottom"/>
              <w:rPr>
                <w:rFonts w:cs="Arial"/>
                <w:color w:val="000000"/>
                <w:sz w:val="15"/>
                <w:szCs w:val="15"/>
                <w:lang w:val="sk-SK"/>
              </w:rPr>
            </w:pPr>
            <w:r w:rsidRPr="00B26F27">
              <w:rPr>
                <w:rFonts w:eastAsia="SimSun" w:cs="Arial"/>
                <w:color w:val="000000"/>
                <w:sz w:val="15"/>
                <w:szCs w:val="15"/>
                <w:lang w:val="sk-SK" w:eastAsia="zh-CN" w:bidi="ar"/>
              </w:rPr>
              <w:t>Výdavky na úhradu záväzkov z dlhových cenných papierov</w:t>
            </w:r>
          </w:p>
        </w:tc>
        <w:tc>
          <w:tcPr>
            <w:tcW w:w="1101" w:type="dxa"/>
            <w:tcBorders>
              <w:top w:val="single" w:sz="2" w:space="0" w:color="000000"/>
              <w:left w:val="single" w:sz="2" w:space="0" w:color="000000"/>
              <w:bottom w:val="single" w:sz="2" w:space="0" w:color="000000"/>
              <w:right w:val="single" w:sz="8" w:space="0" w:color="000000"/>
            </w:tcBorders>
            <w:noWrap/>
            <w:vAlign w:val="bottom"/>
          </w:tcPr>
          <w:p w14:paraId="5108DB9D"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c>
          <w:tcPr>
            <w:tcW w:w="0" w:type="auto"/>
            <w:tcBorders>
              <w:top w:val="single" w:sz="2" w:space="0" w:color="000000"/>
              <w:left w:val="single" w:sz="2" w:space="0" w:color="000000"/>
              <w:bottom w:val="single" w:sz="2" w:space="0" w:color="000000"/>
              <w:right w:val="single" w:sz="8" w:space="0" w:color="000000"/>
            </w:tcBorders>
            <w:noWrap/>
            <w:vAlign w:val="bottom"/>
          </w:tcPr>
          <w:p w14:paraId="5108DB9E"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r>
      <w:tr w:rsidR="00383024" w14:paraId="5108DBA4" w14:textId="77777777" w:rsidTr="00DF0F9B">
        <w:trPr>
          <w:trHeight w:val="620"/>
        </w:trPr>
        <w:tc>
          <w:tcPr>
            <w:tcW w:w="0" w:type="auto"/>
            <w:tcBorders>
              <w:top w:val="single" w:sz="2" w:space="0" w:color="000000"/>
              <w:left w:val="nil"/>
              <w:bottom w:val="single" w:sz="2" w:space="0" w:color="000000"/>
              <w:right w:val="single" w:sz="2" w:space="0" w:color="000000"/>
            </w:tcBorders>
            <w:noWrap/>
            <w:vAlign w:val="bottom"/>
          </w:tcPr>
          <w:p w14:paraId="5108DBA0" w14:textId="77777777" w:rsidR="00383024" w:rsidRDefault="006538A0">
            <w:pPr>
              <w:jc w:val="center"/>
              <w:textAlignment w:val="bottom"/>
              <w:rPr>
                <w:rFonts w:cs="Arial"/>
                <w:color w:val="000000"/>
                <w:sz w:val="15"/>
                <w:szCs w:val="15"/>
              </w:rPr>
            </w:pPr>
            <w:r>
              <w:rPr>
                <w:rFonts w:eastAsia="SimSun" w:cs="Arial"/>
                <w:color w:val="000000"/>
                <w:sz w:val="15"/>
                <w:szCs w:val="15"/>
                <w:lang w:eastAsia="zh-CN" w:bidi="ar"/>
              </w:rPr>
              <w:t>C.2.3.</w:t>
            </w:r>
          </w:p>
        </w:tc>
        <w:tc>
          <w:tcPr>
            <w:tcW w:w="6591" w:type="dxa"/>
            <w:tcBorders>
              <w:top w:val="single" w:sz="2" w:space="0" w:color="000000"/>
              <w:left w:val="single" w:sz="2" w:space="0" w:color="000000"/>
              <w:bottom w:val="single" w:sz="2" w:space="0" w:color="000000"/>
              <w:right w:val="single" w:sz="2" w:space="0" w:color="000000"/>
            </w:tcBorders>
            <w:vAlign w:val="bottom"/>
          </w:tcPr>
          <w:p w14:paraId="5108DBA1" w14:textId="77777777" w:rsidR="00383024" w:rsidRPr="00B26F27" w:rsidRDefault="006538A0">
            <w:pPr>
              <w:textAlignment w:val="bottom"/>
              <w:rPr>
                <w:rFonts w:cs="Arial"/>
                <w:color w:val="000000"/>
                <w:sz w:val="15"/>
                <w:szCs w:val="15"/>
                <w:lang w:val="sk-SK"/>
              </w:rPr>
            </w:pPr>
            <w:r w:rsidRPr="00B26F27">
              <w:rPr>
                <w:rFonts w:eastAsia="SimSun" w:cs="Arial"/>
                <w:color w:val="000000"/>
                <w:sz w:val="15"/>
                <w:szCs w:val="15"/>
                <w:lang w:val="sk-SK" w:eastAsia="zh-CN" w:bidi="ar"/>
              </w:rPr>
              <w:t>Príjmy z úverov, ktoré účtovnej jednotke poskytla banka alebo pobočka zahraničnej banky, s výnimkou úverov, ktoré boli poskytnuté na zabezpečenie hlavného predmetu činnosti</w:t>
            </w:r>
          </w:p>
        </w:tc>
        <w:tc>
          <w:tcPr>
            <w:tcW w:w="1101" w:type="dxa"/>
            <w:tcBorders>
              <w:top w:val="single" w:sz="2" w:space="0" w:color="000000"/>
              <w:left w:val="single" w:sz="2" w:space="0" w:color="000000"/>
              <w:bottom w:val="single" w:sz="2" w:space="0" w:color="000000"/>
              <w:right w:val="single" w:sz="8" w:space="0" w:color="000000"/>
            </w:tcBorders>
            <w:noWrap/>
            <w:vAlign w:val="bottom"/>
          </w:tcPr>
          <w:p w14:paraId="5108DBA2"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305.805</w:t>
            </w:r>
          </w:p>
        </w:tc>
        <w:tc>
          <w:tcPr>
            <w:tcW w:w="0" w:type="auto"/>
            <w:tcBorders>
              <w:top w:val="single" w:sz="2" w:space="0" w:color="000000"/>
              <w:left w:val="single" w:sz="2" w:space="0" w:color="000000"/>
              <w:bottom w:val="single" w:sz="2" w:space="0" w:color="000000"/>
              <w:right w:val="single" w:sz="8" w:space="0" w:color="000000"/>
            </w:tcBorders>
            <w:noWrap/>
            <w:vAlign w:val="bottom"/>
          </w:tcPr>
          <w:p w14:paraId="5108DBA3"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r>
      <w:tr w:rsidR="00383024" w14:paraId="5108DBA9" w14:textId="77777777" w:rsidTr="00DF0F9B">
        <w:trPr>
          <w:trHeight w:val="620"/>
        </w:trPr>
        <w:tc>
          <w:tcPr>
            <w:tcW w:w="0" w:type="auto"/>
            <w:tcBorders>
              <w:top w:val="single" w:sz="2" w:space="0" w:color="000000"/>
              <w:left w:val="nil"/>
              <w:bottom w:val="single" w:sz="2" w:space="0" w:color="000000"/>
              <w:right w:val="single" w:sz="2" w:space="0" w:color="000000"/>
            </w:tcBorders>
            <w:noWrap/>
            <w:vAlign w:val="bottom"/>
          </w:tcPr>
          <w:p w14:paraId="5108DBA5" w14:textId="77777777" w:rsidR="00383024" w:rsidRDefault="006538A0">
            <w:pPr>
              <w:jc w:val="center"/>
              <w:textAlignment w:val="bottom"/>
              <w:rPr>
                <w:rFonts w:cs="Arial"/>
                <w:color w:val="000000"/>
                <w:sz w:val="15"/>
                <w:szCs w:val="15"/>
              </w:rPr>
            </w:pPr>
            <w:r>
              <w:rPr>
                <w:rFonts w:eastAsia="SimSun" w:cs="Arial"/>
                <w:color w:val="000000"/>
                <w:sz w:val="15"/>
                <w:szCs w:val="15"/>
                <w:lang w:eastAsia="zh-CN" w:bidi="ar"/>
              </w:rPr>
              <w:lastRenderedPageBreak/>
              <w:t>C.2.4.</w:t>
            </w:r>
          </w:p>
        </w:tc>
        <w:tc>
          <w:tcPr>
            <w:tcW w:w="6591" w:type="dxa"/>
            <w:tcBorders>
              <w:top w:val="single" w:sz="2" w:space="0" w:color="000000"/>
              <w:left w:val="single" w:sz="2" w:space="0" w:color="000000"/>
              <w:bottom w:val="single" w:sz="2" w:space="0" w:color="000000"/>
              <w:right w:val="single" w:sz="2" w:space="0" w:color="000000"/>
            </w:tcBorders>
            <w:vAlign w:val="bottom"/>
          </w:tcPr>
          <w:p w14:paraId="5108DBA6" w14:textId="77777777" w:rsidR="00383024" w:rsidRPr="00B26F27" w:rsidRDefault="006538A0">
            <w:pPr>
              <w:textAlignment w:val="bottom"/>
              <w:rPr>
                <w:rFonts w:cs="Arial"/>
                <w:color w:val="000000"/>
                <w:sz w:val="15"/>
                <w:szCs w:val="15"/>
                <w:lang w:val="sk-SK"/>
              </w:rPr>
            </w:pPr>
            <w:r w:rsidRPr="00B26F27">
              <w:rPr>
                <w:rFonts w:eastAsia="SimSun" w:cs="Arial"/>
                <w:color w:val="000000"/>
                <w:sz w:val="15"/>
                <w:szCs w:val="15"/>
                <w:lang w:val="sk-SK" w:eastAsia="zh-CN" w:bidi="ar"/>
              </w:rPr>
              <w:t>Výdavky na splácanie úverov, ktoré účtovnej jednotke poskytla banka alebo pobočka zahraničnej banky, s výnimkou úverov, ktoré boli poskytnuté na zabezpečenie hlavného predmetu činnosti</w:t>
            </w:r>
          </w:p>
        </w:tc>
        <w:tc>
          <w:tcPr>
            <w:tcW w:w="1101" w:type="dxa"/>
            <w:tcBorders>
              <w:top w:val="single" w:sz="2" w:space="0" w:color="000000"/>
              <w:left w:val="single" w:sz="2" w:space="0" w:color="000000"/>
              <w:bottom w:val="single" w:sz="2" w:space="0" w:color="000000"/>
              <w:right w:val="single" w:sz="8" w:space="0" w:color="000000"/>
            </w:tcBorders>
            <w:noWrap/>
            <w:vAlign w:val="bottom"/>
          </w:tcPr>
          <w:p w14:paraId="5108DBA7"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-71.464</w:t>
            </w:r>
          </w:p>
        </w:tc>
        <w:tc>
          <w:tcPr>
            <w:tcW w:w="0" w:type="auto"/>
            <w:tcBorders>
              <w:top w:val="single" w:sz="2" w:space="0" w:color="000000"/>
              <w:left w:val="single" w:sz="2" w:space="0" w:color="000000"/>
              <w:bottom w:val="single" w:sz="2" w:space="0" w:color="000000"/>
              <w:right w:val="single" w:sz="8" w:space="0" w:color="000000"/>
            </w:tcBorders>
            <w:noWrap/>
            <w:vAlign w:val="bottom"/>
          </w:tcPr>
          <w:p w14:paraId="5108DBA8"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-93.337</w:t>
            </w:r>
          </w:p>
        </w:tc>
      </w:tr>
      <w:tr w:rsidR="00383024" w14:paraId="5108DBAE" w14:textId="77777777" w:rsidTr="00DF0F9B">
        <w:trPr>
          <w:trHeight w:val="280"/>
        </w:trPr>
        <w:tc>
          <w:tcPr>
            <w:tcW w:w="0" w:type="auto"/>
            <w:tcBorders>
              <w:top w:val="single" w:sz="2" w:space="0" w:color="000000"/>
              <w:left w:val="nil"/>
              <w:bottom w:val="single" w:sz="2" w:space="0" w:color="000000"/>
              <w:right w:val="single" w:sz="2" w:space="0" w:color="000000"/>
            </w:tcBorders>
            <w:noWrap/>
            <w:vAlign w:val="bottom"/>
          </w:tcPr>
          <w:p w14:paraId="5108DBAA" w14:textId="77777777" w:rsidR="00383024" w:rsidRDefault="006538A0">
            <w:pPr>
              <w:jc w:val="center"/>
              <w:textAlignment w:val="bottom"/>
              <w:rPr>
                <w:rFonts w:cs="Arial"/>
                <w:color w:val="000000"/>
                <w:sz w:val="15"/>
                <w:szCs w:val="15"/>
              </w:rPr>
            </w:pPr>
            <w:r>
              <w:rPr>
                <w:rFonts w:eastAsia="SimSun" w:cs="Arial"/>
                <w:color w:val="000000"/>
                <w:sz w:val="15"/>
                <w:szCs w:val="15"/>
                <w:lang w:eastAsia="zh-CN" w:bidi="ar"/>
              </w:rPr>
              <w:t>C.2.5.</w:t>
            </w:r>
          </w:p>
        </w:tc>
        <w:tc>
          <w:tcPr>
            <w:tcW w:w="6591" w:type="dxa"/>
            <w:tcBorders>
              <w:top w:val="single" w:sz="2" w:space="0" w:color="000000"/>
              <w:left w:val="single" w:sz="2" w:space="0" w:color="000000"/>
              <w:bottom w:val="single" w:sz="2" w:space="0" w:color="000000"/>
              <w:right w:val="single" w:sz="2" w:space="0" w:color="000000"/>
            </w:tcBorders>
            <w:vAlign w:val="bottom"/>
          </w:tcPr>
          <w:p w14:paraId="5108DBAB" w14:textId="77777777" w:rsidR="00383024" w:rsidRPr="00B26F27" w:rsidRDefault="006538A0">
            <w:pPr>
              <w:textAlignment w:val="bottom"/>
              <w:rPr>
                <w:rFonts w:cs="Arial"/>
                <w:color w:val="000000"/>
                <w:sz w:val="15"/>
                <w:szCs w:val="15"/>
                <w:lang w:val="sk-SK"/>
              </w:rPr>
            </w:pPr>
            <w:r w:rsidRPr="00B26F27">
              <w:rPr>
                <w:rFonts w:eastAsia="SimSun" w:cs="Arial"/>
                <w:color w:val="000000"/>
                <w:sz w:val="15"/>
                <w:szCs w:val="15"/>
                <w:lang w:val="sk-SK" w:eastAsia="zh-CN" w:bidi="ar"/>
              </w:rPr>
              <w:t xml:space="preserve">Príjmy z prijatých pôžičiek od podnikov v skupine </w:t>
            </w:r>
          </w:p>
        </w:tc>
        <w:tc>
          <w:tcPr>
            <w:tcW w:w="1101" w:type="dxa"/>
            <w:tcBorders>
              <w:top w:val="single" w:sz="2" w:space="0" w:color="000000"/>
              <w:left w:val="single" w:sz="2" w:space="0" w:color="000000"/>
              <w:bottom w:val="single" w:sz="2" w:space="0" w:color="000000"/>
              <w:right w:val="single" w:sz="8" w:space="0" w:color="000000"/>
            </w:tcBorders>
            <w:noWrap/>
            <w:vAlign w:val="bottom"/>
          </w:tcPr>
          <w:p w14:paraId="5108DBAC"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6.755.000</w:t>
            </w:r>
          </w:p>
        </w:tc>
        <w:tc>
          <w:tcPr>
            <w:tcW w:w="0" w:type="auto"/>
            <w:tcBorders>
              <w:top w:val="single" w:sz="2" w:space="0" w:color="000000"/>
              <w:left w:val="single" w:sz="2" w:space="0" w:color="000000"/>
              <w:bottom w:val="single" w:sz="2" w:space="0" w:color="000000"/>
              <w:right w:val="single" w:sz="8" w:space="0" w:color="000000"/>
            </w:tcBorders>
            <w:noWrap/>
            <w:vAlign w:val="bottom"/>
          </w:tcPr>
          <w:p w14:paraId="5108DBAD"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7.240.000</w:t>
            </w:r>
          </w:p>
        </w:tc>
      </w:tr>
      <w:tr w:rsidR="00383024" w14:paraId="5108DBB3" w14:textId="77777777" w:rsidTr="00DF0F9B">
        <w:trPr>
          <w:trHeight w:val="280"/>
        </w:trPr>
        <w:tc>
          <w:tcPr>
            <w:tcW w:w="0" w:type="auto"/>
            <w:tcBorders>
              <w:top w:val="single" w:sz="2" w:space="0" w:color="000000"/>
              <w:left w:val="nil"/>
              <w:bottom w:val="single" w:sz="2" w:space="0" w:color="000000"/>
              <w:right w:val="single" w:sz="2" w:space="0" w:color="000000"/>
            </w:tcBorders>
            <w:noWrap/>
            <w:vAlign w:val="bottom"/>
          </w:tcPr>
          <w:p w14:paraId="5108DBAF" w14:textId="77777777" w:rsidR="00383024" w:rsidRDefault="006538A0">
            <w:pPr>
              <w:jc w:val="center"/>
              <w:textAlignment w:val="bottom"/>
              <w:rPr>
                <w:rFonts w:cs="Arial"/>
                <w:color w:val="000000"/>
                <w:sz w:val="15"/>
                <w:szCs w:val="15"/>
              </w:rPr>
            </w:pPr>
            <w:r>
              <w:rPr>
                <w:rFonts w:eastAsia="SimSun" w:cs="Arial"/>
                <w:color w:val="000000"/>
                <w:sz w:val="15"/>
                <w:szCs w:val="15"/>
                <w:lang w:eastAsia="zh-CN" w:bidi="ar"/>
              </w:rPr>
              <w:t>C.2.6.</w:t>
            </w:r>
          </w:p>
        </w:tc>
        <w:tc>
          <w:tcPr>
            <w:tcW w:w="6591" w:type="dxa"/>
            <w:tcBorders>
              <w:top w:val="single" w:sz="2" w:space="0" w:color="000000"/>
              <w:left w:val="single" w:sz="2" w:space="0" w:color="000000"/>
              <w:bottom w:val="single" w:sz="2" w:space="0" w:color="000000"/>
              <w:right w:val="single" w:sz="2" w:space="0" w:color="000000"/>
            </w:tcBorders>
            <w:vAlign w:val="bottom"/>
          </w:tcPr>
          <w:p w14:paraId="5108DBB0" w14:textId="77777777" w:rsidR="00383024" w:rsidRPr="00B26F27" w:rsidRDefault="006538A0">
            <w:pPr>
              <w:textAlignment w:val="bottom"/>
              <w:rPr>
                <w:rFonts w:cs="Arial"/>
                <w:color w:val="000000"/>
                <w:sz w:val="15"/>
                <w:szCs w:val="15"/>
                <w:lang w:val="sk-SK"/>
              </w:rPr>
            </w:pPr>
            <w:r w:rsidRPr="00B26F27">
              <w:rPr>
                <w:rFonts w:eastAsia="SimSun" w:cs="Arial"/>
                <w:color w:val="000000"/>
                <w:sz w:val="15"/>
                <w:szCs w:val="15"/>
                <w:lang w:val="sk-SK" w:eastAsia="zh-CN" w:bidi="ar"/>
              </w:rPr>
              <w:t xml:space="preserve">Výdavky na splácanie pôžičiek od podnikov v skupine </w:t>
            </w:r>
          </w:p>
        </w:tc>
        <w:tc>
          <w:tcPr>
            <w:tcW w:w="1101" w:type="dxa"/>
            <w:tcBorders>
              <w:top w:val="single" w:sz="2" w:space="0" w:color="000000"/>
              <w:left w:val="single" w:sz="2" w:space="0" w:color="000000"/>
              <w:bottom w:val="single" w:sz="2" w:space="0" w:color="000000"/>
              <w:right w:val="single" w:sz="8" w:space="0" w:color="000000"/>
            </w:tcBorders>
            <w:noWrap/>
            <w:vAlign w:val="bottom"/>
          </w:tcPr>
          <w:p w14:paraId="5108DBB1"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-6.420.400</w:t>
            </w:r>
          </w:p>
        </w:tc>
        <w:tc>
          <w:tcPr>
            <w:tcW w:w="0" w:type="auto"/>
            <w:tcBorders>
              <w:top w:val="single" w:sz="2" w:space="0" w:color="000000"/>
              <w:left w:val="single" w:sz="2" w:space="0" w:color="000000"/>
              <w:bottom w:val="single" w:sz="2" w:space="0" w:color="000000"/>
              <w:right w:val="single" w:sz="8" w:space="0" w:color="000000"/>
            </w:tcBorders>
            <w:noWrap/>
            <w:vAlign w:val="bottom"/>
          </w:tcPr>
          <w:p w14:paraId="5108DBB2"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-7.535.400</w:t>
            </w:r>
          </w:p>
        </w:tc>
      </w:tr>
      <w:tr w:rsidR="00383024" w14:paraId="5108DBB8" w14:textId="77777777" w:rsidTr="00DF0F9B">
        <w:trPr>
          <w:trHeight w:val="420"/>
        </w:trPr>
        <w:tc>
          <w:tcPr>
            <w:tcW w:w="0" w:type="auto"/>
            <w:tcBorders>
              <w:top w:val="single" w:sz="2" w:space="0" w:color="000000"/>
              <w:left w:val="nil"/>
              <w:bottom w:val="single" w:sz="2" w:space="0" w:color="000000"/>
              <w:right w:val="single" w:sz="2" w:space="0" w:color="000000"/>
            </w:tcBorders>
            <w:noWrap/>
            <w:vAlign w:val="bottom"/>
          </w:tcPr>
          <w:p w14:paraId="5108DBB4" w14:textId="77777777" w:rsidR="00383024" w:rsidRDefault="006538A0">
            <w:pPr>
              <w:jc w:val="center"/>
              <w:textAlignment w:val="bottom"/>
              <w:rPr>
                <w:rFonts w:cs="Arial"/>
                <w:color w:val="000000"/>
                <w:sz w:val="15"/>
                <w:szCs w:val="15"/>
              </w:rPr>
            </w:pPr>
            <w:r>
              <w:rPr>
                <w:rFonts w:eastAsia="SimSun" w:cs="Arial"/>
                <w:color w:val="000000"/>
                <w:sz w:val="15"/>
                <w:szCs w:val="15"/>
                <w:lang w:eastAsia="zh-CN" w:bidi="ar"/>
              </w:rPr>
              <w:t>C.2.7.</w:t>
            </w:r>
          </w:p>
        </w:tc>
        <w:tc>
          <w:tcPr>
            <w:tcW w:w="6591" w:type="dxa"/>
            <w:tcBorders>
              <w:top w:val="single" w:sz="2" w:space="0" w:color="000000"/>
              <w:left w:val="single" w:sz="2" w:space="0" w:color="000000"/>
              <w:bottom w:val="single" w:sz="2" w:space="0" w:color="000000"/>
              <w:right w:val="single" w:sz="2" w:space="0" w:color="000000"/>
            </w:tcBorders>
            <w:vAlign w:val="bottom"/>
          </w:tcPr>
          <w:p w14:paraId="5108DBB5" w14:textId="77777777" w:rsidR="00383024" w:rsidRPr="00B26F27" w:rsidRDefault="006538A0">
            <w:pPr>
              <w:textAlignment w:val="bottom"/>
              <w:rPr>
                <w:rFonts w:cs="Arial"/>
                <w:color w:val="000000"/>
                <w:sz w:val="15"/>
                <w:szCs w:val="15"/>
                <w:lang w:val="sk-SK"/>
              </w:rPr>
            </w:pPr>
            <w:r w:rsidRPr="00B26F27">
              <w:rPr>
                <w:rFonts w:eastAsia="SimSun" w:cs="Arial"/>
                <w:color w:val="000000"/>
                <w:sz w:val="15"/>
                <w:szCs w:val="15"/>
                <w:lang w:val="sk-SK" w:eastAsia="zh-CN" w:bidi="ar"/>
              </w:rPr>
              <w:t>Výdavky na úhradu záväzkov z používania majetku, ktorý je predmetom zmluvy o kúpe prenajatej veci</w:t>
            </w:r>
          </w:p>
        </w:tc>
        <w:tc>
          <w:tcPr>
            <w:tcW w:w="1101" w:type="dxa"/>
            <w:tcBorders>
              <w:top w:val="single" w:sz="2" w:space="0" w:color="000000"/>
              <w:left w:val="single" w:sz="2" w:space="0" w:color="000000"/>
              <w:bottom w:val="single" w:sz="2" w:space="0" w:color="000000"/>
              <w:right w:val="single" w:sz="8" w:space="0" w:color="000000"/>
            </w:tcBorders>
            <w:noWrap/>
            <w:vAlign w:val="bottom"/>
          </w:tcPr>
          <w:p w14:paraId="5108DBB6"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c>
          <w:tcPr>
            <w:tcW w:w="0" w:type="auto"/>
            <w:tcBorders>
              <w:top w:val="single" w:sz="2" w:space="0" w:color="000000"/>
              <w:left w:val="single" w:sz="2" w:space="0" w:color="000000"/>
              <w:bottom w:val="single" w:sz="2" w:space="0" w:color="000000"/>
              <w:right w:val="single" w:sz="8" w:space="0" w:color="000000"/>
            </w:tcBorders>
            <w:noWrap/>
            <w:vAlign w:val="bottom"/>
          </w:tcPr>
          <w:p w14:paraId="5108DBB7"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r>
      <w:tr w:rsidR="00383024" w14:paraId="5108DBBD" w14:textId="77777777" w:rsidTr="00DF0F9B">
        <w:trPr>
          <w:trHeight w:val="420"/>
        </w:trPr>
        <w:tc>
          <w:tcPr>
            <w:tcW w:w="0" w:type="auto"/>
            <w:tcBorders>
              <w:top w:val="single" w:sz="2" w:space="0" w:color="000000"/>
              <w:left w:val="nil"/>
              <w:bottom w:val="single" w:sz="2" w:space="0" w:color="000000"/>
              <w:right w:val="single" w:sz="2" w:space="0" w:color="000000"/>
            </w:tcBorders>
            <w:noWrap/>
            <w:vAlign w:val="bottom"/>
          </w:tcPr>
          <w:p w14:paraId="5108DBB9" w14:textId="77777777" w:rsidR="00383024" w:rsidRDefault="006538A0">
            <w:pPr>
              <w:jc w:val="center"/>
              <w:textAlignment w:val="bottom"/>
              <w:rPr>
                <w:rFonts w:cs="Arial"/>
                <w:color w:val="000000"/>
                <w:sz w:val="15"/>
                <w:szCs w:val="15"/>
              </w:rPr>
            </w:pPr>
            <w:r>
              <w:rPr>
                <w:rFonts w:eastAsia="SimSun" w:cs="Arial"/>
                <w:color w:val="000000"/>
                <w:sz w:val="15"/>
                <w:szCs w:val="15"/>
                <w:lang w:eastAsia="zh-CN" w:bidi="ar"/>
              </w:rPr>
              <w:t>C.2.8.</w:t>
            </w:r>
          </w:p>
        </w:tc>
        <w:tc>
          <w:tcPr>
            <w:tcW w:w="6591" w:type="dxa"/>
            <w:tcBorders>
              <w:top w:val="single" w:sz="2" w:space="0" w:color="000000"/>
              <w:left w:val="single" w:sz="2" w:space="0" w:color="000000"/>
              <w:bottom w:val="single" w:sz="2" w:space="0" w:color="000000"/>
              <w:right w:val="single" w:sz="2" w:space="0" w:color="000000"/>
            </w:tcBorders>
            <w:vAlign w:val="bottom"/>
          </w:tcPr>
          <w:p w14:paraId="5108DBBA" w14:textId="77777777" w:rsidR="00383024" w:rsidRPr="00B26F27" w:rsidRDefault="006538A0">
            <w:pPr>
              <w:textAlignment w:val="bottom"/>
              <w:rPr>
                <w:rFonts w:cs="Arial"/>
                <w:color w:val="000000"/>
                <w:sz w:val="15"/>
                <w:szCs w:val="15"/>
                <w:lang w:val="sk-SK"/>
              </w:rPr>
            </w:pPr>
            <w:r w:rsidRPr="00B26F27">
              <w:rPr>
                <w:rFonts w:eastAsia="SimSun" w:cs="Arial"/>
                <w:color w:val="000000"/>
                <w:sz w:val="15"/>
                <w:szCs w:val="15"/>
                <w:lang w:val="sk-SK" w:eastAsia="zh-CN" w:bidi="ar"/>
              </w:rPr>
              <w:t>Výdavky na úhradu záväzkov za prenájom súboru hnuteľného majetku a nehnuteľného majetku používaného a odpisovaného nájomcom</w:t>
            </w:r>
          </w:p>
        </w:tc>
        <w:tc>
          <w:tcPr>
            <w:tcW w:w="1101" w:type="dxa"/>
            <w:tcBorders>
              <w:top w:val="single" w:sz="2" w:space="0" w:color="000000"/>
              <w:left w:val="single" w:sz="2" w:space="0" w:color="000000"/>
              <w:bottom w:val="single" w:sz="2" w:space="0" w:color="000000"/>
              <w:right w:val="single" w:sz="8" w:space="0" w:color="000000"/>
            </w:tcBorders>
            <w:noWrap/>
            <w:vAlign w:val="bottom"/>
          </w:tcPr>
          <w:p w14:paraId="5108DBBB"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c>
          <w:tcPr>
            <w:tcW w:w="0" w:type="auto"/>
            <w:tcBorders>
              <w:top w:val="single" w:sz="2" w:space="0" w:color="000000"/>
              <w:left w:val="single" w:sz="2" w:space="0" w:color="000000"/>
              <w:bottom w:val="single" w:sz="2" w:space="0" w:color="000000"/>
              <w:right w:val="single" w:sz="8" w:space="0" w:color="000000"/>
            </w:tcBorders>
            <w:noWrap/>
            <w:vAlign w:val="bottom"/>
          </w:tcPr>
          <w:p w14:paraId="5108DBBC"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r>
      <w:tr w:rsidR="00383024" w14:paraId="5108DBC2" w14:textId="77777777" w:rsidTr="00DF0F9B">
        <w:trPr>
          <w:trHeight w:val="620"/>
        </w:trPr>
        <w:tc>
          <w:tcPr>
            <w:tcW w:w="0" w:type="auto"/>
            <w:tcBorders>
              <w:top w:val="single" w:sz="2" w:space="0" w:color="000000"/>
              <w:left w:val="nil"/>
              <w:bottom w:val="single" w:sz="2" w:space="0" w:color="000000"/>
              <w:right w:val="single" w:sz="2" w:space="0" w:color="000000"/>
            </w:tcBorders>
            <w:noWrap/>
            <w:vAlign w:val="bottom"/>
          </w:tcPr>
          <w:p w14:paraId="5108DBBE" w14:textId="77777777" w:rsidR="00383024" w:rsidRDefault="006538A0">
            <w:pPr>
              <w:jc w:val="center"/>
              <w:textAlignment w:val="bottom"/>
              <w:rPr>
                <w:rFonts w:cs="Arial"/>
                <w:color w:val="000000"/>
                <w:sz w:val="15"/>
                <w:szCs w:val="15"/>
              </w:rPr>
            </w:pPr>
            <w:r>
              <w:rPr>
                <w:rFonts w:eastAsia="SimSun" w:cs="Arial"/>
                <w:color w:val="000000"/>
                <w:sz w:val="15"/>
                <w:szCs w:val="15"/>
                <w:lang w:eastAsia="zh-CN" w:bidi="ar"/>
              </w:rPr>
              <w:t>C.2.9.</w:t>
            </w:r>
          </w:p>
        </w:tc>
        <w:tc>
          <w:tcPr>
            <w:tcW w:w="6591" w:type="dxa"/>
            <w:tcBorders>
              <w:top w:val="single" w:sz="2" w:space="0" w:color="000000"/>
              <w:left w:val="single" w:sz="2" w:space="0" w:color="000000"/>
              <w:bottom w:val="single" w:sz="2" w:space="0" w:color="000000"/>
              <w:right w:val="single" w:sz="2" w:space="0" w:color="000000"/>
            </w:tcBorders>
            <w:vAlign w:val="bottom"/>
          </w:tcPr>
          <w:p w14:paraId="5108DBBF" w14:textId="77777777" w:rsidR="00383024" w:rsidRPr="00B26F27" w:rsidRDefault="006538A0">
            <w:pPr>
              <w:textAlignment w:val="bottom"/>
              <w:rPr>
                <w:rFonts w:cs="Arial"/>
                <w:color w:val="000000"/>
                <w:sz w:val="15"/>
                <w:szCs w:val="15"/>
                <w:lang w:val="sk-SK"/>
              </w:rPr>
            </w:pPr>
            <w:r w:rsidRPr="00B26F27">
              <w:rPr>
                <w:rFonts w:eastAsia="SimSun" w:cs="Arial"/>
                <w:color w:val="000000"/>
                <w:sz w:val="15"/>
                <w:szCs w:val="15"/>
                <w:lang w:val="sk-SK" w:eastAsia="zh-CN" w:bidi="ar"/>
              </w:rPr>
              <w:t>Príjmy z ostatných dlhodobých záväzkov a krátkodobých záväzkov vyplývajúcich z finančnej činnosti účtovnej jednotky</w:t>
            </w:r>
          </w:p>
        </w:tc>
        <w:tc>
          <w:tcPr>
            <w:tcW w:w="1101" w:type="dxa"/>
            <w:tcBorders>
              <w:top w:val="single" w:sz="2" w:space="0" w:color="000000"/>
              <w:left w:val="single" w:sz="2" w:space="0" w:color="000000"/>
              <w:bottom w:val="single" w:sz="2" w:space="0" w:color="000000"/>
              <w:right w:val="single" w:sz="8" w:space="0" w:color="000000"/>
            </w:tcBorders>
            <w:noWrap/>
            <w:vAlign w:val="bottom"/>
          </w:tcPr>
          <w:p w14:paraId="5108DBC0"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c>
          <w:tcPr>
            <w:tcW w:w="0" w:type="auto"/>
            <w:tcBorders>
              <w:top w:val="single" w:sz="2" w:space="0" w:color="000000"/>
              <w:left w:val="single" w:sz="2" w:space="0" w:color="000000"/>
              <w:bottom w:val="single" w:sz="2" w:space="0" w:color="000000"/>
              <w:right w:val="single" w:sz="8" w:space="0" w:color="000000"/>
            </w:tcBorders>
            <w:noWrap/>
            <w:vAlign w:val="bottom"/>
          </w:tcPr>
          <w:p w14:paraId="5108DBC1"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r>
      <w:tr w:rsidR="00383024" w14:paraId="5108DBC7" w14:textId="77777777" w:rsidTr="00DF0F9B">
        <w:trPr>
          <w:trHeight w:val="620"/>
        </w:trPr>
        <w:tc>
          <w:tcPr>
            <w:tcW w:w="0" w:type="auto"/>
            <w:tcBorders>
              <w:top w:val="single" w:sz="2" w:space="0" w:color="000000"/>
              <w:left w:val="nil"/>
              <w:bottom w:val="single" w:sz="2" w:space="0" w:color="000000"/>
              <w:right w:val="single" w:sz="2" w:space="0" w:color="000000"/>
            </w:tcBorders>
            <w:noWrap/>
            <w:vAlign w:val="bottom"/>
          </w:tcPr>
          <w:p w14:paraId="5108DBC3" w14:textId="77777777" w:rsidR="00383024" w:rsidRDefault="006538A0">
            <w:pPr>
              <w:jc w:val="center"/>
              <w:textAlignment w:val="bottom"/>
              <w:rPr>
                <w:rFonts w:cs="Arial"/>
                <w:color w:val="000000"/>
                <w:sz w:val="15"/>
                <w:szCs w:val="15"/>
              </w:rPr>
            </w:pPr>
            <w:r>
              <w:rPr>
                <w:rFonts w:eastAsia="SimSun" w:cs="Arial"/>
                <w:color w:val="000000"/>
                <w:sz w:val="15"/>
                <w:szCs w:val="15"/>
                <w:lang w:eastAsia="zh-CN" w:bidi="ar"/>
              </w:rPr>
              <w:t>C.2.10.</w:t>
            </w:r>
          </w:p>
        </w:tc>
        <w:tc>
          <w:tcPr>
            <w:tcW w:w="6591" w:type="dxa"/>
            <w:tcBorders>
              <w:top w:val="single" w:sz="2" w:space="0" w:color="000000"/>
              <w:left w:val="single" w:sz="2" w:space="0" w:color="000000"/>
              <w:bottom w:val="single" w:sz="2" w:space="0" w:color="000000"/>
              <w:right w:val="single" w:sz="2" w:space="0" w:color="000000"/>
            </w:tcBorders>
            <w:vAlign w:val="bottom"/>
          </w:tcPr>
          <w:p w14:paraId="5108DBC4" w14:textId="77777777" w:rsidR="00383024" w:rsidRPr="00B26F27" w:rsidRDefault="006538A0">
            <w:pPr>
              <w:textAlignment w:val="bottom"/>
              <w:rPr>
                <w:rFonts w:cs="Arial"/>
                <w:color w:val="000000"/>
                <w:sz w:val="15"/>
                <w:szCs w:val="15"/>
                <w:lang w:val="sk-SK"/>
              </w:rPr>
            </w:pPr>
            <w:r w:rsidRPr="00B26F27">
              <w:rPr>
                <w:rFonts w:eastAsia="SimSun" w:cs="Arial"/>
                <w:color w:val="000000"/>
                <w:sz w:val="15"/>
                <w:szCs w:val="15"/>
                <w:lang w:val="sk-SK" w:eastAsia="zh-CN" w:bidi="ar"/>
              </w:rPr>
              <w:t>Výdavky na splácanie ostatných dlhodobých záväzkov a krátkodobých záväzkov vyplývajúcich z finančnej činnosti účtovnej jednotky</w:t>
            </w:r>
          </w:p>
        </w:tc>
        <w:tc>
          <w:tcPr>
            <w:tcW w:w="1101" w:type="dxa"/>
            <w:tcBorders>
              <w:top w:val="single" w:sz="2" w:space="0" w:color="000000"/>
              <w:left w:val="single" w:sz="2" w:space="0" w:color="000000"/>
              <w:bottom w:val="single" w:sz="2" w:space="0" w:color="000000"/>
              <w:right w:val="single" w:sz="8" w:space="0" w:color="000000"/>
            </w:tcBorders>
            <w:noWrap/>
            <w:vAlign w:val="bottom"/>
          </w:tcPr>
          <w:p w14:paraId="5108DBC5"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c>
          <w:tcPr>
            <w:tcW w:w="0" w:type="auto"/>
            <w:tcBorders>
              <w:top w:val="single" w:sz="2" w:space="0" w:color="000000"/>
              <w:left w:val="single" w:sz="2" w:space="0" w:color="000000"/>
              <w:bottom w:val="single" w:sz="2" w:space="0" w:color="000000"/>
              <w:right w:val="single" w:sz="8" w:space="0" w:color="000000"/>
            </w:tcBorders>
            <w:noWrap/>
            <w:vAlign w:val="bottom"/>
          </w:tcPr>
          <w:p w14:paraId="5108DBC6"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r>
      <w:tr w:rsidR="00383024" w14:paraId="5108DBCC" w14:textId="77777777" w:rsidTr="00DF0F9B">
        <w:trPr>
          <w:trHeight w:val="280"/>
        </w:trPr>
        <w:tc>
          <w:tcPr>
            <w:tcW w:w="0" w:type="auto"/>
            <w:tcBorders>
              <w:top w:val="single" w:sz="2" w:space="0" w:color="000000"/>
              <w:left w:val="nil"/>
              <w:bottom w:val="single" w:sz="2" w:space="0" w:color="000000"/>
              <w:right w:val="single" w:sz="2" w:space="0" w:color="000000"/>
            </w:tcBorders>
            <w:noWrap/>
            <w:vAlign w:val="bottom"/>
          </w:tcPr>
          <w:p w14:paraId="5108DBC8" w14:textId="77777777" w:rsidR="00383024" w:rsidRDefault="00383024">
            <w:pPr>
              <w:rPr>
                <w:rFonts w:cs="Arial"/>
                <w:color w:val="000000"/>
                <w:sz w:val="15"/>
                <w:szCs w:val="15"/>
              </w:rPr>
            </w:pPr>
          </w:p>
        </w:tc>
        <w:tc>
          <w:tcPr>
            <w:tcW w:w="6591" w:type="dxa"/>
            <w:tcBorders>
              <w:top w:val="single" w:sz="2" w:space="0" w:color="000000"/>
              <w:left w:val="single" w:sz="2" w:space="0" w:color="000000"/>
              <w:bottom w:val="single" w:sz="2" w:space="0" w:color="000000"/>
              <w:right w:val="single" w:sz="2" w:space="0" w:color="000000"/>
            </w:tcBorders>
            <w:vAlign w:val="bottom"/>
          </w:tcPr>
          <w:p w14:paraId="5108DBC9" w14:textId="77777777" w:rsidR="00383024" w:rsidRPr="00B26F27" w:rsidRDefault="00383024">
            <w:pPr>
              <w:rPr>
                <w:rFonts w:cs="Arial"/>
                <w:color w:val="000000"/>
                <w:sz w:val="15"/>
                <w:szCs w:val="15"/>
                <w:lang w:val="sk-SK"/>
              </w:rPr>
            </w:pPr>
          </w:p>
        </w:tc>
        <w:tc>
          <w:tcPr>
            <w:tcW w:w="1101" w:type="dxa"/>
            <w:tcBorders>
              <w:top w:val="single" w:sz="2" w:space="0" w:color="000000"/>
              <w:left w:val="single" w:sz="2" w:space="0" w:color="000000"/>
              <w:bottom w:val="single" w:sz="2" w:space="0" w:color="000000"/>
              <w:right w:val="single" w:sz="8" w:space="0" w:color="000000"/>
            </w:tcBorders>
            <w:noWrap/>
            <w:vAlign w:val="bottom"/>
          </w:tcPr>
          <w:p w14:paraId="5108DBCA" w14:textId="77777777" w:rsidR="00383024" w:rsidRDefault="00383024">
            <w:pPr>
              <w:rPr>
                <w:rFonts w:cs="Arial"/>
                <w:color w:val="000000"/>
                <w:sz w:val="15"/>
                <w:szCs w:val="15"/>
              </w:rPr>
            </w:pPr>
          </w:p>
        </w:tc>
        <w:tc>
          <w:tcPr>
            <w:tcW w:w="0" w:type="auto"/>
            <w:tcBorders>
              <w:top w:val="single" w:sz="2" w:space="0" w:color="000000"/>
              <w:left w:val="single" w:sz="2" w:space="0" w:color="000000"/>
              <w:bottom w:val="single" w:sz="2" w:space="0" w:color="000000"/>
              <w:right w:val="single" w:sz="8" w:space="0" w:color="000000"/>
            </w:tcBorders>
            <w:noWrap/>
            <w:vAlign w:val="bottom"/>
          </w:tcPr>
          <w:p w14:paraId="5108DBCB" w14:textId="77777777" w:rsidR="00383024" w:rsidRDefault="00383024">
            <w:pPr>
              <w:rPr>
                <w:rFonts w:cs="Arial"/>
                <w:color w:val="000000"/>
                <w:sz w:val="15"/>
                <w:szCs w:val="15"/>
              </w:rPr>
            </w:pPr>
          </w:p>
        </w:tc>
      </w:tr>
      <w:tr w:rsidR="00383024" w14:paraId="5108DBD1" w14:textId="77777777" w:rsidTr="00DF0F9B">
        <w:trPr>
          <w:trHeight w:val="420"/>
        </w:trPr>
        <w:tc>
          <w:tcPr>
            <w:tcW w:w="0" w:type="auto"/>
            <w:tcBorders>
              <w:top w:val="single" w:sz="2" w:space="0" w:color="000000"/>
              <w:left w:val="nil"/>
              <w:bottom w:val="single" w:sz="2" w:space="0" w:color="000000"/>
              <w:right w:val="single" w:sz="2" w:space="0" w:color="000000"/>
            </w:tcBorders>
            <w:noWrap/>
            <w:vAlign w:val="bottom"/>
          </w:tcPr>
          <w:p w14:paraId="5108DBCD" w14:textId="77777777" w:rsidR="00383024" w:rsidRDefault="006538A0">
            <w:pPr>
              <w:textAlignment w:val="bottom"/>
              <w:rPr>
                <w:rFonts w:cs="Arial"/>
                <w:color w:val="000000"/>
                <w:sz w:val="15"/>
                <w:szCs w:val="15"/>
              </w:rPr>
            </w:pPr>
            <w:r>
              <w:rPr>
                <w:rFonts w:eastAsia="SimSun" w:cs="Arial"/>
                <w:color w:val="000000"/>
                <w:sz w:val="15"/>
                <w:szCs w:val="15"/>
                <w:lang w:eastAsia="zh-CN" w:bidi="ar"/>
              </w:rPr>
              <w:t>C.3.</w:t>
            </w:r>
          </w:p>
        </w:tc>
        <w:tc>
          <w:tcPr>
            <w:tcW w:w="6591" w:type="dxa"/>
            <w:tcBorders>
              <w:top w:val="single" w:sz="2" w:space="0" w:color="000000"/>
              <w:left w:val="single" w:sz="2" w:space="0" w:color="000000"/>
              <w:bottom w:val="single" w:sz="2" w:space="0" w:color="000000"/>
              <w:right w:val="single" w:sz="2" w:space="0" w:color="000000"/>
            </w:tcBorders>
            <w:vAlign w:val="bottom"/>
          </w:tcPr>
          <w:p w14:paraId="5108DBCE" w14:textId="77777777" w:rsidR="00383024" w:rsidRPr="00B26F27" w:rsidRDefault="006538A0">
            <w:pPr>
              <w:textAlignment w:val="bottom"/>
              <w:rPr>
                <w:rFonts w:cs="Arial"/>
                <w:color w:val="000000"/>
                <w:sz w:val="15"/>
                <w:szCs w:val="15"/>
                <w:lang w:val="sk-SK"/>
              </w:rPr>
            </w:pPr>
            <w:r w:rsidRPr="00B26F27">
              <w:rPr>
                <w:rFonts w:eastAsia="SimSun" w:cs="Arial"/>
                <w:color w:val="000000"/>
                <w:sz w:val="15"/>
                <w:szCs w:val="15"/>
                <w:lang w:val="sk-SK" w:eastAsia="zh-CN" w:bidi="ar"/>
              </w:rPr>
              <w:t>Výdavky na zaplatené úroky, s výnimkou tých, ktoré sa začleňujú do prevádzkových činností</w:t>
            </w:r>
          </w:p>
        </w:tc>
        <w:tc>
          <w:tcPr>
            <w:tcW w:w="1101" w:type="dxa"/>
            <w:tcBorders>
              <w:top w:val="single" w:sz="2" w:space="0" w:color="000000"/>
              <w:left w:val="single" w:sz="2" w:space="0" w:color="000000"/>
              <w:bottom w:val="single" w:sz="2" w:space="0" w:color="000000"/>
              <w:right w:val="single" w:sz="8" w:space="0" w:color="000000"/>
            </w:tcBorders>
            <w:noWrap/>
            <w:vAlign w:val="bottom"/>
          </w:tcPr>
          <w:p w14:paraId="5108DBCF"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c>
          <w:tcPr>
            <w:tcW w:w="0" w:type="auto"/>
            <w:tcBorders>
              <w:top w:val="single" w:sz="2" w:space="0" w:color="000000"/>
              <w:left w:val="single" w:sz="2" w:space="0" w:color="000000"/>
              <w:bottom w:val="single" w:sz="2" w:space="0" w:color="000000"/>
              <w:right w:val="single" w:sz="8" w:space="0" w:color="000000"/>
            </w:tcBorders>
            <w:noWrap/>
            <w:vAlign w:val="bottom"/>
          </w:tcPr>
          <w:p w14:paraId="5108DBD0"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r>
      <w:tr w:rsidR="00383024" w14:paraId="5108DBD6" w14:textId="77777777" w:rsidTr="00DF0F9B">
        <w:trPr>
          <w:trHeight w:val="420"/>
        </w:trPr>
        <w:tc>
          <w:tcPr>
            <w:tcW w:w="0" w:type="auto"/>
            <w:tcBorders>
              <w:top w:val="single" w:sz="2" w:space="0" w:color="000000"/>
              <w:left w:val="nil"/>
              <w:bottom w:val="single" w:sz="2" w:space="0" w:color="000000"/>
              <w:right w:val="single" w:sz="2" w:space="0" w:color="000000"/>
            </w:tcBorders>
            <w:noWrap/>
            <w:vAlign w:val="bottom"/>
          </w:tcPr>
          <w:p w14:paraId="5108DBD2" w14:textId="77777777" w:rsidR="00383024" w:rsidRDefault="006538A0">
            <w:pPr>
              <w:textAlignment w:val="bottom"/>
              <w:rPr>
                <w:rFonts w:cs="Arial"/>
                <w:color w:val="000000"/>
                <w:sz w:val="15"/>
                <w:szCs w:val="15"/>
              </w:rPr>
            </w:pPr>
            <w:r>
              <w:rPr>
                <w:rFonts w:eastAsia="SimSun" w:cs="Arial"/>
                <w:color w:val="000000"/>
                <w:sz w:val="15"/>
                <w:szCs w:val="15"/>
                <w:lang w:eastAsia="zh-CN" w:bidi="ar"/>
              </w:rPr>
              <w:t>C.4.</w:t>
            </w:r>
          </w:p>
        </w:tc>
        <w:tc>
          <w:tcPr>
            <w:tcW w:w="6591" w:type="dxa"/>
            <w:tcBorders>
              <w:top w:val="single" w:sz="2" w:space="0" w:color="000000"/>
              <w:left w:val="single" w:sz="2" w:space="0" w:color="000000"/>
              <w:bottom w:val="single" w:sz="2" w:space="0" w:color="000000"/>
              <w:right w:val="single" w:sz="2" w:space="0" w:color="000000"/>
            </w:tcBorders>
            <w:vAlign w:val="bottom"/>
          </w:tcPr>
          <w:p w14:paraId="5108DBD3" w14:textId="77777777" w:rsidR="00383024" w:rsidRPr="00B26F27" w:rsidRDefault="006538A0">
            <w:pPr>
              <w:textAlignment w:val="bottom"/>
              <w:rPr>
                <w:rFonts w:cs="Arial"/>
                <w:color w:val="000000"/>
                <w:sz w:val="15"/>
                <w:szCs w:val="15"/>
                <w:lang w:val="sk-SK"/>
              </w:rPr>
            </w:pPr>
            <w:r w:rsidRPr="00B26F27">
              <w:rPr>
                <w:rFonts w:eastAsia="SimSun" w:cs="Arial"/>
                <w:color w:val="000000"/>
                <w:sz w:val="15"/>
                <w:szCs w:val="15"/>
                <w:lang w:val="sk-SK" w:eastAsia="zh-CN" w:bidi="ar"/>
              </w:rPr>
              <w:t>Výdavky na vyplatené dividendy a iné podiely na zisku, s výnimkou tých, ktoré sa začleňujú do prevádzkových činností</w:t>
            </w:r>
          </w:p>
        </w:tc>
        <w:tc>
          <w:tcPr>
            <w:tcW w:w="1101" w:type="dxa"/>
            <w:tcBorders>
              <w:top w:val="single" w:sz="2" w:space="0" w:color="000000"/>
              <w:left w:val="single" w:sz="2" w:space="0" w:color="000000"/>
              <w:bottom w:val="single" w:sz="2" w:space="0" w:color="000000"/>
              <w:right w:val="single" w:sz="8" w:space="0" w:color="000000"/>
            </w:tcBorders>
            <w:noWrap/>
            <w:vAlign w:val="bottom"/>
          </w:tcPr>
          <w:p w14:paraId="5108DBD4"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-332.000</w:t>
            </w:r>
          </w:p>
        </w:tc>
        <w:tc>
          <w:tcPr>
            <w:tcW w:w="0" w:type="auto"/>
            <w:tcBorders>
              <w:top w:val="single" w:sz="2" w:space="0" w:color="000000"/>
              <w:left w:val="single" w:sz="2" w:space="0" w:color="000000"/>
              <w:bottom w:val="single" w:sz="2" w:space="0" w:color="000000"/>
              <w:right w:val="single" w:sz="8" w:space="0" w:color="000000"/>
            </w:tcBorders>
            <w:noWrap/>
            <w:vAlign w:val="bottom"/>
          </w:tcPr>
          <w:p w14:paraId="5108DBD5"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-100.000</w:t>
            </w:r>
          </w:p>
        </w:tc>
      </w:tr>
      <w:tr w:rsidR="00383024" w14:paraId="5108DBDB" w14:textId="77777777" w:rsidTr="00DF0F9B">
        <w:trPr>
          <w:trHeight w:val="420"/>
        </w:trPr>
        <w:tc>
          <w:tcPr>
            <w:tcW w:w="0" w:type="auto"/>
            <w:tcBorders>
              <w:top w:val="single" w:sz="2" w:space="0" w:color="000000"/>
              <w:left w:val="nil"/>
              <w:bottom w:val="single" w:sz="2" w:space="0" w:color="000000"/>
              <w:right w:val="single" w:sz="2" w:space="0" w:color="000000"/>
            </w:tcBorders>
            <w:noWrap/>
            <w:vAlign w:val="bottom"/>
          </w:tcPr>
          <w:p w14:paraId="5108DBD7" w14:textId="77777777" w:rsidR="00383024" w:rsidRDefault="006538A0">
            <w:pPr>
              <w:textAlignment w:val="bottom"/>
              <w:rPr>
                <w:rFonts w:cs="Arial"/>
                <w:color w:val="000000"/>
                <w:sz w:val="15"/>
                <w:szCs w:val="15"/>
              </w:rPr>
            </w:pPr>
            <w:r>
              <w:rPr>
                <w:rFonts w:eastAsia="SimSun" w:cs="Arial"/>
                <w:color w:val="000000"/>
                <w:sz w:val="15"/>
                <w:szCs w:val="15"/>
                <w:lang w:eastAsia="zh-CN" w:bidi="ar"/>
              </w:rPr>
              <w:t>C.5.</w:t>
            </w:r>
          </w:p>
        </w:tc>
        <w:tc>
          <w:tcPr>
            <w:tcW w:w="6591" w:type="dxa"/>
            <w:tcBorders>
              <w:top w:val="single" w:sz="2" w:space="0" w:color="000000"/>
              <w:left w:val="single" w:sz="2" w:space="0" w:color="000000"/>
              <w:bottom w:val="single" w:sz="2" w:space="0" w:color="000000"/>
              <w:right w:val="single" w:sz="2" w:space="0" w:color="000000"/>
            </w:tcBorders>
            <w:vAlign w:val="bottom"/>
          </w:tcPr>
          <w:p w14:paraId="5108DBD8" w14:textId="77777777" w:rsidR="00383024" w:rsidRPr="00B26F27" w:rsidRDefault="006538A0">
            <w:pPr>
              <w:textAlignment w:val="bottom"/>
              <w:rPr>
                <w:rFonts w:cs="Arial"/>
                <w:color w:val="000000"/>
                <w:sz w:val="15"/>
                <w:szCs w:val="15"/>
                <w:lang w:val="sk-SK"/>
              </w:rPr>
            </w:pPr>
            <w:r w:rsidRPr="00B26F27">
              <w:rPr>
                <w:rFonts w:eastAsia="SimSun" w:cs="Arial"/>
                <w:color w:val="000000"/>
                <w:sz w:val="15"/>
                <w:szCs w:val="15"/>
                <w:lang w:val="sk-SK" w:eastAsia="zh-CN" w:bidi="ar"/>
              </w:rPr>
              <w:t>Výdavky súvisiace s derivátmi s výnimkou, ak sú určené na predaj alebo na obchodovanie, alebo ak sa považujú za peňažné toky z investičnej činnosti</w:t>
            </w:r>
          </w:p>
        </w:tc>
        <w:tc>
          <w:tcPr>
            <w:tcW w:w="1101" w:type="dxa"/>
            <w:tcBorders>
              <w:top w:val="single" w:sz="2" w:space="0" w:color="000000"/>
              <w:left w:val="single" w:sz="2" w:space="0" w:color="000000"/>
              <w:bottom w:val="single" w:sz="2" w:space="0" w:color="000000"/>
              <w:right w:val="single" w:sz="8" w:space="0" w:color="000000"/>
            </w:tcBorders>
            <w:noWrap/>
            <w:vAlign w:val="bottom"/>
          </w:tcPr>
          <w:p w14:paraId="5108DBD9"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c>
          <w:tcPr>
            <w:tcW w:w="0" w:type="auto"/>
            <w:tcBorders>
              <w:top w:val="single" w:sz="2" w:space="0" w:color="000000"/>
              <w:left w:val="single" w:sz="2" w:space="0" w:color="000000"/>
              <w:bottom w:val="single" w:sz="2" w:space="0" w:color="000000"/>
              <w:right w:val="single" w:sz="8" w:space="0" w:color="000000"/>
            </w:tcBorders>
            <w:noWrap/>
            <w:vAlign w:val="bottom"/>
          </w:tcPr>
          <w:p w14:paraId="5108DBDA"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r>
      <w:tr w:rsidR="00383024" w14:paraId="5108DBE0" w14:textId="77777777" w:rsidTr="00DF0F9B">
        <w:trPr>
          <w:trHeight w:val="420"/>
        </w:trPr>
        <w:tc>
          <w:tcPr>
            <w:tcW w:w="0" w:type="auto"/>
            <w:tcBorders>
              <w:top w:val="single" w:sz="2" w:space="0" w:color="000000"/>
              <w:left w:val="nil"/>
              <w:bottom w:val="single" w:sz="2" w:space="0" w:color="000000"/>
              <w:right w:val="single" w:sz="2" w:space="0" w:color="000000"/>
            </w:tcBorders>
            <w:noWrap/>
            <w:vAlign w:val="bottom"/>
          </w:tcPr>
          <w:p w14:paraId="5108DBDC" w14:textId="77777777" w:rsidR="00383024" w:rsidRDefault="006538A0">
            <w:pPr>
              <w:textAlignment w:val="bottom"/>
              <w:rPr>
                <w:rFonts w:cs="Arial"/>
                <w:color w:val="000000"/>
                <w:sz w:val="15"/>
                <w:szCs w:val="15"/>
              </w:rPr>
            </w:pPr>
            <w:r>
              <w:rPr>
                <w:rFonts w:eastAsia="SimSun" w:cs="Arial"/>
                <w:color w:val="000000"/>
                <w:sz w:val="15"/>
                <w:szCs w:val="15"/>
                <w:lang w:eastAsia="zh-CN" w:bidi="ar"/>
              </w:rPr>
              <w:t>C.6.</w:t>
            </w:r>
          </w:p>
        </w:tc>
        <w:tc>
          <w:tcPr>
            <w:tcW w:w="6591" w:type="dxa"/>
            <w:tcBorders>
              <w:top w:val="single" w:sz="2" w:space="0" w:color="000000"/>
              <w:left w:val="single" w:sz="2" w:space="0" w:color="000000"/>
              <w:bottom w:val="single" w:sz="2" w:space="0" w:color="000000"/>
              <w:right w:val="single" w:sz="2" w:space="0" w:color="000000"/>
            </w:tcBorders>
            <w:vAlign w:val="bottom"/>
          </w:tcPr>
          <w:p w14:paraId="5108DBDD" w14:textId="77777777" w:rsidR="00383024" w:rsidRPr="00B26F27" w:rsidRDefault="006538A0">
            <w:pPr>
              <w:textAlignment w:val="bottom"/>
              <w:rPr>
                <w:rFonts w:cs="Arial"/>
                <w:color w:val="000000"/>
                <w:sz w:val="15"/>
                <w:szCs w:val="15"/>
                <w:lang w:val="sk-SK"/>
              </w:rPr>
            </w:pPr>
            <w:r w:rsidRPr="00B26F27">
              <w:rPr>
                <w:rFonts w:eastAsia="SimSun" w:cs="Arial"/>
                <w:color w:val="000000"/>
                <w:sz w:val="15"/>
                <w:szCs w:val="15"/>
                <w:lang w:val="sk-SK" w:eastAsia="zh-CN" w:bidi="ar"/>
              </w:rPr>
              <w:t>Príjmy súvisiace s derivátmi s výnimkou, ak sú určené na predaj alebo na obchodovanie, alebo ak sa považujú za peňažné toky z investičnej činnosti</w:t>
            </w:r>
          </w:p>
        </w:tc>
        <w:tc>
          <w:tcPr>
            <w:tcW w:w="1101" w:type="dxa"/>
            <w:tcBorders>
              <w:top w:val="single" w:sz="2" w:space="0" w:color="000000"/>
              <w:left w:val="single" w:sz="2" w:space="0" w:color="000000"/>
              <w:bottom w:val="single" w:sz="2" w:space="0" w:color="000000"/>
              <w:right w:val="single" w:sz="8" w:space="0" w:color="000000"/>
            </w:tcBorders>
            <w:noWrap/>
            <w:vAlign w:val="bottom"/>
          </w:tcPr>
          <w:p w14:paraId="5108DBDE"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c>
          <w:tcPr>
            <w:tcW w:w="0" w:type="auto"/>
            <w:tcBorders>
              <w:top w:val="single" w:sz="2" w:space="0" w:color="000000"/>
              <w:left w:val="single" w:sz="2" w:space="0" w:color="000000"/>
              <w:bottom w:val="single" w:sz="2" w:space="0" w:color="000000"/>
              <w:right w:val="single" w:sz="8" w:space="0" w:color="000000"/>
            </w:tcBorders>
            <w:noWrap/>
            <w:vAlign w:val="bottom"/>
          </w:tcPr>
          <w:p w14:paraId="5108DBDF"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r>
      <w:tr w:rsidR="00383024" w14:paraId="5108DBE5" w14:textId="77777777" w:rsidTr="00DF0F9B">
        <w:trPr>
          <w:trHeight w:val="420"/>
        </w:trPr>
        <w:tc>
          <w:tcPr>
            <w:tcW w:w="0" w:type="auto"/>
            <w:tcBorders>
              <w:top w:val="single" w:sz="2" w:space="0" w:color="000000"/>
              <w:left w:val="nil"/>
              <w:bottom w:val="single" w:sz="2" w:space="0" w:color="000000"/>
              <w:right w:val="single" w:sz="2" w:space="0" w:color="000000"/>
            </w:tcBorders>
            <w:noWrap/>
            <w:vAlign w:val="bottom"/>
          </w:tcPr>
          <w:p w14:paraId="5108DBE1" w14:textId="77777777" w:rsidR="00383024" w:rsidRDefault="006538A0">
            <w:pPr>
              <w:textAlignment w:val="bottom"/>
              <w:rPr>
                <w:rFonts w:cs="Arial"/>
                <w:color w:val="000000"/>
                <w:sz w:val="15"/>
                <w:szCs w:val="15"/>
              </w:rPr>
            </w:pPr>
            <w:r>
              <w:rPr>
                <w:rFonts w:eastAsia="SimSun" w:cs="Arial"/>
                <w:color w:val="000000"/>
                <w:sz w:val="15"/>
                <w:szCs w:val="15"/>
                <w:lang w:eastAsia="zh-CN" w:bidi="ar"/>
              </w:rPr>
              <w:t>C.7.</w:t>
            </w:r>
          </w:p>
        </w:tc>
        <w:tc>
          <w:tcPr>
            <w:tcW w:w="6591" w:type="dxa"/>
            <w:tcBorders>
              <w:top w:val="single" w:sz="2" w:space="0" w:color="000000"/>
              <w:left w:val="single" w:sz="2" w:space="0" w:color="000000"/>
              <w:bottom w:val="single" w:sz="2" w:space="0" w:color="000000"/>
              <w:right w:val="single" w:sz="2" w:space="0" w:color="000000"/>
            </w:tcBorders>
            <w:vAlign w:val="bottom"/>
          </w:tcPr>
          <w:p w14:paraId="5108DBE2" w14:textId="77777777" w:rsidR="00383024" w:rsidRPr="00B26F27" w:rsidRDefault="006538A0">
            <w:pPr>
              <w:textAlignment w:val="bottom"/>
              <w:rPr>
                <w:rFonts w:cs="Arial"/>
                <w:color w:val="000000"/>
                <w:sz w:val="15"/>
                <w:szCs w:val="15"/>
                <w:lang w:val="sk-SK"/>
              </w:rPr>
            </w:pPr>
            <w:r w:rsidRPr="00B26F27">
              <w:rPr>
                <w:rFonts w:eastAsia="SimSun" w:cs="Arial"/>
                <w:color w:val="000000"/>
                <w:sz w:val="15"/>
                <w:szCs w:val="15"/>
                <w:lang w:val="sk-SK" w:eastAsia="zh-CN" w:bidi="ar"/>
              </w:rPr>
              <w:t>Výdavky na daň z príjmov účtovnej jednotky, ak ich možno začleniť do finančných činností</w:t>
            </w:r>
          </w:p>
        </w:tc>
        <w:tc>
          <w:tcPr>
            <w:tcW w:w="1101" w:type="dxa"/>
            <w:tcBorders>
              <w:top w:val="single" w:sz="2" w:space="0" w:color="000000"/>
              <w:left w:val="single" w:sz="2" w:space="0" w:color="000000"/>
              <w:bottom w:val="single" w:sz="2" w:space="0" w:color="000000"/>
              <w:right w:val="single" w:sz="8" w:space="0" w:color="000000"/>
            </w:tcBorders>
            <w:noWrap/>
            <w:vAlign w:val="bottom"/>
          </w:tcPr>
          <w:p w14:paraId="5108DBE3"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c>
          <w:tcPr>
            <w:tcW w:w="0" w:type="auto"/>
            <w:tcBorders>
              <w:top w:val="single" w:sz="2" w:space="0" w:color="000000"/>
              <w:left w:val="single" w:sz="2" w:space="0" w:color="000000"/>
              <w:bottom w:val="single" w:sz="2" w:space="0" w:color="000000"/>
              <w:right w:val="single" w:sz="8" w:space="0" w:color="000000"/>
            </w:tcBorders>
            <w:noWrap/>
            <w:vAlign w:val="bottom"/>
          </w:tcPr>
          <w:p w14:paraId="5108DBE4"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r>
      <w:tr w:rsidR="00383024" w14:paraId="5108DBEA" w14:textId="77777777" w:rsidTr="00DF0F9B">
        <w:trPr>
          <w:trHeight w:val="280"/>
        </w:trPr>
        <w:tc>
          <w:tcPr>
            <w:tcW w:w="0" w:type="auto"/>
            <w:tcBorders>
              <w:top w:val="single" w:sz="2" w:space="0" w:color="000000"/>
              <w:left w:val="nil"/>
              <w:bottom w:val="single" w:sz="2" w:space="0" w:color="000000"/>
              <w:right w:val="single" w:sz="2" w:space="0" w:color="000000"/>
            </w:tcBorders>
            <w:noWrap/>
            <w:vAlign w:val="bottom"/>
          </w:tcPr>
          <w:p w14:paraId="5108DBE6" w14:textId="77777777" w:rsidR="00383024" w:rsidRDefault="006538A0">
            <w:pPr>
              <w:textAlignment w:val="bottom"/>
              <w:rPr>
                <w:rFonts w:cs="Arial"/>
                <w:color w:val="000000"/>
                <w:sz w:val="15"/>
                <w:szCs w:val="15"/>
              </w:rPr>
            </w:pPr>
            <w:r>
              <w:rPr>
                <w:rFonts w:eastAsia="SimSun" w:cs="Arial"/>
                <w:color w:val="000000"/>
                <w:sz w:val="15"/>
                <w:szCs w:val="15"/>
                <w:lang w:eastAsia="zh-CN" w:bidi="ar"/>
              </w:rPr>
              <w:t>C.8.</w:t>
            </w:r>
          </w:p>
        </w:tc>
        <w:tc>
          <w:tcPr>
            <w:tcW w:w="6591" w:type="dxa"/>
            <w:tcBorders>
              <w:top w:val="single" w:sz="2" w:space="0" w:color="000000"/>
              <w:left w:val="single" w:sz="2" w:space="0" w:color="000000"/>
              <w:bottom w:val="single" w:sz="2" w:space="0" w:color="000000"/>
              <w:right w:val="single" w:sz="2" w:space="0" w:color="000000"/>
            </w:tcBorders>
            <w:vAlign w:val="bottom"/>
          </w:tcPr>
          <w:p w14:paraId="5108DBE7" w14:textId="77777777" w:rsidR="00383024" w:rsidRPr="00B26F27" w:rsidRDefault="006538A0">
            <w:pPr>
              <w:textAlignment w:val="bottom"/>
              <w:rPr>
                <w:rFonts w:cs="Arial"/>
                <w:color w:val="000000"/>
                <w:sz w:val="15"/>
                <w:szCs w:val="15"/>
                <w:lang w:val="sk-SK"/>
              </w:rPr>
            </w:pPr>
            <w:r w:rsidRPr="00B26F27">
              <w:rPr>
                <w:rFonts w:eastAsia="SimSun" w:cs="Arial"/>
                <w:color w:val="000000"/>
                <w:sz w:val="15"/>
                <w:szCs w:val="15"/>
                <w:lang w:val="sk-SK" w:eastAsia="zh-CN" w:bidi="ar"/>
              </w:rPr>
              <w:t>Príjmy mimoriadneho charakteru vzťahujúce sa na finančnú činnosť</w:t>
            </w:r>
          </w:p>
        </w:tc>
        <w:tc>
          <w:tcPr>
            <w:tcW w:w="1101" w:type="dxa"/>
            <w:tcBorders>
              <w:top w:val="single" w:sz="2" w:space="0" w:color="000000"/>
              <w:left w:val="single" w:sz="2" w:space="0" w:color="000000"/>
              <w:bottom w:val="single" w:sz="2" w:space="0" w:color="000000"/>
              <w:right w:val="single" w:sz="8" w:space="0" w:color="000000"/>
            </w:tcBorders>
            <w:noWrap/>
            <w:vAlign w:val="bottom"/>
          </w:tcPr>
          <w:p w14:paraId="5108DBE8"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c>
          <w:tcPr>
            <w:tcW w:w="0" w:type="auto"/>
            <w:tcBorders>
              <w:top w:val="single" w:sz="2" w:space="0" w:color="000000"/>
              <w:left w:val="single" w:sz="2" w:space="0" w:color="000000"/>
              <w:bottom w:val="single" w:sz="2" w:space="0" w:color="000000"/>
              <w:right w:val="single" w:sz="8" w:space="0" w:color="000000"/>
            </w:tcBorders>
            <w:noWrap/>
            <w:vAlign w:val="bottom"/>
          </w:tcPr>
          <w:p w14:paraId="5108DBE9"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r>
      <w:tr w:rsidR="00383024" w14:paraId="5108DBEF" w14:textId="77777777" w:rsidTr="00DF0F9B">
        <w:trPr>
          <w:trHeight w:val="280"/>
        </w:trPr>
        <w:tc>
          <w:tcPr>
            <w:tcW w:w="0" w:type="auto"/>
            <w:tcBorders>
              <w:top w:val="single" w:sz="2" w:space="0" w:color="000000"/>
              <w:left w:val="nil"/>
              <w:bottom w:val="single" w:sz="2" w:space="0" w:color="000000"/>
              <w:right w:val="single" w:sz="2" w:space="0" w:color="000000"/>
            </w:tcBorders>
            <w:noWrap/>
            <w:vAlign w:val="bottom"/>
          </w:tcPr>
          <w:p w14:paraId="5108DBEB" w14:textId="77777777" w:rsidR="00383024" w:rsidRDefault="006538A0">
            <w:pPr>
              <w:textAlignment w:val="bottom"/>
              <w:rPr>
                <w:rFonts w:cs="Arial"/>
                <w:color w:val="000000"/>
                <w:sz w:val="15"/>
                <w:szCs w:val="15"/>
              </w:rPr>
            </w:pPr>
            <w:r>
              <w:rPr>
                <w:rFonts w:eastAsia="SimSun" w:cs="Arial"/>
                <w:color w:val="000000"/>
                <w:sz w:val="15"/>
                <w:szCs w:val="15"/>
                <w:lang w:eastAsia="zh-CN" w:bidi="ar"/>
              </w:rPr>
              <w:t>C.9.</w:t>
            </w:r>
          </w:p>
        </w:tc>
        <w:tc>
          <w:tcPr>
            <w:tcW w:w="6591" w:type="dxa"/>
            <w:tcBorders>
              <w:top w:val="single" w:sz="2" w:space="0" w:color="000000"/>
              <w:left w:val="single" w:sz="2" w:space="0" w:color="000000"/>
              <w:bottom w:val="single" w:sz="2" w:space="0" w:color="000000"/>
              <w:right w:val="single" w:sz="2" w:space="0" w:color="000000"/>
            </w:tcBorders>
            <w:vAlign w:val="bottom"/>
          </w:tcPr>
          <w:p w14:paraId="5108DBEC" w14:textId="77777777" w:rsidR="00383024" w:rsidRPr="00B26F27" w:rsidRDefault="006538A0">
            <w:pPr>
              <w:textAlignment w:val="bottom"/>
              <w:rPr>
                <w:rFonts w:cs="Arial"/>
                <w:color w:val="000000"/>
                <w:sz w:val="15"/>
                <w:szCs w:val="15"/>
                <w:lang w:val="sk-SK"/>
              </w:rPr>
            </w:pPr>
            <w:r w:rsidRPr="00B26F27">
              <w:rPr>
                <w:rFonts w:eastAsia="SimSun" w:cs="Arial"/>
                <w:color w:val="000000"/>
                <w:sz w:val="15"/>
                <w:szCs w:val="15"/>
                <w:lang w:val="sk-SK" w:eastAsia="zh-CN" w:bidi="ar"/>
              </w:rPr>
              <w:t>Výdavky mimoriadneho charakteru vzťahujúce sa na finančnú činnosť</w:t>
            </w:r>
          </w:p>
        </w:tc>
        <w:tc>
          <w:tcPr>
            <w:tcW w:w="1101" w:type="dxa"/>
            <w:tcBorders>
              <w:top w:val="single" w:sz="2" w:space="0" w:color="000000"/>
              <w:left w:val="single" w:sz="2" w:space="0" w:color="000000"/>
              <w:bottom w:val="single" w:sz="2" w:space="0" w:color="000000"/>
              <w:right w:val="single" w:sz="8" w:space="0" w:color="000000"/>
            </w:tcBorders>
            <w:noWrap/>
            <w:vAlign w:val="bottom"/>
          </w:tcPr>
          <w:p w14:paraId="5108DBED"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c>
          <w:tcPr>
            <w:tcW w:w="0" w:type="auto"/>
            <w:tcBorders>
              <w:top w:val="single" w:sz="2" w:space="0" w:color="000000"/>
              <w:left w:val="single" w:sz="2" w:space="0" w:color="000000"/>
              <w:bottom w:val="single" w:sz="2" w:space="0" w:color="000000"/>
              <w:right w:val="single" w:sz="8" w:space="0" w:color="000000"/>
            </w:tcBorders>
            <w:noWrap/>
            <w:vAlign w:val="bottom"/>
          </w:tcPr>
          <w:p w14:paraId="5108DBEE"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r>
      <w:tr w:rsidR="00383024" w14:paraId="5108DBF4" w14:textId="77777777" w:rsidTr="00DF0F9B">
        <w:trPr>
          <w:trHeight w:val="280"/>
        </w:trPr>
        <w:tc>
          <w:tcPr>
            <w:tcW w:w="0" w:type="auto"/>
            <w:tcBorders>
              <w:top w:val="single" w:sz="2" w:space="0" w:color="000000"/>
              <w:left w:val="nil"/>
              <w:bottom w:val="single" w:sz="2" w:space="0" w:color="000000"/>
              <w:right w:val="single" w:sz="2" w:space="0" w:color="000000"/>
            </w:tcBorders>
            <w:noWrap/>
            <w:vAlign w:val="bottom"/>
          </w:tcPr>
          <w:p w14:paraId="5108DBF0" w14:textId="77777777" w:rsidR="00383024" w:rsidRDefault="006538A0">
            <w:pPr>
              <w:textAlignment w:val="bottom"/>
              <w:rPr>
                <w:rFonts w:cs="Arial"/>
                <w:color w:val="000000"/>
                <w:sz w:val="15"/>
                <w:szCs w:val="15"/>
              </w:rPr>
            </w:pPr>
            <w:r>
              <w:rPr>
                <w:rFonts w:eastAsia="SimSun" w:cs="Arial"/>
                <w:color w:val="000000"/>
                <w:sz w:val="15"/>
                <w:szCs w:val="15"/>
                <w:lang w:eastAsia="zh-CN" w:bidi="ar"/>
              </w:rPr>
              <w:t>C.</w:t>
            </w:r>
          </w:p>
        </w:tc>
        <w:tc>
          <w:tcPr>
            <w:tcW w:w="6591" w:type="dxa"/>
            <w:tcBorders>
              <w:top w:val="single" w:sz="2" w:space="0" w:color="000000"/>
              <w:left w:val="single" w:sz="2" w:space="0" w:color="000000"/>
              <w:bottom w:val="single" w:sz="2" w:space="0" w:color="000000"/>
              <w:right w:val="single" w:sz="2" w:space="0" w:color="000000"/>
            </w:tcBorders>
            <w:vAlign w:val="bottom"/>
          </w:tcPr>
          <w:p w14:paraId="5108DBF1" w14:textId="77777777" w:rsidR="00383024" w:rsidRPr="00B26F27" w:rsidRDefault="006538A0">
            <w:pPr>
              <w:textAlignment w:val="bottom"/>
              <w:rPr>
                <w:rFonts w:cs="Arial"/>
                <w:color w:val="000000"/>
                <w:sz w:val="15"/>
                <w:szCs w:val="15"/>
                <w:lang w:val="sk-SK"/>
              </w:rPr>
            </w:pPr>
            <w:r w:rsidRPr="00B26F27">
              <w:rPr>
                <w:rFonts w:eastAsia="SimSun" w:cs="Arial"/>
                <w:color w:val="000000"/>
                <w:sz w:val="15"/>
                <w:szCs w:val="15"/>
                <w:lang w:val="sk-SK" w:eastAsia="zh-CN" w:bidi="ar"/>
              </w:rPr>
              <w:t xml:space="preserve">Čisté peňažné toky z finančnej činnosti </w:t>
            </w:r>
          </w:p>
        </w:tc>
        <w:tc>
          <w:tcPr>
            <w:tcW w:w="1101" w:type="dxa"/>
            <w:tcBorders>
              <w:top w:val="single" w:sz="2" w:space="0" w:color="000000"/>
              <w:left w:val="single" w:sz="2" w:space="0" w:color="000000"/>
              <w:bottom w:val="single" w:sz="2" w:space="0" w:color="000000"/>
              <w:right w:val="single" w:sz="8" w:space="0" w:color="000000"/>
            </w:tcBorders>
            <w:noWrap/>
            <w:vAlign w:val="bottom"/>
          </w:tcPr>
          <w:p w14:paraId="5108DBF2"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236.941</w:t>
            </w:r>
          </w:p>
        </w:tc>
        <w:tc>
          <w:tcPr>
            <w:tcW w:w="0" w:type="auto"/>
            <w:tcBorders>
              <w:top w:val="single" w:sz="2" w:space="0" w:color="000000"/>
              <w:left w:val="single" w:sz="2" w:space="0" w:color="000000"/>
              <w:bottom w:val="single" w:sz="2" w:space="0" w:color="000000"/>
              <w:right w:val="single" w:sz="8" w:space="0" w:color="000000"/>
            </w:tcBorders>
            <w:noWrap/>
            <w:vAlign w:val="bottom"/>
          </w:tcPr>
          <w:p w14:paraId="5108DBF3"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-488.737</w:t>
            </w:r>
          </w:p>
        </w:tc>
      </w:tr>
      <w:tr w:rsidR="00383024" w14:paraId="5108DBF9" w14:textId="77777777" w:rsidTr="00DF0F9B">
        <w:trPr>
          <w:trHeight w:val="280"/>
        </w:trPr>
        <w:tc>
          <w:tcPr>
            <w:tcW w:w="0" w:type="auto"/>
            <w:tcBorders>
              <w:top w:val="single" w:sz="2" w:space="0" w:color="000000"/>
              <w:left w:val="nil"/>
              <w:bottom w:val="single" w:sz="2" w:space="0" w:color="000000"/>
              <w:right w:val="single" w:sz="2" w:space="0" w:color="000000"/>
            </w:tcBorders>
            <w:noWrap/>
            <w:vAlign w:val="bottom"/>
          </w:tcPr>
          <w:p w14:paraId="5108DBF5" w14:textId="77777777" w:rsidR="00383024" w:rsidRDefault="00383024">
            <w:pPr>
              <w:rPr>
                <w:rFonts w:cs="Arial"/>
                <w:color w:val="000000"/>
                <w:sz w:val="15"/>
                <w:szCs w:val="15"/>
              </w:rPr>
            </w:pPr>
          </w:p>
        </w:tc>
        <w:tc>
          <w:tcPr>
            <w:tcW w:w="6591" w:type="dxa"/>
            <w:tcBorders>
              <w:top w:val="single" w:sz="2" w:space="0" w:color="000000"/>
              <w:left w:val="single" w:sz="2" w:space="0" w:color="000000"/>
              <w:bottom w:val="single" w:sz="2" w:space="0" w:color="000000"/>
              <w:right w:val="single" w:sz="2" w:space="0" w:color="000000"/>
            </w:tcBorders>
            <w:vAlign w:val="bottom"/>
          </w:tcPr>
          <w:p w14:paraId="5108DBF6" w14:textId="77777777" w:rsidR="00383024" w:rsidRPr="00B26F27" w:rsidRDefault="00383024">
            <w:pPr>
              <w:rPr>
                <w:rFonts w:cs="Arial"/>
                <w:color w:val="000000"/>
                <w:sz w:val="15"/>
                <w:szCs w:val="15"/>
                <w:lang w:val="sk-SK"/>
              </w:rPr>
            </w:pPr>
          </w:p>
        </w:tc>
        <w:tc>
          <w:tcPr>
            <w:tcW w:w="1101" w:type="dxa"/>
            <w:tcBorders>
              <w:top w:val="single" w:sz="2" w:space="0" w:color="000000"/>
              <w:left w:val="single" w:sz="2" w:space="0" w:color="000000"/>
              <w:bottom w:val="single" w:sz="2" w:space="0" w:color="000000"/>
              <w:right w:val="single" w:sz="8" w:space="0" w:color="000000"/>
            </w:tcBorders>
            <w:noWrap/>
            <w:vAlign w:val="bottom"/>
          </w:tcPr>
          <w:p w14:paraId="5108DBF7" w14:textId="77777777" w:rsidR="00383024" w:rsidRDefault="00383024">
            <w:pPr>
              <w:rPr>
                <w:rFonts w:cs="Arial"/>
                <w:color w:val="000000"/>
                <w:sz w:val="15"/>
                <w:szCs w:val="15"/>
              </w:rPr>
            </w:pPr>
          </w:p>
        </w:tc>
        <w:tc>
          <w:tcPr>
            <w:tcW w:w="0" w:type="auto"/>
            <w:tcBorders>
              <w:top w:val="single" w:sz="2" w:space="0" w:color="000000"/>
              <w:left w:val="single" w:sz="2" w:space="0" w:color="000000"/>
              <w:bottom w:val="single" w:sz="2" w:space="0" w:color="000000"/>
              <w:right w:val="single" w:sz="8" w:space="0" w:color="000000"/>
            </w:tcBorders>
            <w:noWrap/>
            <w:vAlign w:val="bottom"/>
          </w:tcPr>
          <w:p w14:paraId="5108DBF8" w14:textId="77777777" w:rsidR="00383024" w:rsidRDefault="00383024">
            <w:pPr>
              <w:rPr>
                <w:rFonts w:cs="Arial"/>
                <w:color w:val="000000"/>
                <w:sz w:val="15"/>
                <w:szCs w:val="15"/>
              </w:rPr>
            </w:pPr>
          </w:p>
        </w:tc>
      </w:tr>
      <w:tr w:rsidR="00383024" w14:paraId="5108DBFE" w14:textId="77777777" w:rsidTr="00DF0F9B">
        <w:trPr>
          <w:trHeight w:val="280"/>
        </w:trPr>
        <w:tc>
          <w:tcPr>
            <w:tcW w:w="0" w:type="auto"/>
            <w:tcBorders>
              <w:top w:val="single" w:sz="2" w:space="0" w:color="000000"/>
              <w:left w:val="nil"/>
              <w:bottom w:val="single" w:sz="2" w:space="0" w:color="000000"/>
              <w:right w:val="single" w:sz="2" w:space="0" w:color="000000"/>
            </w:tcBorders>
            <w:noWrap/>
            <w:vAlign w:val="bottom"/>
          </w:tcPr>
          <w:p w14:paraId="5108DBFA" w14:textId="77777777" w:rsidR="00383024" w:rsidRDefault="006538A0">
            <w:pPr>
              <w:textAlignment w:val="bottom"/>
              <w:rPr>
                <w:rFonts w:cs="Arial"/>
                <w:color w:val="000000"/>
                <w:sz w:val="15"/>
                <w:szCs w:val="15"/>
              </w:rPr>
            </w:pPr>
            <w:r>
              <w:rPr>
                <w:rFonts w:eastAsia="SimSun" w:cs="Arial"/>
                <w:color w:val="000000"/>
                <w:sz w:val="15"/>
                <w:szCs w:val="15"/>
                <w:lang w:eastAsia="zh-CN" w:bidi="ar"/>
              </w:rPr>
              <w:t>D.</w:t>
            </w:r>
          </w:p>
        </w:tc>
        <w:tc>
          <w:tcPr>
            <w:tcW w:w="6591" w:type="dxa"/>
            <w:tcBorders>
              <w:top w:val="single" w:sz="2" w:space="0" w:color="000000"/>
              <w:left w:val="single" w:sz="2" w:space="0" w:color="000000"/>
              <w:bottom w:val="single" w:sz="2" w:space="0" w:color="000000"/>
              <w:right w:val="single" w:sz="2" w:space="0" w:color="000000"/>
            </w:tcBorders>
            <w:vAlign w:val="bottom"/>
          </w:tcPr>
          <w:p w14:paraId="5108DBFB" w14:textId="77777777" w:rsidR="00383024" w:rsidRPr="00B26F27" w:rsidRDefault="006538A0">
            <w:pPr>
              <w:textAlignment w:val="bottom"/>
              <w:rPr>
                <w:rFonts w:cs="Arial"/>
                <w:color w:val="000000"/>
                <w:sz w:val="15"/>
                <w:szCs w:val="15"/>
                <w:lang w:val="sk-SK"/>
              </w:rPr>
            </w:pPr>
            <w:r w:rsidRPr="00B26F27">
              <w:rPr>
                <w:rFonts w:eastAsia="SimSun" w:cs="Arial"/>
                <w:color w:val="000000"/>
                <w:sz w:val="15"/>
                <w:szCs w:val="15"/>
                <w:lang w:val="sk-SK" w:eastAsia="zh-CN" w:bidi="ar"/>
              </w:rPr>
              <w:t xml:space="preserve">Čisté zvýšenie alebo čisté zníženie peňažných  prostriedkov </w:t>
            </w:r>
          </w:p>
        </w:tc>
        <w:tc>
          <w:tcPr>
            <w:tcW w:w="1101" w:type="dxa"/>
            <w:tcBorders>
              <w:top w:val="single" w:sz="2" w:space="0" w:color="000000"/>
              <w:left w:val="single" w:sz="2" w:space="0" w:color="000000"/>
              <w:bottom w:val="single" w:sz="2" w:space="0" w:color="000000"/>
              <w:right w:val="single" w:sz="8" w:space="0" w:color="000000"/>
            </w:tcBorders>
            <w:noWrap/>
            <w:vAlign w:val="bottom"/>
          </w:tcPr>
          <w:p w14:paraId="5108DBFC" w14:textId="3A9E0CB5" w:rsidR="00383024" w:rsidRPr="000D6694" w:rsidRDefault="00FF157F">
            <w:pPr>
              <w:jc w:val="right"/>
              <w:textAlignment w:val="bottom"/>
              <w:rPr>
                <w:rFonts w:cs="Arial"/>
                <w:color w:val="000000"/>
                <w:sz w:val="15"/>
                <w:szCs w:val="15"/>
              </w:rPr>
            </w:pPr>
            <w:r w:rsidRPr="000D6694">
              <w:rPr>
                <w:rFonts w:eastAsia="SimSun" w:cs="Arial"/>
                <w:color w:val="000000"/>
                <w:sz w:val="15"/>
                <w:szCs w:val="15"/>
                <w:lang w:eastAsia="zh-CN" w:bidi="ar"/>
              </w:rPr>
              <w:t>70</w:t>
            </w:r>
          </w:p>
        </w:tc>
        <w:tc>
          <w:tcPr>
            <w:tcW w:w="0" w:type="auto"/>
            <w:tcBorders>
              <w:top w:val="single" w:sz="2" w:space="0" w:color="000000"/>
              <w:left w:val="single" w:sz="2" w:space="0" w:color="000000"/>
              <w:bottom w:val="single" w:sz="2" w:space="0" w:color="000000"/>
              <w:right w:val="single" w:sz="8" w:space="0" w:color="000000"/>
            </w:tcBorders>
            <w:noWrap/>
            <w:vAlign w:val="bottom"/>
          </w:tcPr>
          <w:p w14:paraId="5108DBFD" w14:textId="77777777" w:rsidR="00383024" w:rsidRPr="000D6694" w:rsidRDefault="006538A0">
            <w:pPr>
              <w:jc w:val="right"/>
              <w:textAlignment w:val="bottom"/>
              <w:rPr>
                <w:rFonts w:cs="Arial"/>
                <w:color w:val="000000"/>
                <w:sz w:val="15"/>
                <w:szCs w:val="15"/>
              </w:rPr>
            </w:pPr>
            <w:r w:rsidRPr="000D6694">
              <w:rPr>
                <w:rFonts w:eastAsia="SimSun" w:cs="Arial"/>
                <w:color w:val="000000"/>
                <w:sz w:val="15"/>
                <w:szCs w:val="15"/>
                <w:lang w:eastAsia="zh-CN" w:bidi="ar"/>
              </w:rPr>
              <w:t>1.202</w:t>
            </w:r>
          </w:p>
        </w:tc>
      </w:tr>
      <w:tr w:rsidR="00383024" w14:paraId="5108DC03" w14:textId="77777777" w:rsidTr="00DF0F9B">
        <w:trPr>
          <w:trHeight w:val="420"/>
        </w:trPr>
        <w:tc>
          <w:tcPr>
            <w:tcW w:w="0" w:type="auto"/>
            <w:tcBorders>
              <w:top w:val="single" w:sz="2" w:space="0" w:color="000000"/>
              <w:left w:val="nil"/>
              <w:bottom w:val="single" w:sz="2" w:space="0" w:color="000000"/>
              <w:right w:val="single" w:sz="2" w:space="0" w:color="000000"/>
            </w:tcBorders>
            <w:noWrap/>
            <w:vAlign w:val="bottom"/>
          </w:tcPr>
          <w:p w14:paraId="5108DBFF" w14:textId="77777777" w:rsidR="00383024" w:rsidRDefault="006538A0">
            <w:pPr>
              <w:textAlignment w:val="bottom"/>
              <w:rPr>
                <w:rFonts w:cs="Arial"/>
                <w:color w:val="000000"/>
                <w:sz w:val="15"/>
                <w:szCs w:val="15"/>
              </w:rPr>
            </w:pPr>
            <w:r>
              <w:rPr>
                <w:rFonts w:eastAsia="SimSun" w:cs="Arial"/>
                <w:color w:val="000000"/>
                <w:sz w:val="15"/>
                <w:szCs w:val="15"/>
                <w:lang w:eastAsia="zh-CN" w:bidi="ar"/>
              </w:rPr>
              <w:t>E.</w:t>
            </w:r>
          </w:p>
        </w:tc>
        <w:tc>
          <w:tcPr>
            <w:tcW w:w="6591" w:type="dxa"/>
            <w:tcBorders>
              <w:top w:val="single" w:sz="2" w:space="0" w:color="000000"/>
              <w:left w:val="single" w:sz="2" w:space="0" w:color="000000"/>
              <w:bottom w:val="single" w:sz="2" w:space="0" w:color="000000"/>
              <w:right w:val="single" w:sz="2" w:space="0" w:color="000000"/>
            </w:tcBorders>
            <w:vAlign w:val="bottom"/>
          </w:tcPr>
          <w:p w14:paraId="5108DC00" w14:textId="77777777" w:rsidR="00383024" w:rsidRPr="00B26F27" w:rsidRDefault="006538A0">
            <w:pPr>
              <w:textAlignment w:val="bottom"/>
              <w:rPr>
                <w:rFonts w:cs="Arial"/>
                <w:color w:val="000000"/>
                <w:sz w:val="15"/>
                <w:szCs w:val="15"/>
                <w:lang w:val="sk-SK"/>
              </w:rPr>
            </w:pPr>
            <w:r w:rsidRPr="00B26F27">
              <w:rPr>
                <w:rFonts w:eastAsia="SimSun" w:cs="Arial"/>
                <w:color w:val="000000"/>
                <w:sz w:val="15"/>
                <w:szCs w:val="15"/>
                <w:lang w:val="sk-SK" w:eastAsia="zh-CN" w:bidi="ar"/>
              </w:rPr>
              <w:t>Stav peňažných prostriedkov a peňažných ekvivalentov na začiatku účtovného obdobia</w:t>
            </w:r>
          </w:p>
        </w:tc>
        <w:tc>
          <w:tcPr>
            <w:tcW w:w="1101" w:type="dxa"/>
            <w:tcBorders>
              <w:top w:val="single" w:sz="2" w:space="0" w:color="000000"/>
              <w:left w:val="single" w:sz="2" w:space="0" w:color="000000"/>
              <w:bottom w:val="single" w:sz="2" w:space="0" w:color="000000"/>
              <w:right w:val="single" w:sz="8" w:space="0" w:color="000000"/>
            </w:tcBorders>
            <w:noWrap/>
            <w:vAlign w:val="bottom"/>
          </w:tcPr>
          <w:p w14:paraId="5108DC01"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3.560</w:t>
            </w:r>
          </w:p>
        </w:tc>
        <w:tc>
          <w:tcPr>
            <w:tcW w:w="0" w:type="auto"/>
            <w:tcBorders>
              <w:top w:val="single" w:sz="2" w:space="0" w:color="000000"/>
              <w:left w:val="single" w:sz="2" w:space="0" w:color="000000"/>
              <w:bottom w:val="single" w:sz="2" w:space="0" w:color="000000"/>
              <w:right w:val="single" w:sz="8" w:space="0" w:color="000000"/>
            </w:tcBorders>
            <w:noWrap/>
            <w:vAlign w:val="bottom"/>
          </w:tcPr>
          <w:p w14:paraId="5108DC02"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2.358</w:t>
            </w:r>
          </w:p>
        </w:tc>
      </w:tr>
      <w:tr w:rsidR="00383024" w14:paraId="5108DC08" w14:textId="77777777" w:rsidTr="00DF0F9B">
        <w:trPr>
          <w:trHeight w:val="620"/>
        </w:trPr>
        <w:tc>
          <w:tcPr>
            <w:tcW w:w="0" w:type="auto"/>
            <w:tcBorders>
              <w:top w:val="single" w:sz="2" w:space="0" w:color="000000"/>
              <w:left w:val="nil"/>
              <w:bottom w:val="single" w:sz="2" w:space="0" w:color="000000"/>
              <w:right w:val="single" w:sz="2" w:space="0" w:color="000000"/>
            </w:tcBorders>
            <w:noWrap/>
            <w:vAlign w:val="bottom"/>
          </w:tcPr>
          <w:p w14:paraId="5108DC04" w14:textId="77777777" w:rsidR="00383024" w:rsidRDefault="006538A0">
            <w:pPr>
              <w:textAlignment w:val="bottom"/>
              <w:rPr>
                <w:rFonts w:cs="Arial"/>
                <w:color w:val="000000"/>
                <w:sz w:val="15"/>
                <w:szCs w:val="15"/>
              </w:rPr>
            </w:pPr>
            <w:r>
              <w:rPr>
                <w:rFonts w:eastAsia="SimSun" w:cs="Arial"/>
                <w:color w:val="000000"/>
                <w:sz w:val="15"/>
                <w:szCs w:val="15"/>
                <w:lang w:eastAsia="zh-CN" w:bidi="ar"/>
              </w:rPr>
              <w:t>F.</w:t>
            </w:r>
          </w:p>
        </w:tc>
        <w:tc>
          <w:tcPr>
            <w:tcW w:w="6591" w:type="dxa"/>
            <w:tcBorders>
              <w:top w:val="single" w:sz="2" w:space="0" w:color="000000"/>
              <w:left w:val="single" w:sz="2" w:space="0" w:color="000000"/>
              <w:bottom w:val="single" w:sz="2" w:space="0" w:color="000000"/>
              <w:right w:val="single" w:sz="2" w:space="0" w:color="000000"/>
            </w:tcBorders>
            <w:vAlign w:val="bottom"/>
          </w:tcPr>
          <w:p w14:paraId="5108DC05" w14:textId="77777777" w:rsidR="00383024" w:rsidRPr="00B26F27" w:rsidRDefault="006538A0">
            <w:pPr>
              <w:textAlignment w:val="bottom"/>
              <w:rPr>
                <w:rFonts w:cs="Arial"/>
                <w:color w:val="000000"/>
                <w:sz w:val="15"/>
                <w:szCs w:val="15"/>
                <w:lang w:val="sk-SK"/>
              </w:rPr>
            </w:pPr>
            <w:r w:rsidRPr="00B26F27">
              <w:rPr>
                <w:rFonts w:eastAsia="SimSun" w:cs="Arial"/>
                <w:color w:val="000000"/>
                <w:sz w:val="15"/>
                <w:szCs w:val="15"/>
                <w:lang w:val="sk-SK" w:eastAsia="zh-CN" w:bidi="ar"/>
              </w:rPr>
              <w:t>Stav peňažných prostriedkov a peňažných ekvivalentov na konci účtovného obdobia pred zohľadnením kurzových rozdielov vyčíslených ku dňu, ku ktorému sa zostavuje účtovná závierka</w:t>
            </w:r>
          </w:p>
        </w:tc>
        <w:tc>
          <w:tcPr>
            <w:tcW w:w="1101" w:type="dxa"/>
            <w:tcBorders>
              <w:top w:val="single" w:sz="2" w:space="0" w:color="000000"/>
              <w:left w:val="single" w:sz="2" w:space="0" w:color="000000"/>
              <w:bottom w:val="single" w:sz="2" w:space="0" w:color="000000"/>
              <w:right w:val="single" w:sz="8" w:space="0" w:color="000000"/>
            </w:tcBorders>
            <w:noWrap/>
            <w:vAlign w:val="bottom"/>
          </w:tcPr>
          <w:p w14:paraId="5108DC06"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3.630</w:t>
            </w:r>
          </w:p>
        </w:tc>
        <w:tc>
          <w:tcPr>
            <w:tcW w:w="0" w:type="auto"/>
            <w:tcBorders>
              <w:top w:val="single" w:sz="2" w:space="0" w:color="000000"/>
              <w:left w:val="single" w:sz="2" w:space="0" w:color="000000"/>
              <w:bottom w:val="single" w:sz="2" w:space="0" w:color="000000"/>
              <w:right w:val="single" w:sz="8" w:space="0" w:color="000000"/>
            </w:tcBorders>
            <w:noWrap/>
            <w:vAlign w:val="bottom"/>
          </w:tcPr>
          <w:p w14:paraId="5108DC07"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3.560</w:t>
            </w:r>
          </w:p>
        </w:tc>
      </w:tr>
      <w:tr w:rsidR="00383024" w14:paraId="5108DC0D" w14:textId="77777777" w:rsidTr="00DF0F9B">
        <w:trPr>
          <w:trHeight w:val="420"/>
        </w:trPr>
        <w:tc>
          <w:tcPr>
            <w:tcW w:w="0" w:type="auto"/>
            <w:tcBorders>
              <w:top w:val="single" w:sz="2" w:space="0" w:color="000000"/>
              <w:left w:val="nil"/>
              <w:bottom w:val="single" w:sz="2" w:space="0" w:color="000000"/>
              <w:right w:val="single" w:sz="2" w:space="0" w:color="000000"/>
            </w:tcBorders>
            <w:noWrap/>
            <w:vAlign w:val="bottom"/>
          </w:tcPr>
          <w:p w14:paraId="5108DC09" w14:textId="77777777" w:rsidR="00383024" w:rsidRDefault="006538A0">
            <w:pPr>
              <w:textAlignment w:val="bottom"/>
              <w:rPr>
                <w:rFonts w:cs="Arial"/>
                <w:color w:val="000000"/>
                <w:sz w:val="15"/>
                <w:szCs w:val="15"/>
              </w:rPr>
            </w:pPr>
            <w:r>
              <w:rPr>
                <w:rFonts w:eastAsia="SimSun" w:cs="Arial"/>
                <w:color w:val="000000"/>
                <w:sz w:val="15"/>
                <w:szCs w:val="15"/>
                <w:lang w:eastAsia="zh-CN" w:bidi="ar"/>
              </w:rPr>
              <w:t>G.</w:t>
            </w:r>
          </w:p>
        </w:tc>
        <w:tc>
          <w:tcPr>
            <w:tcW w:w="6591" w:type="dxa"/>
            <w:tcBorders>
              <w:top w:val="single" w:sz="2" w:space="0" w:color="000000"/>
              <w:left w:val="single" w:sz="2" w:space="0" w:color="000000"/>
              <w:bottom w:val="single" w:sz="2" w:space="0" w:color="000000"/>
              <w:right w:val="single" w:sz="2" w:space="0" w:color="000000"/>
            </w:tcBorders>
            <w:vAlign w:val="bottom"/>
          </w:tcPr>
          <w:p w14:paraId="5108DC0A" w14:textId="77777777" w:rsidR="00383024" w:rsidRPr="00B26F27" w:rsidRDefault="006538A0">
            <w:pPr>
              <w:textAlignment w:val="bottom"/>
              <w:rPr>
                <w:rFonts w:cs="Arial"/>
                <w:color w:val="000000"/>
                <w:sz w:val="15"/>
                <w:szCs w:val="15"/>
                <w:lang w:val="sk-SK"/>
              </w:rPr>
            </w:pPr>
            <w:r w:rsidRPr="00B26F27">
              <w:rPr>
                <w:rFonts w:eastAsia="SimSun" w:cs="Arial"/>
                <w:color w:val="000000"/>
                <w:sz w:val="15"/>
                <w:szCs w:val="15"/>
                <w:lang w:val="sk-SK" w:eastAsia="zh-CN" w:bidi="ar"/>
              </w:rPr>
              <w:t>Kurzovné rozdiely vyčíslené k peňažným prostriedkom a peňažným ekvivalentom ku dňu, ku ktorému sa zostavuje účtovná závierka</w:t>
            </w:r>
          </w:p>
        </w:tc>
        <w:tc>
          <w:tcPr>
            <w:tcW w:w="1101" w:type="dxa"/>
            <w:tcBorders>
              <w:top w:val="single" w:sz="2" w:space="0" w:color="000000"/>
              <w:left w:val="single" w:sz="2" w:space="0" w:color="000000"/>
              <w:bottom w:val="single" w:sz="2" w:space="0" w:color="000000"/>
              <w:right w:val="single" w:sz="8" w:space="0" w:color="000000"/>
            </w:tcBorders>
            <w:noWrap/>
            <w:vAlign w:val="bottom"/>
          </w:tcPr>
          <w:p w14:paraId="5108DC0B"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c>
          <w:tcPr>
            <w:tcW w:w="0" w:type="auto"/>
            <w:tcBorders>
              <w:top w:val="single" w:sz="2" w:space="0" w:color="000000"/>
              <w:left w:val="single" w:sz="2" w:space="0" w:color="000000"/>
              <w:bottom w:val="single" w:sz="2" w:space="0" w:color="000000"/>
              <w:right w:val="single" w:sz="8" w:space="0" w:color="000000"/>
            </w:tcBorders>
            <w:noWrap/>
            <w:vAlign w:val="bottom"/>
          </w:tcPr>
          <w:p w14:paraId="5108DC0C"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0</w:t>
            </w:r>
          </w:p>
        </w:tc>
      </w:tr>
      <w:tr w:rsidR="00383024" w14:paraId="5108DC12" w14:textId="77777777" w:rsidTr="00DF0F9B">
        <w:trPr>
          <w:trHeight w:val="620"/>
        </w:trPr>
        <w:tc>
          <w:tcPr>
            <w:tcW w:w="0" w:type="auto"/>
            <w:tcBorders>
              <w:top w:val="single" w:sz="2" w:space="0" w:color="000000"/>
              <w:left w:val="nil"/>
              <w:bottom w:val="single" w:sz="2" w:space="0" w:color="000000"/>
              <w:right w:val="single" w:sz="2" w:space="0" w:color="000000"/>
            </w:tcBorders>
            <w:noWrap/>
            <w:vAlign w:val="bottom"/>
          </w:tcPr>
          <w:p w14:paraId="5108DC0E" w14:textId="77777777" w:rsidR="00383024" w:rsidRDefault="006538A0">
            <w:pPr>
              <w:textAlignment w:val="bottom"/>
              <w:rPr>
                <w:rFonts w:cs="Arial"/>
                <w:color w:val="000000"/>
                <w:sz w:val="15"/>
                <w:szCs w:val="15"/>
              </w:rPr>
            </w:pPr>
            <w:r>
              <w:rPr>
                <w:rFonts w:eastAsia="SimSun" w:cs="Arial"/>
                <w:color w:val="000000"/>
                <w:sz w:val="15"/>
                <w:szCs w:val="15"/>
                <w:lang w:eastAsia="zh-CN" w:bidi="ar"/>
              </w:rPr>
              <w:t>H.</w:t>
            </w:r>
          </w:p>
        </w:tc>
        <w:tc>
          <w:tcPr>
            <w:tcW w:w="6591" w:type="dxa"/>
            <w:tcBorders>
              <w:top w:val="single" w:sz="2" w:space="0" w:color="000000"/>
              <w:left w:val="single" w:sz="2" w:space="0" w:color="000000"/>
              <w:bottom w:val="single" w:sz="2" w:space="0" w:color="000000"/>
              <w:right w:val="single" w:sz="2" w:space="0" w:color="000000"/>
            </w:tcBorders>
            <w:vAlign w:val="bottom"/>
          </w:tcPr>
          <w:p w14:paraId="5108DC0F" w14:textId="77777777" w:rsidR="00383024" w:rsidRPr="00B26F27" w:rsidRDefault="006538A0">
            <w:pPr>
              <w:textAlignment w:val="bottom"/>
              <w:rPr>
                <w:rFonts w:cs="Arial"/>
                <w:color w:val="000000"/>
                <w:sz w:val="15"/>
                <w:szCs w:val="15"/>
                <w:lang w:val="sk-SK"/>
              </w:rPr>
            </w:pPr>
            <w:r w:rsidRPr="00B26F27">
              <w:rPr>
                <w:rFonts w:eastAsia="SimSun" w:cs="Arial"/>
                <w:color w:val="000000"/>
                <w:sz w:val="15"/>
                <w:szCs w:val="15"/>
                <w:lang w:val="sk-SK" w:eastAsia="zh-CN" w:bidi="ar"/>
              </w:rPr>
              <w:t>Zostatok peňažných prostriedkov a peňažných ekvivalentov na konci účtovného obdobia, upravený o kurzové rozdiely vyčíslené ku dňu, ku ktorému sa zostavuje účtovná závierka</w:t>
            </w:r>
          </w:p>
        </w:tc>
        <w:tc>
          <w:tcPr>
            <w:tcW w:w="1101" w:type="dxa"/>
            <w:tcBorders>
              <w:top w:val="single" w:sz="2" w:space="0" w:color="000000"/>
              <w:left w:val="single" w:sz="2" w:space="0" w:color="000000"/>
              <w:bottom w:val="single" w:sz="2" w:space="0" w:color="000000"/>
              <w:right w:val="single" w:sz="8" w:space="0" w:color="000000"/>
            </w:tcBorders>
            <w:noWrap/>
            <w:vAlign w:val="bottom"/>
          </w:tcPr>
          <w:p w14:paraId="5108DC10"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3.630</w:t>
            </w:r>
          </w:p>
        </w:tc>
        <w:tc>
          <w:tcPr>
            <w:tcW w:w="0" w:type="auto"/>
            <w:tcBorders>
              <w:top w:val="single" w:sz="2" w:space="0" w:color="000000"/>
              <w:left w:val="single" w:sz="2" w:space="0" w:color="000000"/>
              <w:bottom w:val="single" w:sz="2" w:space="0" w:color="000000"/>
              <w:right w:val="single" w:sz="8" w:space="0" w:color="000000"/>
            </w:tcBorders>
            <w:noWrap/>
            <w:vAlign w:val="bottom"/>
          </w:tcPr>
          <w:p w14:paraId="5108DC11" w14:textId="77777777" w:rsidR="00383024" w:rsidRDefault="006538A0">
            <w:pPr>
              <w:jc w:val="right"/>
              <w:textAlignment w:val="bottom"/>
              <w:rPr>
                <w:rFonts w:cs="Arial"/>
                <w:color w:val="000000"/>
                <w:sz w:val="15"/>
                <w:szCs w:val="15"/>
              </w:rPr>
            </w:pPr>
            <w:r>
              <w:rPr>
                <w:rFonts w:eastAsia="SimSun" w:cs="Arial"/>
                <w:color w:val="000000"/>
                <w:sz w:val="15"/>
                <w:szCs w:val="15"/>
                <w:lang w:eastAsia="zh-CN" w:bidi="ar"/>
              </w:rPr>
              <w:t>3.560</w:t>
            </w:r>
          </w:p>
        </w:tc>
      </w:tr>
    </w:tbl>
    <w:p w14:paraId="5108DC13" w14:textId="77777777" w:rsidR="00383024" w:rsidRDefault="00383024">
      <w:pPr>
        <w:keepLines/>
        <w:tabs>
          <w:tab w:val="left" w:pos="567"/>
        </w:tabs>
        <w:suppressAutoHyphens/>
        <w:rPr>
          <w:rFonts w:cs="Arial"/>
          <w:b/>
          <w:szCs w:val="18"/>
          <w:lang w:val="sk-SK"/>
        </w:rPr>
      </w:pPr>
    </w:p>
    <w:p w14:paraId="2765CE0E" w14:textId="77777777" w:rsidR="000D6694" w:rsidRDefault="000D6694">
      <w:pPr>
        <w:keepLines/>
        <w:tabs>
          <w:tab w:val="left" w:pos="567"/>
        </w:tabs>
        <w:suppressAutoHyphens/>
        <w:ind w:left="425"/>
        <w:rPr>
          <w:rFonts w:cs="Arial"/>
          <w:b/>
          <w:szCs w:val="18"/>
          <w:lang w:val="sk-SK"/>
        </w:rPr>
      </w:pPr>
    </w:p>
    <w:p w14:paraId="6CD1F458" w14:textId="77777777" w:rsidR="000D6694" w:rsidRDefault="000D6694">
      <w:pPr>
        <w:keepLines/>
        <w:tabs>
          <w:tab w:val="left" w:pos="567"/>
        </w:tabs>
        <w:suppressAutoHyphens/>
        <w:ind w:left="425"/>
        <w:rPr>
          <w:rFonts w:cs="Arial"/>
          <w:b/>
          <w:szCs w:val="18"/>
          <w:lang w:val="sk-SK"/>
        </w:rPr>
      </w:pPr>
    </w:p>
    <w:p w14:paraId="5108DC14" w14:textId="079EA94F" w:rsidR="00383024" w:rsidRDefault="006538A0">
      <w:pPr>
        <w:keepLines/>
        <w:tabs>
          <w:tab w:val="left" w:pos="567"/>
        </w:tabs>
        <w:suppressAutoHyphens/>
        <w:ind w:left="425"/>
        <w:rPr>
          <w:rFonts w:cs="Arial"/>
          <w:szCs w:val="18"/>
          <w:lang w:val="sk-SK"/>
        </w:rPr>
      </w:pPr>
      <w:r>
        <w:rPr>
          <w:rFonts w:cs="Arial"/>
          <w:b/>
          <w:szCs w:val="18"/>
          <w:lang w:val="sk-SK"/>
        </w:rPr>
        <w:lastRenderedPageBreak/>
        <w:t>Peňažné prostriedky</w:t>
      </w:r>
    </w:p>
    <w:p w14:paraId="5108DC15" w14:textId="77777777" w:rsidR="00383024" w:rsidRDefault="006538A0">
      <w:pPr>
        <w:keepLines/>
        <w:tabs>
          <w:tab w:val="left" w:pos="567"/>
        </w:tabs>
        <w:suppressAutoHyphens/>
        <w:ind w:left="425"/>
        <w:jc w:val="both"/>
        <w:rPr>
          <w:rFonts w:cs="Arial"/>
          <w:szCs w:val="18"/>
          <w:lang w:val="sk-SK"/>
        </w:rPr>
      </w:pPr>
      <w:r>
        <w:rPr>
          <w:rFonts w:cs="Arial"/>
          <w:szCs w:val="18"/>
          <w:lang w:val="sk-SK"/>
        </w:rPr>
        <w:t>Peňažnými prostriedkami (angl. cash) sa rozumie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w:t>
      </w:r>
    </w:p>
    <w:p w14:paraId="5108DC16" w14:textId="77777777" w:rsidR="00383024" w:rsidRDefault="006538A0">
      <w:pPr>
        <w:keepLines/>
        <w:tabs>
          <w:tab w:val="left" w:pos="567"/>
        </w:tabs>
        <w:suppressAutoHyphens/>
        <w:ind w:left="425"/>
        <w:rPr>
          <w:rFonts w:cs="Arial"/>
          <w:szCs w:val="18"/>
          <w:lang w:val="sk-SK"/>
        </w:rPr>
      </w:pPr>
      <w:r>
        <w:rPr>
          <w:rFonts w:cs="Arial"/>
          <w:b/>
          <w:szCs w:val="18"/>
          <w:lang w:val="sk-SK"/>
        </w:rPr>
        <w:t>Ekvivalenty peňažnej hotovosti</w:t>
      </w:r>
    </w:p>
    <w:p w14:paraId="5108DC17" w14:textId="77777777" w:rsidR="00383024" w:rsidRDefault="006538A0">
      <w:pPr>
        <w:keepLines/>
        <w:tabs>
          <w:tab w:val="left" w:pos="567"/>
        </w:tabs>
        <w:suppressAutoHyphens/>
        <w:ind w:left="425"/>
        <w:jc w:val="both"/>
        <w:rPr>
          <w:rFonts w:cs="Arial"/>
          <w:szCs w:val="18"/>
          <w:lang w:val="sk-SK"/>
        </w:rPr>
      </w:pPr>
      <w:r>
        <w:rPr>
          <w:rFonts w:cs="Arial"/>
          <w:szCs w:val="18"/>
          <w:lang w:val="sk-SK"/>
        </w:rPr>
        <w:t xml:space="preserve">Peňažnými ekvivalentmi (angl. cash </w:t>
      </w:r>
      <w:proofErr w:type="spellStart"/>
      <w:r>
        <w:rPr>
          <w:rFonts w:cs="Arial"/>
          <w:szCs w:val="18"/>
          <w:lang w:val="sk-SK"/>
        </w:rPr>
        <w:t>equivalents</w:t>
      </w:r>
      <w:proofErr w:type="spellEnd"/>
      <w:r>
        <w:rPr>
          <w:rFonts w:cs="Arial"/>
          <w:szCs w:val="18"/>
          <w:lang w:val="sk-SK"/>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bookmarkStart w:id="2" w:name="page34"/>
      <w:bookmarkStart w:id="3" w:name="page35"/>
      <w:bookmarkEnd w:id="2"/>
      <w:bookmarkEnd w:id="3"/>
    </w:p>
    <w:p w14:paraId="5108DC18" w14:textId="77777777" w:rsidR="00383024" w:rsidRDefault="00383024">
      <w:pPr>
        <w:rPr>
          <w:lang w:val="sk-SK"/>
        </w:rPr>
      </w:pPr>
    </w:p>
    <w:sectPr w:rsidR="00383024">
      <w:headerReference w:type="default" r:id="rId8"/>
      <w:footerReference w:type="default" r:id="rId9"/>
      <w:pgSz w:w="12240" w:h="15840"/>
      <w:pgMar w:top="794" w:right="850" w:bottom="737" w:left="85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03219" w14:textId="77777777" w:rsidR="00507141" w:rsidRDefault="00507141">
      <w:pPr>
        <w:spacing w:line="240" w:lineRule="auto"/>
      </w:pPr>
      <w:r>
        <w:separator/>
      </w:r>
    </w:p>
  </w:endnote>
  <w:endnote w:type="continuationSeparator" w:id="0">
    <w:p w14:paraId="23E3513E" w14:textId="77777777" w:rsidR="00507141" w:rsidRDefault="005071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horndale"/>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Times New Roman"/>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Calibri">
    <w:altName w:val="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default"/>
    <w:sig w:usb0="00000000"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arlito">
    <w:altName w:val="Segoe Print"/>
    <w:charset w:val="00"/>
    <w:family w:val="auto"/>
    <w:pitch w:val="default"/>
  </w:font>
  <w:font w:name="Arial-BoldMT">
    <w:altName w:val="Segoe Print"/>
    <w:charset w:val="EE"/>
    <w:family w:val="auto"/>
    <w:pitch w:val="default"/>
    <w:sig w:usb0="00000000"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8DC24" w14:textId="77777777" w:rsidR="00383024" w:rsidRDefault="006538A0">
    <w:pPr>
      <w:pStyle w:val="Pta"/>
      <w:rPr>
        <w:lang w:val="sk-SK"/>
      </w:rPr>
    </w:pPr>
    <w:r>
      <w:rPr>
        <w:lang w:val="sk-SK"/>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CD8085" w14:textId="77777777" w:rsidR="00507141" w:rsidRDefault="00507141">
      <w:pPr>
        <w:spacing w:after="0"/>
      </w:pPr>
      <w:r>
        <w:separator/>
      </w:r>
    </w:p>
  </w:footnote>
  <w:footnote w:type="continuationSeparator" w:id="0">
    <w:p w14:paraId="03BC1848" w14:textId="77777777" w:rsidR="00507141" w:rsidRDefault="0050714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8DC1D" w14:textId="77777777" w:rsidR="00383024" w:rsidRDefault="006538A0">
    <w:pPr>
      <w:pStyle w:val="Hlavika"/>
      <w:tabs>
        <w:tab w:val="clear" w:pos="4680"/>
        <w:tab w:val="clear" w:pos="9360"/>
        <w:tab w:val="center" w:pos="4536"/>
        <w:tab w:val="center" w:pos="4820"/>
        <w:tab w:val="right" w:pos="9072"/>
        <w:tab w:val="right" w:pos="9213"/>
      </w:tabs>
      <w:jc w:val="center"/>
      <w:rPr>
        <w:rFonts w:cs="Arial"/>
        <w:b/>
        <w:bCs/>
        <w:szCs w:val="18"/>
      </w:rPr>
    </w:pPr>
    <w:r>
      <w:rPr>
        <w:rFonts w:cs="Arial"/>
        <w:b/>
        <w:bCs/>
        <w:szCs w:val="18"/>
      </w:rPr>
      <w:t>NATEK SLOVAKIA, s.r.o.</w:t>
    </w:r>
  </w:p>
  <w:p w14:paraId="5108DC1E" w14:textId="77777777" w:rsidR="00383024" w:rsidRDefault="00383024">
    <w:pPr>
      <w:pStyle w:val="Hlavika"/>
      <w:tabs>
        <w:tab w:val="clear" w:pos="4680"/>
        <w:tab w:val="clear" w:pos="9360"/>
        <w:tab w:val="center" w:pos="4536"/>
        <w:tab w:val="center" w:pos="4820"/>
        <w:tab w:val="right" w:pos="9072"/>
        <w:tab w:val="right" w:pos="9213"/>
      </w:tabs>
      <w:jc w:val="center"/>
      <w:rPr>
        <w:rFonts w:cs="Arial"/>
        <w:szCs w:val="18"/>
      </w:rPr>
    </w:pPr>
  </w:p>
  <w:p w14:paraId="5108DC1F" w14:textId="77777777" w:rsidR="00383024" w:rsidRDefault="006538A0">
    <w:pPr>
      <w:pStyle w:val="Hlavika"/>
      <w:pBdr>
        <w:bottom w:val="single" w:sz="4" w:space="1" w:color="auto"/>
      </w:pBdr>
      <w:tabs>
        <w:tab w:val="clear" w:pos="4680"/>
        <w:tab w:val="clear" w:pos="9360"/>
        <w:tab w:val="center" w:pos="4536"/>
        <w:tab w:val="center" w:pos="4820"/>
        <w:tab w:val="right" w:pos="9072"/>
        <w:tab w:val="right" w:pos="9213"/>
      </w:tabs>
      <w:rPr>
        <w:rFonts w:cs="Arial"/>
        <w:szCs w:val="20"/>
        <w:lang w:val="sk-SK"/>
      </w:rPr>
    </w:pPr>
    <w:r>
      <w:rPr>
        <w:rFonts w:cs="Arial"/>
        <w:szCs w:val="20"/>
        <w:lang w:val="sk-SK"/>
      </w:rPr>
      <w:t xml:space="preserve">Poznámky </w:t>
    </w:r>
    <w:proofErr w:type="spellStart"/>
    <w:r>
      <w:rPr>
        <w:rFonts w:cs="Arial"/>
        <w:szCs w:val="20"/>
        <w:lang w:val="sk-SK"/>
      </w:rPr>
      <w:t>Úč</w:t>
    </w:r>
    <w:proofErr w:type="spellEnd"/>
    <w:r>
      <w:rPr>
        <w:rFonts w:cs="Arial"/>
        <w:szCs w:val="20"/>
        <w:lang w:val="sk-SK"/>
      </w:rPr>
      <w:t xml:space="preserve"> PODV 3 – 01</w:t>
    </w:r>
    <w:r>
      <w:rPr>
        <w:rFonts w:cs="Arial"/>
        <w:szCs w:val="20"/>
        <w:lang w:val="sk-SK"/>
      </w:rPr>
      <w:tab/>
    </w:r>
    <w:r>
      <w:rPr>
        <w:rFonts w:cs="Arial"/>
        <w:szCs w:val="20"/>
        <w:lang w:val="sk-SK"/>
      </w:rPr>
      <w:tab/>
    </w:r>
    <w:r>
      <w:rPr>
        <w:rFonts w:cs="Arial"/>
        <w:szCs w:val="20"/>
        <w:lang w:val="sk-SK"/>
      </w:rPr>
      <w:tab/>
      <w:t>IČO:36 362 107</w:t>
    </w:r>
  </w:p>
  <w:p w14:paraId="5108DC20" w14:textId="77777777" w:rsidR="00383024" w:rsidRDefault="006538A0">
    <w:pPr>
      <w:pStyle w:val="Hlavika"/>
      <w:pBdr>
        <w:bottom w:val="single" w:sz="4" w:space="1" w:color="auto"/>
      </w:pBdr>
      <w:tabs>
        <w:tab w:val="clear" w:pos="4680"/>
        <w:tab w:val="clear" w:pos="9360"/>
        <w:tab w:val="center" w:pos="4536"/>
        <w:tab w:val="center" w:pos="4820"/>
        <w:tab w:val="right" w:pos="9072"/>
        <w:tab w:val="right" w:pos="9213"/>
      </w:tabs>
      <w:rPr>
        <w:rFonts w:cs="Arial"/>
        <w:szCs w:val="20"/>
        <w:lang w:val="sk-SK"/>
      </w:rPr>
    </w:pPr>
    <w:r>
      <w:rPr>
        <w:rFonts w:cs="Arial"/>
        <w:szCs w:val="20"/>
        <w:lang w:val="sk-SK"/>
      </w:rPr>
      <w:t>Účtovná závierka pre veľké účtovné jednotky</w:t>
    </w:r>
    <w:r>
      <w:rPr>
        <w:rFonts w:cs="Arial"/>
        <w:szCs w:val="20"/>
        <w:lang w:val="sk-SK"/>
      </w:rPr>
      <w:tab/>
    </w:r>
    <w:r>
      <w:rPr>
        <w:rFonts w:cs="Arial"/>
        <w:szCs w:val="20"/>
        <w:lang w:val="sk-SK"/>
      </w:rPr>
      <w:tab/>
    </w:r>
    <w:r>
      <w:rPr>
        <w:rFonts w:cs="Arial"/>
        <w:szCs w:val="20"/>
        <w:lang w:val="sk-SK"/>
      </w:rPr>
      <w:tab/>
      <w:t xml:space="preserve">    DIČ:2022 194 119</w:t>
    </w:r>
  </w:p>
  <w:p w14:paraId="5108DC21" w14:textId="77777777" w:rsidR="00383024" w:rsidRDefault="006538A0">
    <w:pPr>
      <w:pStyle w:val="Hlavika"/>
      <w:pBdr>
        <w:bottom w:val="single" w:sz="4" w:space="1" w:color="auto"/>
      </w:pBdr>
      <w:tabs>
        <w:tab w:val="clear" w:pos="4680"/>
        <w:tab w:val="clear" w:pos="9360"/>
        <w:tab w:val="center" w:pos="4536"/>
        <w:tab w:val="center" w:pos="4820"/>
        <w:tab w:val="right" w:pos="9072"/>
        <w:tab w:val="right" w:pos="9213"/>
      </w:tabs>
      <w:rPr>
        <w:rFonts w:cs="Arial"/>
        <w:szCs w:val="20"/>
        <w:lang w:val="sk-SK"/>
      </w:rPr>
    </w:pPr>
    <w:r>
      <w:rPr>
        <w:rFonts w:cs="Arial"/>
        <w:szCs w:val="20"/>
        <w:lang w:val="sk-SK"/>
      </w:rPr>
      <w:t>k</w:t>
    </w:r>
    <w:r>
      <w:rPr>
        <w:rFonts w:cs="Arial"/>
        <w:b/>
        <w:bCs/>
        <w:szCs w:val="20"/>
        <w:lang w:val="sk-SK"/>
      </w:rPr>
      <w:t xml:space="preserve"> </w:t>
    </w:r>
    <w:r>
      <w:rPr>
        <w:rFonts w:cs="Arial"/>
        <w:szCs w:val="20"/>
        <w:lang w:val="sk-SK"/>
      </w:rPr>
      <w:t>31. decembru 2025</w:t>
    </w:r>
  </w:p>
  <w:p w14:paraId="5108DC22" w14:textId="77777777" w:rsidR="00383024" w:rsidRDefault="00383024">
    <w:pPr>
      <w:pStyle w:val="Hlavika"/>
      <w:rPr>
        <w:lang w:val="sk-SK"/>
      </w:rPr>
    </w:pPr>
  </w:p>
  <w:p w14:paraId="5108DC23" w14:textId="77777777" w:rsidR="00383024" w:rsidRDefault="00383024">
    <w:pPr>
      <w:pStyle w:val="Hlavika"/>
      <w:rPr>
        <w:lang w:val="sk-SK"/>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9D250EC"/>
    <w:multiLevelType w:val="singleLevel"/>
    <w:tmpl w:val="89D250EC"/>
    <w:lvl w:ilvl="0">
      <w:start w:val="15"/>
      <w:numFmt w:val="decimal"/>
      <w:suff w:val="space"/>
      <w:lvlText w:val="%1."/>
      <w:lvlJc w:val="left"/>
    </w:lvl>
  </w:abstractNum>
  <w:abstractNum w:abstractNumId="1" w15:restartNumberingAfterBreak="0">
    <w:nsid w:val="8ED0B445"/>
    <w:multiLevelType w:val="singleLevel"/>
    <w:tmpl w:val="8ED0B445"/>
    <w:lvl w:ilvl="0">
      <w:start w:val="6"/>
      <w:numFmt w:val="decimal"/>
      <w:suff w:val="space"/>
      <w:lvlText w:val="%1."/>
      <w:lvlJc w:val="left"/>
    </w:lvl>
  </w:abstractNum>
  <w:abstractNum w:abstractNumId="2" w15:restartNumberingAfterBreak="0">
    <w:nsid w:val="966A6858"/>
    <w:multiLevelType w:val="singleLevel"/>
    <w:tmpl w:val="966A6858"/>
    <w:lvl w:ilvl="0">
      <w:start w:val="8"/>
      <w:numFmt w:val="decimal"/>
      <w:suff w:val="space"/>
      <w:lvlText w:val="%1."/>
      <w:lvlJc w:val="left"/>
    </w:lvl>
  </w:abstractNum>
  <w:abstractNum w:abstractNumId="3" w15:restartNumberingAfterBreak="0">
    <w:nsid w:val="9D4A0612"/>
    <w:multiLevelType w:val="singleLevel"/>
    <w:tmpl w:val="9D4A0612"/>
    <w:lvl w:ilvl="0">
      <w:start w:val="18"/>
      <w:numFmt w:val="decimal"/>
      <w:suff w:val="space"/>
      <w:lvlText w:val="%1."/>
      <w:lvlJc w:val="left"/>
      <w:rPr>
        <w:rFonts w:hint="default"/>
        <w:sz w:val="20"/>
        <w:szCs w:val="20"/>
      </w:rPr>
    </w:lvl>
  </w:abstractNum>
  <w:abstractNum w:abstractNumId="4" w15:restartNumberingAfterBreak="0">
    <w:nsid w:val="AF3ED12E"/>
    <w:multiLevelType w:val="singleLevel"/>
    <w:tmpl w:val="AF3ED12E"/>
    <w:lvl w:ilvl="0">
      <w:start w:val="6"/>
      <w:numFmt w:val="decimal"/>
      <w:suff w:val="space"/>
      <w:lvlText w:val="%1."/>
      <w:lvlJc w:val="left"/>
    </w:lvl>
  </w:abstractNum>
  <w:abstractNum w:abstractNumId="5" w15:restartNumberingAfterBreak="0">
    <w:nsid w:val="FFFFFF7E"/>
    <w:multiLevelType w:val="singleLevel"/>
    <w:tmpl w:val="FFFFFF7E"/>
    <w:lvl w:ilvl="0">
      <w:start w:val="1"/>
      <w:numFmt w:val="decimal"/>
      <w:pStyle w:val="slovanzoznam3"/>
      <w:lvlText w:val="%1."/>
      <w:lvlJc w:val="left"/>
      <w:pPr>
        <w:tabs>
          <w:tab w:val="left" w:pos="1080"/>
        </w:tabs>
        <w:ind w:left="1080" w:hanging="360"/>
      </w:pPr>
    </w:lvl>
  </w:abstractNum>
  <w:abstractNum w:abstractNumId="6" w15:restartNumberingAfterBreak="0">
    <w:nsid w:val="FFFFFF7F"/>
    <w:multiLevelType w:val="singleLevel"/>
    <w:tmpl w:val="FFFFFF7F"/>
    <w:lvl w:ilvl="0">
      <w:start w:val="1"/>
      <w:numFmt w:val="decimal"/>
      <w:pStyle w:val="slovanzoznam2"/>
      <w:lvlText w:val="%1."/>
      <w:lvlJc w:val="left"/>
      <w:pPr>
        <w:tabs>
          <w:tab w:val="left" w:pos="720"/>
        </w:tabs>
        <w:ind w:left="720" w:hanging="360"/>
      </w:pPr>
    </w:lvl>
  </w:abstractNum>
  <w:abstractNum w:abstractNumId="7" w15:restartNumberingAfterBreak="0">
    <w:nsid w:val="FFFFFF82"/>
    <w:multiLevelType w:val="singleLevel"/>
    <w:tmpl w:val="FFFFFF82"/>
    <w:lvl w:ilvl="0">
      <w:start w:val="1"/>
      <w:numFmt w:val="bullet"/>
      <w:pStyle w:val="Zoznamsodrkami3"/>
      <w:lvlText w:val=""/>
      <w:lvlJc w:val="left"/>
      <w:pPr>
        <w:tabs>
          <w:tab w:val="left" w:pos="1080"/>
        </w:tabs>
        <w:ind w:left="1080" w:hanging="360"/>
      </w:pPr>
      <w:rPr>
        <w:rFonts w:ascii="Symbol" w:hAnsi="Symbol" w:hint="default"/>
      </w:rPr>
    </w:lvl>
  </w:abstractNum>
  <w:abstractNum w:abstractNumId="8" w15:restartNumberingAfterBreak="0">
    <w:nsid w:val="FFFFFF83"/>
    <w:multiLevelType w:val="singleLevel"/>
    <w:tmpl w:val="FFFFFF83"/>
    <w:lvl w:ilvl="0">
      <w:start w:val="1"/>
      <w:numFmt w:val="bullet"/>
      <w:pStyle w:val="Zoznamsodrkami2"/>
      <w:lvlText w:val=""/>
      <w:lvlJc w:val="left"/>
      <w:pPr>
        <w:tabs>
          <w:tab w:val="left" w:pos="720"/>
        </w:tabs>
        <w:ind w:left="720" w:hanging="360"/>
      </w:pPr>
      <w:rPr>
        <w:rFonts w:ascii="Symbol" w:hAnsi="Symbol" w:hint="default"/>
      </w:rPr>
    </w:lvl>
  </w:abstractNum>
  <w:abstractNum w:abstractNumId="9" w15:restartNumberingAfterBreak="0">
    <w:nsid w:val="FFFFFF88"/>
    <w:multiLevelType w:val="singleLevel"/>
    <w:tmpl w:val="FFFFFF88"/>
    <w:lvl w:ilvl="0">
      <w:start w:val="1"/>
      <w:numFmt w:val="decimal"/>
      <w:pStyle w:val="slovanzoznam"/>
      <w:lvlText w:val="%1."/>
      <w:lvlJc w:val="left"/>
      <w:pPr>
        <w:tabs>
          <w:tab w:val="left" w:pos="360"/>
        </w:tabs>
        <w:ind w:left="360" w:hanging="360"/>
      </w:pPr>
    </w:lvl>
  </w:abstractNum>
  <w:abstractNum w:abstractNumId="10" w15:restartNumberingAfterBreak="0">
    <w:nsid w:val="FFFFFF89"/>
    <w:multiLevelType w:val="singleLevel"/>
    <w:tmpl w:val="FFFFFF89"/>
    <w:lvl w:ilvl="0">
      <w:start w:val="1"/>
      <w:numFmt w:val="bullet"/>
      <w:pStyle w:val="Zoznamsodrkami"/>
      <w:lvlText w:val=""/>
      <w:lvlJc w:val="left"/>
      <w:pPr>
        <w:tabs>
          <w:tab w:val="left" w:pos="360"/>
        </w:tabs>
        <w:ind w:left="360" w:hanging="360"/>
      </w:pPr>
      <w:rPr>
        <w:rFonts w:ascii="Symbol" w:hAnsi="Symbol" w:hint="default"/>
      </w:rPr>
    </w:lvl>
  </w:abstractNum>
  <w:abstractNum w:abstractNumId="11" w15:restartNumberingAfterBreak="0">
    <w:nsid w:val="10663F64"/>
    <w:multiLevelType w:val="hybridMultilevel"/>
    <w:tmpl w:val="4E50E5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6E36183"/>
    <w:multiLevelType w:val="hybridMultilevel"/>
    <w:tmpl w:val="CFC66D90"/>
    <w:lvl w:ilvl="0" w:tplc="9E30072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9373385"/>
    <w:multiLevelType w:val="multilevel"/>
    <w:tmpl w:val="39373385"/>
    <w:lvl w:ilvl="0">
      <w:start w:val="1"/>
      <w:numFmt w:val="lowerLetter"/>
      <w:lvlText w:val="%1)"/>
      <w:lvlJc w:val="left"/>
      <w:pPr>
        <w:ind w:left="720" w:hanging="360"/>
      </w:pPr>
      <w:rPr>
        <w:rFonts w:ascii="Arial" w:hAnsi="Arial" w:cs="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DB0581E"/>
    <w:multiLevelType w:val="multilevel"/>
    <w:tmpl w:val="3DB0581E"/>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5" w15:restartNumberingAfterBreak="0">
    <w:nsid w:val="7AAF635D"/>
    <w:multiLevelType w:val="multilevel"/>
    <w:tmpl w:val="7AAF635D"/>
    <w:lvl w:ilvl="0">
      <w:start w:val="1"/>
      <w:numFmt w:val="bullet"/>
      <w:lvlText w:val="-"/>
      <w:lvlJc w:val="left"/>
      <w:pPr>
        <w:ind w:left="1259" w:hanging="360"/>
      </w:pPr>
      <w:rPr>
        <w:rFonts w:ascii="Arial" w:eastAsia="Times New Roman" w:hAnsi="Arial" w:cs="Arial" w:hint="default"/>
      </w:rPr>
    </w:lvl>
    <w:lvl w:ilvl="1">
      <w:start w:val="1"/>
      <w:numFmt w:val="bullet"/>
      <w:lvlText w:val="o"/>
      <w:lvlJc w:val="left"/>
      <w:pPr>
        <w:ind w:left="1979" w:hanging="360"/>
      </w:pPr>
      <w:rPr>
        <w:rFonts w:ascii="Courier New" w:hAnsi="Courier New" w:cs="Courier New" w:hint="default"/>
      </w:rPr>
    </w:lvl>
    <w:lvl w:ilvl="2">
      <w:start w:val="1"/>
      <w:numFmt w:val="bullet"/>
      <w:lvlText w:val=""/>
      <w:lvlJc w:val="left"/>
      <w:pPr>
        <w:ind w:left="2699" w:hanging="360"/>
      </w:pPr>
      <w:rPr>
        <w:rFonts w:ascii="Wingdings" w:hAnsi="Wingdings" w:hint="default"/>
      </w:rPr>
    </w:lvl>
    <w:lvl w:ilvl="3">
      <w:start w:val="1"/>
      <w:numFmt w:val="bullet"/>
      <w:lvlText w:val=""/>
      <w:lvlJc w:val="left"/>
      <w:pPr>
        <w:ind w:left="3419" w:hanging="360"/>
      </w:pPr>
      <w:rPr>
        <w:rFonts w:ascii="Symbol" w:hAnsi="Symbol" w:hint="default"/>
      </w:rPr>
    </w:lvl>
    <w:lvl w:ilvl="4">
      <w:start w:val="1"/>
      <w:numFmt w:val="bullet"/>
      <w:lvlText w:val="o"/>
      <w:lvlJc w:val="left"/>
      <w:pPr>
        <w:ind w:left="4139" w:hanging="360"/>
      </w:pPr>
      <w:rPr>
        <w:rFonts w:ascii="Courier New" w:hAnsi="Courier New" w:cs="Courier New" w:hint="default"/>
      </w:rPr>
    </w:lvl>
    <w:lvl w:ilvl="5">
      <w:start w:val="1"/>
      <w:numFmt w:val="bullet"/>
      <w:lvlText w:val=""/>
      <w:lvlJc w:val="left"/>
      <w:pPr>
        <w:ind w:left="4859" w:hanging="360"/>
      </w:pPr>
      <w:rPr>
        <w:rFonts w:ascii="Wingdings" w:hAnsi="Wingdings" w:hint="default"/>
      </w:rPr>
    </w:lvl>
    <w:lvl w:ilvl="6">
      <w:start w:val="1"/>
      <w:numFmt w:val="bullet"/>
      <w:lvlText w:val=""/>
      <w:lvlJc w:val="left"/>
      <w:pPr>
        <w:ind w:left="5579" w:hanging="360"/>
      </w:pPr>
      <w:rPr>
        <w:rFonts w:ascii="Symbol" w:hAnsi="Symbol" w:hint="default"/>
      </w:rPr>
    </w:lvl>
    <w:lvl w:ilvl="7">
      <w:start w:val="1"/>
      <w:numFmt w:val="bullet"/>
      <w:lvlText w:val="o"/>
      <w:lvlJc w:val="left"/>
      <w:pPr>
        <w:ind w:left="6299" w:hanging="360"/>
      </w:pPr>
      <w:rPr>
        <w:rFonts w:ascii="Courier New" w:hAnsi="Courier New" w:cs="Courier New" w:hint="default"/>
      </w:rPr>
    </w:lvl>
    <w:lvl w:ilvl="8">
      <w:start w:val="1"/>
      <w:numFmt w:val="bullet"/>
      <w:lvlText w:val=""/>
      <w:lvlJc w:val="left"/>
      <w:pPr>
        <w:ind w:left="7019" w:hanging="360"/>
      </w:pPr>
      <w:rPr>
        <w:rFonts w:ascii="Wingdings" w:hAnsi="Wingdings" w:hint="default"/>
      </w:rPr>
    </w:lvl>
  </w:abstractNum>
  <w:num w:numId="1" w16cid:durableId="226914703">
    <w:abstractNumId w:val="10"/>
  </w:num>
  <w:num w:numId="2" w16cid:durableId="1243947208">
    <w:abstractNumId w:val="8"/>
  </w:num>
  <w:num w:numId="3" w16cid:durableId="83037249">
    <w:abstractNumId w:val="7"/>
  </w:num>
  <w:num w:numId="4" w16cid:durableId="1527405483">
    <w:abstractNumId w:val="9"/>
  </w:num>
  <w:num w:numId="5" w16cid:durableId="1450398996">
    <w:abstractNumId w:val="6"/>
  </w:num>
  <w:num w:numId="6" w16cid:durableId="1733848800">
    <w:abstractNumId w:val="5"/>
  </w:num>
  <w:num w:numId="7" w16cid:durableId="1308901775">
    <w:abstractNumId w:val="14"/>
  </w:num>
  <w:num w:numId="8" w16cid:durableId="22737619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67027200">
    <w:abstractNumId w:val="1"/>
  </w:num>
  <w:num w:numId="10" w16cid:durableId="2101753917">
    <w:abstractNumId w:val="2"/>
  </w:num>
  <w:num w:numId="11" w16cid:durableId="1473792979">
    <w:abstractNumId w:val="0"/>
  </w:num>
  <w:num w:numId="12" w16cid:durableId="263076062">
    <w:abstractNumId w:val="3"/>
  </w:num>
  <w:num w:numId="13" w16cid:durableId="1069813547">
    <w:abstractNumId w:val="15"/>
  </w:num>
  <w:num w:numId="14" w16cid:durableId="2066297065">
    <w:abstractNumId w:val="4"/>
  </w:num>
  <w:num w:numId="15" w16cid:durableId="1398940233">
    <w:abstractNumId w:val="11"/>
  </w:num>
  <w:num w:numId="16" w16cid:durableId="76199228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11A42"/>
    <w:rsid w:val="00021AA0"/>
    <w:rsid w:val="00022C27"/>
    <w:rsid w:val="00032967"/>
    <w:rsid w:val="00034616"/>
    <w:rsid w:val="000363AA"/>
    <w:rsid w:val="00045FFB"/>
    <w:rsid w:val="0006063C"/>
    <w:rsid w:val="0006420D"/>
    <w:rsid w:val="000D6694"/>
    <w:rsid w:val="000D6A2D"/>
    <w:rsid w:val="000E6DD3"/>
    <w:rsid w:val="000F6AAF"/>
    <w:rsid w:val="00115032"/>
    <w:rsid w:val="00115F53"/>
    <w:rsid w:val="0015074B"/>
    <w:rsid w:val="001513E8"/>
    <w:rsid w:val="00171118"/>
    <w:rsid w:val="00172A27"/>
    <w:rsid w:val="001943F2"/>
    <w:rsid w:val="001B0971"/>
    <w:rsid w:val="001B28B9"/>
    <w:rsid w:val="001E4EA2"/>
    <w:rsid w:val="00202383"/>
    <w:rsid w:val="00202A19"/>
    <w:rsid w:val="00204E42"/>
    <w:rsid w:val="00210A88"/>
    <w:rsid w:val="00215B20"/>
    <w:rsid w:val="00223809"/>
    <w:rsid w:val="0022651E"/>
    <w:rsid w:val="00236657"/>
    <w:rsid w:val="002413EB"/>
    <w:rsid w:val="00242FB7"/>
    <w:rsid w:val="002576BA"/>
    <w:rsid w:val="00261E68"/>
    <w:rsid w:val="00275B7F"/>
    <w:rsid w:val="002805EC"/>
    <w:rsid w:val="002835F2"/>
    <w:rsid w:val="00286A44"/>
    <w:rsid w:val="00292A10"/>
    <w:rsid w:val="0029639D"/>
    <w:rsid w:val="002A5546"/>
    <w:rsid w:val="002D500C"/>
    <w:rsid w:val="00326F90"/>
    <w:rsid w:val="00350879"/>
    <w:rsid w:val="003541DE"/>
    <w:rsid w:val="00354C5F"/>
    <w:rsid w:val="0037363F"/>
    <w:rsid w:val="00381899"/>
    <w:rsid w:val="00383024"/>
    <w:rsid w:val="00384EC8"/>
    <w:rsid w:val="00394B5E"/>
    <w:rsid w:val="003C32AE"/>
    <w:rsid w:val="003D0F7C"/>
    <w:rsid w:val="003E1C60"/>
    <w:rsid w:val="00403BFE"/>
    <w:rsid w:val="004260A0"/>
    <w:rsid w:val="004323B5"/>
    <w:rsid w:val="0044078C"/>
    <w:rsid w:val="00451F28"/>
    <w:rsid w:val="0046189A"/>
    <w:rsid w:val="004725C8"/>
    <w:rsid w:val="00485ED9"/>
    <w:rsid w:val="004B67A0"/>
    <w:rsid w:val="004D2FB5"/>
    <w:rsid w:val="004E6421"/>
    <w:rsid w:val="00507141"/>
    <w:rsid w:val="00516274"/>
    <w:rsid w:val="00564EAA"/>
    <w:rsid w:val="0059135D"/>
    <w:rsid w:val="005C05B2"/>
    <w:rsid w:val="006062A8"/>
    <w:rsid w:val="00617A71"/>
    <w:rsid w:val="00623F2E"/>
    <w:rsid w:val="00624708"/>
    <w:rsid w:val="006256BE"/>
    <w:rsid w:val="00634422"/>
    <w:rsid w:val="00650A86"/>
    <w:rsid w:val="006538A0"/>
    <w:rsid w:val="006563CD"/>
    <w:rsid w:val="00696E51"/>
    <w:rsid w:val="006B6321"/>
    <w:rsid w:val="006D1B8C"/>
    <w:rsid w:val="006E132D"/>
    <w:rsid w:val="006E5C58"/>
    <w:rsid w:val="006F32C1"/>
    <w:rsid w:val="00720728"/>
    <w:rsid w:val="00723BF2"/>
    <w:rsid w:val="00726BC1"/>
    <w:rsid w:val="0074768A"/>
    <w:rsid w:val="007664DC"/>
    <w:rsid w:val="00766901"/>
    <w:rsid w:val="00772891"/>
    <w:rsid w:val="00783475"/>
    <w:rsid w:val="00794C85"/>
    <w:rsid w:val="007B5B31"/>
    <w:rsid w:val="007C2C1E"/>
    <w:rsid w:val="007F1C01"/>
    <w:rsid w:val="00816278"/>
    <w:rsid w:val="008372A8"/>
    <w:rsid w:val="00855260"/>
    <w:rsid w:val="00874CC6"/>
    <w:rsid w:val="008978D8"/>
    <w:rsid w:val="008A67A7"/>
    <w:rsid w:val="008B378F"/>
    <w:rsid w:val="008B5FE8"/>
    <w:rsid w:val="008E4A54"/>
    <w:rsid w:val="009018AC"/>
    <w:rsid w:val="00906C52"/>
    <w:rsid w:val="0092118C"/>
    <w:rsid w:val="00931E0B"/>
    <w:rsid w:val="00935EF5"/>
    <w:rsid w:val="009422DA"/>
    <w:rsid w:val="0094359E"/>
    <w:rsid w:val="00946561"/>
    <w:rsid w:val="00950378"/>
    <w:rsid w:val="0095515B"/>
    <w:rsid w:val="00962521"/>
    <w:rsid w:val="0096384D"/>
    <w:rsid w:val="00985E9D"/>
    <w:rsid w:val="009C1C2A"/>
    <w:rsid w:val="009C5313"/>
    <w:rsid w:val="009F79EC"/>
    <w:rsid w:val="00A03B9D"/>
    <w:rsid w:val="00A06F9A"/>
    <w:rsid w:val="00A142BA"/>
    <w:rsid w:val="00A7523F"/>
    <w:rsid w:val="00A7726E"/>
    <w:rsid w:val="00A82F04"/>
    <w:rsid w:val="00A90377"/>
    <w:rsid w:val="00A96E39"/>
    <w:rsid w:val="00AA1D8D"/>
    <w:rsid w:val="00AC3151"/>
    <w:rsid w:val="00AC56CE"/>
    <w:rsid w:val="00AD580E"/>
    <w:rsid w:val="00AE4F1C"/>
    <w:rsid w:val="00B04AF4"/>
    <w:rsid w:val="00B13969"/>
    <w:rsid w:val="00B238A0"/>
    <w:rsid w:val="00B26F27"/>
    <w:rsid w:val="00B37FED"/>
    <w:rsid w:val="00B47730"/>
    <w:rsid w:val="00B52306"/>
    <w:rsid w:val="00B53AAC"/>
    <w:rsid w:val="00B55064"/>
    <w:rsid w:val="00B566C5"/>
    <w:rsid w:val="00B731D4"/>
    <w:rsid w:val="00B7431D"/>
    <w:rsid w:val="00BD35D1"/>
    <w:rsid w:val="00BD6838"/>
    <w:rsid w:val="00C15AD0"/>
    <w:rsid w:val="00C505A3"/>
    <w:rsid w:val="00C62B67"/>
    <w:rsid w:val="00C917F7"/>
    <w:rsid w:val="00CA707E"/>
    <w:rsid w:val="00CB0664"/>
    <w:rsid w:val="00CC1059"/>
    <w:rsid w:val="00CC51B3"/>
    <w:rsid w:val="00D0460F"/>
    <w:rsid w:val="00D0744A"/>
    <w:rsid w:val="00D114C9"/>
    <w:rsid w:val="00D15184"/>
    <w:rsid w:val="00D40BF4"/>
    <w:rsid w:val="00D462BC"/>
    <w:rsid w:val="00D840DC"/>
    <w:rsid w:val="00DB4F42"/>
    <w:rsid w:val="00DB7272"/>
    <w:rsid w:val="00DC2376"/>
    <w:rsid w:val="00DC2812"/>
    <w:rsid w:val="00DE64B2"/>
    <w:rsid w:val="00DF0F9B"/>
    <w:rsid w:val="00E01E29"/>
    <w:rsid w:val="00E11315"/>
    <w:rsid w:val="00E2092C"/>
    <w:rsid w:val="00E27D82"/>
    <w:rsid w:val="00E304C8"/>
    <w:rsid w:val="00E62C3B"/>
    <w:rsid w:val="00E91984"/>
    <w:rsid w:val="00E97D2A"/>
    <w:rsid w:val="00EA615C"/>
    <w:rsid w:val="00EA763A"/>
    <w:rsid w:val="00ED2B99"/>
    <w:rsid w:val="00EE1982"/>
    <w:rsid w:val="00EF505F"/>
    <w:rsid w:val="00F1238E"/>
    <w:rsid w:val="00F229E2"/>
    <w:rsid w:val="00F26FA8"/>
    <w:rsid w:val="00F37794"/>
    <w:rsid w:val="00F45185"/>
    <w:rsid w:val="00F505F6"/>
    <w:rsid w:val="00F676D8"/>
    <w:rsid w:val="00FA41C0"/>
    <w:rsid w:val="00FB3082"/>
    <w:rsid w:val="00FB374E"/>
    <w:rsid w:val="00FC693F"/>
    <w:rsid w:val="00FC7C65"/>
    <w:rsid w:val="00FD59F9"/>
    <w:rsid w:val="00FE277D"/>
    <w:rsid w:val="00FE4250"/>
    <w:rsid w:val="00FF157F"/>
    <w:rsid w:val="136E3C3B"/>
    <w:rsid w:val="30A11CB4"/>
    <w:rsid w:val="34830BDD"/>
    <w:rsid w:val="37C552E9"/>
    <w:rsid w:val="3C9A091E"/>
    <w:rsid w:val="57035EDC"/>
    <w:rsid w:val="5BC9660A"/>
    <w:rsid w:val="6AD065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108D47D"/>
  <w14:defaultImageDpi w14:val="300"/>
  <w15:docId w15:val="{A310CFE1-E4B4-4811-864C-194AA875C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unhideWhenUsed="1" w:qFormat="1"/>
    <w:lsdException w:name="toa heading" w:semiHidden="1" w:unhideWhenUsed="1"/>
    <w:lsdException w:name="List" w:unhideWhenUsed="1" w:qFormat="1"/>
    <w:lsdException w:name="List Bullet" w:unhideWhenUsed="1" w:qFormat="1"/>
    <w:lsdException w:name="List Number" w:unhideWhenUsed="1" w:qFormat="1"/>
    <w:lsdException w:name="List 2" w:unhideWhenUsed="1" w:qFormat="1"/>
    <w:lsdException w:name="List 3" w:unhideWhenUsed="1" w:qFormat="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unhideWhenUsed="1"/>
    <w:lsdException w:name="List Bullet 5" w:semiHidden="1" w:unhideWhenUsed="1"/>
    <w:lsdException w:name="List Number 2" w:unhideWhenUsed="1" w:qFormat="1"/>
    <w:lsdException w:name="List Number 3"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qFormat="1"/>
    <w:lsdException w:name="Body Text Indent" w:semiHidden="1" w:unhideWhenUsed="1"/>
    <w:lsdException w:name="List Continue" w:unhideWhenUsed="1" w:qFormat="1"/>
    <w:lsdException w:name="List Continue 2" w:unhideWhenUsed="1" w:qFormat="1"/>
    <w:lsdException w:name="List Continue 3" w:unhideWhenUsed="1" w:qFormat="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nhideWhenUsed="1" w:qFormat="1"/>
    <w:lsdException w:name="Body Text 3"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qFormat="1"/>
    <w:lsdException w:name="Light List" w:uiPriority="61" w:qFormat="1"/>
    <w:lsdException w:name="Light Grid" w:uiPriority="62" w:qFormat="1"/>
    <w:lsdException w:name="Medium Shading 1" w:uiPriority="63" w:qFormat="1"/>
    <w:lsdException w:name="Medium Shading 2" w:uiPriority="64" w:qFormat="1"/>
    <w:lsdException w:name="Medium List 1" w:uiPriority="65" w:qFormat="1"/>
    <w:lsdException w:name="Medium List 2" w:uiPriority="66" w:qFormat="1"/>
    <w:lsdException w:name="Medium Grid 1" w:uiPriority="67" w:qFormat="1"/>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qFormat="1"/>
    <w:lsdException w:name="Light List Accent 1" w:uiPriority="61" w:qFormat="1"/>
    <w:lsdException w:name="Light Grid Accent 1" w:uiPriority="62" w:qFormat="1"/>
    <w:lsdException w:name="Medium Shading 1 Accent 1" w:uiPriority="63" w:qFormat="1"/>
    <w:lsdException w:name="Medium Shading 2 Accent 1" w:uiPriority="64" w:qFormat="1"/>
    <w:lsdException w:name="Medium List 1 Accent 1" w:uiPriority="65" w:qFormat="1"/>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qFormat="1"/>
    <w:lsdException w:name="Medium Grid 1 Accent 1" w:uiPriority="67" w:qFormat="1"/>
    <w:lsdException w:name="Medium Grid 2 Accent 1" w:uiPriority="68" w:qFormat="1"/>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qFormat="1"/>
    <w:lsdException w:name="Light List Accent 2" w:uiPriority="61" w:qFormat="1"/>
    <w:lsdException w:name="Light Grid Accent 2" w:uiPriority="62" w:qFormat="1"/>
    <w:lsdException w:name="Medium Shading 1 Accent 2" w:uiPriority="63" w:qFormat="1"/>
    <w:lsdException w:name="Medium Shading 2 Accent 2" w:uiPriority="64" w:qFormat="1"/>
    <w:lsdException w:name="Medium List 1 Accent 2" w:uiPriority="65" w:qFormat="1"/>
    <w:lsdException w:name="Medium List 2 Accent 2" w:uiPriority="66" w:qFormat="1"/>
    <w:lsdException w:name="Medium Grid 1 Accent 2" w:uiPriority="67" w:qFormat="1"/>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qFormat="1"/>
    <w:lsdException w:name="Light List Accent 3" w:uiPriority="61" w:qFormat="1"/>
    <w:lsdException w:name="Light Grid Accent 3" w:uiPriority="62" w:qFormat="1"/>
    <w:lsdException w:name="Medium Shading 1 Accent 3" w:uiPriority="63" w:qFormat="1"/>
    <w:lsdException w:name="Medium Shading 2 Accent 3" w:uiPriority="64" w:qFormat="1"/>
    <w:lsdException w:name="Medium List 1 Accent 3" w:uiPriority="65"/>
    <w:lsdException w:name="Medium List 2 Accent 3" w:uiPriority="66" w:qFormat="1"/>
    <w:lsdException w:name="Medium Grid 1 Accent 3" w:uiPriority="67" w:qFormat="1"/>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qFormat="1"/>
    <w:lsdException w:name="Light List Accent 4" w:uiPriority="61" w:qFormat="1"/>
    <w:lsdException w:name="Light Grid Accent 4" w:uiPriority="62" w:qFormat="1"/>
    <w:lsdException w:name="Medium Shading 1 Accent 4" w:uiPriority="63" w:qFormat="1"/>
    <w:lsdException w:name="Medium Shading 2 Accent 4" w:uiPriority="64" w:qFormat="1"/>
    <w:lsdException w:name="Medium List 1 Accent 4" w:uiPriority="65" w:qFormat="1"/>
    <w:lsdException w:name="Medium List 2 Accent 4" w:uiPriority="66" w:qFormat="1"/>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qFormat="1"/>
    <w:lsdException w:name="Light List Accent 5" w:uiPriority="61" w:qFormat="1"/>
    <w:lsdException w:name="Light Grid Accent 5" w:uiPriority="62" w:qFormat="1"/>
    <w:lsdException w:name="Medium Shading 1 Accent 5" w:uiPriority="63" w:qFormat="1"/>
    <w:lsdException w:name="Medium Shading 2 Accent 5" w:uiPriority="64" w:qFormat="1"/>
    <w:lsdException w:name="Medium List 1 Accent 5" w:uiPriority="65" w:qFormat="1"/>
    <w:lsdException w:name="Medium List 2 Accent 5" w:uiPriority="66" w:qFormat="1"/>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qFormat="1"/>
    <w:lsdException w:name="Light List Accent 6" w:uiPriority="61" w:qFormat="1"/>
    <w:lsdException w:name="Light Grid Accent 6" w:uiPriority="62" w:qFormat="1"/>
    <w:lsdException w:name="Medium Shading 1 Accent 6" w:uiPriority="63" w:qFormat="1"/>
    <w:lsdException w:name="Medium Shading 2 Accent 6" w:uiPriority="64" w:qFormat="1"/>
    <w:lsdException w:name="Medium List 1 Accent 6" w:uiPriority="65"/>
    <w:lsdException w:name="Medium List 2 Accent 6" w:uiPriority="66" w:qFormat="1"/>
    <w:lsdException w:name="Medium Grid 1 Accent 6" w:uiPriority="67"/>
    <w:lsdException w:name="Medium Grid 2 Accent 6" w:uiPriority="68"/>
    <w:lsdException w:name="Medium Grid 3 Accent 6" w:uiPriority="69" w:qFormat="1"/>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200" w:line="276" w:lineRule="auto"/>
    </w:pPr>
    <w:rPr>
      <w:rFonts w:ascii="Arial" w:eastAsiaTheme="minorEastAsia" w:hAnsi="Arial" w:cstheme="minorBidi"/>
      <w:sz w:val="18"/>
      <w:szCs w:val="22"/>
      <w:lang w:val="en-US" w:eastAsia="en-US"/>
    </w:rPr>
  </w:style>
  <w:style w:type="paragraph" w:styleId="Nadpis1">
    <w:name w:val="heading 1"/>
    <w:basedOn w:val="Normlny"/>
    <w:next w:val="Normlny"/>
    <w:link w:val="Nadpis1Char"/>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semiHidden/>
    <w:unhideWhenUsed/>
    <w:qFormat/>
    <w:pPr>
      <w:keepNext/>
      <w:keepLines/>
      <w:spacing w:before="200" w:after="0"/>
      <w:outlineLvl w:val="4"/>
    </w:pPr>
    <w:rPr>
      <w:rFonts w:asciiTheme="majorHAnsi" w:eastAsiaTheme="majorEastAsia" w:hAnsiTheme="majorHAnsi" w:cstheme="majorBidi"/>
      <w:color w:val="244061" w:themeColor="accent1" w:themeShade="80"/>
    </w:rPr>
  </w:style>
  <w:style w:type="paragraph" w:styleId="Nadpis6">
    <w:name w:val="heading 6"/>
    <w:basedOn w:val="Normlny"/>
    <w:next w:val="Normlny"/>
    <w:link w:val="Nadpis6Char"/>
    <w:uiPriority w:val="9"/>
    <w:semiHidden/>
    <w:unhideWhenUsed/>
    <w:qFormat/>
    <w:pPr>
      <w:keepNext/>
      <w:keepLines/>
      <w:spacing w:before="200" w:after="0"/>
      <w:outlineLvl w:val="5"/>
    </w:pPr>
    <w:rPr>
      <w:rFonts w:asciiTheme="majorHAnsi" w:eastAsiaTheme="majorEastAsia" w:hAnsiTheme="majorHAnsi" w:cstheme="majorBidi"/>
      <w:i/>
      <w:iCs/>
      <w:color w:val="244061" w:themeColor="accent1" w:themeShade="80"/>
    </w:rPr>
  </w:style>
  <w:style w:type="paragraph" w:styleId="Nadpis7">
    <w:name w:val="heading 7"/>
    <w:basedOn w:val="Normlny"/>
    <w:next w:val="Normlny"/>
    <w:link w:val="Nadpis7Char"/>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dpis9">
    <w:name w:val="heading 9"/>
    <w:basedOn w:val="Normlny"/>
    <w:next w:val="Normlny"/>
    <w:link w:val="Nadpis9Char"/>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uiPriority w:val="99"/>
    <w:unhideWhenUsed/>
    <w:qFormat/>
    <w:pPr>
      <w:spacing w:after="120"/>
    </w:pPr>
  </w:style>
  <w:style w:type="paragraph" w:styleId="Zkladntext2">
    <w:name w:val="Body Text 2"/>
    <w:basedOn w:val="Normlny"/>
    <w:link w:val="Zkladntext2Char"/>
    <w:uiPriority w:val="99"/>
    <w:unhideWhenUsed/>
    <w:qFormat/>
    <w:pPr>
      <w:spacing w:after="120" w:line="480" w:lineRule="auto"/>
    </w:pPr>
  </w:style>
  <w:style w:type="paragraph" w:styleId="Zkladntext3">
    <w:name w:val="Body Text 3"/>
    <w:basedOn w:val="Normlny"/>
    <w:link w:val="Zkladntext3Char"/>
    <w:uiPriority w:val="99"/>
    <w:unhideWhenUsed/>
    <w:qFormat/>
    <w:pPr>
      <w:spacing w:after="120"/>
    </w:pPr>
    <w:rPr>
      <w:sz w:val="16"/>
      <w:szCs w:val="16"/>
    </w:rPr>
  </w:style>
  <w:style w:type="paragraph" w:styleId="Popis">
    <w:name w:val="caption"/>
    <w:basedOn w:val="Normlny"/>
    <w:next w:val="Normlny"/>
    <w:uiPriority w:val="35"/>
    <w:semiHidden/>
    <w:unhideWhenUsed/>
    <w:qFormat/>
    <w:pPr>
      <w:spacing w:line="240" w:lineRule="auto"/>
    </w:pPr>
    <w:rPr>
      <w:b/>
      <w:bCs/>
      <w:color w:val="4F81BD" w:themeColor="accent1"/>
      <w:szCs w:val="18"/>
    </w:rPr>
  </w:style>
  <w:style w:type="character" w:styleId="Zvraznenie">
    <w:name w:val="Emphasis"/>
    <w:basedOn w:val="Predvolenpsmoodseku"/>
    <w:uiPriority w:val="20"/>
    <w:qFormat/>
    <w:rPr>
      <w:i/>
      <w:iCs/>
    </w:rPr>
  </w:style>
  <w:style w:type="paragraph" w:styleId="Pta">
    <w:name w:val="footer"/>
    <w:basedOn w:val="Normlny"/>
    <w:link w:val="PtaChar"/>
    <w:uiPriority w:val="99"/>
    <w:unhideWhenUsed/>
    <w:qFormat/>
    <w:pPr>
      <w:tabs>
        <w:tab w:val="center" w:pos="4680"/>
        <w:tab w:val="right" w:pos="9360"/>
      </w:tabs>
      <w:spacing w:after="0" w:line="240" w:lineRule="auto"/>
    </w:pPr>
  </w:style>
  <w:style w:type="paragraph" w:styleId="Hlavika">
    <w:name w:val="header"/>
    <w:basedOn w:val="Normlny"/>
    <w:link w:val="HlavikaChar"/>
    <w:uiPriority w:val="99"/>
    <w:unhideWhenUsed/>
    <w:qFormat/>
    <w:pPr>
      <w:tabs>
        <w:tab w:val="center" w:pos="4680"/>
        <w:tab w:val="right" w:pos="9360"/>
      </w:tabs>
      <w:spacing w:after="0" w:line="240" w:lineRule="auto"/>
    </w:pPr>
  </w:style>
  <w:style w:type="paragraph" w:styleId="Zoznam">
    <w:name w:val="List"/>
    <w:basedOn w:val="Normlny"/>
    <w:uiPriority w:val="99"/>
    <w:unhideWhenUsed/>
    <w:qFormat/>
    <w:pPr>
      <w:ind w:left="360" w:hanging="360"/>
      <w:contextualSpacing/>
    </w:pPr>
  </w:style>
  <w:style w:type="paragraph" w:styleId="Zoznam2">
    <w:name w:val="List 2"/>
    <w:basedOn w:val="Normlny"/>
    <w:uiPriority w:val="99"/>
    <w:unhideWhenUsed/>
    <w:qFormat/>
    <w:pPr>
      <w:ind w:left="720" w:hanging="360"/>
      <w:contextualSpacing/>
    </w:pPr>
  </w:style>
  <w:style w:type="paragraph" w:styleId="Zoznam3">
    <w:name w:val="List 3"/>
    <w:basedOn w:val="Normlny"/>
    <w:uiPriority w:val="99"/>
    <w:unhideWhenUsed/>
    <w:qFormat/>
    <w:pPr>
      <w:ind w:left="1080" w:hanging="360"/>
      <w:contextualSpacing/>
    </w:pPr>
  </w:style>
  <w:style w:type="paragraph" w:styleId="Zoznamsodrkami">
    <w:name w:val="List Bullet"/>
    <w:basedOn w:val="Normlny"/>
    <w:uiPriority w:val="99"/>
    <w:unhideWhenUsed/>
    <w:qFormat/>
    <w:pPr>
      <w:numPr>
        <w:numId w:val="1"/>
      </w:numPr>
      <w:contextualSpacing/>
    </w:pPr>
  </w:style>
  <w:style w:type="paragraph" w:styleId="Zoznamsodrkami2">
    <w:name w:val="List Bullet 2"/>
    <w:basedOn w:val="Normlny"/>
    <w:uiPriority w:val="99"/>
    <w:unhideWhenUsed/>
    <w:qFormat/>
    <w:pPr>
      <w:numPr>
        <w:numId w:val="2"/>
      </w:numPr>
      <w:contextualSpacing/>
    </w:pPr>
  </w:style>
  <w:style w:type="paragraph" w:styleId="Zoznamsodrkami3">
    <w:name w:val="List Bullet 3"/>
    <w:basedOn w:val="Normlny"/>
    <w:uiPriority w:val="99"/>
    <w:unhideWhenUsed/>
    <w:qFormat/>
    <w:pPr>
      <w:numPr>
        <w:numId w:val="3"/>
      </w:numPr>
      <w:contextualSpacing/>
    </w:pPr>
  </w:style>
  <w:style w:type="paragraph" w:styleId="Pokraovaniezoznamu">
    <w:name w:val="List Continue"/>
    <w:basedOn w:val="Normlny"/>
    <w:uiPriority w:val="99"/>
    <w:unhideWhenUsed/>
    <w:qFormat/>
    <w:pPr>
      <w:spacing w:after="120"/>
      <w:ind w:left="360"/>
      <w:contextualSpacing/>
    </w:pPr>
  </w:style>
  <w:style w:type="paragraph" w:styleId="Pokraovaniezoznamu2">
    <w:name w:val="List Continue 2"/>
    <w:basedOn w:val="Normlny"/>
    <w:uiPriority w:val="99"/>
    <w:unhideWhenUsed/>
    <w:qFormat/>
    <w:pPr>
      <w:spacing w:after="120"/>
      <w:ind w:left="720"/>
      <w:contextualSpacing/>
    </w:pPr>
  </w:style>
  <w:style w:type="paragraph" w:styleId="Pokraovaniezoznamu3">
    <w:name w:val="List Continue 3"/>
    <w:basedOn w:val="Normlny"/>
    <w:uiPriority w:val="99"/>
    <w:unhideWhenUsed/>
    <w:qFormat/>
    <w:pPr>
      <w:spacing w:after="120"/>
      <w:ind w:left="1080"/>
      <w:contextualSpacing/>
    </w:pPr>
  </w:style>
  <w:style w:type="paragraph" w:styleId="slovanzoznam">
    <w:name w:val="List Number"/>
    <w:basedOn w:val="Normlny"/>
    <w:uiPriority w:val="99"/>
    <w:unhideWhenUsed/>
    <w:qFormat/>
    <w:pPr>
      <w:numPr>
        <w:numId w:val="4"/>
      </w:numPr>
      <w:contextualSpacing/>
    </w:pPr>
  </w:style>
  <w:style w:type="paragraph" w:styleId="slovanzoznam2">
    <w:name w:val="List Number 2"/>
    <w:basedOn w:val="Normlny"/>
    <w:uiPriority w:val="99"/>
    <w:unhideWhenUsed/>
    <w:qFormat/>
    <w:pPr>
      <w:numPr>
        <w:numId w:val="5"/>
      </w:numPr>
      <w:contextualSpacing/>
    </w:pPr>
  </w:style>
  <w:style w:type="paragraph" w:styleId="slovanzoznam3">
    <w:name w:val="List Number 3"/>
    <w:basedOn w:val="Normlny"/>
    <w:uiPriority w:val="99"/>
    <w:unhideWhenUsed/>
    <w:qFormat/>
    <w:pPr>
      <w:numPr>
        <w:numId w:val="6"/>
      </w:numPr>
      <w:contextualSpacing/>
    </w:pPr>
  </w:style>
  <w:style w:type="paragraph" w:styleId="Textmakra">
    <w:name w:val="macro"/>
    <w:link w:val="TextmakraChar"/>
    <w:uiPriority w:val="99"/>
    <w:unhideWhenUsed/>
    <w:qFormat/>
    <w:pPr>
      <w:tabs>
        <w:tab w:val="left" w:pos="576"/>
        <w:tab w:val="left" w:pos="1152"/>
        <w:tab w:val="left" w:pos="1728"/>
        <w:tab w:val="left" w:pos="2304"/>
        <w:tab w:val="left" w:pos="2880"/>
        <w:tab w:val="left" w:pos="3456"/>
        <w:tab w:val="left" w:pos="4032"/>
      </w:tabs>
      <w:spacing w:after="200" w:line="276" w:lineRule="auto"/>
    </w:pPr>
    <w:rPr>
      <w:rFonts w:ascii="Courier" w:eastAsiaTheme="minorEastAsia" w:hAnsi="Courier" w:cstheme="minorBidi"/>
      <w:lang w:val="en-US" w:eastAsia="en-US"/>
    </w:rPr>
  </w:style>
  <w:style w:type="character" w:styleId="Vrazn">
    <w:name w:val="Strong"/>
    <w:basedOn w:val="Predvolenpsmoodseku"/>
    <w:uiPriority w:val="22"/>
    <w:qFormat/>
    <w:rPr>
      <w:b/>
      <w:bCs/>
    </w:rPr>
  </w:style>
  <w:style w:type="paragraph" w:styleId="Podtitul">
    <w:name w:val="Subtitle"/>
    <w:basedOn w:val="Normlny"/>
    <w:next w:val="Normlny"/>
    <w:link w:val="PodtitulChar"/>
    <w:uiPriority w:val="11"/>
    <w:qFormat/>
    <w:rPr>
      <w:rFonts w:asciiTheme="majorHAnsi" w:eastAsiaTheme="majorEastAsia" w:hAnsiTheme="majorHAnsi" w:cstheme="majorBidi"/>
      <w:i/>
      <w:iCs/>
      <w:color w:val="4F81BD" w:themeColor="accent1"/>
      <w:spacing w:val="15"/>
      <w:sz w:val="24"/>
      <w:szCs w:val="24"/>
    </w:rPr>
  </w:style>
  <w:style w:type="table" w:styleId="Mriekatabuky">
    <w:name w:val="Table Grid"/>
    <w:basedOn w:val="Normlnatabuka"/>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basedOn w:val="Normlny"/>
    <w:next w:val="Normlny"/>
    <w:link w:val="NzovCh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table" w:styleId="Svetlpodfarbenie">
    <w:name w:val="Light Shading"/>
    <w:basedOn w:val="Normlnatabuka"/>
    <w:uiPriority w:val="60"/>
    <w:qFormat/>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etlpodfarbeniezvraznenie1">
    <w:name w:val="Light Shading Accent 1"/>
    <w:basedOn w:val="Normlnatabuka"/>
    <w:uiPriority w:val="60"/>
    <w:qFormat/>
    <w:rPr>
      <w:color w:val="365F91" w:themeColor="accent1" w:themeShade="BF"/>
    </w:rPr>
    <w:tblPr>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etlpodfarbeniezvraznenie2">
    <w:name w:val="Light Shading Accent 2"/>
    <w:basedOn w:val="Normlnatabuka"/>
    <w:uiPriority w:val="60"/>
    <w:qFormat/>
    <w:rPr>
      <w:color w:val="943634" w:themeColor="accent2" w:themeShade="BF"/>
    </w:rPr>
    <w:tblPr>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etlpodfarbeniezvraznenie3">
    <w:name w:val="Light Shading Accent 3"/>
    <w:basedOn w:val="Normlnatabuka"/>
    <w:uiPriority w:val="60"/>
    <w:qFormat/>
    <w:rPr>
      <w:color w:val="76923C" w:themeColor="accent3" w:themeShade="BF"/>
    </w:rPr>
    <w:tblPr>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etlpodfarbeniezvraznenie4">
    <w:name w:val="Light Shading Accent 4"/>
    <w:basedOn w:val="Normlnatabuka"/>
    <w:uiPriority w:val="60"/>
    <w:qFormat/>
    <w:rPr>
      <w:color w:val="5F497A" w:themeColor="accent4" w:themeShade="BF"/>
    </w:rPr>
    <w:tblPr>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etlpodfarbeniezvraznenie5">
    <w:name w:val="Light Shading Accent 5"/>
    <w:basedOn w:val="Normlnatabuka"/>
    <w:uiPriority w:val="60"/>
    <w:qFormat/>
    <w:rPr>
      <w:color w:val="31849B" w:themeColor="accent5" w:themeShade="BF"/>
    </w:rPr>
    <w:tblPr>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etlpodfarbeniezvraznenie6">
    <w:name w:val="Light Shading Accent 6"/>
    <w:basedOn w:val="Normlnatabuka"/>
    <w:uiPriority w:val="60"/>
    <w:qFormat/>
    <w:rPr>
      <w:color w:val="E36C0A" w:themeColor="accent6" w:themeShade="BF"/>
    </w:rPr>
    <w:tblPr>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etlzoznam">
    <w:name w:val="Light List"/>
    <w:basedOn w:val="Normlnatabuka"/>
    <w:uiPriority w:val="61"/>
    <w:qFormat/>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etlzoznamzvraznenie1">
    <w:name w:val="Light List Accent 1"/>
    <w:basedOn w:val="Normlnatabuka"/>
    <w:uiPriority w:val="61"/>
    <w:qFormat/>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etlzoznamzvraznenie2">
    <w:name w:val="Light List Accent 2"/>
    <w:basedOn w:val="Normlnatabuka"/>
    <w:uiPriority w:val="61"/>
    <w:qFormat/>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etlzoznamzvraznenie3">
    <w:name w:val="Light List Accent 3"/>
    <w:basedOn w:val="Normlnatabuka"/>
    <w:uiPriority w:val="61"/>
    <w:qFormat/>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etlzoznamzvraznenie4">
    <w:name w:val="Light List Accent 4"/>
    <w:basedOn w:val="Normlnatabuka"/>
    <w:uiPriority w:val="61"/>
    <w:qFormat/>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vetlzoznamzvraznenie5">
    <w:name w:val="Light List Accent 5"/>
    <w:basedOn w:val="Normlnatabuka"/>
    <w:uiPriority w:val="61"/>
    <w:qFormat/>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vetlzoznamzvraznenie6">
    <w:name w:val="Light List Accent 6"/>
    <w:basedOn w:val="Normlnatabuka"/>
    <w:uiPriority w:val="61"/>
    <w:qFormat/>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vetlmrieka">
    <w:name w:val="Light Grid"/>
    <w:basedOn w:val="Normlnatabuka"/>
    <w:uiPriority w:val="62"/>
    <w:qFormat/>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table" w:styleId="Svetlmriekazvraznenie1">
    <w:name w:val="Light Grid Accent 1"/>
    <w:basedOn w:val="Normlnatabuka"/>
    <w:uiPriority w:val="62"/>
    <w:qFormat/>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tcPr>
    </w:tblStylePr>
  </w:style>
  <w:style w:type="table" w:styleId="Svetlmriekazvraznenie2">
    <w:name w:val="Light Grid Accent 2"/>
    <w:basedOn w:val="Normlnatabuka"/>
    <w:uiPriority w:val="62"/>
    <w:qFormat/>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tcPr>
    </w:tblStylePr>
  </w:style>
  <w:style w:type="table" w:styleId="Svetlmriekazvraznenie3">
    <w:name w:val="Light Grid Accent 3"/>
    <w:basedOn w:val="Normlnatabuka"/>
    <w:uiPriority w:val="62"/>
    <w:qFormat/>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tcPr>
    </w:tblStylePr>
  </w:style>
  <w:style w:type="table" w:styleId="Svetlmriekazvraznenie4">
    <w:name w:val="Light Grid Accent 4"/>
    <w:basedOn w:val="Normlnatabuka"/>
    <w:uiPriority w:val="62"/>
    <w:qFormat/>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tcPr>
    </w:tblStylePr>
  </w:style>
  <w:style w:type="table" w:styleId="Svetlmriekazvraznenie5">
    <w:name w:val="Light Grid Accent 5"/>
    <w:basedOn w:val="Normlnatabuka"/>
    <w:uiPriority w:val="62"/>
    <w:qFormat/>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tcPr>
    </w:tblStylePr>
  </w:style>
  <w:style w:type="table" w:styleId="Svetlmriekazvraznenie6">
    <w:name w:val="Light Grid Accent 6"/>
    <w:basedOn w:val="Normlnatabuka"/>
    <w:uiPriority w:val="62"/>
    <w:qFormat/>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tcPr>
    </w:tblStylePr>
  </w:style>
  <w:style w:type="table" w:styleId="Strednpodfarbenie1">
    <w:name w:val="Medium Shading 1"/>
    <w:basedOn w:val="Normlnatabuka"/>
    <w:uiPriority w:val="63"/>
    <w:qFormat/>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trednpodfarbenie1zvraznenie1">
    <w:name w:val="Medium Shading 1 Accent 1"/>
    <w:basedOn w:val="Normlnatabuka"/>
    <w:uiPriority w:val="63"/>
    <w:qFormat/>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trednpodfarbenie1zvraznenie2">
    <w:name w:val="Medium Shading 1 Accent 2"/>
    <w:basedOn w:val="Normlnatabuka"/>
    <w:uiPriority w:val="63"/>
    <w:qFormat/>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trednpodfarbenie1zvraznenie3">
    <w:name w:val="Medium Shading 1 Accent 3"/>
    <w:basedOn w:val="Normlnatabuka"/>
    <w:uiPriority w:val="63"/>
    <w:qFormat/>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trednpodfarbenie1zvraznenie4">
    <w:name w:val="Medium Shading 1 Accent 4"/>
    <w:basedOn w:val="Normlnatabuka"/>
    <w:uiPriority w:val="63"/>
    <w:qFormat/>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trednpodfarbenie1zvraznenie5">
    <w:name w:val="Medium Shading 1 Accent 5"/>
    <w:basedOn w:val="Normlnatabuka"/>
    <w:uiPriority w:val="63"/>
    <w:qFormat/>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Farebnpodfarbenie1zvraznenie6">
    <w:name w:val="Medium Shading 1 Accent 6"/>
    <w:basedOn w:val="Normlnatabuka"/>
    <w:uiPriority w:val="63"/>
    <w:qFormat/>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trednpodfarbenie2">
    <w:name w:val="Medium Shading 2"/>
    <w:basedOn w:val="Normlnatabuka"/>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1">
    <w:name w:val="Medium Shading 2 Accent 1"/>
    <w:basedOn w:val="Normlnatabuka"/>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2">
    <w:name w:val="Medium Shading 2 Accent 2"/>
    <w:basedOn w:val="Normlnatabuka"/>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3">
    <w:name w:val="Medium Shading 2 Accent 3"/>
    <w:basedOn w:val="Normlnatabuka"/>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4">
    <w:name w:val="Medium Shading 2 Accent 4"/>
    <w:basedOn w:val="Normlnatabuka"/>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5">
    <w:name w:val="Medium Shading 2 Accent 5"/>
    <w:basedOn w:val="Normlnatabuka"/>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Farebnpodfarbenie2zvraznenie6">
    <w:name w:val="Medium Shading 2 Accent 6"/>
    <w:basedOn w:val="Normlnatabuka"/>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zoznam1">
    <w:name w:val="Medium List 1"/>
    <w:basedOn w:val="Normlnatabuka"/>
    <w:uiPriority w:val="65"/>
    <w:qFormat/>
    <w:rPr>
      <w:color w:val="000000" w:themeColor="text1"/>
    </w:rPr>
    <w:tblPr>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trednzoznam1zvraznenie1">
    <w:name w:val="Medium List 1 Accent 1"/>
    <w:basedOn w:val="Normlnatabuka"/>
    <w:uiPriority w:val="65"/>
    <w:qFormat/>
    <w:rPr>
      <w:color w:val="000000" w:themeColor="text1"/>
    </w:rPr>
    <w:tblPr>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trednzoznam1zvraznenie2">
    <w:name w:val="Medium List 1 Accent 2"/>
    <w:basedOn w:val="Normlnatabuka"/>
    <w:uiPriority w:val="65"/>
    <w:qFormat/>
    <w:rPr>
      <w:color w:val="000000" w:themeColor="text1"/>
    </w:rPr>
    <w:tblPr>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trednzoznam1zvraznenie3">
    <w:name w:val="Medium List 1 Accent 3"/>
    <w:basedOn w:val="Normlnatabuka"/>
    <w:uiPriority w:val="65"/>
    <w:rPr>
      <w:color w:val="000000" w:themeColor="text1"/>
    </w:rPr>
    <w:tblPr>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trednzoznam1zvraznenie4">
    <w:name w:val="Medium List 1 Accent 4"/>
    <w:basedOn w:val="Normlnatabuka"/>
    <w:uiPriority w:val="65"/>
    <w:qFormat/>
    <w:rPr>
      <w:color w:val="000000" w:themeColor="text1"/>
    </w:rPr>
    <w:tblPr>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trednzoznam1zvraznenie5">
    <w:name w:val="Medium List 1 Accent 5"/>
    <w:basedOn w:val="Normlnatabuka"/>
    <w:uiPriority w:val="65"/>
    <w:qFormat/>
    <w:rPr>
      <w:color w:val="000000" w:themeColor="text1"/>
    </w:rPr>
    <w:tblPr>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trednzoznam1zvraznenie6">
    <w:name w:val="Medium List 1 Accent 6"/>
    <w:basedOn w:val="Normlnatabuka"/>
    <w:uiPriority w:val="65"/>
    <w:rPr>
      <w:color w:val="000000" w:themeColor="text1"/>
    </w:rPr>
    <w:tblPr>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Strednzoznam2">
    <w:name w:val="Medium List 2"/>
    <w:basedOn w:val="Normlnatabuka"/>
    <w:uiPriority w:val="66"/>
    <w:qFormat/>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1">
    <w:name w:val="Medium List 2 Accent 1"/>
    <w:basedOn w:val="Normlnatabuka"/>
    <w:uiPriority w:val="66"/>
    <w:qFormat/>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2">
    <w:name w:val="Medium List 2 Accent 2"/>
    <w:basedOn w:val="Normlnatabuka"/>
    <w:uiPriority w:val="66"/>
    <w:qFormat/>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3">
    <w:name w:val="Medium List 2 Accent 3"/>
    <w:basedOn w:val="Normlnatabuka"/>
    <w:uiPriority w:val="66"/>
    <w:qFormat/>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4">
    <w:name w:val="Medium List 2 Accent 4"/>
    <w:basedOn w:val="Normlnatabuka"/>
    <w:uiPriority w:val="66"/>
    <w:qFormat/>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5">
    <w:name w:val="Medium List 2 Accent 5"/>
    <w:basedOn w:val="Normlnatabuka"/>
    <w:uiPriority w:val="66"/>
    <w:qFormat/>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6">
    <w:name w:val="Medium List 2 Accent 6"/>
    <w:basedOn w:val="Normlnatabuka"/>
    <w:uiPriority w:val="66"/>
    <w:qFormat/>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mrieka1">
    <w:name w:val="Medium Grid 1"/>
    <w:basedOn w:val="Normlnatabuka"/>
    <w:uiPriority w:val="67"/>
    <w:qFormat/>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trednmrieka1zvraznenie1">
    <w:name w:val="Medium Grid 1 Accent 1"/>
    <w:basedOn w:val="Normlnatabuka"/>
    <w:uiPriority w:val="67"/>
    <w:qFormat/>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trednmrieka1zvraznenie2">
    <w:name w:val="Medium Grid 1 Accent 2"/>
    <w:basedOn w:val="Normlnatabuka"/>
    <w:uiPriority w:val="67"/>
    <w:qFormat/>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trednmrieka1zvraznenie3">
    <w:name w:val="Medium Grid 1 Accent 3"/>
    <w:basedOn w:val="Normlnatabuka"/>
    <w:uiPriority w:val="67"/>
    <w:qFormat/>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trednmrieka1zvraznenie4">
    <w:name w:val="Medium Grid 1 Accent 4"/>
    <w:basedOn w:val="Normlnatabuka"/>
    <w:uiPriority w:val="67"/>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trednmrieka1zvraznenie5">
    <w:name w:val="Medium Grid 1 Accent 5"/>
    <w:basedOn w:val="Normlnatabuka"/>
    <w:uiPriority w:val="67"/>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trednmrieka1zvraznenie6">
    <w:name w:val="Medium Grid 1 Accent 6"/>
    <w:basedOn w:val="Normlnatabuka"/>
    <w:uiPriority w:val="67"/>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trednmrieka2">
    <w:name w:val="Medium Grid 2"/>
    <w:basedOn w:val="Normlnatabuka"/>
    <w:uiPriority w:val="68"/>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auto"/>
          <w:insideV w:val="single" w:sz="6" w:space="0" w:color="auto"/>
        </w:tcBorders>
        <w:shd w:val="clear" w:color="auto" w:fill="808080" w:themeFill="text1" w:themeFillTint="7F"/>
      </w:tcPr>
    </w:tblStylePr>
    <w:tblStylePr w:type="nwCell">
      <w:tblPr/>
      <w:tcPr>
        <w:shd w:val="clear" w:color="auto" w:fill="FFFFFF" w:themeFill="background1"/>
      </w:tcPr>
    </w:tblStylePr>
  </w:style>
  <w:style w:type="table" w:styleId="Strednmrieka2zvraznenie1">
    <w:name w:val="Medium Grid 2 Accent 1"/>
    <w:basedOn w:val="Normlnatabuka"/>
    <w:uiPriority w:val="68"/>
    <w:qFormat/>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auto"/>
          <w:insideV w:val="single" w:sz="6" w:space="0" w:color="auto"/>
        </w:tcBorders>
        <w:shd w:val="clear" w:color="auto" w:fill="A7BFDE" w:themeFill="accent1" w:themeFillTint="7F"/>
      </w:tcPr>
    </w:tblStylePr>
    <w:tblStylePr w:type="nwCell">
      <w:tblPr/>
      <w:tcPr>
        <w:shd w:val="clear" w:color="auto" w:fill="FFFFFF" w:themeFill="background1"/>
      </w:tcPr>
    </w:tblStylePr>
  </w:style>
  <w:style w:type="table" w:styleId="Strednmrieka2zvraznenie2">
    <w:name w:val="Medium Grid 2 Accent 2"/>
    <w:basedOn w:val="Normlnatabuka"/>
    <w:uiPriority w:val="68"/>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auto"/>
          <w:insideV w:val="single" w:sz="6" w:space="0" w:color="auto"/>
        </w:tcBorders>
        <w:shd w:val="clear" w:color="auto" w:fill="DFA7A6" w:themeFill="accent2" w:themeFillTint="7F"/>
      </w:tcPr>
    </w:tblStylePr>
    <w:tblStylePr w:type="nwCell">
      <w:tblPr/>
      <w:tcPr>
        <w:shd w:val="clear" w:color="auto" w:fill="FFFFFF" w:themeFill="background1"/>
      </w:tcPr>
    </w:tblStylePr>
  </w:style>
  <w:style w:type="table" w:styleId="Strednmrieka2zvraznenie3">
    <w:name w:val="Medium Grid 2 Accent 3"/>
    <w:basedOn w:val="Normlnatabuka"/>
    <w:uiPriority w:val="68"/>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auto"/>
          <w:insideV w:val="single" w:sz="6" w:space="0" w:color="auto"/>
        </w:tcBorders>
        <w:shd w:val="clear" w:color="auto" w:fill="CDDDAC" w:themeFill="accent3" w:themeFillTint="7F"/>
      </w:tcPr>
    </w:tblStylePr>
    <w:tblStylePr w:type="nwCell">
      <w:tblPr/>
      <w:tcPr>
        <w:shd w:val="clear" w:color="auto" w:fill="FFFFFF" w:themeFill="background1"/>
      </w:tcPr>
    </w:tblStylePr>
  </w:style>
  <w:style w:type="table" w:styleId="Strednmrieka2zvraznenie4">
    <w:name w:val="Medium Grid 2 Accent 4"/>
    <w:basedOn w:val="Normlnatabuka"/>
    <w:uiPriority w:val="68"/>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auto"/>
          <w:insideV w:val="single" w:sz="6" w:space="0" w:color="auto"/>
        </w:tcBorders>
        <w:shd w:val="clear" w:color="auto" w:fill="BFB1D0" w:themeFill="accent4" w:themeFillTint="7F"/>
      </w:tcPr>
    </w:tblStylePr>
    <w:tblStylePr w:type="nwCell">
      <w:tblPr/>
      <w:tcPr>
        <w:shd w:val="clear" w:color="auto" w:fill="FFFFFF" w:themeFill="background1"/>
      </w:tcPr>
    </w:tblStylePr>
  </w:style>
  <w:style w:type="table" w:styleId="Strednmrieka2zvraznenie5">
    <w:name w:val="Medium Grid 2 Accent 5"/>
    <w:basedOn w:val="Normlnatabuka"/>
    <w:uiPriority w:val="68"/>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auto"/>
          <w:insideV w:val="single" w:sz="6" w:space="0" w:color="auto"/>
        </w:tcBorders>
        <w:shd w:val="clear" w:color="auto" w:fill="A5D5E2" w:themeFill="accent5" w:themeFillTint="7F"/>
      </w:tcPr>
    </w:tblStylePr>
    <w:tblStylePr w:type="nwCell">
      <w:tblPr/>
      <w:tcPr>
        <w:shd w:val="clear" w:color="auto" w:fill="FFFFFF" w:themeFill="background1"/>
      </w:tcPr>
    </w:tblStylePr>
  </w:style>
  <w:style w:type="table" w:styleId="Strednmrieka2zvraznenie6">
    <w:name w:val="Medium Grid 2 Accent 6"/>
    <w:basedOn w:val="Normlnatabuka"/>
    <w:uiPriority w:val="68"/>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auto"/>
          <w:insideV w:val="single" w:sz="6" w:space="0" w:color="auto"/>
        </w:tcBorders>
        <w:shd w:val="clear" w:color="auto" w:fill="FBCAA2" w:themeFill="accent6" w:themeFillTint="7F"/>
      </w:tcPr>
    </w:tblStylePr>
    <w:tblStylePr w:type="nwCell">
      <w:tblPr/>
      <w:tcPr>
        <w:shd w:val="clear" w:color="auto" w:fill="FFFFFF" w:themeFill="background1"/>
      </w:tcPr>
    </w:tblStylePr>
  </w:style>
  <w:style w:type="table" w:styleId="Strednmrieka3">
    <w:name w:val="Medium Grid 3"/>
    <w:basedOn w:val="Normlnatabuka"/>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808080" w:themeFill="text1" w:themeFillTint="7F"/>
      </w:tcPr>
    </w:tblStylePr>
  </w:style>
  <w:style w:type="table" w:styleId="Strednmrieka3zvraznenie1">
    <w:name w:val="Medium Grid 3 Accent 1"/>
    <w:basedOn w:val="Normlnatabuka"/>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7BFDE" w:themeFill="accent1" w:themeFillTint="7F"/>
      </w:tcPr>
    </w:tblStylePr>
  </w:style>
  <w:style w:type="table" w:styleId="Strednmrieka3zvraznenie2">
    <w:name w:val="Medium Grid 3 Accent 2"/>
    <w:basedOn w:val="Normlnatabuka"/>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DFA7A6" w:themeFill="accent2" w:themeFillTint="7F"/>
      </w:tcPr>
    </w:tblStylePr>
  </w:style>
  <w:style w:type="table" w:styleId="Strednmrieka3zvraznenie3">
    <w:name w:val="Medium Grid 3 Accent 3"/>
    <w:basedOn w:val="Normlnatabuka"/>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CDDDAC" w:themeFill="accent3" w:themeFillTint="7F"/>
      </w:tcPr>
    </w:tblStylePr>
  </w:style>
  <w:style w:type="table" w:styleId="Strednmrieka3zvraznenie4">
    <w:name w:val="Medium Grid 3 Accent 4"/>
    <w:basedOn w:val="Normlnatabuka"/>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BFB1D0" w:themeFill="accent4" w:themeFillTint="7F"/>
      </w:tcPr>
    </w:tblStylePr>
  </w:style>
  <w:style w:type="table" w:styleId="Strednmrieka3zvraznenie5">
    <w:name w:val="Medium Grid 3 Accent 5"/>
    <w:basedOn w:val="Normlnatabuka"/>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5D5E2" w:themeFill="accent5" w:themeFillTint="7F"/>
      </w:tcPr>
    </w:tblStylePr>
  </w:style>
  <w:style w:type="table" w:styleId="Strednmrieka3zvraznenie6">
    <w:name w:val="Medium Grid 3 Accent 6"/>
    <w:basedOn w:val="Normlnatabuka"/>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FBCAA2" w:themeFill="accent6" w:themeFillTint="7F"/>
      </w:tcPr>
    </w:tblStylePr>
  </w:style>
  <w:style w:type="table" w:styleId="Tmavzoznam">
    <w:name w:val="Dark List"/>
    <w:basedOn w:val="Normlnatabuka"/>
    <w:uiPriority w:val="70"/>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mavzoznamzvraznenie1">
    <w:name w:val="Dark List Accent 1"/>
    <w:basedOn w:val="Normlnatabuka"/>
    <w:uiPriority w:val="70"/>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mavzoznamzvraznenie2">
    <w:name w:val="Dark List Accent 2"/>
    <w:basedOn w:val="Normlnatabuka"/>
    <w:uiPriority w:val="70"/>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mavzoznamzvraznenie3">
    <w:name w:val="Dark List Accent 3"/>
    <w:basedOn w:val="Normlnatabuka"/>
    <w:uiPriority w:val="70"/>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mavzoznamzvraznenie4">
    <w:name w:val="Dark List Accent 4"/>
    <w:basedOn w:val="Normlnatabuka"/>
    <w:uiPriority w:val="70"/>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mavzoznamzvraznenie5">
    <w:name w:val="Dark List Accent 5"/>
    <w:basedOn w:val="Normlnatabuka"/>
    <w:uiPriority w:val="70"/>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mavzoznamzvraznenie6">
    <w:name w:val="Dark List Accent 6"/>
    <w:basedOn w:val="Normlnatabuka"/>
    <w:uiPriority w:val="70"/>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ebnpodfarbenie">
    <w:name w:val="Colorful Shading"/>
    <w:basedOn w:val="Normlnatabuka"/>
    <w:uiPriority w:val="71"/>
    <w:rPr>
      <w:color w:val="000000" w:themeColor="text1"/>
    </w:rPr>
    <w:tblPr>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ebnpodfarbeniezvraznenie1">
    <w:name w:val="Colorful Shading Accent 1"/>
    <w:basedOn w:val="Normlnatabuka"/>
    <w:uiPriority w:val="71"/>
    <w:rPr>
      <w:color w:val="000000" w:themeColor="text1"/>
    </w:rPr>
    <w:tblPr>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ebnpodfarbeniezvraznenie2">
    <w:name w:val="Colorful Shading Accent 2"/>
    <w:basedOn w:val="Normlnatabuka"/>
    <w:uiPriority w:val="71"/>
    <w:rPr>
      <w:color w:val="000000" w:themeColor="text1"/>
    </w:rPr>
    <w:tblPr>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ebnpodfarbeniezvraznenie3">
    <w:name w:val="Colorful Shading Accent 3"/>
    <w:basedOn w:val="Normlnatabuka"/>
    <w:uiPriority w:val="71"/>
    <w:rPr>
      <w:color w:val="000000" w:themeColor="text1"/>
    </w:rPr>
    <w:tblPr>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ebnpodfarbeniezvraznenie4">
    <w:name w:val="Colorful Shading Accent 4"/>
    <w:basedOn w:val="Normlnatabuka"/>
    <w:uiPriority w:val="71"/>
    <w:rPr>
      <w:color w:val="000000" w:themeColor="text1"/>
    </w:rPr>
    <w:tblPr>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ebnpodfarbeniezvraznenie5">
    <w:name w:val="Colorful Shading Accent 5"/>
    <w:basedOn w:val="Normlnatabuka"/>
    <w:uiPriority w:val="71"/>
    <w:rPr>
      <w:color w:val="000000" w:themeColor="text1"/>
    </w:rPr>
    <w:tblPr>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ebnpodfarbeniezvraznenie6">
    <w:name w:val="Colorful Shading Accent 6"/>
    <w:basedOn w:val="Normlnatabuka"/>
    <w:uiPriority w:val="71"/>
    <w:rPr>
      <w:color w:val="000000" w:themeColor="text1"/>
    </w:rPr>
    <w:tblPr>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ebnzoznam">
    <w:name w:val="Colorful List"/>
    <w:basedOn w:val="Normlnatabuka"/>
    <w:uiPriority w:val="72"/>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ebnzoznamzvraznenie1">
    <w:name w:val="Colorful List Accent 1"/>
    <w:basedOn w:val="Normlnatabuka"/>
    <w:uiPriority w:val="72"/>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ebnzoznamzvraznenie2">
    <w:name w:val="Colorful List Accent 2"/>
    <w:basedOn w:val="Normlnatabuka"/>
    <w:uiPriority w:val="72"/>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ebnzoznamzvraznenie3">
    <w:name w:val="Colorful List Accent 3"/>
    <w:basedOn w:val="Normlnatabuka"/>
    <w:uiPriority w:val="72"/>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ebnzoznamzvraznenie4">
    <w:name w:val="Colorful List Accent 4"/>
    <w:basedOn w:val="Normlnatabuka"/>
    <w:uiPriority w:val="72"/>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ebnzoznamzvraznenie5">
    <w:name w:val="Colorful List Accent 5"/>
    <w:basedOn w:val="Normlnatabuka"/>
    <w:uiPriority w:val="72"/>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ebnzoznamzvraznenie6">
    <w:name w:val="Colorful List Accent 6"/>
    <w:basedOn w:val="Normlnatabuka"/>
    <w:uiPriority w:val="72"/>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ebnmrieka">
    <w:name w:val="Colorful Grid"/>
    <w:basedOn w:val="Normlnatabuka"/>
    <w:uiPriority w:val="73"/>
    <w:rPr>
      <w:color w:val="000000" w:themeColor="text1"/>
    </w:rPr>
    <w:tblPr>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ebnmriekazvraznenie1">
    <w:name w:val="Colorful Grid Accent 1"/>
    <w:basedOn w:val="Normlnatabuka"/>
    <w:uiPriority w:val="73"/>
    <w:rPr>
      <w:color w:val="000000" w:themeColor="text1"/>
    </w:rPr>
    <w:tblPr>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ebnmriekazvraznenie2">
    <w:name w:val="Colorful Grid Accent 2"/>
    <w:basedOn w:val="Normlnatabuka"/>
    <w:uiPriority w:val="73"/>
    <w:rPr>
      <w:color w:val="000000" w:themeColor="text1"/>
    </w:rPr>
    <w:tblPr>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ebnmriekazvraznenie3">
    <w:name w:val="Colorful Grid Accent 3"/>
    <w:basedOn w:val="Normlnatabuka"/>
    <w:uiPriority w:val="73"/>
    <w:rPr>
      <w:color w:val="000000" w:themeColor="text1"/>
    </w:rPr>
    <w:tblPr>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ebnmriekazvraznenie4">
    <w:name w:val="Colorful Grid Accent 4"/>
    <w:basedOn w:val="Normlnatabuka"/>
    <w:uiPriority w:val="73"/>
    <w:rPr>
      <w:color w:val="000000" w:themeColor="text1"/>
    </w:rPr>
    <w:tblPr>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ebnmriekazvraznenie5">
    <w:name w:val="Colorful Grid Accent 5"/>
    <w:basedOn w:val="Normlnatabuka"/>
    <w:uiPriority w:val="73"/>
    <w:rPr>
      <w:color w:val="000000" w:themeColor="text1"/>
    </w:rPr>
    <w:tblPr>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ebnmriekazvraznenie6">
    <w:name w:val="Colorful Grid Accent 6"/>
    <w:basedOn w:val="Normlnatabuka"/>
    <w:uiPriority w:val="73"/>
    <w:rPr>
      <w:color w:val="000000" w:themeColor="text1"/>
    </w:rPr>
    <w:tblPr>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HlavikaChar">
    <w:name w:val="Hlavička Char"/>
    <w:basedOn w:val="Predvolenpsmoodseku"/>
    <w:link w:val="Hlavika"/>
    <w:uiPriority w:val="99"/>
  </w:style>
  <w:style w:type="character" w:customStyle="1" w:styleId="PtaChar">
    <w:name w:val="Päta Char"/>
    <w:basedOn w:val="Predvolenpsmoodseku"/>
    <w:link w:val="Pta"/>
    <w:uiPriority w:val="99"/>
  </w:style>
  <w:style w:type="paragraph" w:styleId="Bezriadkovania">
    <w:name w:val="No Spacing"/>
    <w:uiPriority w:val="1"/>
    <w:qFormat/>
    <w:rPr>
      <w:rFonts w:asciiTheme="minorHAnsi" w:eastAsiaTheme="minorEastAsia" w:hAnsiTheme="minorHAnsi" w:cstheme="minorBidi"/>
      <w:sz w:val="22"/>
      <w:szCs w:val="22"/>
      <w:lang w:val="en-US" w:eastAsia="en-US"/>
    </w:rPr>
  </w:style>
  <w:style w:type="character" w:customStyle="1" w:styleId="Nadpis1Char">
    <w:name w:val="Nadpis 1 Char"/>
    <w:basedOn w:val="Predvolenpsmoodseku"/>
    <w:link w:val="Nadpis1"/>
    <w:uiPriority w:val="9"/>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
    <w:qFormat/>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qFormat/>
    <w:rPr>
      <w:rFonts w:asciiTheme="majorHAnsi" w:eastAsiaTheme="majorEastAsia" w:hAnsiTheme="majorHAnsi" w:cstheme="majorBidi"/>
      <w:b/>
      <w:bCs/>
      <w:color w:val="4F81BD" w:themeColor="accent1"/>
    </w:rPr>
  </w:style>
  <w:style w:type="character" w:customStyle="1" w:styleId="NzovChar">
    <w:name w:val="Názov Char"/>
    <w:basedOn w:val="Predvolenpsmoodseku"/>
    <w:link w:val="Nzov"/>
    <w:uiPriority w:val="10"/>
    <w:qFormat/>
    <w:rPr>
      <w:rFonts w:asciiTheme="majorHAnsi" w:eastAsiaTheme="majorEastAsia" w:hAnsiTheme="majorHAnsi" w:cstheme="majorBidi"/>
      <w:color w:val="17365D" w:themeColor="text2" w:themeShade="BF"/>
      <w:spacing w:val="5"/>
      <w:kern w:val="28"/>
      <w:sz w:val="52"/>
      <w:szCs w:val="52"/>
    </w:rPr>
  </w:style>
  <w:style w:type="character" w:customStyle="1" w:styleId="PodtitulChar">
    <w:name w:val="Podtitul Char"/>
    <w:basedOn w:val="Predvolenpsmoodseku"/>
    <w:link w:val="Podtitul"/>
    <w:uiPriority w:val="11"/>
    <w:qFormat/>
    <w:rPr>
      <w:rFonts w:asciiTheme="majorHAnsi" w:eastAsiaTheme="majorEastAsia" w:hAnsiTheme="majorHAnsi" w:cstheme="majorBidi"/>
      <w:i/>
      <w:iCs/>
      <w:color w:val="4F81BD" w:themeColor="accent1"/>
      <w:spacing w:val="15"/>
      <w:sz w:val="24"/>
      <w:szCs w:val="24"/>
    </w:rPr>
  </w:style>
  <w:style w:type="paragraph" w:styleId="Odsekzoznamu">
    <w:name w:val="List Paragraph"/>
    <w:aliases w:val="Odsek zoznamu2,Odsek"/>
    <w:basedOn w:val="Normlny"/>
    <w:link w:val="OdsekzoznamuChar"/>
    <w:uiPriority w:val="34"/>
    <w:qFormat/>
    <w:pPr>
      <w:ind w:left="720"/>
      <w:contextualSpacing/>
    </w:pPr>
  </w:style>
  <w:style w:type="character" w:customStyle="1" w:styleId="ZkladntextChar">
    <w:name w:val="Základný text Char"/>
    <w:basedOn w:val="Predvolenpsmoodseku"/>
    <w:link w:val="Zkladntext"/>
    <w:uiPriority w:val="99"/>
    <w:qFormat/>
  </w:style>
  <w:style w:type="character" w:customStyle="1" w:styleId="Zkladntext2Char">
    <w:name w:val="Základný text 2 Char"/>
    <w:basedOn w:val="Predvolenpsmoodseku"/>
    <w:link w:val="Zkladntext2"/>
    <w:uiPriority w:val="99"/>
    <w:qFormat/>
  </w:style>
  <w:style w:type="character" w:customStyle="1" w:styleId="Zkladntext3Char">
    <w:name w:val="Základný text 3 Char"/>
    <w:basedOn w:val="Predvolenpsmoodseku"/>
    <w:link w:val="Zkladntext3"/>
    <w:uiPriority w:val="99"/>
    <w:qFormat/>
    <w:rPr>
      <w:sz w:val="16"/>
      <w:szCs w:val="16"/>
    </w:rPr>
  </w:style>
  <w:style w:type="character" w:customStyle="1" w:styleId="TextmakraChar">
    <w:name w:val="Text makra Char"/>
    <w:basedOn w:val="Predvolenpsmoodseku"/>
    <w:link w:val="Textmakra"/>
    <w:uiPriority w:val="99"/>
    <w:qFormat/>
    <w:rPr>
      <w:rFonts w:ascii="Courier" w:hAnsi="Courier"/>
      <w:sz w:val="20"/>
      <w:szCs w:val="20"/>
    </w:rPr>
  </w:style>
  <w:style w:type="paragraph" w:styleId="Citcia">
    <w:name w:val="Quote"/>
    <w:basedOn w:val="Normlny"/>
    <w:next w:val="Normlny"/>
    <w:link w:val="CitciaChar"/>
    <w:uiPriority w:val="29"/>
    <w:qFormat/>
    <w:rPr>
      <w:i/>
      <w:iCs/>
      <w:color w:val="000000" w:themeColor="text1"/>
    </w:rPr>
  </w:style>
  <w:style w:type="character" w:customStyle="1" w:styleId="CitciaChar">
    <w:name w:val="Citácia Char"/>
    <w:basedOn w:val="Predvolenpsmoodseku"/>
    <w:link w:val="Citcia"/>
    <w:uiPriority w:val="29"/>
    <w:qFormat/>
    <w:rPr>
      <w:i/>
      <w:iCs/>
      <w:color w:val="000000" w:themeColor="text1"/>
    </w:rPr>
  </w:style>
  <w:style w:type="character" w:customStyle="1" w:styleId="Nadpis4Char">
    <w:name w:val="Nadpis 4 Char"/>
    <w:basedOn w:val="Predvolenpsmoodseku"/>
    <w:link w:val="Nadpis4"/>
    <w:uiPriority w:val="9"/>
    <w:semiHidden/>
    <w:qFormat/>
    <w:rPr>
      <w:rFonts w:asciiTheme="majorHAnsi" w:eastAsiaTheme="majorEastAsia" w:hAnsiTheme="majorHAnsi" w:cstheme="majorBidi"/>
      <w:b/>
      <w:bCs/>
      <w:i/>
      <w:iCs/>
      <w:color w:val="4F81BD" w:themeColor="accent1"/>
    </w:rPr>
  </w:style>
  <w:style w:type="character" w:customStyle="1" w:styleId="Nadpis5Char">
    <w:name w:val="Nadpis 5 Char"/>
    <w:basedOn w:val="Predvolenpsmoodseku"/>
    <w:link w:val="Nadpis5"/>
    <w:uiPriority w:val="9"/>
    <w:semiHidden/>
    <w:qFormat/>
    <w:rPr>
      <w:rFonts w:asciiTheme="majorHAnsi" w:eastAsiaTheme="majorEastAsia" w:hAnsiTheme="majorHAnsi" w:cstheme="majorBidi"/>
      <w:color w:val="244061" w:themeColor="accent1" w:themeShade="80"/>
    </w:rPr>
  </w:style>
  <w:style w:type="character" w:customStyle="1" w:styleId="Nadpis6Char">
    <w:name w:val="Nadpis 6 Char"/>
    <w:basedOn w:val="Predvolenpsmoodseku"/>
    <w:link w:val="Nadpis6"/>
    <w:uiPriority w:val="9"/>
    <w:semiHidden/>
    <w:qFormat/>
    <w:rPr>
      <w:rFonts w:asciiTheme="majorHAnsi" w:eastAsiaTheme="majorEastAsia" w:hAnsiTheme="majorHAnsi" w:cstheme="majorBidi"/>
      <w:i/>
      <w:iCs/>
      <w:color w:val="244061" w:themeColor="accent1" w:themeShade="80"/>
    </w:rPr>
  </w:style>
  <w:style w:type="character" w:customStyle="1" w:styleId="Nadpis7Char">
    <w:name w:val="Nadpis 7 Char"/>
    <w:basedOn w:val="Predvolenpsmoodseku"/>
    <w:link w:val="Nadpis7"/>
    <w:uiPriority w:val="9"/>
    <w:semiHidden/>
    <w:qFormat/>
    <w:rPr>
      <w:rFonts w:asciiTheme="majorHAnsi" w:eastAsiaTheme="majorEastAsia" w:hAnsiTheme="majorHAnsi" w:cstheme="majorBidi"/>
      <w:i/>
      <w:iCs/>
      <w:color w:val="404040" w:themeColor="text1" w:themeTint="BF"/>
    </w:rPr>
  </w:style>
  <w:style w:type="character" w:customStyle="1" w:styleId="Nadpis8Char">
    <w:name w:val="Nadpis 8 Char"/>
    <w:basedOn w:val="Predvolenpsmoodseku"/>
    <w:link w:val="Nadpis8"/>
    <w:uiPriority w:val="9"/>
    <w:semiHidden/>
    <w:qFormat/>
    <w:rPr>
      <w:rFonts w:asciiTheme="majorHAnsi" w:eastAsiaTheme="majorEastAsia" w:hAnsiTheme="majorHAnsi" w:cstheme="majorBidi"/>
      <w:color w:val="4F81BD" w:themeColor="accent1"/>
      <w:sz w:val="20"/>
      <w:szCs w:val="20"/>
    </w:rPr>
  </w:style>
  <w:style w:type="character" w:customStyle="1" w:styleId="Nadpis9Char">
    <w:name w:val="Nadpis 9 Char"/>
    <w:basedOn w:val="Predvolenpsmoodseku"/>
    <w:link w:val="Nadpis9"/>
    <w:uiPriority w:val="9"/>
    <w:semiHidden/>
    <w:qFormat/>
    <w:rPr>
      <w:rFonts w:asciiTheme="majorHAnsi" w:eastAsiaTheme="majorEastAsia" w:hAnsiTheme="majorHAnsi" w:cstheme="majorBidi"/>
      <w:i/>
      <w:iCs/>
      <w:color w:val="404040" w:themeColor="text1" w:themeTint="BF"/>
      <w:sz w:val="20"/>
      <w:szCs w:val="20"/>
    </w:rPr>
  </w:style>
  <w:style w:type="paragraph" w:styleId="Zvraznencitcia">
    <w:name w:val="Intense Quote"/>
    <w:basedOn w:val="Normlny"/>
    <w:next w:val="Normlny"/>
    <w:link w:val="Zvraznencitcia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ZvraznencitciaChar">
    <w:name w:val="Zvýraznená citácia Char"/>
    <w:basedOn w:val="Predvolenpsmoodseku"/>
    <w:link w:val="Zvraznencitcia"/>
    <w:uiPriority w:val="30"/>
    <w:qFormat/>
    <w:rPr>
      <w:b/>
      <w:bCs/>
      <w:i/>
      <w:iCs/>
      <w:color w:val="4F81BD" w:themeColor="accent1"/>
    </w:rPr>
  </w:style>
  <w:style w:type="character" w:customStyle="1" w:styleId="Jemnzvraznenie1">
    <w:name w:val="Jemné zvýraznenie1"/>
    <w:basedOn w:val="Predvolenpsmoodseku"/>
    <w:uiPriority w:val="19"/>
    <w:qFormat/>
    <w:rPr>
      <w:i/>
      <w:iCs/>
      <w:color w:val="7F7F7F" w:themeColor="text1" w:themeTint="80"/>
    </w:rPr>
  </w:style>
  <w:style w:type="character" w:customStyle="1" w:styleId="Intenzvnezvraznenie1">
    <w:name w:val="Intenzívne zvýraznenie1"/>
    <w:basedOn w:val="Predvolenpsmoodseku"/>
    <w:uiPriority w:val="21"/>
    <w:qFormat/>
    <w:rPr>
      <w:b/>
      <w:bCs/>
      <w:i/>
      <w:iCs/>
      <w:color w:val="4F81BD" w:themeColor="accent1"/>
    </w:rPr>
  </w:style>
  <w:style w:type="character" w:customStyle="1" w:styleId="Jemnodkaz1">
    <w:name w:val="Jemný odkaz1"/>
    <w:basedOn w:val="Predvolenpsmoodseku"/>
    <w:uiPriority w:val="31"/>
    <w:qFormat/>
    <w:rPr>
      <w:smallCaps/>
      <w:color w:val="C0504D" w:themeColor="accent2"/>
      <w:u w:val="single"/>
    </w:rPr>
  </w:style>
  <w:style w:type="character" w:customStyle="1" w:styleId="Zvraznenodkaz1">
    <w:name w:val="Zvýraznený odkaz1"/>
    <w:basedOn w:val="Predvolenpsmoodseku"/>
    <w:uiPriority w:val="32"/>
    <w:qFormat/>
    <w:rPr>
      <w:b/>
      <w:bCs/>
      <w:smallCaps/>
      <w:color w:val="C0504D" w:themeColor="accent2"/>
      <w:spacing w:val="5"/>
      <w:u w:val="single"/>
    </w:rPr>
  </w:style>
  <w:style w:type="character" w:customStyle="1" w:styleId="Nzovknihy1">
    <w:name w:val="Názov knihy1"/>
    <w:basedOn w:val="Predvolenpsmoodseku"/>
    <w:uiPriority w:val="33"/>
    <w:qFormat/>
    <w:rPr>
      <w:b/>
      <w:bCs/>
      <w:smallCaps/>
      <w:spacing w:val="5"/>
    </w:rPr>
  </w:style>
  <w:style w:type="paragraph" w:customStyle="1" w:styleId="Hlavikaobsahu1">
    <w:name w:val="Hlavička obsahu1"/>
    <w:basedOn w:val="Nadpis1"/>
    <w:next w:val="Normlny"/>
    <w:uiPriority w:val="39"/>
    <w:semiHidden/>
    <w:unhideWhenUsed/>
    <w:qFormat/>
    <w:pPr>
      <w:outlineLvl w:val="9"/>
    </w:pPr>
  </w:style>
  <w:style w:type="paragraph" w:customStyle="1" w:styleId="ListParagraph1">
    <w:name w:val="List Paragraph1"/>
    <w:basedOn w:val="Normlny"/>
    <w:uiPriority w:val="34"/>
    <w:qFormat/>
    <w:pPr>
      <w:ind w:left="720"/>
      <w:jc w:val="both"/>
    </w:pPr>
    <w:rPr>
      <w:rFonts w:ascii="Verdana" w:hAnsi="Verdana"/>
      <w:sz w:val="17"/>
      <w:szCs w:val="20"/>
    </w:rPr>
  </w:style>
  <w:style w:type="table" w:customStyle="1" w:styleId="Tabukasmriekou1svetlzvraznenie11">
    <w:name w:val="Tabuľka s mriežkou 1 – svetlá – zvýraznenie 11"/>
    <w:basedOn w:val="Normlnatabuka"/>
    <w:uiPriority w:val="46"/>
    <w:qFormat/>
    <w:tblPr>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msolistparagraph0">
    <w:name w:val="msolistparagraph"/>
    <w:pPr>
      <w:ind w:left="720"/>
    </w:pPr>
    <w:rPr>
      <w:rFonts w:ascii="Aptos" w:eastAsia="Aptos" w:hAnsi="Aptos"/>
      <w:sz w:val="22"/>
      <w:szCs w:val="22"/>
      <w:lang w:val="en-US" w:eastAsia="zh-CN"/>
    </w:rPr>
  </w:style>
  <w:style w:type="table" w:customStyle="1" w:styleId="Normlnatabuka1">
    <w:name w:val="Normálna tabuľka1"/>
    <w:semiHidden/>
    <w:tblPr>
      <w:tblCellMar>
        <w:top w:w="0" w:type="dxa"/>
        <w:left w:w="100" w:type="dxa"/>
        <w:bottom w:w="0" w:type="dxa"/>
        <w:right w:w="100" w:type="dxa"/>
      </w:tblCellMar>
    </w:tblPr>
  </w:style>
  <w:style w:type="character" w:customStyle="1" w:styleId="OdsekzoznamuChar">
    <w:name w:val="Odsek zoznamu Char"/>
    <w:aliases w:val="Odsek zoznamu2 Char,Odsek Char"/>
    <w:link w:val="Odsekzoznamu"/>
    <w:uiPriority w:val="34"/>
    <w:locked/>
    <w:rsid w:val="000E6DD3"/>
    <w:rPr>
      <w:rFonts w:ascii="Arial" w:eastAsiaTheme="minorEastAsia" w:hAnsi="Arial" w:cstheme="minorBidi"/>
      <w:sz w:val="18"/>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20</Pages>
  <Words>6281</Words>
  <Characters>35802</Characters>
  <Application>Microsoft Office Word</Application>
  <DocSecurity>0</DocSecurity>
  <Lines>298</Lines>
  <Paragraphs>83</Paragraphs>
  <ScaleCrop>false</ScaleCrop>
  <Company/>
  <LinksUpToDate>false</LinksUpToDate>
  <CharactersWithSpaces>42000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GSM Group</cp:lastModifiedBy>
  <cp:revision>7</cp:revision>
  <cp:lastPrinted>2026-05-26T14:31:00Z</cp:lastPrinted>
  <dcterms:created xsi:type="dcterms:W3CDTF">2026-06-06T12:53:00Z</dcterms:created>
  <dcterms:modified xsi:type="dcterms:W3CDTF">2026-06-06T12:57:00Z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E7D126576BE4471FA6DD680E7C4BFBEB_13</vt:lpwstr>
  </property>
</Properties>
</file>