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161" w:line="259" w:lineRule="auto"/>
        <w:ind w:left="14" w:right="0" w:firstLine="0"/>
      </w:pPr>
      <w:r>
        <w:rPr>
          <w:rtl w:val="0"/>
        </w:rPr>
        <w:t xml:space="preserve"> </w:t>
      </w:r>
    </w:p>
    <w:p w14:paraId="00000002">
      <w:pPr>
        <w:spacing w:after="0" w:line="259" w:lineRule="auto"/>
        <w:ind w:left="29" w:right="0" w:firstLine="0"/>
      </w:pPr>
      <w:r>
        <w:rPr>
          <w:rtl w:val="0"/>
        </w:rPr>
        <w:t xml:space="preserve">  </w:t>
      </w:r>
    </w:p>
    <w:tbl>
      <w:tblPr>
        <w:tblStyle w:val="14"/>
        <w:tblW w:w="10039" w:type="dxa"/>
        <w:tblInd w:w="4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1582"/>
        <w:gridCol w:w="240"/>
        <w:gridCol w:w="216"/>
        <w:gridCol w:w="240"/>
        <w:gridCol w:w="216"/>
        <w:gridCol w:w="228"/>
        <w:gridCol w:w="228"/>
        <w:gridCol w:w="228"/>
        <w:gridCol w:w="228"/>
        <w:gridCol w:w="1865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14:paraId="5A4DE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3">
            <w:pPr>
              <w:spacing w:after="0" w:line="259" w:lineRule="auto"/>
              <w:ind w:left="53" w:right="0" w:firstLine="0"/>
              <w:jc w:val="both"/>
            </w:pPr>
            <w:r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00000004">
            <w:pPr>
              <w:spacing w:after="0" w:line="259" w:lineRule="auto"/>
              <w:ind w:left="0" w:right="123" w:firstLine="0"/>
              <w:jc w:val="right"/>
            </w:pPr>
            <w:r>
              <w:rPr>
                <w:rtl w:val="0"/>
              </w:rPr>
              <w:t xml:space="preserve">IČO  </w:t>
            </w:r>
          </w:p>
        </w:tc>
        <w:tc>
          <w:tcPr>
            <w:tcW w:w="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5">
            <w:pPr>
              <w:spacing w:after="0" w:line="259" w:lineRule="auto"/>
              <w:ind w:left="-12" w:right="0" w:firstLine="0"/>
              <w:jc w:val="both"/>
              <w:rPr>
                <w:rFonts w:hint="default"/>
                <w:lang w:val="sk-SK"/>
              </w:rPr>
            </w:pPr>
            <w:r>
              <w:rPr>
                <w:rtl w:val="0"/>
              </w:rPr>
              <w:t xml:space="preserve"> </w:t>
            </w: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W w:w="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6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W w:w="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7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8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9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A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B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C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1</w:t>
            </w:r>
          </w:p>
        </w:tc>
        <w:tc>
          <w:tcPr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0000000D">
            <w:pPr>
              <w:tabs>
                <w:tab w:val="right" w:pos="1865"/>
              </w:tabs>
              <w:spacing w:after="0" w:line="259" w:lineRule="auto"/>
              <w:ind w:left="-5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DIČ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E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tl w:val="0"/>
              </w:rPr>
              <w:t xml:space="preserve">  </w:t>
            </w:r>
            <w:r>
              <w:rPr>
                <w:rFonts w:hint="default"/>
                <w:rtl w:val="0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0F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0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1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2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3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4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5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6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017">
            <w:pPr>
              <w:spacing w:after="0" w:line="259" w:lineRule="auto"/>
              <w:ind w:left="-5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</w:tr>
    </w:tbl>
    <w:p w14:paraId="00000018">
      <w:pPr>
        <w:spacing w:after="116" w:line="259" w:lineRule="auto"/>
        <w:ind w:left="0" w:right="487" w:firstLine="0"/>
        <w:jc w:val="center"/>
      </w:pPr>
      <w:r>
        <w:rPr>
          <w:b/>
          <w:bCs/>
          <w:sz w:val="36"/>
          <w:szCs w:val="36"/>
          <w:rtl w:val="0"/>
        </w:rPr>
        <w:t>Poznámky k účtovnej závierke za obdobie</w:t>
      </w:r>
      <w:r>
        <w:rPr>
          <w:rtl w:val="0"/>
        </w:rPr>
        <w:t xml:space="preserve"> </w:t>
      </w:r>
      <w:r>
        <w:rPr>
          <w:sz w:val="31"/>
          <w:szCs w:val="31"/>
          <w:vertAlign w:val="subscript"/>
          <w:rtl w:val="0"/>
        </w:rPr>
        <w:t xml:space="preserve"> </w:t>
      </w:r>
      <w:r>
        <w:rPr>
          <w:rtl w:val="0"/>
        </w:rPr>
        <w:t xml:space="preserve"> </w:t>
      </w:r>
    </w:p>
    <w:p w14:paraId="00000019">
      <w:pPr>
        <w:tabs>
          <w:tab w:val="center" w:pos="4224"/>
        </w:tabs>
        <w:spacing w:after="0" w:line="259" w:lineRule="auto"/>
        <w:ind w:left="0" w:right="0" w:firstLine="0"/>
      </w:pPr>
      <w:r>
        <w:rPr>
          <w:rFonts w:ascii="Calibri" w:hAnsi="Calibri" w:eastAsia="Calibri" w:cs="Calibri"/>
          <w:sz w:val="22"/>
          <w:szCs w:val="22"/>
          <w:rtl w:val="0"/>
        </w:rPr>
        <w:t xml:space="preserve"> </w:t>
      </w:r>
      <w:r>
        <w:rPr>
          <w:rFonts w:ascii="Calibri" w:hAnsi="Calibri" w:eastAsia="Calibri" w:cs="Calibri"/>
          <w:sz w:val="36"/>
          <w:szCs w:val="36"/>
          <w:vertAlign w:val="subscript"/>
          <w:rtl w:val="0"/>
        </w:rPr>
        <w:t xml:space="preserve">  </w:t>
      </w:r>
      <w:r>
        <w:rPr>
          <w:rFonts w:ascii="Calibri" w:hAnsi="Calibri" w:eastAsia="Calibri" w:cs="Calibri"/>
          <w:sz w:val="36"/>
          <w:szCs w:val="36"/>
          <w:vertAlign w:val="subscript"/>
          <w:rtl w:val="0"/>
        </w:rPr>
        <w:tab/>
      </w:r>
      <w:r>
        <w:rPr>
          <w:b/>
          <w:bCs/>
          <w:sz w:val="36"/>
          <w:szCs w:val="36"/>
          <w:rtl w:val="0"/>
        </w:rPr>
        <w:t>Od 01.01.2025 do 31.12.2025</w:t>
      </w:r>
    </w:p>
    <w:tbl>
      <w:tblPr>
        <w:tblStyle w:val="15"/>
        <w:tblW w:w="9643" w:type="dxa"/>
        <w:tblInd w:w="564" w:type="dxa"/>
        <w:tblLayout w:type="fixed"/>
        <w:tblCellMar>
          <w:top w:w="170" w:type="dxa"/>
          <w:left w:w="46" w:type="dxa"/>
          <w:bottom w:w="145" w:type="dxa"/>
          <w:right w:w="0" w:type="dxa"/>
        </w:tblCellMar>
      </w:tblPr>
      <w:tblGrid>
        <w:gridCol w:w="1702"/>
        <w:gridCol w:w="7941"/>
      </w:tblGrid>
      <w:tr w14:paraId="3C799CE4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8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A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Obchodné meno: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B">
            <w:pPr>
              <w:spacing w:after="0" w:line="259" w:lineRule="auto"/>
              <w:ind w:left="0" w:right="0" w:firstLine="0"/>
              <w:rPr>
                <w:rFonts w:hint="default"/>
                <w:lang w:val="sk-SK"/>
              </w:rPr>
            </w:pPr>
            <w:r>
              <w:rPr>
                <w:rtl w:val="0"/>
              </w:rPr>
              <w:t xml:space="preserve">WNET </w:t>
            </w:r>
            <w:r>
              <w:rPr>
                <w:rFonts w:hint="default"/>
                <w:rtl w:val="0"/>
                <w:lang w:val="sk-SK"/>
              </w:rPr>
              <w:t>Technology, s.r.o.</w:t>
            </w:r>
          </w:p>
        </w:tc>
      </w:tr>
      <w:tr w14:paraId="3BA6A75E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85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C">
            <w:pPr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Sídlo: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D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Ochodnica 765,02335,Ochodnica   </w:t>
            </w:r>
          </w:p>
        </w:tc>
      </w:tr>
      <w:tr w14:paraId="447B0D85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85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E">
            <w:pPr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Právna forma: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1F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SRO   </w:t>
            </w:r>
          </w:p>
        </w:tc>
      </w:tr>
      <w:tr w14:paraId="3CE5B419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62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20">
            <w:pPr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Dátum vzniku: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21">
            <w:pPr>
              <w:spacing w:after="0" w:line="259" w:lineRule="auto"/>
              <w:ind w:left="0" w:right="0" w:firstLine="0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12.04.2013</w:t>
            </w:r>
          </w:p>
        </w:tc>
      </w:tr>
      <w:tr w14:paraId="37291E5D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85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22">
            <w:pPr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Hlavný predmet  podnikania: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61BB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Arial CE" w:hAnsi="Arial CE" w:eastAsia="Arial CE" w:cs="Arial CE"/>
                <w:color w:val="000000"/>
                <w:kern w:val="0"/>
                <w:sz w:val="18"/>
                <w:szCs w:val="18"/>
                <w:lang w:val="en-US" w:eastAsia="zh-CN" w:bidi="ar"/>
              </w:rPr>
              <w:t>Počítačové</w:t>
            </w:r>
            <w:r>
              <w:rPr>
                <w:rFonts w:hint="default" w:ascii="Arial CE" w:hAnsi="Arial CE" w:eastAsia="Arial CE" w:cs="Arial CE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Arial CE" w:hAnsi="Arial CE" w:eastAsia="Arial CE" w:cs="Arial CE"/>
                <w:color w:val="000000"/>
                <w:kern w:val="0"/>
                <w:sz w:val="18"/>
                <w:szCs w:val="18"/>
                <w:lang w:val="en-US" w:eastAsia="zh-CN" w:bidi="ar"/>
              </w:rPr>
              <w:t>a</w:t>
            </w:r>
            <w:r>
              <w:rPr>
                <w:rFonts w:hint="default" w:ascii="Arial CE" w:hAnsi="Arial CE" w:eastAsia="Arial CE" w:cs="Arial CE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Arial CE" w:hAnsi="Arial CE" w:eastAsia="Arial CE" w:cs="Arial CE"/>
                <w:color w:val="000000"/>
                <w:kern w:val="0"/>
                <w:sz w:val="18"/>
                <w:szCs w:val="18"/>
                <w:lang w:val="en-US" w:eastAsia="zh-CN" w:bidi="ar"/>
              </w:rPr>
              <w:t>telekomunikačné</w:t>
            </w:r>
            <w:r>
              <w:rPr>
                <w:rFonts w:hint="default" w:ascii="Arial CE" w:hAnsi="Arial CE" w:eastAsia="Arial CE" w:cs="Arial CE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Arial CE" w:hAnsi="Arial CE" w:eastAsia="Arial CE" w:cs="Arial CE"/>
                <w:color w:val="000000"/>
                <w:kern w:val="0"/>
                <w:sz w:val="18"/>
                <w:szCs w:val="18"/>
                <w:lang w:val="en-US" w:eastAsia="zh-CN" w:bidi="ar"/>
              </w:rPr>
              <w:t>služby</w:t>
            </w:r>
          </w:p>
          <w:p w14:paraId="00000023">
            <w:pPr>
              <w:spacing w:after="0" w:line="259" w:lineRule="auto"/>
              <w:ind w:left="0" w:right="0" w:firstLine="0"/>
            </w:pPr>
          </w:p>
        </w:tc>
      </w:tr>
      <w:tr w14:paraId="00ED2AF0">
        <w:tblPrEx>
          <w:tblCellMar>
            <w:top w:w="170" w:type="dxa"/>
            <w:left w:w="46" w:type="dxa"/>
            <w:bottom w:w="145" w:type="dxa"/>
            <w:right w:w="0" w:type="dxa"/>
          </w:tblCellMar>
        </w:tblPrEx>
        <w:trPr>
          <w:trHeight w:val="85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24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Štaturárny orgán: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25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Bc.Tomáš Čečko   </w:t>
            </w:r>
          </w:p>
        </w:tc>
      </w:tr>
    </w:tbl>
    <w:p w14:paraId="00000026">
      <w:pPr>
        <w:pStyle w:val="2"/>
        <w:spacing w:after="53"/>
        <w:ind w:left="-5" w:firstLine="0"/>
      </w:pPr>
      <w:r>
        <w:rPr>
          <w:rtl w:val="0"/>
        </w:rPr>
        <w:t xml:space="preserve">Čl. I - (3)   </w:t>
      </w:r>
    </w:p>
    <w:p w14:paraId="00000027">
      <w:pPr>
        <w:spacing w:after="80"/>
        <w:ind w:left="38" w:right="526" w:firstLine="34"/>
      </w:pPr>
      <w:r>
        <w:rPr>
          <w:rtl w:val="0"/>
        </w:rPr>
        <w:t xml:space="preserve">Dátum schválenia účtovnej závierky za bezprostredne predchádzajúce účtovné obdobie príslušným orgánom účtovnej jednotky.    </w:t>
      </w:r>
    </w:p>
    <w:p w14:paraId="00000028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60" w:line="259" w:lineRule="auto"/>
        <w:ind w:left="-5" w:right="0" w:firstLine="34"/>
        <w:rPr>
          <w:rFonts w:hint="default"/>
          <w:lang w:val="sk-SK"/>
        </w:rPr>
      </w:pPr>
      <w:r>
        <w:rPr>
          <w:rtl w:val="0"/>
        </w:rPr>
        <w:t xml:space="preserve">  </w:t>
      </w:r>
      <w:r>
        <w:rPr>
          <w:rFonts w:hint="default"/>
          <w:rtl w:val="0"/>
          <w:lang w:val="sk-SK"/>
        </w:rPr>
        <w:t>30.06.2026</w:t>
      </w:r>
    </w:p>
    <w:p w14:paraId="00000029">
      <w:pPr>
        <w:pStyle w:val="2"/>
        <w:spacing w:after="84"/>
        <w:ind w:left="-5" w:firstLine="0"/>
      </w:pPr>
      <w:r>
        <w:rPr>
          <w:rtl w:val="0"/>
        </w:rPr>
        <w:t xml:space="preserve">Čl. I - (4)   </w:t>
      </w:r>
    </w:p>
    <w:p w14:paraId="0000002A">
      <w:pPr>
        <w:spacing w:after="124"/>
        <w:ind w:left="38" w:right="526" w:firstLine="34"/>
      </w:pPr>
      <w:r>
        <w:rPr>
          <w:rtl w:val="0"/>
        </w:rPr>
        <w:t xml:space="preserve">Právny dôvod na zostavenie účtovnej závierky.   </w:t>
      </w:r>
    </w:p>
    <w:p w14:paraId="0000002B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243" w:line="259" w:lineRule="auto"/>
        <w:ind w:left="-5" w:right="0" w:firstLine="34"/>
      </w:pPr>
      <w:r>
        <w:rPr>
          <w:rtl w:val="0"/>
        </w:rPr>
        <w:t xml:space="preserve">Ročná uzávierka.   </w:t>
      </w:r>
    </w:p>
    <w:p w14:paraId="0000002C">
      <w:pPr>
        <w:spacing w:after="58" w:line="259" w:lineRule="auto"/>
        <w:ind w:left="64" w:right="646" w:firstLine="34"/>
        <w:jc w:val="center"/>
      </w:pPr>
      <w:r>
        <w:rPr>
          <w:b/>
          <w:bCs/>
          <w:rtl w:val="0"/>
        </w:rPr>
        <w:t>Čl. II</w:t>
      </w:r>
      <w:r>
        <w:rPr>
          <w:rtl w:val="0"/>
        </w:rPr>
        <w:t xml:space="preserve">   </w:t>
      </w:r>
    </w:p>
    <w:p w14:paraId="0000002D">
      <w:pPr>
        <w:spacing w:after="356" w:line="259" w:lineRule="auto"/>
        <w:ind w:left="0" w:right="644" w:firstLine="0"/>
        <w:jc w:val="center"/>
      </w:pPr>
      <w:r>
        <w:rPr>
          <w:rtl w:val="0"/>
        </w:rPr>
        <w:t xml:space="preserve">Informácie o prijatých postupoch    </w:t>
      </w:r>
    </w:p>
    <w:p w14:paraId="0000002E">
      <w:pPr>
        <w:spacing w:after="265"/>
        <w:ind w:left="38" w:right="526" w:firstLine="34"/>
      </w:pPr>
      <w:r>
        <w:rPr>
          <w:b/>
          <w:bCs/>
          <w:rtl w:val="0"/>
        </w:rPr>
        <w:t>(1)</w:t>
      </w:r>
      <w:r>
        <w:rPr>
          <w:rtl w:val="0"/>
        </w:rP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 </w:t>
      </w:r>
    </w:p>
    <w:p w14:paraId="0000002F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135" w:line="259" w:lineRule="auto"/>
        <w:ind w:left="-5" w:right="0" w:firstLine="34"/>
      </w:pPr>
      <w:r>
        <w:rPr>
          <w:rtl w:val="0"/>
        </w:rPr>
        <w:t xml:space="preserve">Účtovná závierka bola vyhotovená za predpokladu, že ÚJ bude pokračovať ďalej vo svojej činnosti.   </w:t>
      </w:r>
    </w:p>
    <w:p w14:paraId="00000030">
      <w:pPr>
        <w:ind w:left="38" w:right="526" w:firstLine="34"/>
      </w:pPr>
      <w:r>
        <w:rPr>
          <w:rtl w:val="0"/>
        </w:rPr>
        <w:t xml:space="preserve">         </w:t>
      </w:r>
      <w:r>
        <w:rPr>
          <w:b/>
          <w:bCs/>
          <w:rtl w:val="0"/>
        </w:rPr>
        <w:t>Čl.II - (4)</w:t>
      </w:r>
      <w:r>
        <w:rPr>
          <w:rtl w:val="0"/>
        </w:rPr>
        <w:t xml:space="preserve">     Spôsob a určenie ocenenia majetku a záväzkov vrátane určenia rozhodujúcich účtovných odhadov        a predpokladov, pričom sa zohľadňuje zásada významnosti. Uvádza sa najmä    </w:t>
      </w:r>
    </w:p>
    <w:p w14:paraId="00000031">
      <w:pPr>
        <w:spacing w:after="4"/>
        <w:ind w:left="38" w:right="526" w:firstLine="34"/>
      </w:pPr>
      <w:r>
        <w:rPr>
          <w:rtl w:val="0"/>
        </w:rPr>
        <w:t xml:space="preserve">a) obstarávacia cena, vlastné náklady, menovitá hodnota, reálna hodnota, hodnota zistená metódou  vlastného </w:t>
      </w:r>
    </w:p>
    <w:p w14:paraId="00000032">
      <w:pPr>
        <w:spacing w:after="4"/>
        <w:ind w:left="38" w:right="526" w:firstLine="34"/>
      </w:pPr>
      <w:r>
        <w:rPr>
          <w:rtl w:val="0"/>
        </w:rPr>
        <w:t xml:space="preserve">imania, aktivovanie úrokov tvoriacich súčasť ocenenia majetku a záväzkov, b)  </w:t>
      </w:r>
    </w:p>
    <w:p w14:paraId="00000033">
      <w:pPr>
        <w:spacing w:after="4"/>
        <w:ind w:left="38" w:right="526" w:firstLine="34"/>
      </w:pPr>
      <w:r>
        <w:rPr>
          <w:rtl w:val="0"/>
        </w:rPr>
        <w:t xml:space="preserve">určenie odhadu zníženia hodnoty majetku a tvorba opravnej položky k majetku,  c) určenie ocenenia </w:t>
      </w:r>
    </w:p>
    <w:p w14:paraId="00000034">
      <w:pPr>
        <w:ind w:left="38" w:right="526" w:firstLine="34"/>
      </w:pPr>
      <w:r>
        <w:rPr>
          <w:rtl w:val="0"/>
        </w:rPr>
        <w:t xml:space="preserve">záväzkov, stanovenie odhadu ocenenia rezerv,    </w:t>
      </w:r>
    </w:p>
    <w:p w14:paraId="00000035">
      <w:pPr>
        <w:ind w:left="251" w:right="526" w:hanging="223"/>
      </w:pPr>
      <w:r>
        <w:rPr>
          <w:rtl w:val="0"/>
        </w:rPr>
        <w:t xml:space="preserve">d) určenie ocenenia finančných nástrojov alebo majetku, ktorý nie je finančným nástrojom pri oceňovaní reálnouhodnotou, a to:    </w:t>
      </w:r>
    </w:p>
    <w:p w14:paraId="00000036">
      <w:pPr>
        <w:spacing w:after="0" w:line="259" w:lineRule="auto"/>
        <w:ind w:left="34" w:right="0" w:firstLine="0"/>
      </w:pPr>
      <w:r>
        <w:rPr>
          <w:rtl w:val="0"/>
        </w:rPr>
        <w:t xml:space="preserve">     </w:t>
      </w:r>
    </w:p>
    <w:p w14:paraId="00000037">
      <w:pPr>
        <w:spacing w:after="48" w:line="259" w:lineRule="auto"/>
        <w:ind w:left="0" w:right="1197" w:firstLine="0"/>
        <w:jc w:val="right"/>
      </w:pPr>
      <w:r>
        <w:rPr>
          <w:rtl w:val="0"/>
        </w:rPr>
        <w:t xml:space="preserve"> </w:t>
      </w:r>
    </w:p>
    <w:p w14:paraId="00000038">
      <w:pPr>
        <w:spacing w:after="48" w:line="259" w:lineRule="auto"/>
        <w:ind w:left="0" w:right="1197" w:firstLine="0"/>
        <w:jc w:val="right"/>
      </w:pPr>
      <w:r>
        <w:rPr>
          <w:rtl w:val="0"/>
        </w:rPr>
        <w:t xml:space="preserve"> </w:t>
      </w:r>
    </w:p>
    <w:p w14:paraId="00000039">
      <w:pPr>
        <w:numPr>
          <w:ilvl w:val="0"/>
          <w:numId w:val="1"/>
        </w:numPr>
        <w:ind w:left="38" w:right="526" w:hanging="3"/>
      </w:pPr>
      <w:r>
        <w:rPr>
          <w:rtl w:val="0"/>
        </w:rPr>
        <w:t xml:space="preserve">určenie ocenenia reálnou hodnotou, pričom sa uvádza aplikácia reálnej hodnoty podľa zákona; pri kvalifikovanom          odhade sa uvádza stanovenie významných predpokladov slúžiacich ako základ modelov a postupov ocenenia,       </w:t>
      </w:r>
    </w:p>
    <w:p w14:paraId="0000003A">
      <w:pPr>
        <w:spacing w:after="46" w:line="259" w:lineRule="auto"/>
        <w:ind w:left="34" w:right="0" w:firstLine="0"/>
      </w:pPr>
      <w:r>
        <w:rPr>
          <w:rtl w:val="0"/>
        </w:rPr>
        <w:t xml:space="preserve"> </w:t>
      </w:r>
    </w:p>
    <w:p w14:paraId="0000003B">
      <w:pPr>
        <w:numPr>
          <w:ilvl w:val="0"/>
          <w:numId w:val="1"/>
        </w:numPr>
        <w:ind w:left="38" w:right="526" w:hanging="3"/>
      </w:pPr>
      <w:r>
        <w:rPr>
          <w:rtl w:val="0"/>
        </w:rPr>
        <w:t xml:space="preserve">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 </w:t>
      </w:r>
    </w:p>
    <w:p w14:paraId="0000003C">
      <w:pPr>
        <w:spacing w:after="80" w:line="259" w:lineRule="auto"/>
        <w:ind w:left="0" w:right="1164" w:firstLine="0"/>
        <w:jc w:val="right"/>
      </w:pPr>
      <w:r>
        <w:rPr>
          <w:rtl w:val="0"/>
        </w:rPr>
        <w:t xml:space="preserve">  </w:t>
      </w:r>
    </w:p>
    <w:p w14:paraId="0000003D">
      <w:pPr>
        <w:numPr>
          <w:ilvl w:val="0"/>
          <w:numId w:val="1"/>
        </w:numPr>
        <w:spacing w:after="74" w:line="265" w:lineRule="auto"/>
        <w:ind w:left="38" w:right="526" w:hanging="3"/>
      </w:pPr>
      <w:r>
        <w:rPr>
          <w:rtl w:val="0"/>
        </w:rPr>
        <w:t xml:space="preserve">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 </w:t>
      </w:r>
    </w:p>
    <w:p w14:paraId="0000003E">
      <w:pPr>
        <w:spacing w:after="38" w:line="265" w:lineRule="auto"/>
        <w:ind w:left="774" w:right="606" w:firstLine="34"/>
        <w:jc w:val="both"/>
      </w:pPr>
      <w:r>
        <w:rPr>
          <w:rtl w:val="0"/>
        </w:rP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majetku,    </w:t>
      </w:r>
    </w:p>
    <w:p w14:paraId="0000003F">
      <w:pPr>
        <w:spacing w:after="8" w:line="259" w:lineRule="auto"/>
        <w:ind w:left="0" w:right="-10" w:firstLine="0"/>
        <w:jc w:val="right"/>
      </w:pPr>
      <w:r>
        <w:rPr>
          <w:rtl w:val="0"/>
        </w:rPr>
        <w:t xml:space="preserve">  </w:t>
      </w:r>
    </w:p>
    <w:p w14:paraId="00000040">
      <w:pPr>
        <w:spacing w:after="110"/>
        <w:ind w:left="38" w:right="526" w:firstLine="34"/>
      </w:pPr>
      <w:r>
        <w:rPr>
          <w:rtl w:val="0"/>
        </w:rPr>
        <w:t xml:space="preserve">2b. dôvod pre nezníženie účtovnej hodnoty vrátane povahy dôkazov pre predpoklad, že sa účtovná hodnota                 opätovne dosiahne,    </w:t>
      </w:r>
    </w:p>
    <w:p w14:paraId="00000041">
      <w:pPr>
        <w:numPr>
          <w:ilvl w:val="0"/>
          <w:numId w:val="2"/>
        </w:numPr>
        <w:spacing w:after="110"/>
        <w:ind w:left="261" w:right="526" w:hanging="233"/>
      </w:pPr>
      <w:r>
        <w:rPr>
          <w:rtl w:val="0"/>
        </w:rPr>
        <w:t xml:space="preserve">tvorba odpisového plánu pre dlhodobý majetok, pričom sa uvádza doba odpisovania, sadzby odpisov a odpisovémetódy pre účtovné odpisy,    </w:t>
      </w:r>
    </w:p>
    <w:p w14:paraId="00000042">
      <w:pPr>
        <w:numPr>
          <w:ilvl w:val="0"/>
          <w:numId w:val="2"/>
        </w:numPr>
        <w:spacing w:after="105"/>
        <w:ind w:left="261" w:right="526" w:hanging="233"/>
      </w:pPr>
      <w:r>
        <w:rPr>
          <w:rtl w:val="0"/>
        </w:rPr>
        <w:t xml:space="preserve">informácia o poskytnutých dotáciách a pri dotáciách na obstaranie majetku sa uvedú zložky majetku a ich ocenenie.   </w:t>
      </w:r>
    </w:p>
    <w:p w14:paraId="00000043">
      <w:p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  <w:spacing w:after="135" w:line="259" w:lineRule="auto"/>
        <w:ind w:left="-5" w:right="0" w:firstLine="34"/>
      </w:pPr>
      <w:r>
        <w:rPr>
          <w:rtl w:val="0"/>
        </w:rPr>
        <w:t xml:space="preserve">Účtovná jednotka nevlastní odpisovaný majetok.   </w:t>
      </w:r>
    </w:p>
    <w:p w14:paraId="00000044">
      <w:pPr>
        <w:pStyle w:val="2"/>
        <w:ind w:left="-5" w:firstLine="0"/>
      </w:pPr>
      <w:r>
        <w:rPr>
          <w:rtl w:val="0"/>
        </w:rPr>
        <w:t xml:space="preserve">Tabuľka 2: Informácie k Čl. III. odst. 1 písm a) o dlhodobom nehmotnom majetku   </w:t>
      </w:r>
    </w:p>
    <w:tbl>
      <w:tblPr>
        <w:tblStyle w:val="16"/>
        <w:tblW w:w="10778" w:type="dxa"/>
        <w:tblInd w:w="22" w:type="dxa"/>
        <w:tblLayout w:type="fixed"/>
        <w:tblCellMar>
          <w:top w:w="124" w:type="dxa"/>
          <w:left w:w="0" w:type="dxa"/>
          <w:bottom w:w="21" w:type="dxa"/>
          <w:right w:w="0" w:type="dxa"/>
        </w:tblCellMar>
      </w:tblPr>
      <w:tblGrid>
        <w:gridCol w:w="1944"/>
        <w:gridCol w:w="1268"/>
        <w:gridCol w:w="1027"/>
        <w:gridCol w:w="1234"/>
        <w:gridCol w:w="1020"/>
        <w:gridCol w:w="994"/>
        <w:gridCol w:w="1394"/>
        <w:gridCol w:w="1079"/>
        <w:gridCol w:w="818"/>
      </w:tblGrid>
      <w:tr w14:paraId="12E9A384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25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45">
            <w:pPr>
              <w:spacing w:after="12" w:line="259" w:lineRule="auto"/>
              <w:ind w:left="732" w:right="0" w:hanging="526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Dlhodobý nehmotný </w:t>
            </w:r>
          </w:p>
          <w:p w14:paraId="00000046">
            <w:pPr>
              <w:spacing w:after="0" w:line="259" w:lineRule="auto"/>
              <w:ind w:left="732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majetok </w:t>
            </w:r>
            <w:r>
              <w:rPr>
                <w:sz w:val="18"/>
                <w:szCs w:val="18"/>
                <w:rtl w:val="0"/>
              </w:rPr>
              <w:t>a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047">
            <w:pPr>
              <w:tabs>
                <w:tab w:val="center" w:pos="713"/>
                <w:tab w:val="center" w:pos="1268"/>
                <w:tab w:val="center" w:pos="4441"/>
                <w:tab w:val="center" w:pos="6251"/>
                <w:tab w:val="center" w:pos="6959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ab/>
            </w: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04E">
            <w:pPr>
              <w:spacing w:after="160" w:line="259" w:lineRule="auto"/>
              <w:ind w:left="0" w:right="0" w:firstLine="0"/>
            </w:pPr>
          </w:p>
        </w:tc>
      </w:tr>
      <w:tr w14:paraId="65D17D3B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151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4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0">
            <w:pPr>
              <w:spacing w:after="0" w:line="246" w:lineRule="auto"/>
              <w:ind w:left="178" w:right="0" w:firstLine="53"/>
            </w:pPr>
            <w:r>
              <w:rPr>
                <w:b/>
                <w:bCs/>
                <w:sz w:val="18"/>
                <w:szCs w:val="18"/>
                <w:rtl w:val="0"/>
              </w:rPr>
              <w:t>Aktivované</w:t>
            </w:r>
            <w:r>
              <w:rPr>
                <w:rtl w:val="0"/>
              </w:rPr>
              <w:t xml:space="preserve"> </w:t>
            </w:r>
            <w:r>
              <w:rPr>
                <w:b/>
                <w:bCs/>
                <w:sz w:val="18"/>
                <w:szCs w:val="18"/>
                <w:rtl w:val="0"/>
              </w:rPr>
              <w:t>náklady</w:t>
            </w:r>
            <w:r>
              <w:rPr>
                <w:rtl w:val="0"/>
              </w:rPr>
              <w:t xml:space="preserve"> </w:t>
            </w:r>
            <w:r>
              <w:rPr>
                <w:b/>
                <w:bCs/>
                <w:sz w:val="18"/>
                <w:szCs w:val="18"/>
                <w:rtl w:val="0"/>
              </w:rPr>
              <w:t xml:space="preserve">na </w:t>
            </w:r>
          </w:p>
          <w:p w14:paraId="00000051">
            <w:pPr>
              <w:spacing w:after="149" w:line="259" w:lineRule="auto"/>
              <w:ind w:left="178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vývoj </w:t>
            </w:r>
            <w:r>
              <w:rPr>
                <w:sz w:val="18"/>
                <w:szCs w:val="18"/>
                <w:rtl w:val="0"/>
              </w:rPr>
              <w:t>b</w:t>
            </w:r>
            <w:r>
              <w:rPr>
                <w:rtl w:val="0"/>
              </w:rPr>
              <w:t xml:space="preserve">   </w:t>
            </w:r>
          </w:p>
          <w:p w14:paraId="00000052">
            <w:pPr>
              <w:spacing w:after="0" w:line="259" w:lineRule="auto"/>
              <w:ind w:left="-12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 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3">
            <w:pPr>
              <w:spacing w:after="0" w:line="259" w:lineRule="auto"/>
              <w:ind w:left="156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Softvér </w:t>
            </w:r>
            <w:r>
              <w:rPr>
                <w:sz w:val="18"/>
                <w:szCs w:val="18"/>
                <w:rtl w:val="0"/>
              </w:rPr>
              <w:t>c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4">
            <w:pPr>
              <w:spacing w:after="0" w:line="259" w:lineRule="auto"/>
              <w:ind w:left="291" w:right="0" w:hanging="41"/>
            </w:pPr>
            <w:r>
              <w:rPr>
                <w:b/>
                <w:bCs/>
                <w:sz w:val="18"/>
                <w:szCs w:val="18"/>
                <w:rtl w:val="0"/>
              </w:rPr>
              <w:t>Oceniteľné</w:t>
            </w:r>
            <w:r>
              <w:rPr>
                <w:rtl w:val="0"/>
              </w:rPr>
              <w:t xml:space="preserve"> </w:t>
            </w:r>
            <w:r>
              <w:rPr>
                <w:b/>
                <w:bCs/>
                <w:sz w:val="18"/>
                <w:szCs w:val="18"/>
                <w:rtl w:val="0"/>
              </w:rPr>
              <w:t xml:space="preserve">práva </w:t>
            </w:r>
            <w:r>
              <w:rPr>
                <w:sz w:val="18"/>
                <w:szCs w:val="18"/>
                <w:rtl w:val="0"/>
              </w:rPr>
              <w:t>d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5">
            <w:pPr>
              <w:spacing w:after="0" w:line="259" w:lineRule="auto"/>
              <w:ind w:left="17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Goodwill </w:t>
            </w:r>
            <w:r>
              <w:rPr>
                <w:rtl w:val="0"/>
              </w:rPr>
              <w:t xml:space="preserve"> </w:t>
            </w:r>
          </w:p>
          <w:p w14:paraId="00000056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18"/>
                <w:szCs w:val="18"/>
                <w:rtl w:val="0"/>
              </w:rPr>
              <w:t>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7">
            <w:pPr>
              <w:spacing w:after="0" w:line="259" w:lineRule="auto"/>
              <w:ind w:left="324" w:right="0" w:hanging="125"/>
            </w:pPr>
            <w:r>
              <w:rPr>
                <w:b/>
                <w:bCs/>
                <w:sz w:val="18"/>
                <w:szCs w:val="18"/>
                <w:rtl w:val="0"/>
              </w:rPr>
              <w:t>Ostatný DNM</w:t>
            </w:r>
            <w:r>
              <w:rPr>
                <w:rtl w:val="0"/>
              </w:rPr>
              <w:t xml:space="preserve"> </w:t>
            </w:r>
            <w:r>
              <w:rPr>
                <w:sz w:val="18"/>
                <w:szCs w:val="18"/>
                <w:rtl w:val="0"/>
              </w:rPr>
              <w:t>f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8">
            <w:pPr>
              <w:spacing w:after="0" w:line="259" w:lineRule="auto"/>
              <w:ind w:left="324" w:right="0" w:hanging="78"/>
            </w:pPr>
            <w:r>
              <w:rPr>
                <w:b/>
                <w:bCs/>
                <w:sz w:val="18"/>
                <w:szCs w:val="18"/>
                <w:rtl w:val="0"/>
              </w:rPr>
              <w:t>Obstarávaný</w:t>
            </w:r>
            <w:r>
              <w:rPr>
                <w:rtl w:val="0"/>
              </w:rPr>
              <w:t xml:space="preserve"> </w:t>
            </w:r>
            <w:r>
              <w:rPr>
                <w:b/>
                <w:bCs/>
                <w:sz w:val="18"/>
                <w:szCs w:val="18"/>
                <w:rtl w:val="0"/>
              </w:rPr>
              <w:t xml:space="preserve">DNM </w:t>
            </w:r>
            <w:r>
              <w:rPr>
                <w:sz w:val="18"/>
                <w:szCs w:val="18"/>
                <w:rtl w:val="0"/>
              </w:rPr>
              <w:t>g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9">
            <w:pPr>
              <w:spacing w:after="0" w:line="259" w:lineRule="auto"/>
              <w:ind w:left="86" w:right="0" w:hanging="36"/>
            </w:pPr>
            <w:r>
              <w:rPr>
                <w:b/>
                <w:bCs/>
                <w:sz w:val="18"/>
                <w:szCs w:val="18"/>
                <w:rtl w:val="0"/>
              </w:rPr>
              <w:t>Poskytnuté preddavky</w:t>
            </w:r>
            <w:r>
              <w:rPr>
                <w:rtl w:val="0"/>
              </w:rPr>
              <w:t xml:space="preserve">  </w:t>
            </w:r>
            <w:r>
              <w:rPr>
                <w:b/>
                <w:bCs/>
                <w:sz w:val="18"/>
                <w:szCs w:val="18"/>
                <w:rtl w:val="0"/>
              </w:rPr>
              <w:t xml:space="preserve">na DNM </w:t>
            </w:r>
            <w:r>
              <w:rPr>
                <w:sz w:val="18"/>
                <w:szCs w:val="18"/>
                <w:rtl w:val="0"/>
              </w:rPr>
              <w:t>h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5A">
            <w:pPr>
              <w:spacing w:after="0" w:line="259" w:lineRule="auto"/>
              <w:ind w:left="-5" w:right="0" w:firstLine="161"/>
            </w:pPr>
            <w:r>
              <w:rPr>
                <w:b/>
                <w:bCs/>
                <w:sz w:val="18"/>
                <w:szCs w:val="18"/>
                <w:rtl w:val="0"/>
              </w:rPr>
              <w:t>Spolu</w:t>
            </w:r>
            <w:r>
              <w:rPr>
                <w:rtl w:val="0"/>
              </w:rPr>
              <w:t xml:space="preserve"> 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i</w:t>
            </w:r>
            <w:r>
              <w:rPr>
                <w:rtl w:val="0"/>
              </w:rPr>
              <w:t xml:space="preserve">   </w:t>
            </w:r>
          </w:p>
        </w:tc>
      </w:tr>
      <w:tr w14:paraId="32730023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22" w:hRule="atLeast"/>
        </w:trPr>
        <w:tc>
          <w:tcPr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05B">
            <w:pPr>
              <w:tabs>
                <w:tab w:val="center" w:pos="2007"/>
                <w:tab w:val="center" w:pos="2712"/>
                <w:tab w:val="center" w:pos="3212"/>
                <w:tab w:val="center" w:pos="4280"/>
                <w:tab w:val="center" w:pos="7528"/>
                <w:tab w:val="center" w:pos="8196"/>
                <w:tab w:val="center" w:pos="8904"/>
              </w:tabs>
              <w:spacing w:after="0" w:line="259" w:lineRule="auto"/>
              <w:ind w:left="0" w:right="0" w:firstLine="0"/>
            </w:pPr>
            <w:r>
              <w:rPr>
                <w:sz w:val="18"/>
                <w:szCs w:val="18"/>
                <w:rtl w:val="0"/>
              </w:rPr>
              <w:t>Prvotné ocenenie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063">
            <w:pPr>
              <w:spacing w:after="160" w:line="259" w:lineRule="auto"/>
              <w:ind w:left="0" w:right="0" w:firstLine="0"/>
            </w:pPr>
          </w:p>
        </w:tc>
      </w:tr>
      <w:tr w14:paraId="0686705C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9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4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začiatku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5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6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7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8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9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A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B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6C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7A75F95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59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D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Prírastky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E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F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1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2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3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4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5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8A726BB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60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6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Úbytky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7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8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9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A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B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C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D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E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9A81F59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59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7F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Presuny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1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2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3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4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5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6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7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85D9B68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7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88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konci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9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A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B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C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D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E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8F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49F95A84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2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091">
            <w:pPr>
              <w:spacing w:after="0" w:line="259" w:lineRule="auto"/>
              <w:ind w:left="5" w:right="0" w:firstLine="0"/>
            </w:pPr>
            <w:r>
              <w:rPr>
                <w:sz w:val="18"/>
                <w:szCs w:val="18"/>
                <w:rtl w:val="0"/>
              </w:rPr>
              <w:t>Oprávky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2">
            <w:pPr>
              <w:spacing w:after="0" w:line="259" w:lineRule="auto"/>
              <w:ind w:left="6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3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4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5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6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7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98">
            <w:pPr>
              <w:spacing w:after="0" w:line="259" w:lineRule="auto"/>
              <w:ind w:left="22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099">
            <w:pPr>
              <w:spacing w:after="160" w:line="259" w:lineRule="auto"/>
              <w:ind w:left="0" w:right="0" w:firstLine="0"/>
            </w:pPr>
          </w:p>
        </w:tc>
      </w:tr>
      <w:tr w14:paraId="28A0E75C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94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9A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začiatku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B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C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D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E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9F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A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A1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A2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7397E7D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59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3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Prírastky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4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5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6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7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8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9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A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B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DD90A3D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6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C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Úbytky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D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E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AF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1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2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3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4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3B626270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6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5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Presuny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6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7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8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9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A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B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C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D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F375C3E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76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BE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konci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BF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1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2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3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4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5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C6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5686510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2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0C7">
            <w:pPr>
              <w:spacing w:after="0" w:line="259" w:lineRule="auto"/>
              <w:ind w:left="5" w:right="0" w:firstLine="0"/>
            </w:pPr>
            <w:r>
              <w:rPr>
                <w:sz w:val="18"/>
                <w:szCs w:val="18"/>
                <w:rtl w:val="0"/>
              </w:rPr>
              <w:t>Oprávné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8">
            <w:pPr>
              <w:spacing w:after="0" w:line="259" w:lineRule="auto"/>
              <w:ind w:left="6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9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A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B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C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D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CE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0CF">
            <w:pPr>
              <w:spacing w:after="0" w:line="259" w:lineRule="auto"/>
              <w:ind w:left="50" w:right="0" w:firstLine="0"/>
            </w:pPr>
            <w:r>
              <w:rPr>
                <w:rtl w:val="0"/>
              </w:rPr>
              <w:t xml:space="preserve">   </w:t>
            </w:r>
          </w:p>
        </w:tc>
      </w:tr>
      <w:tr w14:paraId="107DE478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9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0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začiatku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1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2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3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4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5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6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7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D8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2F03F265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6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9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Prírastky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A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B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C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D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E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DF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1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37A4FB93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59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2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Úbytky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3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4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5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6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7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8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9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A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7FD907B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6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B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Presuny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C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D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E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EF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F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F1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F2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F3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1C49283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7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F4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konci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5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6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7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8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9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A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B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0FC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EC8160B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2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0FD">
            <w:pPr>
              <w:spacing w:after="0" w:line="259" w:lineRule="auto"/>
              <w:ind w:left="55" w:right="0" w:firstLine="0"/>
            </w:pPr>
            <w:r>
              <w:rPr>
                <w:sz w:val="18"/>
                <w:szCs w:val="18"/>
                <w:rtl w:val="0"/>
              </w:rPr>
              <w:t>Zostatková hodnota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FE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0FF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00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01">
            <w:pPr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02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03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04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05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</w:tr>
      <w:tr w14:paraId="179B6283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8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06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začiatku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8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9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A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B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C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D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0E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BA665F3">
        <w:tblPrEx>
          <w:tblCellMar>
            <w:top w:w="124" w:type="dxa"/>
            <w:left w:w="0" w:type="dxa"/>
            <w:bottom w:w="21" w:type="dxa"/>
            <w:right w:w="0" w:type="dxa"/>
          </w:tblCellMar>
        </w:tblPrEx>
        <w:trPr>
          <w:trHeight w:val="78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0F">
            <w:pPr>
              <w:spacing w:after="0" w:line="259" w:lineRule="auto"/>
              <w:ind w:left="5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Stav na konci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1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2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3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4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5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6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7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118">
      <w:pPr>
        <w:ind w:left="38" w:right="526" w:firstLine="34"/>
      </w:pPr>
      <w:r>
        <w:rPr>
          <w:rtl w:val="0"/>
        </w:rPr>
        <w:t xml:space="preserve">          </w:t>
      </w:r>
      <w:r>
        <w:rPr>
          <w:b/>
          <w:bCs/>
          <w:rtl w:val="0"/>
        </w:rPr>
        <w:t>Čl.III - c)</w:t>
      </w:r>
      <w:r>
        <w:rPr>
          <w:rtl w:val="0"/>
        </w:rPr>
        <w:t xml:space="preserve">    dlhodobom nehmotnom majetku a dlhodobom hmotnom majetku, na ktorý je zriadené záložné právo alebo pri ktorom má účtovná jednotka obmedzené právo s ním nakladať,    </w:t>
      </w:r>
    </w:p>
    <w:p w14:paraId="00000119">
      <w:pPr>
        <w:pStyle w:val="2"/>
        <w:ind w:left="-5" w:firstLine="0"/>
      </w:pPr>
      <w:r>
        <w:rPr>
          <w:rtl w:val="0"/>
        </w:rPr>
        <w:t xml:space="preserve">Tabuľka 6: Informácie k Čl.III odst.1 písm. c) o dlhodobom nehmotnom majetku   </w:t>
      </w:r>
    </w:p>
    <w:tbl>
      <w:tblPr>
        <w:tblStyle w:val="17"/>
        <w:tblW w:w="10778" w:type="dxa"/>
        <w:tblInd w:w="22" w:type="dxa"/>
        <w:tblLayout w:type="fixed"/>
        <w:tblCellMar>
          <w:top w:w="155" w:type="dxa"/>
          <w:left w:w="46" w:type="dxa"/>
          <w:bottom w:w="105" w:type="dxa"/>
          <w:right w:w="19" w:type="dxa"/>
        </w:tblCellMar>
      </w:tblPr>
      <w:tblGrid>
        <w:gridCol w:w="7602"/>
        <w:gridCol w:w="3176"/>
      </w:tblGrid>
      <w:tr w14:paraId="2018C933">
        <w:tblPrEx>
          <w:tblCellMar>
            <w:top w:w="155" w:type="dxa"/>
            <w:left w:w="46" w:type="dxa"/>
            <w:bottom w:w="105" w:type="dxa"/>
            <w:right w:w="19" w:type="dxa"/>
          </w:tblCellMar>
        </w:tblPrEx>
        <w:trPr>
          <w:trHeight w:val="72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Dlhodobý nehmotný majetok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B">
            <w:pPr>
              <w:spacing w:after="0" w:line="259" w:lineRule="auto"/>
              <w:ind w:left="33" w:right="55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Hodnota za bežné účtovné obdobie</w:t>
            </w:r>
            <w:r>
              <w:rPr>
                <w:rtl w:val="0"/>
              </w:rPr>
              <w:t xml:space="preserve">   </w:t>
            </w:r>
          </w:p>
        </w:tc>
      </w:tr>
      <w:tr w14:paraId="6C0372ED">
        <w:tblPrEx>
          <w:tblCellMar>
            <w:top w:w="155" w:type="dxa"/>
            <w:left w:w="46" w:type="dxa"/>
            <w:bottom w:w="105" w:type="dxa"/>
            <w:right w:w="19" w:type="dxa"/>
          </w:tblCellMar>
        </w:tblPrEx>
        <w:trPr>
          <w:trHeight w:val="60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C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Dlhodobý nehmotný majetok, na ktorý je zriadené záložné právo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D">
            <w:pPr>
              <w:spacing w:after="0" w:line="259" w:lineRule="auto"/>
              <w:ind w:left="0" w:right="55" w:firstLine="0"/>
              <w:jc w:val="right"/>
            </w:pPr>
            <w:r>
              <w:rPr>
                <w:rtl w:val="0"/>
              </w:rPr>
              <w:t xml:space="preserve">0 </w:t>
            </w:r>
          </w:p>
        </w:tc>
      </w:tr>
      <w:tr w14:paraId="24D4A2A6">
        <w:tblPrEx>
          <w:tblCellMar>
            <w:top w:w="155" w:type="dxa"/>
            <w:left w:w="46" w:type="dxa"/>
            <w:bottom w:w="105" w:type="dxa"/>
            <w:right w:w="19" w:type="dxa"/>
          </w:tblCellMar>
        </w:tblPrEx>
        <w:trPr>
          <w:trHeight w:val="794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1E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Dlhodobý nehmotný majetok, pri ktorom má  účtovná jednotka obmedzené právo s ním nakladať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1F">
            <w:pPr>
              <w:spacing w:after="0" w:line="259" w:lineRule="auto"/>
              <w:ind w:left="0" w:right="55" w:firstLine="0"/>
              <w:jc w:val="right"/>
            </w:pPr>
            <w:r>
              <w:rPr>
                <w:rtl w:val="0"/>
              </w:rPr>
              <w:t xml:space="preserve">0 </w:t>
            </w:r>
          </w:p>
        </w:tc>
      </w:tr>
    </w:tbl>
    <w:p w14:paraId="00000120">
      <w:pPr>
        <w:spacing w:after="12" w:line="259" w:lineRule="auto"/>
        <w:ind w:left="0" w:right="698" w:firstLine="0"/>
        <w:jc w:val="right"/>
      </w:pPr>
      <w:r>
        <w:rPr>
          <w:rtl w:val="0"/>
        </w:rPr>
        <w:t xml:space="preserve">          </w:t>
      </w:r>
    </w:p>
    <w:p w14:paraId="00000121">
      <w:pPr>
        <w:spacing w:after="12" w:line="259" w:lineRule="auto"/>
        <w:ind w:left="10" w:right="696" w:firstLine="34"/>
        <w:jc w:val="right"/>
      </w:pPr>
      <w:r>
        <w:rPr>
          <w:b/>
          <w:bCs/>
          <w:rtl w:val="0"/>
        </w:rPr>
        <w:t xml:space="preserve">Čl.III - </w:t>
      </w:r>
    </w:p>
    <w:p w14:paraId="00000122">
      <w:pPr>
        <w:spacing w:after="67"/>
        <w:ind w:left="38" w:right="526" w:firstLine="34"/>
      </w:pPr>
      <w:r>
        <w:rPr>
          <w:b/>
          <w:bCs/>
          <w:rtl w:val="0"/>
        </w:rPr>
        <w:t>p)</w:t>
      </w:r>
      <w:r>
        <w:rPr>
          <w:rtl w:val="0"/>
        </w:rP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 </w:t>
      </w:r>
    </w:p>
    <w:p w14:paraId="00000123">
      <w:pPr>
        <w:pStyle w:val="2"/>
        <w:ind w:left="-5" w:firstLine="0"/>
      </w:pPr>
      <w:r>
        <w:rPr>
          <w:rtl w:val="0"/>
        </w:rPr>
        <w:t xml:space="preserve">Tabuľka 18: Informácie k Čl. III odst. 1 písm. p) o vývoji OP k pohľadávkam   </w:t>
      </w:r>
    </w:p>
    <w:tbl>
      <w:tblPr>
        <w:tblStyle w:val="18"/>
        <w:tblW w:w="10778" w:type="dxa"/>
        <w:tblInd w:w="22" w:type="dxa"/>
        <w:tblLayout w:type="fixed"/>
        <w:tblCellMar>
          <w:top w:w="129" w:type="dxa"/>
          <w:left w:w="0" w:type="dxa"/>
          <w:bottom w:w="122" w:type="dxa"/>
          <w:right w:w="5" w:type="dxa"/>
        </w:tblCellMar>
      </w:tblPr>
      <w:tblGrid>
        <w:gridCol w:w="2724"/>
        <w:gridCol w:w="1467"/>
        <w:gridCol w:w="178"/>
        <w:gridCol w:w="1644"/>
        <w:gridCol w:w="1645"/>
        <w:gridCol w:w="1531"/>
        <w:gridCol w:w="1589"/>
      </w:tblGrid>
      <w:tr w14:paraId="24AD373C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677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2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Pohľadávky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25">
            <w:pPr>
              <w:spacing w:after="0" w:line="259" w:lineRule="auto"/>
              <w:ind w:left="17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00000126">
            <w:pPr>
              <w:tabs>
                <w:tab w:val="center" w:pos="2540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2A">
            <w:pPr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 </w:t>
            </w:r>
          </w:p>
        </w:tc>
      </w:tr>
      <w:tr w14:paraId="4AB56576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1404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2C">
            <w:pPr>
              <w:spacing w:after="0" w:line="244" w:lineRule="auto"/>
              <w:ind w:left="360" w:right="0" w:hanging="122"/>
            </w:pPr>
            <w:r>
              <w:rPr>
                <w:b/>
                <w:bCs/>
                <w:sz w:val="18"/>
                <w:szCs w:val="18"/>
                <w:rtl w:val="0"/>
              </w:rPr>
              <w:t>Stav OP na začiatku</w:t>
            </w:r>
            <w:r>
              <w:rPr>
                <w:rtl w:val="0"/>
              </w:rPr>
              <w:t xml:space="preserve">   </w:t>
            </w:r>
          </w:p>
          <w:p w14:paraId="0000012D">
            <w:pPr>
              <w:spacing w:after="0" w:line="259" w:lineRule="auto"/>
              <w:ind w:left="366" w:right="0" w:hanging="106"/>
            </w:pPr>
            <w:r>
              <w:rPr>
                <w:b/>
                <w:bCs/>
                <w:sz w:val="18"/>
                <w:szCs w:val="18"/>
                <w:rtl w:val="0"/>
              </w:rPr>
              <w:t>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2E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2F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Tvorba OP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30">
            <w:pPr>
              <w:spacing w:after="0" w:line="259" w:lineRule="auto"/>
              <w:ind w:left="127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Zúčtovanie OP z dôvodu zániku opodstatnenosti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31">
            <w:pPr>
              <w:spacing w:after="19" w:line="218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Zúčtovanie OP z dôvodu</w:t>
            </w:r>
            <w:r>
              <w:rPr>
                <w:rtl w:val="0"/>
              </w:rPr>
              <w:t xml:space="preserve">   </w:t>
            </w:r>
          </w:p>
          <w:p w14:paraId="00000132">
            <w:pPr>
              <w:spacing w:after="0" w:line="259" w:lineRule="auto"/>
              <w:ind w:left="35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vyradenia </w:t>
            </w:r>
            <w:r>
              <w:rPr>
                <w:rtl w:val="0"/>
              </w:rPr>
              <w:t xml:space="preserve">  </w:t>
            </w:r>
          </w:p>
          <w:p w14:paraId="00000133">
            <w:pPr>
              <w:spacing w:after="0" w:line="259" w:lineRule="auto"/>
              <w:ind w:left="27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majetku z účtovníctva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4">
            <w:pPr>
              <w:spacing w:after="41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  <w:p w14:paraId="00000135">
            <w:pPr>
              <w:spacing w:after="0" w:line="259" w:lineRule="auto"/>
              <w:ind w:left="338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v OP na konci účtovného obdobia</w:t>
            </w:r>
            <w:r>
              <w:rPr>
                <w:rtl w:val="0"/>
              </w:rPr>
              <w:t xml:space="preserve">   </w:t>
            </w:r>
          </w:p>
        </w:tc>
      </w:tr>
      <w:tr w14:paraId="3CFCC2E1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67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  <w:szCs w:val="18"/>
                <w:rtl w:val="0"/>
              </w:rPr>
              <w:t>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37">
            <w:pPr>
              <w:spacing w:after="0" w:line="259" w:lineRule="auto"/>
              <w:ind w:left="189" w:right="0" w:firstLine="0"/>
              <w:jc w:val="center"/>
            </w:pPr>
            <w:r>
              <w:rPr>
                <w:sz w:val="18"/>
                <w:szCs w:val="18"/>
                <w:rtl w:val="0"/>
              </w:rPr>
              <w:t>b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38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  <w:szCs w:val="18"/>
                <w:rtl w:val="0"/>
              </w:rPr>
              <w:t>c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  <w:szCs w:val="18"/>
                <w:rtl w:val="0"/>
              </w:rPr>
              <w:t>d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B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  <w:szCs w:val="18"/>
                <w:rtl w:val="0"/>
              </w:rPr>
              <w:t>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3C">
            <w:pPr>
              <w:tabs>
                <w:tab w:val="center" w:pos="791"/>
                <w:tab w:val="center" w:pos="1424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f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</w:tr>
      <w:tr w14:paraId="4F8D0A9B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77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3D">
            <w:pPr>
              <w:spacing w:after="0" w:line="259" w:lineRule="auto"/>
              <w:ind w:left="65" w:right="0" w:firstLine="0"/>
              <w:jc w:val="both"/>
            </w:pPr>
            <w:r>
              <w:rPr>
                <w:sz w:val="18"/>
                <w:szCs w:val="18"/>
                <w:rtl w:val="0"/>
              </w:rPr>
              <w:t>Pohľadávky z obchodného styku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3E">
            <w:pPr>
              <w:spacing w:after="0" w:line="259" w:lineRule="auto"/>
              <w:ind w:left="-10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3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1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2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43">
            <w:pPr>
              <w:spacing w:after="0" w:line="259" w:lineRule="auto"/>
              <w:ind w:left="338" w:right="0" w:firstLine="0"/>
            </w:pPr>
            <w:r>
              <w:rPr>
                <w:rtl w:val="0"/>
              </w:rPr>
              <w:t xml:space="preserve"> </w:t>
            </w:r>
          </w:p>
          <w:p w14:paraId="00000144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26CBF499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98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5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Pohľadávky voči dcérskej účtovnej jednotke a materskej účtovnej jednotke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46">
            <w:pPr>
              <w:spacing w:after="0" w:line="259" w:lineRule="auto"/>
              <w:ind w:left="17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7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8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9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A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4B">
            <w:pPr>
              <w:spacing w:after="78" w:line="259" w:lineRule="auto"/>
              <w:ind w:left="338" w:right="0" w:firstLine="0"/>
            </w:pPr>
            <w:r>
              <w:rPr>
                <w:rtl w:val="0"/>
              </w:rPr>
              <w:t xml:space="preserve"> </w:t>
            </w:r>
          </w:p>
          <w:p w14:paraId="0000014C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08D80EC1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77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D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Ostatné pohľadávky v rámci kons. celku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4E">
            <w:pPr>
              <w:spacing w:after="0" w:line="259" w:lineRule="auto"/>
              <w:ind w:left="17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4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1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2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53">
            <w:pPr>
              <w:spacing w:after="0" w:line="259" w:lineRule="auto"/>
              <w:ind w:left="338" w:right="0" w:firstLine="0"/>
            </w:pPr>
            <w:r>
              <w:rPr>
                <w:rtl w:val="0"/>
              </w:rPr>
              <w:t xml:space="preserve"> </w:t>
            </w:r>
          </w:p>
          <w:p w14:paraId="00000154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4EE7B1A4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77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5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Pohľadávky voči spoločníkom, členom a združeniu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56">
            <w:pPr>
              <w:spacing w:after="0" w:line="259" w:lineRule="auto"/>
              <w:ind w:left="17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7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8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9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5A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5B">
            <w:pPr>
              <w:spacing w:after="0" w:line="259" w:lineRule="auto"/>
              <w:ind w:left="338" w:right="0" w:firstLine="0"/>
            </w:pPr>
            <w:r>
              <w:rPr>
                <w:rtl w:val="0"/>
              </w:rPr>
              <w:t xml:space="preserve"> </w:t>
            </w:r>
          </w:p>
          <w:p w14:paraId="0000015C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6FE9DD9C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67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5D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Iné pohľadávky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5E">
            <w:pPr>
              <w:spacing w:after="0" w:line="259" w:lineRule="auto"/>
              <w:ind w:left="5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5F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1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2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3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149289F">
        <w:tblPrEx>
          <w:tblCellMar>
            <w:top w:w="129" w:type="dxa"/>
            <w:left w:w="0" w:type="dxa"/>
            <w:bottom w:w="122" w:type="dxa"/>
            <w:right w:w="5" w:type="dxa"/>
          </w:tblCellMar>
        </w:tblPrEx>
        <w:trPr>
          <w:trHeight w:val="67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4">
            <w:pPr>
              <w:spacing w:after="0" w:line="259" w:lineRule="auto"/>
              <w:ind w:left="6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Pohľadávky 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65">
            <w:pPr>
              <w:spacing w:after="0" w:line="259" w:lineRule="auto"/>
              <w:ind w:left="5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66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7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8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9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6A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16B">
      <w:pPr>
        <w:spacing w:after="81"/>
        <w:ind w:left="38" w:right="526" w:firstLine="34"/>
      </w:pPr>
      <w:r>
        <w:rPr>
          <w:rtl w:val="0"/>
        </w:rPr>
        <w:t xml:space="preserve">          </w:t>
      </w:r>
      <w:r>
        <w:rPr>
          <w:b/>
          <w:bCs/>
          <w:rtl w:val="0"/>
        </w:rPr>
        <w:t>Čl.III - t)</w:t>
      </w:r>
      <w:r>
        <w:rPr>
          <w:rtl w:val="0"/>
        </w:rPr>
        <w:t xml:space="preserve">  zložkách krátkodobého finančného majetku,   </w:t>
      </w:r>
    </w:p>
    <w:p w14:paraId="0000016C">
      <w:pPr>
        <w:pStyle w:val="2"/>
        <w:ind w:left="-5" w:firstLine="0"/>
      </w:pPr>
      <w:r>
        <w:rPr>
          <w:rtl w:val="0"/>
        </w:rPr>
        <w:t xml:space="preserve">Tabuľka 21: Informácie k Čl. III odst.1 písm t) o krátkodobom finančnom majetku   </w:t>
      </w:r>
    </w:p>
    <w:tbl>
      <w:tblPr>
        <w:tblStyle w:val="19"/>
        <w:tblW w:w="10778" w:type="dxa"/>
        <w:tblInd w:w="22" w:type="dxa"/>
        <w:tblLayout w:type="fixed"/>
        <w:tblCellMar>
          <w:top w:w="129" w:type="dxa"/>
          <w:left w:w="0" w:type="dxa"/>
          <w:bottom w:w="95" w:type="dxa"/>
          <w:right w:w="0" w:type="dxa"/>
        </w:tblCellMar>
      </w:tblPr>
      <w:tblGrid>
        <w:gridCol w:w="5220"/>
        <w:gridCol w:w="2777"/>
        <w:gridCol w:w="2595"/>
        <w:gridCol w:w="186"/>
      </w:tblGrid>
      <w:tr w14:paraId="765EDF43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936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6D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Názov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6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6F">
            <w:pPr>
              <w:spacing w:after="0" w:line="259" w:lineRule="auto"/>
              <w:ind w:left="660" w:right="0" w:hanging="653"/>
            </w:pPr>
            <w:r>
              <w:rPr>
                <w:b/>
                <w:bCs/>
                <w:sz w:val="18"/>
                <w:szCs w:val="18"/>
                <w:rtl w:val="0"/>
              </w:rPr>
              <w:t>Bezprostredne  predchádzajúce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70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</w:p>
        </w:tc>
      </w:tr>
      <w:tr w14:paraId="74D785C8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59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71">
            <w:pPr>
              <w:spacing w:after="0" w:line="259" w:lineRule="auto"/>
              <w:ind w:left="53" w:right="0" w:firstLine="0"/>
            </w:pPr>
            <w:r>
              <w:rPr>
                <w:sz w:val="18"/>
                <w:szCs w:val="18"/>
                <w:rtl w:val="0"/>
              </w:rPr>
              <w:t>Pokladnica, ceniny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72">
            <w:pPr>
              <w:spacing w:after="0" w:line="259" w:lineRule="auto"/>
              <w:ind w:left="0" w:right="90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1000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73">
            <w:pPr>
              <w:spacing w:after="0" w:line="259" w:lineRule="auto"/>
              <w:ind w:left="7" w:right="0" w:firstLine="0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2010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74">
            <w:pPr>
              <w:spacing w:after="160" w:line="259" w:lineRule="auto"/>
              <w:ind w:left="0" w:right="0" w:firstLine="0"/>
            </w:pPr>
          </w:p>
        </w:tc>
      </w:tr>
      <w:tr w14:paraId="35DADF4A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596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75">
            <w:pPr>
              <w:spacing w:after="0" w:line="259" w:lineRule="auto"/>
              <w:ind w:left="53" w:right="0" w:firstLine="0"/>
            </w:pPr>
            <w:r>
              <w:rPr>
                <w:sz w:val="18"/>
                <w:szCs w:val="18"/>
                <w:rtl w:val="0"/>
              </w:rPr>
              <w:t xml:space="preserve">Bežné účty v banke alebo v pobočke zahraničnej banky 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76">
            <w:pPr>
              <w:spacing w:after="0" w:line="259" w:lineRule="auto"/>
              <w:ind w:left="0" w:right="88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58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77">
            <w:pPr>
              <w:spacing w:after="0" w:line="259" w:lineRule="auto"/>
              <w:ind w:left="-12" w:right="0" w:firstLine="0"/>
              <w:rPr>
                <w:rFonts w:hint="default"/>
                <w:lang w:val="sk-SK"/>
              </w:rPr>
            </w:pPr>
            <w:r>
              <w:rPr>
                <w:rtl w:val="0"/>
              </w:rPr>
              <w:t xml:space="preserve">   </w:t>
            </w:r>
            <w:r>
              <w:rPr>
                <w:rFonts w:hint="default"/>
                <w:rtl w:val="0"/>
                <w:lang w:val="sk-SK"/>
              </w:rPr>
              <w:t>67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78">
            <w:pPr>
              <w:spacing w:after="160" w:line="259" w:lineRule="auto"/>
              <w:ind w:left="0" w:right="0" w:firstLine="0"/>
            </w:pPr>
          </w:p>
        </w:tc>
      </w:tr>
      <w:tr w14:paraId="3897EA82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72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single" w:color="000000" w:sz="6" w:space="0"/>
            </w:tcBorders>
            <w:vAlign w:val="bottom"/>
          </w:tcPr>
          <w:p w14:paraId="00000179">
            <w:pPr>
              <w:spacing w:after="0" w:line="259" w:lineRule="auto"/>
              <w:ind w:left="53" w:right="0" w:firstLine="0"/>
            </w:pPr>
            <w:r>
              <w:rPr>
                <w:sz w:val="18"/>
                <w:szCs w:val="18"/>
                <w:rtl w:val="0"/>
              </w:rPr>
              <w:t>Vkladové účty v banke alebo v pobočke zahraničnej banky termínované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single" w:color="000000" w:sz="6" w:space="0"/>
            </w:tcBorders>
            <w:vAlign w:val="bottom"/>
          </w:tcPr>
          <w:p w14:paraId="0000017A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0" w:space="0"/>
              <w:right w:val="nil"/>
            </w:tcBorders>
            <w:vAlign w:val="bottom"/>
          </w:tcPr>
          <w:p w14:paraId="0000017B">
            <w:pPr>
              <w:spacing w:after="0" w:line="259" w:lineRule="auto"/>
              <w:ind w:left="17" w:right="0" w:firstLine="0"/>
            </w:pPr>
            <w:r>
              <w:rPr>
                <w:rtl w:val="0"/>
              </w:rPr>
              <w:t xml:space="preserve">  </w:t>
            </w:r>
          </w:p>
          <w:p w14:paraId="0000017C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10" w:space="0"/>
              <w:right w:val="single" w:color="000000" w:sz="6" w:space="0"/>
            </w:tcBorders>
            <w:vAlign w:val="bottom"/>
          </w:tcPr>
          <w:p w14:paraId="0000017D">
            <w:pPr>
              <w:spacing w:after="0" w:line="259" w:lineRule="auto"/>
              <w:ind w:left="7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2E11B19E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605" w:hRule="atLeast"/>
        </w:trPr>
        <w:tc>
          <w:tcPr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7E">
            <w:pPr>
              <w:spacing w:after="0" w:line="259" w:lineRule="auto"/>
              <w:ind w:left="53" w:right="0" w:firstLine="0"/>
            </w:pPr>
            <w:r>
              <w:rPr>
                <w:sz w:val="18"/>
                <w:szCs w:val="18"/>
                <w:rtl w:val="0"/>
              </w:rPr>
              <w:t>Peniaze na ceste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7F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10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80">
            <w:pPr>
              <w:spacing w:after="0" w:line="259" w:lineRule="auto"/>
              <w:ind w:left="-14" w:right="0" w:firstLine="0"/>
              <w:rPr>
                <w:rFonts w:hint="default"/>
                <w:lang w:val="sk-SK"/>
              </w:rPr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10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81">
            <w:pPr>
              <w:spacing w:after="0" w:line="259" w:lineRule="auto"/>
              <w:ind w:left="7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557FEB8">
        <w:tblPrEx>
          <w:tblCellMar>
            <w:top w:w="129" w:type="dxa"/>
            <w:left w:w="0" w:type="dxa"/>
            <w:bottom w:w="95" w:type="dxa"/>
            <w:right w:w="0" w:type="dxa"/>
          </w:tblCellMar>
        </w:tblPrEx>
        <w:trPr>
          <w:trHeight w:val="59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82">
            <w:pPr>
              <w:spacing w:after="0" w:line="259" w:lineRule="auto"/>
              <w:ind w:left="53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83">
            <w:pPr>
              <w:spacing w:after="0" w:line="259" w:lineRule="auto"/>
              <w:ind w:left="0" w:right="87" w:firstLine="0"/>
              <w:jc w:val="right"/>
            </w:pPr>
          </w:p>
          <w:p w14:paraId="00000184">
            <w:pPr>
              <w:spacing w:after="0" w:line="259" w:lineRule="auto"/>
              <w:ind w:left="0" w:right="87" w:firstLine="0"/>
              <w:jc w:val="right"/>
            </w:pPr>
          </w:p>
          <w:p w14:paraId="00000185">
            <w:pPr>
              <w:spacing w:after="0" w:line="259" w:lineRule="auto"/>
              <w:ind w:left="0" w:right="87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1058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86">
            <w:pPr>
              <w:spacing w:after="0" w:line="259" w:lineRule="auto"/>
              <w:ind w:left="-19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2077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87">
            <w:pPr>
              <w:spacing w:after="160" w:line="259" w:lineRule="auto"/>
              <w:ind w:left="0" w:right="0" w:firstLine="0"/>
            </w:pPr>
          </w:p>
        </w:tc>
      </w:tr>
    </w:tbl>
    <w:p w14:paraId="00000188">
      <w:pPr>
        <w:spacing w:after="12" w:line="259" w:lineRule="auto"/>
        <w:ind w:left="0" w:right="698" w:firstLine="0"/>
        <w:jc w:val="right"/>
      </w:pPr>
      <w:r>
        <w:rPr>
          <w:rtl w:val="0"/>
        </w:rPr>
        <w:t xml:space="preserve">          </w:t>
      </w:r>
    </w:p>
    <w:p w14:paraId="00000189">
      <w:pPr>
        <w:spacing w:after="12" w:line="259" w:lineRule="auto"/>
        <w:ind w:left="10" w:right="696" w:firstLine="34"/>
        <w:jc w:val="right"/>
      </w:pPr>
      <w:r>
        <w:rPr>
          <w:b/>
          <w:bCs/>
          <w:rtl w:val="0"/>
        </w:rPr>
        <w:t xml:space="preserve">Čl.III - </w:t>
      </w:r>
    </w:p>
    <w:p w14:paraId="0000018A">
      <w:pPr>
        <w:spacing w:after="161"/>
        <w:ind w:left="38" w:right="526" w:firstLine="34"/>
      </w:pPr>
      <w:r>
        <w:rPr>
          <w:b/>
          <w:bCs/>
          <w:rtl w:val="0"/>
        </w:rPr>
        <w:t>v)</w:t>
      </w:r>
      <w:r>
        <w:rPr>
          <w:rtl w:val="0"/>
        </w:rP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 </w:t>
      </w:r>
    </w:p>
    <w:p w14:paraId="0000018B">
      <w:pPr>
        <w:pStyle w:val="2"/>
        <w:ind w:left="-5" w:firstLine="0"/>
      </w:pPr>
      <w:r>
        <w:rPr>
          <w:rtl w:val="0"/>
        </w:rPr>
        <w:t xml:space="preserve">Tabuľka 22: Informácie k Čl. III odst. 1 písm v) o vývoji opravnej položky ku krátkodobému finančnému majetku   </w:t>
      </w:r>
    </w:p>
    <w:tbl>
      <w:tblPr>
        <w:tblStyle w:val="20"/>
        <w:tblW w:w="10778" w:type="dxa"/>
        <w:tblInd w:w="22" w:type="dxa"/>
        <w:tblLayout w:type="fixed"/>
        <w:tblCellMar>
          <w:top w:w="139" w:type="dxa"/>
          <w:left w:w="0" w:type="dxa"/>
          <w:bottom w:w="115" w:type="dxa"/>
          <w:right w:w="0" w:type="dxa"/>
        </w:tblCellMar>
      </w:tblPr>
      <w:tblGrid>
        <w:gridCol w:w="2724"/>
        <w:gridCol w:w="1469"/>
        <w:gridCol w:w="175"/>
        <w:gridCol w:w="1469"/>
        <w:gridCol w:w="175"/>
        <w:gridCol w:w="1645"/>
        <w:gridCol w:w="1531"/>
        <w:gridCol w:w="1424"/>
        <w:gridCol w:w="166"/>
      </w:tblGrid>
      <w:tr w14:paraId="54AAB040">
        <w:tblPrEx>
          <w:tblCellMar>
            <w:top w:w="139" w:type="dxa"/>
            <w:left w:w="0" w:type="dxa"/>
            <w:bottom w:w="115" w:type="dxa"/>
            <w:right w:w="0" w:type="dxa"/>
          </w:tblCellMar>
        </w:tblPrEx>
        <w:trPr>
          <w:trHeight w:val="152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8C">
            <w:pPr>
              <w:spacing w:after="0" w:line="259" w:lineRule="auto"/>
              <w:ind w:left="60" w:right="0" w:firstLine="0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Krátkodobý finančný majetok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8D">
            <w:pPr>
              <w:spacing w:after="0" w:line="244" w:lineRule="auto"/>
              <w:ind w:left="312" w:right="0" w:hanging="122"/>
            </w:pPr>
            <w:r>
              <w:rPr>
                <w:b/>
                <w:bCs/>
                <w:sz w:val="18"/>
                <w:szCs w:val="18"/>
                <w:rtl w:val="0"/>
              </w:rPr>
              <w:t>Stav OP na začiatku</w:t>
            </w:r>
            <w:r>
              <w:rPr>
                <w:rtl w:val="0"/>
              </w:rPr>
              <w:t xml:space="preserve">   </w:t>
            </w:r>
          </w:p>
          <w:p w14:paraId="0000018E">
            <w:pPr>
              <w:spacing w:after="0" w:line="259" w:lineRule="auto"/>
              <w:ind w:left="318" w:right="0" w:hanging="105"/>
            </w:pPr>
            <w:r>
              <w:rPr>
                <w:b/>
                <w:bCs/>
                <w:sz w:val="18"/>
                <w:szCs w:val="18"/>
                <w:rtl w:val="0"/>
              </w:rPr>
              <w:t>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8F">
            <w:pPr>
              <w:spacing w:after="0" w:line="259" w:lineRule="auto"/>
              <w:ind w:left="72" w:right="-7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90">
            <w:pPr>
              <w:spacing w:after="0" w:line="259" w:lineRule="auto"/>
              <w:ind w:left="0" w:right="212" w:firstLine="0"/>
              <w:jc w:val="right"/>
            </w:pPr>
            <w:r>
              <w:rPr>
                <w:b/>
                <w:bCs/>
                <w:sz w:val="18"/>
                <w:szCs w:val="18"/>
                <w:rtl w:val="0"/>
              </w:rPr>
              <w:t>Tvorba OP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91">
            <w:pPr>
              <w:spacing w:after="0" w:line="259" w:lineRule="auto"/>
              <w:ind w:left="72" w:right="-7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92">
            <w:pPr>
              <w:spacing w:after="0" w:line="259" w:lineRule="auto"/>
              <w:ind w:left="77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Zúčtovanie OP z dôvodu zániku opodstatnenosti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93">
            <w:pPr>
              <w:spacing w:after="19" w:line="218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Zúčtovanie OP z dôvodu</w:t>
            </w:r>
            <w:r>
              <w:rPr>
                <w:rtl w:val="0"/>
              </w:rPr>
              <w:t xml:space="preserve">   </w:t>
            </w:r>
          </w:p>
          <w:p w14:paraId="00000194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vyradenia </w:t>
            </w:r>
            <w:r>
              <w:rPr>
                <w:rtl w:val="0"/>
              </w:rPr>
              <w:t xml:space="preserve">  </w:t>
            </w:r>
          </w:p>
          <w:p w14:paraId="00000195">
            <w:pPr>
              <w:spacing w:after="0" w:line="259" w:lineRule="auto"/>
              <w:ind w:left="223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majetku z účtovníctva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96">
            <w:pPr>
              <w:spacing w:after="0" w:line="259" w:lineRule="auto"/>
              <w:ind w:left="295" w:right="0" w:hanging="281"/>
            </w:pPr>
            <w:r>
              <w:rPr>
                <w:b/>
                <w:bCs/>
                <w:sz w:val="18"/>
                <w:szCs w:val="18"/>
                <w:rtl w:val="0"/>
              </w:rPr>
              <w:t>Stav OP na konci účtovného obdobia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97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</w:tr>
      <w:tr w14:paraId="5F2C3590">
        <w:tblPrEx>
          <w:tblCellMar>
            <w:top w:w="139" w:type="dxa"/>
            <w:left w:w="0" w:type="dxa"/>
            <w:bottom w:w="115" w:type="dxa"/>
            <w:right w:w="0" w:type="dxa"/>
          </w:tblCellMar>
        </w:tblPrEx>
        <w:trPr>
          <w:trHeight w:val="80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9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8"/>
                <w:szCs w:val="18"/>
                <w:rtl w:val="0"/>
              </w:rPr>
              <w:t>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99">
            <w:pPr>
              <w:spacing w:after="0" w:line="259" w:lineRule="auto"/>
              <w:ind w:left="177" w:right="0" w:firstLine="0"/>
              <w:jc w:val="center"/>
            </w:pPr>
            <w:r>
              <w:rPr>
                <w:sz w:val="18"/>
                <w:szCs w:val="18"/>
                <w:rtl w:val="0"/>
              </w:rPr>
              <w:t>b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9A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9B">
            <w:pPr>
              <w:spacing w:after="0" w:line="259" w:lineRule="auto"/>
              <w:ind w:left="167" w:right="0" w:firstLine="0"/>
              <w:jc w:val="center"/>
            </w:pPr>
            <w:r>
              <w:rPr>
                <w:sz w:val="18"/>
                <w:szCs w:val="18"/>
                <w:rtl w:val="0"/>
              </w:rPr>
              <w:t>c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9C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9D">
            <w:pPr>
              <w:tabs>
                <w:tab w:val="center" w:pos="828"/>
                <w:tab w:val="center" w:pos="1484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d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9E">
            <w:pPr>
              <w:tabs>
                <w:tab w:val="center" w:pos="772"/>
                <w:tab w:val="center" w:pos="1370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e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9F">
            <w:pPr>
              <w:spacing w:after="0" w:line="259" w:lineRule="auto"/>
              <w:ind w:left="163" w:right="0" w:firstLine="0"/>
              <w:jc w:val="center"/>
            </w:pPr>
            <w:r>
              <w:rPr>
                <w:sz w:val="18"/>
                <w:szCs w:val="18"/>
                <w:rtl w:val="0"/>
              </w:rPr>
              <w:t>f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A0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</w:tr>
      <w:tr w14:paraId="1D2B8B62">
        <w:tblPrEx>
          <w:tblCellMar>
            <w:top w:w="139" w:type="dxa"/>
            <w:left w:w="0" w:type="dxa"/>
            <w:bottom w:w="115" w:type="dxa"/>
            <w:right w:w="0" w:type="dxa"/>
          </w:tblCellMar>
        </w:tblPrEx>
        <w:trPr>
          <w:trHeight w:val="8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A1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Ostatné realizovateľné CP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A2">
            <w:pPr>
              <w:spacing w:after="0" w:line="259" w:lineRule="auto"/>
              <w:ind w:left="19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A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A4">
            <w:pPr>
              <w:spacing w:after="0" w:line="259" w:lineRule="auto"/>
              <w:ind w:left="-19" w:right="0" w:firstLine="0"/>
            </w:pPr>
            <w:r>
              <w:rPr>
                <w:rtl w:val="0"/>
              </w:rPr>
              <w:t xml:space="preserve"> 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A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A6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1A7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A8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A9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52269A8C">
        <w:tblPrEx>
          <w:tblCellMar>
            <w:top w:w="139" w:type="dxa"/>
            <w:left w:w="0" w:type="dxa"/>
            <w:bottom w:w="115" w:type="dxa"/>
            <w:right w:w="0" w:type="dxa"/>
          </w:tblCellMar>
        </w:tblPrEx>
        <w:trPr>
          <w:trHeight w:val="90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AA">
            <w:pPr>
              <w:spacing w:after="0" w:line="259" w:lineRule="auto"/>
              <w:ind w:left="65" w:right="0" w:firstLine="0"/>
            </w:pPr>
            <w:r>
              <w:rPr>
                <w:sz w:val="18"/>
                <w:szCs w:val="18"/>
                <w:rtl w:val="0"/>
              </w:rPr>
              <w:t>Obstarávanie krátkodobého finančného majetku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AB">
            <w:pPr>
              <w:spacing w:after="0" w:line="259" w:lineRule="auto"/>
              <w:ind w:left="19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A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AD">
            <w:pPr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A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AF">
            <w:pPr>
              <w:spacing w:after="0" w:line="216" w:lineRule="auto"/>
              <w:ind w:left="-19" w:right="1520" w:firstLine="0"/>
              <w:jc w:val="right"/>
            </w:pPr>
            <w:r>
              <w:rPr>
                <w:rtl w:val="0"/>
              </w:rPr>
              <w:t xml:space="preserve">   </w:t>
            </w:r>
          </w:p>
          <w:p w14:paraId="000001B0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1">
            <w:pPr>
              <w:spacing w:after="8" w:line="259" w:lineRule="auto"/>
              <w:ind w:left="14" w:right="0" w:firstLine="0"/>
            </w:pPr>
            <w:r>
              <w:rPr>
                <w:rtl w:val="0"/>
              </w:rPr>
              <w:t xml:space="preserve">  </w:t>
            </w:r>
          </w:p>
          <w:p w14:paraId="000001B2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B3">
            <w:pPr>
              <w:spacing w:after="0" w:line="259" w:lineRule="auto"/>
              <w:ind w:left="-7" w:right="1318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4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490F805F">
        <w:tblPrEx>
          <w:tblCellMar>
            <w:top w:w="139" w:type="dxa"/>
            <w:left w:w="0" w:type="dxa"/>
            <w:bottom w:w="115" w:type="dxa"/>
            <w:right w:w="0" w:type="dxa"/>
          </w:tblCellMar>
        </w:tblPrEx>
        <w:trPr>
          <w:trHeight w:val="90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5">
            <w:pPr>
              <w:spacing w:after="0" w:line="259" w:lineRule="auto"/>
              <w:ind w:left="65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Krátkodobý finančný majetok 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1B6">
            <w:pPr>
              <w:spacing w:after="0" w:line="259" w:lineRule="auto"/>
              <w:ind w:left="19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7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B8">
            <w:pPr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9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A">
            <w:pPr>
              <w:spacing w:after="0" w:line="216" w:lineRule="auto"/>
              <w:ind w:left="-19" w:right="1520" w:firstLine="0"/>
              <w:jc w:val="right"/>
            </w:pPr>
            <w:r>
              <w:rPr>
                <w:rtl w:val="0"/>
              </w:rPr>
              <w:t xml:space="preserve">   </w:t>
            </w:r>
          </w:p>
          <w:p w14:paraId="000001BB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C">
            <w:pPr>
              <w:spacing w:after="5" w:line="259" w:lineRule="auto"/>
              <w:ind w:left="14" w:right="0" w:firstLine="0"/>
            </w:pPr>
            <w:r>
              <w:rPr>
                <w:rtl w:val="0"/>
              </w:rPr>
              <w:t xml:space="preserve">  </w:t>
            </w:r>
          </w:p>
          <w:p w14:paraId="000001BD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BE">
            <w:pPr>
              <w:spacing w:after="0" w:line="259" w:lineRule="auto"/>
              <w:ind w:left="-7" w:right="1318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B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</w:tbl>
    <w:p w14:paraId="000001C0">
      <w:pPr>
        <w:pStyle w:val="2"/>
        <w:ind w:left="-5" w:firstLine="0"/>
      </w:pPr>
      <w:r>
        <w:rPr>
          <w:rtl w:val="0"/>
        </w:rPr>
        <w:t xml:space="preserve">Tabuľka 24: Informácie k Čl. III odst. 2 písm. a) o rozdelení účtovného zisku alebo o vysporiadaní účtovnej straty   </w:t>
      </w:r>
    </w:p>
    <w:tbl>
      <w:tblPr>
        <w:tblStyle w:val="21"/>
        <w:tblW w:w="10778" w:type="dxa"/>
        <w:tblInd w:w="22" w:type="dxa"/>
        <w:tblLayout w:type="fixed"/>
        <w:tblCellMar>
          <w:top w:w="147" w:type="dxa"/>
          <w:left w:w="0" w:type="dxa"/>
          <w:bottom w:w="131" w:type="dxa"/>
          <w:right w:w="12" w:type="dxa"/>
        </w:tblCellMar>
      </w:tblPr>
      <w:tblGrid>
        <w:gridCol w:w="7602"/>
        <w:gridCol w:w="3008"/>
        <w:gridCol w:w="168"/>
      </w:tblGrid>
      <w:tr w14:paraId="506C5E62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95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1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Názov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C2">
            <w:pPr>
              <w:spacing w:after="0" w:line="259" w:lineRule="auto"/>
              <w:ind w:left="318" w:right="94" w:hanging="88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</w:t>
            </w:r>
            <w:r>
              <w:rPr>
                <w:rtl w:val="0"/>
              </w:rPr>
              <w:t xml:space="preserve">   </w:t>
            </w:r>
            <w:r>
              <w:rPr>
                <w:b/>
                <w:bCs/>
                <w:sz w:val="18"/>
                <w:szCs w:val="18"/>
                <w:rtl w:val="0"/>
              </w:rPr>
              <w:t>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C3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</w:tr>
      <w:tr w14:paraId="5CF644D3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6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4">
            <w:pPr>
              <w:spacing w:after="0" w:line="259" w:lineRule="auto"/>
              <w:ind w:left="1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Účtovný zisk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C5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6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128DB171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5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7">
            <w:pPr>
              <w:spacing w:after="0" w:line="259" w:lineRule="auto"/>
              <w:ind w:left="1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Rozdelenie účtovného zisku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1C8">
            <w:pPr>
              <w:spacing w:after="0" w:line="259" w:lineRule="auto"/>
              <w:ind w:left="1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C9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</w:tr>
      <w:tr w14:paraId="0CBD578A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6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A">
            <w:pPr>
              <w:spacing w:after="0" w:line="259" w:lineRule="auto"/>
              <w:ind w:left="14" w:right="0" w:firstLine="0"/>
            </w:pPr>
            <w:r>
              <w:rPr>
                <w:sz w:val="18"/>
                <w:szCs w:val="18"/>
                <w:rtl w:val="0"/>
              </w:rPr>
              <w:t>Prídel do zákonného rezervného fondu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CB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264069D9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5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D">
            <w:pPr>
              <w:spacing w:after="0" w:line="259" w:lineRule="auto"/>
              <w:ind w:left="14" w:right="0" w:firstLine="0"/>
            </w:pPr>
            <w:r>
              <w:rPr>
                <w:sz w:val="18"/>
                <w:szCs w:val="18"/>
                <w:rtl w:val="0"/>
              </w:rPr>
              <w:t>Prídel do štatutárnych a ostatných fondov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CE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C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45BAB1E4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5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D0">
            <w:pPr>
              <w:spacing w:after="0" w:line="259" w:lineRule="auto"/>
              <w:ind w:left="14" w:right="0" w:firstLine="0"/>
            </w:pPr>
            <w:r>
              <w:rPr>
                <w:sz w:val="18"/>
                <w:szCs w:val="18"/>
                <w:rtl w:val="0"/>
              </w:rPr>
              <w:t>Prídel do socialného fondu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D1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D2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634432CD">
        <w:tblPrEx>
          <w:tblCellMar>
            <w:top w:w="147" w:type="dxa"/>
            <w:left w:w="0" w:type="dxa"/>
            <w:bottom w:w="131" w:type="dxa"/>
            <w:right w:w="12" w:type="dxa"/>
          </w:tblCellMar>
        </w:tblPrEx>
        <w:trPr>
          <w:trHeight w:val="56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D3">
            <w:pPr>
              <w:spacing w:after="0" w:line="259" w:lineRule="auto"/>
              <w:ind w:left="14" w:right="0" w:firstLine="0"/>
            </w:pPr>
            <w:r>
              <w:rPr>
                <w:sz w:val="18"/>
                <w:szCs w:val="18"/>
                <w:rtl w:val="0"/>
              </w:rPr>
              <w:t>Prídel na zvýšenie základného imania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D4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1D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</w:tbl>
    <w:p w14:paraId="000001D6">
      <w:pPr>
        <w:sectPr>
          <w:headerReference r:id="rId7" w:type="first"/>
          <w:headerReference r:id="rId5" w:type="default"/>
          <w:headerReference r:id="rId6" w:type="even"/>
          <w:pgSz w:w="11911" w:h="16846"/>
          <w:pgMar w:top="750" w:right="0" w:bottom="1941" w:left="581" w:header="708" w:footer="708" w:gutter="0"/>
          <w:pgNumType w:start="1"/>
          <w:cols w:space="720" w:num="1"/>
          <w:titlePg/>
        </w:sectPr>
      </w:pPr>
    </w:p>
    <w:p w14:paraId="000001D7">
      <w:pPr>
        <w:spacing w:after="0" w:line="259" w:lineRule="auto"/>
        <w:ind w:left="14" w:right="0" w:firstLine="0"/>
      </w:pPr>
      <w:r>
        <w:rPr>
          <w:rtl w:val="0"/>
        </w:rPr>
        <w:t xml:space="preserve"> </w:t>
      </w:r>
    </w:p>
    <w:tbl>
      <w:tblPr>
        <w:tblStyle w:val="22"/>
        <w:tblW w:w="10781" w:type="dxa"/>
        <w:tblInd w:w="18" w:type="dxa"/>
        <w:tblLayout w:type="fixed"/>
        <w:tblCellMar>
          <w:top w:w="83" w:type="dxa"/>
          <w:left w:w="0" w:type="dxa"/>
          <w:bottom w:w="71" w:type="dxa"/>
          <w:right w:w="0" w:type="dxa"/>
        </w:tblCellMar>
      </w:tblPr>
      <w:tblGrid>
        <w:gridCol w:w="2488"/>
        <w:gridCol w:w="1585"/>
        <w:gridCol w:w="228"/>
        <w:gridCol w:w="228"/>
        <w:gridCol w:w="228"/>
        <w:gridCol w:w="228"/>
        <w:gridCol w:w="228"/>
        <w:gridCol w:w="228"/>
        <w:gridCol w:w="228"/>
        <w:gridCol w:w="228"/>
        <w:gridCol w:w="1709"/>
        <w:gridCol w:w="156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</w:tblGrid>
      <w:tr w14:paraId="01838FEE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85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8">
            <w:pPr>
              <w:spacing w:after="0" w:line="259" w:lineRule="auto"/>
              <w:ind w:left="56" w:right="0" w:firstLine="0"/>
              <w:jc w:val="both"/>
            </w:pPr>
            <w:r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9">
            <w:pPr>
              <w:spacing w:after="0" w:line="259" w:lineRule="auto"/>
              <w:ind w:left="0" w:right="143" w:firstLine="0"/>
              <w:jc w:val="right"/>
            </w:pPr>
            <w:r>
              <w:rPr>
                <w:rtl w:val="0"/>
              </w:rPr>
              <w:t xml:space="preserve">IČO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A">
            <w:pPr>
              <w:spacing w:after="0" w:line="259" w:lineRule="auto"/>
              <w:ind w:left="48" w:right="0" w:firstLine="0"/>
              <w:jc w:val="both"/>
            </w:pPr>
            <w:r>
              <w:rPr>
                <w:rtl w:val="0"/>
              </w:rPr>
              <w:t xml:space="preserve">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B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3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C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D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E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6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DF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0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 w14:paraId="000001E1">
            <w:pPr>
              <w:spacing w:after="0" w:line="259" w:lineRule="auto"/>
              <w:ind w:left="48" w:right="0" w:firstLine="0"/>
              <w:jc w:val="both"/>
            </w:pPr>
            <w:r>
              <w:rPr>
                <w:rtl w:val="0"/>
              </w:rPr>
              <w:t xml:space="preserve">1 </w:t>
            </w:r>
          </w:p>
          <w:p w14:paraId="000001E2">
            <w:pPr>
              <w:spacing w:after="3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</w:p>
          <w:p w14:paraId="000001E3">
            <w:pPr>
              <w:spacing w:after="0" w:line="259" w:lineRule="auto"/>
              <w:ind w:left="48" w:right="0" w:firstLine="0"/>
              <w:jc w:val="both"/>
            </w:pPr>
            <w:r>
              <w:rPr>
                <w:rtl w:val="0"/>
              </w:rPr>
              <w:t xml:space="preserve">0 </w:t>
            </w:r>
          </w:p>
        </w:tc>
        <w:tc>
          <w:tcPr>
            <w:gridSpan w:val="2"/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1E4">
            <w:pPr>
              <w:spacing w:after="3" w:line="259" w:lineRule="auto"/>
              <w:ind w:left="0" w:right="142" w:firstLine="0"/>
              <w:jc w:val="right"/>
            </w:pPr>
            <w:r>
              <w:rPr>
                <w:rtl w:val="0"/>
              </w:rPr>
              <w:t xml:space="preserve">DIČ   </w:t>
            </w:r>
          </w:p>
          <w:p w14:paraId="000001E5">
            <w:pPr>
              <w:spacing w:after="0" w:line="259" w:lineRule="auto"/>
              <w:ind w:left="-10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7">
            <w:pPr>
              <w:spacing w:after="0" w:line="259" w:lineRule="auto"/>
              <w:ind w:left="48" w:right="0" w:firstLine="0"/>
              <w:jc w:val="both"/>
            </w:pPr>
            <w:r>
              <w:rPr>
                <w:rtl w:val="0"/>
              </w:rPr>
              <w:t xml:space="preserve">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8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9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A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B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C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4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D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E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EF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1F0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nil"/>
              <w:left w:val="single" w:color="000000" w:sz="6" w:space="0"/>
              <w:bottom w:val="single" w:color="000000" w:sz="12" w:space="0"/>
              <w:right w:val="nil"/>
            </w:tcBorders>
            <w:vAlign w:val="center"/>
          </w:tcPr>
          <w:p w14:paraId="000001F1">
            <w:pPr>
              <w:tabs>
                <w:tab w:val="right" w:pos="739"/>
              </w:tabs>
              <w:spacing w:after="0" w:line="259" w:lineRule="auto"/>
              <w:ind w:left="-1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str.5</w:t>
            </w:r>
          </w:p>
        </w:tc>
      </w:tr>
      <w:tr w14:paraId="47F86DD5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552" w:hRule="atLeast"/>
        </w:trPr>
        <w:tc>
          <w:tcPr>
            <w:gridSpan w:val="10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1F2">
            <w:pPr>
              <w:spacing w:after="0" w:line="259" w:lineRule="auto"/>
              <w:ind w:left="20" w:right="0" w:firstLine="0"/>
            </w:pPr>
            <w:r>
              <w:rPr>
                <w:sz w:val="18"/>
                <w:szCs w:val="18"/>
                <w:rtl w:val="0"/>
              </w:rPr>
              <w:t>Úhrada straty minulých období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1FC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1FD">
            <w:pPr>
              <w:spacing w:after="0" w:line="259" w:lineRule="auto"/>
              <w:ind w:left="14" w:right="0" w:firstLine="0"/>
              <w:jc w:val="both"/>
            </w:pPr>
            <w:r>
              <w:rPr>
                <w:rtl w:val="0"/>
              </w:rPr>
              <w:t xml:space="preserve">                                                     0  </w:t>
            </w:r>
          </w:p>
        </w:tc>
      </w:tr>
      <w:tr w14:paraId="46F6F5FF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588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09">
            <w:pPr>
              <w:spacing w:after="0" w:line="259" w:lineRule="auto"/>
              <w:ind w:left="20" w:right="0" w:firstLine="0"/>
            </w:pPr>
            <w:r>
              <w:rPr>
                <w:sz w:val="18"/>
                <w:szCs w:val="18"/>
                <w:rtl w:val="0"/>
              </w:rPr>
              <w:t>Prevod do nerozdeleného zisku minulých rokov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13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214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AB00269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586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20">
            <w:pPr>
              <w:spacing w:after="0" w:line="259" w:lineRule="auto"/>
              <w:ind w:left="20" w:right="0" w:firstLine="0"/>
            </w:pPr>
            <w:r>
              <w:rPr>
                <w:sz w:val="18"/>
                <w:szCs w:val="18"/>
                <w:rtl w:val="0"/>
              </w:rPr>
              <w:t>Rozdelenie podielu na zisku spoločníkom, členom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2A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22B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E9A42EB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590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37">
            <w:pPr>
              <w:spacing w:after="0" w:line="259" w:lineRule="auto"/>
              <w:ind w:left="20" w:right="0" w:firstLine="0"/>
            </w:pPr>
            <w:r>
              <w:rPr>
                <w:sz w:val="18"/>
                <w:szCs w:val="18"/>
                <w:rtl w:val="0"/>
              </w:rPr>
              <w:t>Iné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41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242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9133E45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540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24E">
            <w:pPr>
              <w:spacing w:after="0" w:line="259" w:lineRule="auto"/>
              <w:ind w:left="2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58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259">
            <w:pPr>
              <w:tabs>
                <w:tab w:val="center" w:pos="722"/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sz w:val="18"/>
                <w:szCs w:val="18"/>
                <w:rtl w:val="0"/>
              </w:rPr>
              <w:t xml:space="preserve">   </w:t>
            </w:r>
            <w:r>
              <w:rPr>
                <w:sz w:val="18"/>
                <w:szCs w:val="18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 xml:space="preserve">                            </w:t>
            </w: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99FD2FE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939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265">
            <w:pPr>
              <w:spacing w:after="0" w:line="259" w:lineRule="auto"/>
              <w:ind w:left="1719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Názov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6F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270">
            <w:pPr>
              <w:spacing w:after="2" w:line="248" w:lineRule="auto"/>
              <w:ind w:left="540" w:right="0" w:firstLine="432"/>
            </w:pPr>
            <w:r>
              <w:rPr>
                <w:b/>
                <w:bCs/>
                <w:sz w:val="18"/>
                <w:szCs w:val="18"/>
                <w:rtl w:val="0"/>
              </w:rPr>
              <w:t xml:space="preserve">Bezprostredne predchádzajúce </w:t>
            </w:r>
            <w:r>
              <w:rPr>
                <w:rtl w:val="0"/>
              </w:rPr>
              <w:t xml:space="preserve">  </w:t>
            </w:r>
            <w:r>
              <w:rPr>
                <w:b/>
                <w:bCs/>
                <w:sz w:val="18"/>
                <w:szCs w:val="18"/>
                <w:rtl w:val="0"/>
              </w:rPr>
              <w:t>účtovné</w:t>
            </w:r>
            <w:r>
              <w:rPr>
                <w:rtl w:val="0"/>
              </w:rPr>
              <w:t xml:space="preserve">  </w:t>
            </w:r>
          </w:p>
          <w:p w14:paraId="00000271">
            <w:pPr>
              <w:spacing w:after="0" w:line="259" w:lineRule="auto"/>
              <w:ind w:left="119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obdobie</w:t>
            </w:r>
            <w:r>
              <w:rPr>
                <w:rtl w:val="0"/>
              </w:rPr>
              <w:t xml:space="preserve">   </w:t>
            </w:r>
          </w:p>
        </w:tc>
      </w:tr>
      <w:tr w14:paraId="772CBCF8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0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7D">
            <w:pPr>
              <w:spacing w:after="0" w:line="259" w:lineRule="auto"/>
              <w:ind w:left="6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Účtovná strata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87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88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B31966D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94">
            <w:pPr>
              <w:spacing w:after="0" w:line="259" w:lineRule="auto"/>
              <w:ind w:left="64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Vysporiadanie účtovnej straty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9E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9F">
            <w:pPr>
              <w:tabs>
                <w:tab w:val="center" w:pos="3005"/>
              </w:tabs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 </w:t>
            </w:r>
          </w:p>
        </w:tc>
      </w:tr>
      <w:tr w14:paraId="303CD775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7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AB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Zo zákonného rezervného fondu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B5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B6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B30735D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C2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Zo štatutárnych a ostatných fondov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CC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CD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4CD24D0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0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D9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Z nerozdeleného zisku minulých období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E3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E4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44A7F9E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2F0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Úhrada straty spoločníkmi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2FA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2FB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603BE8F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307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Prevod do neuhradenej straty minulých rokov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11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312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CBB96E7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31E">
            <w:pPr>
              <w:spacing w:after="0" w:line="259" w:lineRule="auto"/>
              <w:ind w:left="64" w:right="0" w:firstLine="0"/>
            </w:pPr>
            <w:r>
              <w:rPr>
                <w:sz w:val="18"/>
                <w:szCs w:val="18"/>
                <w:rtl w:val="0"/>
              </w:rPr>
              <w:t>Iné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28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329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22A9E4A">
        <w:tblPrEx>
          <w:tblCellMar>
            <w:top w:w="83" w:type="dxa"/>
            <w:left w:w="0" w:type="dxa"/>
            <w:bottom w:w="71" w:type="dxa"/>
            <w:right w:w="0" w:type="dxa"/>
          </w:tblCellMar>
        </w:tblPrEx>
        <w:trPr>
          <w:trHeight w:val="665" w:hRule="atLeast"/>
        </w:trPr>
        <w:tc>
          <w:tcPr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335">
            <w:pPr>
              <w:tabs>
                <w:tab w:val="center" w:pos="5897"/>
              </w:tabs>
              <w:spacing w:after="0" w:line="259" w:lineRule="auto"/>
              <w:ind w:left="0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Spolu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34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34C">
      <w:pPr>
        <w:ind w:left="38" w:right="526" w:firstLine="34"/>
      </w:pPr>
      <w:r>
        <w:rPr>
          <w:rtl w:val="0"/>
        </w:rPr>
        <w:t xml:space="preserve">          </w:t>
      </w:r>
      <w:r>
        <w:rPr>
          <w:b/>
          <w:bCs/>
          <w:rtl w:val="0"/>
        </w:rPr>
        <w:t>Čl.III - (2) - c)</w:t>
      </w:r>
      <w:r>
        <w:rPr>
          <w:rtl w:val="0"/>
        </w:rPr>
        <w:t xml:space="preserve">         výške záväzkov do lehoty splatnosti a po lehote splatnosti,    </w:t>
      </w:r>
    </w:p>
    <w:p w14:paraId="0000034D">
      <w:pPr>
        <w:ind w:left="38" w:right="526" w:firstLine="34"/>
      </w:pPr>
      <w:r>
        <w:rPr>
          <w:rtl w:val="0"/>
        </w:rPr>
        <w:t xml:space="preserve">          </w:t>
      </w:r>
      <w:r>
        <w:rPr>
          <w:b/>
          <w:bCs/>
          <w:rtl w:val="0"/>
        </w:rPr>
        <w:t>Čl.III - (2) - d)</w:t>
      </w:r>
      <w:r>
        <w:rPr>
          <w:rtl w:val="0"/>
        </w:rPr>
        <w:t xml:space="preserve">         štruktúre záväzkov podľa zostatkovej doby splatnosti v členení v nadväznosti na položky súvahy; uvádza sa     hodnota záväzkov so zostatkovou dobou splatnosti viac ako päť rokov,    </w:t>
      </w:r>
    </w:p>
    <w:p w14:paraId="0000034E">
      <w:pPr>
        <w:pStyle w:val="2"/>
        <w:ind w:left="-5" w:firstLine="0"/>
      </w:pPr>
      <w:r>
        <w:rPr>
          <w:rtl w:val="0"/>
        </w:rPr>
        <w:t xml:space="preserve">Tabuľka 26: Informácie k Čl. III odst. 2 písm. c) a d) o záväzkoch   </w:t>
      </w:r>
    </w:p>
    <w:p w14:paraId="0000034F">
      <w:pPr>
        <w:spacing w:after="48" w:line="259" w:lineRule="auto"/>
        <w:ind w:left="38" w:right="0" w:firstLine="0"/>
      </w:pPr>
      <w:r>
        <w:rPr>
          <w:rtl w:val="0"/>
        </w:rPr>
        <w:t xml:space="preserve"> </w:t>
      </w:r>
    </w:p>
    <w:p w14:paraId="00000350">
      <w:pPr>
        <w:spacing w:after="46" w:line="259" w:lineRule="auto"/>
        <w:ind w:left="38" w:right="0" w:firstLine="0"/>
      </w:pPr>
      <w:r>
        <w:rPr>
          <w:rtl w:val="0"/>
        </w:rPr>
        <w:t xml:space="preserve"> </w:t>
      </w:r>
    </w:p>
    <w:p w14:paraId="00000351">
      <w:pPr>
        <w:spacing w:after="48" w:line="259" w:lineRule="auto"/>
        <w:ind w:left="38" w:right="0" w:firstLine="0"/>
      </w:pPr>
      <w:r>
        <w:rPr>
          <w:rtl w:val="0"/>
        </w:rPr>
        <w:t xml:space="preserve"> </w:t>
      </w:r>
    </w:p>
    <w:p w14:paraId="00000352">
      <w:pPr>
        <w:spacing w:after="0" w:line="259" w:lineRule="auto"/>
        <w:ind w:left="38" w:right="0" w:firstLine="0"/>
      </w:pPr>
      <w:r>
        <w:rPr>
          <w:rtl w:val="0"/>
        </w:rPr>
        <w:t xml:space="preserve"> </w:t>
      </w:r>
    </w:p>
    <w:tbl>
      <w:tblPr>
        <w:tblStyle w:val="23"/>
        <w:tblW w:w="10778" w:type="dxa"/>
        <w:tblInd w:w="22" w:type="dxa"/>
        <w:tblLayout w:type="fixed"/>
        <w:tblCellMar>
          <w:top w:w="152" w:type="dxa"/>
          <w:left w:w="34" w:type="dxa"/>
          <w:bottom w:w="271" w:type="dxa"/>
          <w:right w:w="24" w:type="dxa"/>
        </w:tblCellMar>
      </w:tblPr>
      <w:tblGrid>
        <w:gridCol w:w="5221"/>
        <w:gridCol w:w="2777"/>
        <w:gridCol w:w="2780"/>
      </w:tblGrid>
      <w:tr w14:paraId="6481A1D0">
        <w:tblPrEx>
          <w:tblCellMar>
            <w:top w:w="152" w:type="dxa"/>
            <w:left w:w="34" w:type="dxa"/>
            <w:bottom w:w="271" w:type="dxa"/>
            <w:right w:w="24" w:type="dxa"/>
          </w:tblCellMar>
        </w:tblPrEx>
        <w:trPr>
          <w:trHeight w:val="84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353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Názov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35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355">
            <w:pPr>
              <w:spacing w:after="0" w:line="259" w:lineRule="auto"/>
              <w:ind w:left="619" w:right="0" w:hanging="619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</w:tr>
    </w:tbl>
    <w:p w14:paraId="00000356">
      <w:pPr>
        <w:spacing w:after="0" w:line="259" w:lineRule="auto"/>
        <w:ind w:left="29" w:right="0" w:firstLine="0"/>
      </w:pPr>
      <w:r>
        <w:rPr>
          <w:rtl w:val="0"/>
        </w:rPr>
        <w:t xml:space="preserve">  </w:t>
      </w:r>
    </w:p>
    <w:tbl>
      <w:tblPr>
        <w:tblStyle w:val="24"/>
        <w:tblW w:w="10786" w:type="dxa"/>
        <w:tblInd w:w="18" w:type="dxa"/>
        <w:tblLayout w:type="fixed"/>
        <w:tblCellMar>
          <w:top w:w="138" w:type="dxa"/>
          <w:left w:w="0" w:type="dxa"/>
          <w:bottom w:w="73" w:type="dxa"/>
          <w:right w:w="0" w:type="dxa"/>
        </w:tblCellMar>
      </w:tblPr>
      <w:tblGrid>
        <w:gridCol w:w="2488"/>
        <w:gridCol w:w="1585"/>
        <w:gridCol w:w="228"/>
        <w:gridCol w:w="228"/>
        <w:gridCol w:w="228"/>
        <w:gridCol w:w="228"/>
        <w:gridCol w:w="230"/>
        <w:gridCol w:w="227"/>
        <w:gridCol w:w="228"/>
        <w:gridCol w:w="228"/>
        <w:gridCol w:w="1865"/>
        <w:gridCol w:w="234"/>
        <w:gridCol w:w="222"/>
        <w:gridCol w:w="228"/>
        <w:gridCol w:w="228"/>
        <w:gridCol w:w="228"/>
        <w:gridCol w:w="228"/>
        <w:gridCol w:w="228"/>
        <w:gridCol w:w="228"/>
        <w:gridCol w:w="228"/>
        <w:gridCol w:w="228"/>
        <w:gridCol w:w="744"/>
      </w:tblGrid>
      <w:tr w14:paraId="37D6B0C4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65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7">
            <w:pPr>
              <w:spacing w:after="0" w:line="259" w:lineRule="auto"/>
              <w:ind w:left="56" w:right="0" w:firstLine="0"/>
              <w:jc w:val="both"/>
            </w:pPr>
            <w:r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8">
            <w:pPr>
              <w:spacing w:after="0" w:line="259" w:lineRule="auto"/>
              <w:ind w:left="0" w:right="143" w:firstLine="0"/>
              <w:jc w:val="right"/>
            </w:pPr>
            <w:r>
              <w:rPr>
                <w:rtl w:val="0"/>
              </w:rPr>
              <w:t xml:space="preserve">IČO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9">
            <w:pPr>
              <w:spacing w:after="0" w:line="259" w:lineRule="auto"/>
              <w:ind w:left="5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A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B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C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bottom"/>
          </w:tcPr>
          <w:p w14:paraId="0000035D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E">
            <w:pPr>
              <w:spacing w:after="0" w:line="259" w:lineRule="auto"/>
              <w:ind w:left="-4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5F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0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1</w:t>
            </w:r>
          </w:p>
        </w:tc>
        <w:tc>
          <w:tcPr>
            <w:tcBorders>
              <w:top w:val="nil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1">
            <w:pPr>
              <w:tabs>
                <w:tab w:val="right" w:pos="1865"/>
              </w:tabs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DIČ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bottom"/>
          </w:tcPr>
          <w:p w14:paraId="00000362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3">
            <w:pPr>
              <w:spacing w:after="0" w:line="259" w:lineRule="auto"/>
              <w:ind w:left="-6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4">
            <w:pPr>
              <w:spacing w:after="0" w:line="259" w:lineRule="auto"/>
              <w:ind w:left="-10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5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6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7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8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9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A">
            <w:pPr>
              <w:spacing w:after="0" w:line="259" w:lineRule="auto"/>
              <w:ind w:left="-7" w:right="0" w:firstLine="0"/>
              <w:jc w:val="both"/>
              <w:rPr>
                <w:rFonts w:hint="default"/>
                <w:lang w:val="sk-SK"/>
              </w:rPr>
            </w:pPr>
            <w:r>
              <w:rPr>
                <w:rFonts w:hint="default"/>
                <w:rtl w:val="0"/>
                <w:lang w:val="sk-SK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36B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</w:t>
            </w:r>
            <w:r>
              <w:rPr>
                <w:rFonts w:hint="default"/>
                <w:rtl w:val="0"/>
                <w:lang w:val="sk-SK"/>
              </w:rPr>
              <w:t>6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nil"/>
              <w:left w:val="single" w:color="000000" w:sz="6" w:space="0"/>
              <w:bottom w:val="single" w:color="000000" w:sz="12" w:space="0"/>
              <w:right w:val="nil"/>
            </w:tcBorders>
            <w:vAlign w:val="bottom"/>
          </w:tcPr>
          <w:p w14:paraId="0000036C">
            <w:pPr>
              <w:tabs>
                <w:tab w:val="right" w:pos="744"/>
              </w:tabs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str.5 </w:t>
            </w:r>
          </w:p>
        </w:tc>
      </w:tr>
      <w:tr w14:paraId="36FDEE28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612" w:hRule="atLeast"/>
        </w:trPr>
        <w:tc>
          <w:tcPr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36D">
            <w:pPr>
              <w:spacing w:after="0" w:line="259" w:lineRule="auto"/>
              <w:ind w:left="56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Dlhodobé záväzky 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74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00000377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nil"/>
            </w:tcBorders>
            <w:vAlign w:val="center"/>
          </w:tcPr>
          <w:p w14:paraId="00000379">
            <w:pPr>
              <w:spacing w:after="0" w:line="259" w:lineRule="auto"/>
              <w:ind w:left="-25" w:right="0" w:firstLine="0"/>
            </w:pPr>
            <w:r>
              <w:rPr>
                <w:rtl w:val="0"/>
              </w:rPr>
              <w:t xml:space="preserve"> </w:t>
            </w:r>
          </w:p>
          <w:p w14:paraId="0000037A">
            <w:pPr>
              <w:spacing w:after="0" w:line="259" w:lineRule="auto"/>
              <w:ind w:left="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83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6A4B4643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598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384">
            <w:pPr>
              <w:spacing w:after="0" w:line="259" w:lineRule="auto"/>
              <w:ind w:left="56" w:right="0" w:firstLine="0"/>
            </w:pPr>
            <w:r>
              <w:rPr>
                <w:sz w:val="18"/>
                <w:szCs w:val="18"/>
                <w:rtl w:val="0"/>
              </w:rPr>
              <w:t>Záväzky so zostatkovou dobou splatnosti nad päť rokov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8B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0000038E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0000390">
            <w:pPr>
              <w:spacing w:after="0" w:line="259" w:lineRule="auto"/>
              <w:ind w:left="-25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99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6D4F3127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595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39A">
            <w:pPr>
              <w:spacing w:after="0" w:line="259" w:lineRule="auto"/>
              <w:ind w:left="56" w:right="0" w:firstLine="0"/>
              <w:jc w:val="both"/>
            </w:pPr>
            <w:r>
              <w:rPr>
                <w:sz w:val="18"/>
                <w:szCs w:val="18"/>
                <w:rtl w:val="0"/>
              </w:rPr>
              <w:t>Záväzky so zostatkovou dobou splatnosti jeden rok až päť rokov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A1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000003A4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00003A6">
            <w:pPr>
              <w:spacing w:after="0" w:line="259" w:lineRule="auto"/>
              <w:ind w:left="-25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AF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72DAA1F1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596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3B0">
            <w:pPr>
              <w:spacing w:after="0" w:line="259" w:lineRule="auto"/>
              <w:ind w:left="56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Krátkodobé záväzky 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B7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000003BA">
            <w:pPr>
              <w:spacing w:after="0" w:line="259" w:lineRule="auto"/>
              <w:ind w:left="0" w:right="84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rtl w:val="0"/>
                <w:lang w:val="sk-SK"/>
              </w:rPr>
              <w:t>2356</w:t>
            </w:r>
          </w:p>
        </w:tc>
        <w:tc>
          <w:tcPr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00003BC">
            <w:pPr>
              <w:spacing w:after="0" w:line="259" w:lineRule="auto"/>
              <w:ind w:left="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C5">
            <w:pPr>
              <w:spacing w:after="0" w:line="259" w:lineRule="auto"/>
              <w:ind w:left="0" w:right="87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rtl w:val="0"/>
                <w:lang w:val="sk-SK"/>
              </w:rPr>
              <w:t>3069</w:t>
            </w:r>
          </w:p>
        </w:tc>
      </w:tr>
      <w:tr w14:paraId="665AA8B2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706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  <w:vAlign w:val="center"/>
          </w:tcPr>
          <w:p w14:paraId="000003C6">
            <w:pPr>
              <w:spacing w:after="0" w:line="259" w:lineRule="auto"/>
              <w:ind w:left="56" w:right="0" w:firstLine="0"/>
            </w:pPr>
            <w:r>
              <w:rPr>
                <w:sz w:val="18"/>
                <w:szCs w:val="18"/>
                <w:rtl w:val="0"/>
              </w:rPr>
              <w:t>Záväzky so zostatkovou dobou splatnosti do jedného roka vrátane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00003CD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  <w:vAlign w:val="bottom"/>
          </w:tcPr>
          <w:p w14:paraId="000003D0">
            <w:pPr>
              <w:spacing w:after="0" w:line="259" w:lineRule="auto"/>
              <w:ind w:left="0" w:right="84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rtl w:val="0"/>
                <w:lang w:val="sk-SK"/>
              </w:rPr>
              <w:t>2356</w:t>
            </w:r>
          </w:p>
        </w:tc>
        <w:tc>
          <w:tcPr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D2">
            <w:pPr>
              <w:spacing w:after="3" w:line="259" w:lineRule="auto"/>
              <w:ind w:left="49" w:right="0" w:firstLine="0"/>
            </w:pPr>
            <w:r>
              <w:rPr>
                <w:rtl w:val="0"/>
              </w:rPr>
              <w:t xml:space="preserve">  </w:t>
            </w:r>
          </w:p>
          <w:p w14:paraId="000003D3">
            <w:pPr>
              <w:spacing w:after="0" w:line="259" w:lineRule="auto"/>
              <w:ind w:left="1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3DC">
            <w:pPr>
              <w:spacing w:after="0" w:line="259" w:lineRule="auto"/>
              <w:ind w:left="0" w:right="87" w:firstLine="0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rtl w:val="0"/>
                <w:lang w:val="sk-SK"/>
              </w:rPr>
              <w:t>3069</w:t>
            </w:r>
            <w:bookmarkStart w:id="0" w:name="_GoBack"/>
            <w:bookmarkEnd w:id="0"/>
          </w:p>
        </w:tc>
      </w:tr>
      <w:tr w14:paraId="756E4237">
        <w:tblPrEx>
          <w:tblCellMar>
            <w:top w:w="138" w:type="dxa"/>
            <w:left w:w="0" w:type="dxa"/>
            <w:bottom w:w="73" w:type="dxa"/>
            <w:right w:w="0" w:type="dxa"/>
          </w:tblCellMar>
        </w:tblPrEx>
        <w:trPr>
          <w:trHeight w:val="598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3DD">
            <w:pPr>
              <w:spacing w:after="0" w:line="259" w:lineRule="auto"/>
              <w:ind w:left="56" w:right="0" w:firstLine="0"/>
            </w:pPr>
            <w:r>
              <w:rPr>
                <w:sz w:val="18"/>
                <w:szCs w:val="18"/>
                <w:rtl w:val="0"/>
              </w:rPr>
              <w:t>Záväzky po lehote splatnosti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  <w:vAlign w:val="bottom"/>
          </w:tcPr>
          <w:p w14:paraId="000003E4">
            <w:pPr>
              <w:spacing w:after="0" w:line="259" w:lineRule="auto"/>
              <w:ind w:left="5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0" w:space="0"/>
            </w:tcBorders>
          </w:tcPr>
          <w:p w14:paraId="000003E7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val="single" w:color="000000" w:sz="6" w:space="0"/>
              <w:left w:val="single" w:color="000000" w:sz="10" w:space="0"/>
              <w:bottom w:val="single" w:color="000000" w:sz="6" w:space="0"/>
              <w:right w:val="nil"/>
            </w:tcBorders>
          </w:tcPr>
          <w:p w14:paraId="000003E9">
            <w:pPr>
              <w:spacing w:after="0" w:line="259" w:lineRule="auto"/>
              <w:ind w:left="-25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3F2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</w:tbl>
    <w:p w14:paraId="000003F3">
      <w:pPr>
        <w:ind w:left="38" w:right="526" w:firstLine="34"/>
      </w:pPr>
      <w:r>
        <w:rPr>
          <w:rtl w:val="0"/>
        </w:rPr>
        <w:t xml:space="preserve">                Pri majetku prenajatom formou finančného prenájmu v poznámkach prenajímateľa sa uvádza </w:t>
      </w:r>
      <w:r>
        <w:rPr>
          <w:b/>
          <w:bCs/>
          <w:rtl w:val="0"/>
        </w:rPr>
        <w:t>Čl.III - (3)</w:t>
      </w:r>
      <w:r>
        <w:rPr>
          <w:rtl w:val="0"/>
        </w:rPr>
        <w:t xml:space="preserve"> a) celková suma dohodnutých platieb ku dňu, ku ktorému sa zostavuje účtovná závierka, v členení na istinu u     prenajímateľa a finančný výnos,    </w:t>
      </w:r>
    </w:p>
    <w:p w14:paraId="000003F4">
      <w:pPr>
        <w:spacing w:after="75"/>
        <w:ind w:left="38" w:right="526" w:firstLine="34"/>
      </w:pPr>
      <w:r>
        <w:rPr>
          <w:rtl w:val="0"/>
        </w:rPr>
        <w:t xml:space="preserve">b) suma istiny u prenajímateľa a finančný výnos podľa doby splatnosti    </w:t>
      </w:r>
    </w:p>
    <w:p w14:paraId="000003F5">
      <w:pPr>
        <w:numPr>
          <w:ilvl w:val="0"/>
          <w:numId w:val="3"/>
        </w:numPr>
        <w:spacing w:after="75"/>
        <w:ind w:left="987" w:right="526" w:hanging="222"/>
      </w:pPr>
      <w:r>
        <w:rPr>
          <w:rtl w:val="0"/>
        </w:rPr>
        <w:t xml:space="preserve">do jedného roka vrátane,    </w:t>
      </w:r>
    </w:p>
    <w:p w14:paraId="000003F6">
      <w:pPr>
        <w:numPr>
          <w:ilvl w:val="0"/>
          <w:numId w:val="3"/>
        </w:numPr>
        <w:spacing w:after="111"/>
        <w:ind w:left="987" w:right="526" w:hanging="222"/>
      </w:pPr>
      <w:r>
        <w:rPr>
          <w:rtl w:val="0"/>
        </w:rPr>
        <w:t xml:space="preserve">viac ako jeden rok do piatich rokov vrátane,    </w:t>
      </w:r>
    </w:p>
    <w:p w14:paraId="000003F7">
      <w:pPr>
        <w:numPr>
          <w:ilvl w:val="0"/>
          <w:numId w:val="3"/>
        </w:numPr>
        <w:spacing w:after="84"/>
        <w:ind w:left="987" w:right="526" w:hanging="222"/>
      </w:pPr>
      <w:r>
        <w:rPr>
          <w:rtl w:val="0"/>
        </w:rPr>
        <w:t xml:space="preserve">viac ako päť rokov.    </w:t>
      </w:r>
    </w:p>
    <w:p w14:paraId="000003F8">
      <w:pPr>
        <w:pStyle w:val="2"/>
        <w:ind w:left="-5" w:firstLine="0"/>
      </w:pPr>
      <w:r>
        <w:rPr>
          <w:rtl w:val="0"/>
        </w:rPr>
        <w:t xml:space="preserve">Tabuľka 31: Informácie k Čl. III odst.3 písm. a)  a  b) o majetku prenajotom  formou finančného prenájmu u prenajímateľa   </w:t>
      </w:r>
    </w:p>
    <w:tbl>
      <w:tblPr>
        <w:tblStyle w:val="25"/>
        <w:tblW w:w="10806" w:type="dxa"/>
        <w:tblInd w:w="22" w:type="dxa"/>
        <w:tblLayout w:type="fixed"/>
        <w:tblCellMar>
          <w:top w:w="135" w:type="dxa"/>
          <w:left w:w="0" w:type="dxa"/>
          <w:bottom w:w="0" w:type="dxa"/>
          <w:right w:w="0" w:type="dxa"/>
        </w:tblCellMar>
      </w:tblPr>
      <w:tblGrid>
        <w:gridCol w:w="1872"/>
        <w:gridCol w:w="1474"/>
        <w:gridCol w:w="1474"/>
        <w:gridCol w:w="1356"/>
        <w:gridCol w:w="178"/>
        <w:gridCol w:w="1474"/>
        <w:gridCol w:w="1474"/>
        <w:gridCol w:w="1299"/>
        <w:gridCol w:w="206"/>
      </w:tblGrid>
      <w:tr w14:paraId="1AFD2D18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3F9">
            <w:pPr>
              <w:spacing w:after="0" w:line="259" w:lineRule="auto"/>
              <w:ind w:left="371" w:right="24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Názov položky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3FA">
            <w:pPr>
              <w:tabs>
                <w:tab w:val="center" w:pos="2233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3FD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3FE">
            <w:pPr>
              <w:spacing w:after="0" w:line="259" w:lineRule="auto"/>
              <w:ind w:left="151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</w:t>
            </w:r>
          </w:p>
        </w:tc>
      </w:tr>
      <w:tr w14:paraId="324CC219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000403">
            <w:pPr>
              <w:tabs>
                <w:tab w:val="center" w:pos="2235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b/>
                <w:bCs/>
                <w:sz w:val="18"/>
                <w:szCs w:val="18"/>
                <w:rtl w:val="0"/>
              </w:rPr>
              <w:t>Splatnosť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6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Splatnosť</w:t>
            </w:r>
            <w:r>
              <w:rPr>
                <w:rtl w:val="0"/>
              </w:rPr>
              <w:t xml:space="preserve">   </w:t>
            </w:r>
          </w:p>
        </w:tc>
      </w:tr>
      <w:tr w14:paraId="74308089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do jedného roka vrátane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0D">
            <w:pPr>
              <w:spacing w:after="0" w:line="259" w:lineRule="auto"/>
              <w:ind w:left="38" w:right="0" w:hanging="2"/>
            </w:pPr>
            <w:r>
              <w:rPr>
                <w:b/>
                <w:bCs/>
                <w:sz w:val="18"/>
                <w:szCs w:val="18"/>
                <w:rtl w:val="0"/>
              </w:rPr>
              <w:t>od jedného roka do piatich rokov vrátane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40E">
            <w:pPr>
              <w:spacing w:after="0" w:line="259" w:lineRule="auto"/>
              <w:ind w:left="418" w:right="0" w:hanging="284"/>
            </w:pPr>
            <w:r>
              <w:rPr>
                <w:b/>
                <w:bCs/>
                <w:sz w:val="18"/>
                <w:szCs w:val="18"/>
                <w:rtl w:val="0"/>
              </w:rPr>
              <w:t>viac ako päť rokov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0F">
            <w:pPr>
              <w:spacing w:after="0" w:line="259" w:lineRule="auto"/>
              <w:ind w:left="50" w:right="0" w:firstLine="0"/>
              <w:jc w:val="both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0">
            <w:pPr>
              <w:spacing w:after="0" w:line="259" w:lineRule="auto"/>
              <w:ind w:left="-17" w:right="0" w:firstLine="0"/>
            </w:pPr>
            <w:r>
              <w:rPr>
                <w:rtl w:val="0"/>
              </w:rPr>
              <w:t xml:space="preserve"> </w:t>
            </w:r>
          </w:p>
          <w:p w14:paraId="0000041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do jedného roka vrátane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12">
            <w:pPr>
              <w:spacing w:after="0" w:line="259" w:lineRule="auto"/>
              <w:ind w:left="40" w:right="0" w:hanging="2"/>
            </w:pPr>
            <w:r>
              <w:rPr>
                <w:b/>
                <w:bCs/>
                <w:sz w:val="18"/>
                <w:szCs w:val="18"/>
                <w:rtl w:val="0"/>
              </w:rPr>
              <w:t>od jedného roka do piatich rokov vrátane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13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  <w:p w14:paraId="000004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viac ako päť rokov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15">
            <w:pPr>
              <w:spacing w:after="160" w:line="259" w:lineRule="auto"/>
              <w:ind w:left="0" w:right="0" w:firstLine="0"/>
            </w:pPr>
          </w:p>
        </w:tc>
      </w:tr>
      <w:tr w14:paraId="7B1FAF3D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  <w:szCs w:val="18"/>
                <w:rtl w:val="0"/>
              </w:rPr>
              <w:t>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  <w:szCs w:val="18"/>
                <w:rtl w:val="0"/>
              </w:rPr>
              <w:t>b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8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  <w:szCs w:val="18"/>
                <w:rtl w:val="0"/>
              </w:rPr>
              <w:t>c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19">
            <w:pPr>
              <w:tabs>
                <w:tab w:val="center" w:pos="766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d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1A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B">
            <w:pPr>
              <w:tabs>
                <w:tab w:val="center" w:pos="727"/>
                <w:tab w:val="center" w:pos="1299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e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C">
            <w:pPr>
              <w:tabs>
                <w:tab w:val="center" w:pos="728"/>
                <w:tab w:val="center" w:pos="1298"/>
              </w:tabs>
              <w:spacing w:after="0" w:line="259" w:lineRule="auto"/>
              <w:ind w:left="0" w:right="0" w:firstLine="0"/>
            </w:pPr>
            <w:r>
              <w:rPr>
                <w:rFonts w:ascii="Calibri" w:hAnsi="Calibri" w:eastAsia="Calibri" w:cs="Calibri"/>
                <w:sz w:val="22"/>
                <w:szCs w:val="22"/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f</w:t>
            </w: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1D">
            <w:pPr>
              <w:tabs>
                <w:tab w:val="center" w:pos="728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G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1E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</w:t>
            </w:r>
          </w:p>
        </w:tc>
      </w:tr>
      <w:tr w14:paraId="0716F17B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1F">
            <w:pPr>
              <w:spacing w:after="0" w:line="259" w:lineRule="auto"/>
              <w:ind w:left="58" w:right="0" w:firstLine="0"/>
            </w:pPr>
            <w:r>
              <w:rPr>
                <w:sz w:val="18"/>
                <w:szCs w:val="18"/>
                <w:rtl w:val="0"/>
              </w:rPr>
              <w:t>Istina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0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1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22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23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4">
            <w:pPr>
              <w:tabs>
                <w:tab w:val="right" w:pos="1474"/>
              </w:tabs>
              <w:spacing w:after="0" w:line="259" w:lineRule="auto"/>
              <w:ind w:left="-1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5">
            <w:pPr>
              <w:tabs>
                <w:tab w:val="right" w:pos="1474"/>
              </w:tabs>
              <w:spacing w:after="0" w:line="259" w:lineRule="auto"/>
              <w:ind w:left="-19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26">
            <w:pPr>
              <w:spacing w:after="0" w:line="259" w:lineRule="auto"/>
              <w:ind w:left="-19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27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</w:tr>
      <w:tr w14:paraId="55521EFD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428">
            <w:pPr>
              <w:spacing w:after="0" w:line="259" w:lineRule="auto"/>
              <w:ind w:left="58" w:right="0" w:firstLine="0"/>
            </w:pPr>
            <w:r>
              <w:rPr>
                <w:sz w:val="18"/>
                <w:szCs w:val="18"/>
                <w:rtl w:val="0"/>
              </w:rPr>
              <w:t>Finančný náklad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9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A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42B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42C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D">
            <w:pPr>
              <w:tabs>
                <w:tab w:val="right" w:pos="1474"/>
              </w:tabs>
              <w:spacing w:after="0" w:line="259" w:lineRule="auto"/>
              <w:ind w:left="-10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E">
            <w:pPr>
              <w:tabs>
                <w:tab w:val="right" w:pos="1474"/>
              </w:tabs>
              <w:spacing w:after="0" w:line="259" w:lineRule="auto"/>
              <w:ind w:left="-19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2F">
            <w:pPr>
              <w:tabs>
                <w:tab w:val="right" w:pos="1505"/>
              </w:tabs>
              <w:spacing w:after="0" w:line="259" w:lineRule="auto"/>
              <w:ind w:left="-19" w:right="0" w:firstLine="0"/>
            </w:pPr>
            <w:r>
              <w:rPr>
                <w:rtl w:val="0"/>
              </w:rPr>
              <w:t xml:space="preserve">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</w:tr>
      <w:tr w14:paraId="60576FB7">
        <w:tblPrEx>
          <w:tblCellMar>
            <w:top w:w="135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1">
            <w:pPr>
              <w:spacing w:after="0" w:line="259" w:lineRule="auto"/>
              <w:ind w:left="58" w:right="0" w:firstLine="0"/>
            </w:pPr>
            <w:r>
              <w:rPr>
                <w:b/>
                <w:bCs/>
                <w:sz w:val="18"/>
                <w:szCs w:val="18"/>
                <w:rtl w:val="0"/>
              </w:rPr>
              <w:t>Spolu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3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4">
            <w:pPr>
              <w:tabs>
                <w:tab w:val="right" w:pos="1534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6">
            <w:pPr>
              <w:tabs>
                <w:tab w:val="right" w:pos="1474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7">
            <w:pPr>
              <w:tabs>
                <w:tab w:val="right" w:pos="1474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438">
            <w:pPr>
              <w:tabs>
                <w:tab w:val="right" w:pos="1505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43A">
      <w:pPr>
        <w:spacing w:after="114"/>
        <w:ind w:left="38" w:right="526" w:firstLine="34"/>
      </w:pPr>
      <w:r>
        <w:rPr>
          <w:rtl w:val="0"/>
        </w:rPr>
        <w:t xml:space="preserve">          </w:t>
      </w:r>
      <w:r>
        <w:rPr>
          <w:b/>
          <w:bCs/>
          <w:rtl w:val="0"/>
        </w:rPr>
        <w:t>Čl.III - (5)</w:t>
      </w:r>
      <w:r>
        <w:rPr>
          <w:rtl w:val="0"/>
        </w:rPr>
        <w:t xml:space="preserve">     O odloženej dani z príjmov sa uvádzajú informácie o    </w:t>
      </w:r>
    </w:p>
    <w:p w14:paraId="0000043B">
      <w:pPr>
        <w:numPr>
          <w:ilvl w:val="0"/>
          <w:numId w:val="4"/>
        </w:numPr>
        <w:spacing w:after="109"/>
        <w:ind w:left="727" w:right="526" w:hanging="699"/>
      </w:pPr>
      <w:r>
        <w:rPr>
          <w:rtl w:val="0"/>
        </w:rPr>
        <w:t xml:space="preserve">sume odložených daní z príjmov účtovaných v bežnom účtovnom období ako náklad alebo výnos     vyplývajúcej  zo zmeny sadzby dane z príjmov,    </w:t>
      </w:r>
    </w:p>
    <w:p w14:paraId="0000043C">
      <w:pPr>
        <w:numPr>
          <w:ilvl w:val="0"/>
          <w:numId w:val="4"/>
        </w:numPr>
        <w:spacing w:after="8"/>
        <w:ind w:left="727" w:right="526" w:hanging="699"/>
      </w:pPr>
      <w:r>
        <w:rPr>
          <w:rtl w:val="0"/>
        </w:rPr>
        <w:t xml:space="preserve">sume odloženej daňovej pohľadávky účtovanej v bežnom účtovnom období týkajúcej sa umorenia daňovej  straty,    nevyužitých daňových odpočtov a iných nárokov, ako aj dočasných rozdielov predchádzajúcich účtovných </w:t>
      </w:r>
    </w:p>
    <w:p w14:paraId="0000043D">
      <w:pPr>
        <w:spacing w:after="159"/>
        <w:ind w:left="38" w:right="526" w:firstLine="34"/>
      </w:pPr>
      <w:r>
        <w:rPr>
          <w:rtl w:val="0"/>
        </w:rPr>
        <w:t xml:space="preserve">období,     ku ktorým sa v predchádzajúcich účtovných obdobiach odložená daňová pohľadávka neúčtovala,    </w:t>
      </w:r>
    </w:p>
    <w:p w14:paraId="0000043E">
      <w:pPr>
        <w:numPr>
          <w:ilvl w:val="0"/>
          <w:numId w:val="4"/>
        </w:numPr>
        <w:spacing w:after="151"/>
        <w:ind w:left="727" w:right="526" w:hanging="699"/>
      </w:pPr>
      <w:r>
        <w:rPr>
          <w:rtl w:val="0"/>
        </w:rP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 </w:t>
      </w:r>
    </w:p>
    <w:p w14:paraId="0000043F">
      <w:pPr>
        <w:numPr>
          <w:ilvl w:val="0"/>
          <w:numId w:val="5"/>
        </w:numPr>
        <w:spacing w:after="73"/>
        <w:ind w:left="736" w:right="263" w:hanging="708"/>
      </w:pPr>
      <w:r>
        <w:rPr>
          <w:rtl w:val="0"/>
        </w:rPr>
        <w:t xml:space="preserve">odloženej dani z príjmov, ktorá sa vzťahuje k položkám účtovaným priamo na účty vlastného imania bez      účtovania na účty nákladov a výnosov,    </w:t>
      </w:r>
    </w:p>
    <w:p w14:paraId="00000440">
      <w:pPr>
        <w:numPr>
          <w:ilvl w:val="0"/>
          <w:numId w:val="5"/>
        </w:numPr>
        <w:ind w:left="736" w:right="263" w:hanging="708"/>
      </w:pPr>
      <w:r>
        <w:rPr>
          <w:rtl w:val="0"/>
        </w:rP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 </w:t>
      </w:r>
    </w:p>
    <w:p w14:paraId="00000441">
      <w:pPr>
        <w:pStyle w:val="2"/>
        <w:ind w:left="-5" w:firstLine="0"/>
      </w:pPr>
      <w:r>
        <w:rPr>
          <w:rtl w:val="0"/>
        </w:rPr>
        <w:t xml:space="preserve">Tabuľka 33: Informácia k Čl. III odst. 5 písm a) až g) o daniach z príjmov   </w:t>
      </w:r>
    </w:p>
    <w:p w14:paraId="00000442">
      <w:pPr>
        <w:spacing w:after="0" w:line="259" w:lineRule="auto"/>
        <w:ind w:left="38" w:right="0" w:firstLine="0"/>
      </w:pPr>
      <w:r>
        <w:rPr>
          <w:rtl w:val="0"/>
        </w:rPr>
        <w:t xml:space="preserve"> </w:t>
      </w:r>
    </w:p>
    <w:tbl>
      <w:tblPr>
        <w:tblStyle w:val="26"/>
        <w:tblW w:w="10289" w:type="dxa"/>
        <w:tblInd w:w="2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0"/>
        <w:gridCol w:w="696"/>
        <w:gridCol w:w="203"/>
        <w:gridCol w:w="206"/>
        <w:gridCol w:w="207"/>
        <w:gridCol w:w="207"/>
        <w:gridCol w:w="206"/>
        <w:gridCol w:w="205"/>
        <w:gridCol w:w="343"/>
        <w:gridCol w:w="236"/>
        <w:gridCol w:w="225"/>
        <w:gridCol w:w="726"/>
        <w:gridCol w:w="204"/>
        <w:gridCol w:w="205"/>
        <w:gridCol w:w="206"/>
        <w:gridCol w:w="206"/>
        <w:gridCol w:w="206"/>
        <w:gridCol w:w="206"/>
        <w:gridCol w:w="204"/>
        <w:gridCol w:w="206"/>
        <w:gridCol w:w="551"/>
        <w:gridCol w:w="204"/>
        <w:gridCol w:w="701"/>
      </w:tblGrid>
      <w:tr w14:paraId="6315B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3">
            <w:pPr>
              <w:spacing w:after="0" w:line="259" w:lineRule="auto"/>
              <w:ind w:left="168" w:right="0" w:firstLine="0"/>
            </w:pPr>
            <w:r>
              <w:rPr>
                <w:rtl w:val="0"/>
              </w:rPr>
              <w:t xml:space="preserve">Poznámky Úč MÚJ 3 - 01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4">
            <w:pPr>
              <w:spacing w:after="0" w:line="259" w:lineRule="auto"/>
              <w:ind w:left="103" w:right="0" w:firstLine="0"/>
            </w:pPr>
            <w:r>
              <w:rPr>
                <w:rtl w:val="0"/>
              </w:rPr>
              <w:t xml:space="preserve">IČO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5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6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7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8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9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A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B">
            <w:pPr>
              <w:spacing w:after="0" w:line="259" w:lineRule="auto"/>
              <w:ind w:left="-47" w:right="0" w:firstLine="0"/>
            </w:pPr>
            <w:r>
              <w:rPr>
                <w:rtl w:val="0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C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D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E">
            <w:pPr>
              <w:spacing w:after="0" w:line="259" w:lineRule="auto"/>
              <w:ind w:left="98" w:right="0" w:firstLine="0"/>
            </w:pPr>
            <w:r>
              <w:rPr>
                <w:rtl w:val="0"/>
              </w:rPr>
              <w:t xml:space="preserve">DIČ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4F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0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1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2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3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4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5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6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7">
            <w:pPr>
              <w:spacing w:after="0" w:line="259" w:lineRule="auto"/>
              <w:ind w:left="-8" w:right="0" w:firstLine="0"/>
            </w:pPr>
            <w:r>
              <w:rPr>
                <w:rtl w:val="0"/>
              </w:rPr>
              <w:t xml:space="preserve">4 6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8">
            <w:pPr>
              <w:spacing w:after="160" w:line="259" w:lineRule="auto"/>
              <w:ind w:left="0" w:right="0" w:firstLine="0"/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9">
            <w:pPr>
              <w:spacing w:after="0" w:line="259" w:lineRule="auto"/>
              <w:ind w:left="101" w:right="0" w:firstLine="0"/>
            </w:pPr>
            <w:r>
              <w:rPr>
                <w:rtl w:val="0"/>
              </w:rPr>
              <w:t>str.6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043FB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5A">
            <w:pPr>
              <w:spacing w:after="0" w:line="259" w:lineRule="auto"/>
              <w:ind w:left="1522" w:right="577" w:hanging="1368"/>
              <w:jc w:val="both"/>
            </w:pPr>
            <w:r>
              <w:rPr>
                <w:sz w:val="18"/>
                <w:szCs w:val="18"/>
                <w:rtl w:val="0"/>
              </w:rPr>
              <w:t xml:space="preserve">Výsledok hospodárenia pred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sz w:val="12"/>
                <w:szCs w:val="12"/>
                <w:rtl w:val="0"/>
              </w:rPr>
              <w:t xml:space="preserve">zdanením, z toho: </w:t>
            </w:r>
            <w:r>
              <w:rPr>
                <w:sz w:val="28"/>
                <w:szCs w:val="28"/>
                <w:vertAlign w:val="superscript"/>
                <w:rtl w:val="0"/>
              </w:rPr>
              <w:t>1182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5B">
            <w:pPr>
              <w:spacing w:after="160" w:line="259" w:lineRule="auto"/>
              <w:ind w:left="0" w:right="0" w:firstLine="0"/>
            </w:pP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5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63">
            <w:pPr>
              <w:spacing w:after="160" w:line="259" w:lineRule="auto"/>
              <w:ind w:left="0" w:right="0" w:firstLine="0"/>
            </w:pPr>
          </w:p>
        </w:tc>
        <w:tc>
          <w:tcPr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00000464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x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67">
            <w:pPr>
              <w:spacing w:after="0" w:line="259" w:lineRule="auto"/>
              <w:ind w:left="-14" w:right="0" w:firstLine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6F">
            <w:pPr>
              <w:spacing w:after="0" w:line="259" w:lineRule="auto"/>
              <w:ind w:left="98" w:right="0" w:firstLine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70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18"/>
                <w:szCs w:val="18"/>
                <w:rtl w:val="0"/>
              </w:rPr>
              <w:t>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16279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471">
            <w:pPr>
              <w:spacing w:after="0" w:line="259" w:lineRule="auto"/>
              <w:ind w:left="158" w:right="0" w:firstLine="0"/>
            </w:pPr>
            <w:r>
              <w:rPr>
                <w:sz w:val="18"/>
                <w:szCs w:val="18"/>
                <w:rtl w:val="0"/>
              </w:rPr>
              <w:t xml:space="preserve">Teoretická daň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7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73">
            <w:pPr>
              <w:spacing w:after="0" w:line="259" w:lineRule="auto"/>
              <w:ind w:left="0" w:right="219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7A">
            <w:pPr>
              <w:spacing w:after="0" w:line="259" w:lineRule="auto"/>
              <w:ind w:left="120" w:right="0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7B">
            <w:pPr>
              <w:spacing w:after="0" w:line="259" w:lineRule="auto"/>
              <w:ind w:left="-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7C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7E">
            <w:pPr>
              <w:spacing w:after="160" w:line="259" w:lineRule="auto"/>
              <w:ind w:left="0" w:right="0" w:firstLine="0"/>
            </w:pP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7F">
            <w:pPr>
              <w:spacing w:after="0" w:line="259" w:lineRule="auto"/>
              <w:ind w:left="0" w:right="197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86">
            <w:pPr>
              <w:spacing w:after="0" w:line="259" w:lineRule="auto"/>
              <w:ind w:left="473" w:right="0" w:firstLine="0"/>
            </w:pPr>
            <w:r>
              <w:rPr>
                <w:sz w:val="18"/>
                <w:szCs w:val="18"/>
                <w:rtl w:val="0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36CB5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488">
            <w:pPr>
              <w:spacing w:after="0" w:line="259" w:lineRule="auto"/>
              <w:ind w:left="168" w:right="0" w:firstLine="0"/>
            </w:pPr>
            <w:r>
              <w:rPr>
                <w:sz w:val="18"/>
                <w:szCs w:val="18"/>
                <w:rtl w:val="0"/>
              </w:rPr>
              <w:t xml:space="preserve">Daňovo neuznané náklady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89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8A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91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92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93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95">
            <w:pPr>
              <w:spacing w:after="0" w:line="259" w:lineRule="auto"/>
              <w:ind w:left="-5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96">
            <w:pPr>
              <w:spacing w:after="0" w:line="259" w:lineRule="auto"/>
              <w:ind w:left="0" w:right="229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9D">
            <w:pPr>
              <w:spacing w:after="0" w:line="259" w:lineRule="auto"/>
              <w:ind w:left="473" w:right="0" w:firstLine="0"/>
            </w:pPr>
            <w:r>
              <w:rPr>
                <w:sz w:val="18"/>
                <w:szCs w:val="18"/>
                <w:rtl w:val="0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44B16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49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Výnosy nepodliehajúce dani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A0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A1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A8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A9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AA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AC">
            <w:pPr>
              <w:spacing w:after="0" w:line="259" w:lineRule="auto"/>
              <w:ind w:left="-1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AD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B4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59554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B6">
            <w:pPr>
              <w:spacing w:after="0" w:line="259" w:lineRule="auto"/>
              <w:ind w:left="149" w:right="0" w:firstLine="0"/>
            </w:pPr>
            <w:r>
              <w:rPr>
                <w:sz w:val="18"/>
                <w:szCs w:val="18"/>
                <w:rtl w:val="0"/>
              </w:rPr>
              <w:t>Vplyv nevykázanej odloženej daňovej straty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B7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B8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BF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C0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C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C3">
            <w:pPr>
              <w:spacing w:after="0" w:line="259" w:lineRule="auto"/>
              <w:ind w:left="-1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C4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CB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13EE8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4CD">
            <w:pPr>
              <w:spacing w:after="0" w:line="259" w:lineRule="auto"/>
              <w:ind w:left="168" w:right="0" w:firstLine="0"/>
            </w:pPr>
            <w:r>
              <w:rPr>
                <w:sz w:val="18"/>
                <w:szCs w:val="18"/>
                <w:rtl w:val="0"/>
              </w:rPr>
              <w:t xml:space="preserve">Umorenie daňovej straty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CE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CF">
            <w:pPr>
              <w:spacing w:after="0" w:line="259" w:lineRule="auto"/>
              <w:ind w:left="0" w:right="113" w:firstLine="0"/>
              <w:jc w:val="right"/>
            </w:pPr>
            <w:r>
              <w:rPr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D6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D7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D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DA">
            <w:pPr>
              <w:spacing w:after="0" w:line="259" w:lineRule="auto"/>
              <w:ind w:left="-1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DB">
            <w:pPr>
              <w:spacing w:after="0" w:line="259" w:lineRule="auto"/>
              <w:ind w:left="0" w:right="110" w:firstLine="0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E2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04B3E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E4">
            <w:pPr>
              <w:spacing w:after="0" w:line="259" w:lineRule="auto"/>
              <w:ind w:left="158" w:right="0" w:firstLine="0"/>
            </w:pPr>
            <w:r>
              <w:rPr>
                <w:sz w:val="18"/>
                <w:szCs w:val="18"/>
                <w:rtl w:val="0"/>
              </w:rPr>
              <w:t xml:space="preserve">Zmena sadzby dane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E5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E6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ED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EE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4EF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4F1">
            <w:pPr>
              <w:spacing w:after="0" w:line="259" w:lineRule="auto"/>
              <w:ind w:left="-1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F2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F9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2C1D9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4FB">
            <w:pPr>
              <w:spacing w:after="0" w:line="259" w:lineRule="auto"/>
              <w:ind w:left="170" w:right="0" w:firstLine="0"/>
            </w:pPr>
            <w:r>
              <w:rPr>
                <w:sz w:val="18"/>
                <w:szCs w:val="18"/>
                <w:rtl w:val="0"/>
              </w:rPr>
              <w:t xml:space="preserve">Iné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FC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4FD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04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05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06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08">
            <w:pPr>
              <w:spacing w:after="0" w:line="259" w:lineRule="auto"/>
              <w:ind w:left="-1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09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10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1C979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12">
            <w:pPr>
              <w:spacing w:after="0" w:line="259" w:lineRule="auto"/>
              <w:ind w:left="163" w:right="0" w:firstLine="0"/>
            </w:pPr>
            <w:r>
              <w:rPr>
                <w:sz w:val="18"/>
                <w:szCs w:val="18"/>
                <w:rtl w:val="0"/>
              </w:rPr>
              <w:t xml:space="preserve">Spolu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13">
            <w:pPr>
              <w:spacing w:after="0" w:line="259" w:lineRule="auto"/>
              <w:ind w:left="377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14">
            <w:pPr>
              <w:spacing w:after="0" w:line="259" w:lineRule="auto"/>
              <w:ind w:left="0" w:right="226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1B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1C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1D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1F">
            <w:pPr>
              <w:spacing w:after="0" w:line="259" w:lineRule="auto"/>
              <w:ind w:left="14" w:right="0" w:firstLine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20">
            <w:pPr>
              <w:spacing w:after="0" w:line="259" w:lineRule="auto"/>
              <w:ind w:left="0" w:right="243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27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2BFC2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529">
            <w:pPr>
              <w:spacing w:after="0" w:line="259" w:lineRule="auto"/>
              <w:ind w:left="161" w:right="0" w:firstLine="0"/>
            </w:pPr>
            <w:r>
              <w:rPr>
                <w:sz w:val="18"/>
                <w:szCs w:val="18"/>
                <w:rtl w:val="0"/>
              </w:rPr>
              <w:t xml:space="preserve">Splatná daň z prijímov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2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2B">
            <w:pPr>
              <w:spacing w:after="0" w:line="259" w:lineRule="auto"/>
              <w:ind w:left="0" w:right="210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960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32">
            <w:pPr>
              <w:spacing w:after="0" w:line="259" w:lineRule="auto"/>
              <w:ind w:left="98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33">
            <w:pPr>
              <w:spacing w:after="0" w:line="259" w:lineRule="auto"/>
              <w:ind w:left="-24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34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36">
            <w:pPr>
              <w:spacing w:after="160" w:line="259" w:lineRule="auto"/>
              <w:ind w:left="0" w:right="0" w:firstLine="0"/>
            </w:pP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37">
            <w:pPr>
              <w:spacing w:after="0" w:line="259" w:lineRule="auto"/>
              <w:ind w:left="0" w:right="24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960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3E">
            <w:pPr>
              <w:spacing w:after="0" w:line="259" w:lineRule="auto"/>
              <w:ind w:left="473" w:right="0" w:firstLine="0"/>
            </w:pPr>
            <w:r>
              <w:rPr>
                <w:sz w:val="18"/>
                <w:szCs w:val="18"/>
                <w:rtl w:val="0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41A16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540">
            <w:pPr>
              <w:spacing w:after="0" w:line="259" w:lineRule="auto"/>
              <w:ind w:left="161" w:right="0" w:firstLine="0"/>
            </w:pPr>
            <w:r>
              <w:rPr>
                <w:sz w:val="18"/>
                <w:szCs w:val="18"/>
                <w:rtl w:val="0"/>
              </w:rPr>
              <w:t xml:space="preserve">Odložená daň z príjmov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42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49">
            <w:pPr>
              <w:spacing w:after="0" w:line="259" w:lineRule="auto"/>
              <w:ind w:left="125" w:right="-2" w:firstLine="0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4A">
            <w:pPr>
              <w:spacing w:after="0" w:line="259" w:lineRule="auto"/>
              <w:ind w:left="2" w:right="0" w:firstLine="0"/>
            </w:pPr>
            <w:r>
              <w:rPr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14:paraId="0000054B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000054D">
            <w:pPr>
              <w:spacing w:after="160" w:line="259" w:lineRule="auto"/>
              <w:ind w:left="0" w:right="0" w:firstLine="0"/>
            </w:pP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4E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55">
            <w:pPr>
              <w:spacing w:after="0" w:line="259" w:lineRule="auto"/>
              <w:ind w:left="598" w:right="0" w:firstLine="0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2FD60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557">
            <w:pPr>
              <w:spacing w:after="0" w:line="259" w:lineRule="auto"/>
              <w:ind w:left="50" w:right="0" w:firstLine="0"/>
            </w:pPr>
            <w:r>
              <w:rPr>
                <w:sz w:val="18"/>
                <w:szCs w:val="18"/>
                <w:rtl w:val="0"/>
              </w:rPr>
              <w:t xml:space="preserve">Celková daň z príjmov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5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59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960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60">
            <w:pPr>
              <w:spacing w:after="0" w:line="259" w:lineRule="auto"/>
              <w:ind w:left="0" w:right="0" w:firstLine="0"/>
            </w:pPr>
            <w:r>
              <w:rPr>
                <w:sz w:val="18"/>
                <w:szCs w:val="18"/>
                <w:rtl w:val="0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6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  <w:szCs w:val="18"/>
                <w:rtl w:val="0"/>
              </w:rPr>
              <w:t xml:space="preserve">x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65">
            <w:pPr>
              <w:spacing w:after="0" w:line="259" w:lineRule="auto"/>
              <w:ind w:left="0" w:right="150" w:firstLine="0"/>
              <w:jc w:val="right"/>
            </w:pPr>
            <w:r>
              <w:rPr>
                <w:sz w:val="18"/>
                <w:szCs w:val="18"/>
                <w:rtl w:val="0"/>
              </w:rPr>
              <w:t xml:space="preserve">9601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56C">
            <w:pPr>
              <w:spacing w:after="0" w:line="259" w:lineRule="auto"/>
              <w:ind w:left="360" w:right="0" w:firstLine="0"/>
            </w:pPr>
            <w:r>
              <w:rPr>
                <w:sz w:val="18"/>
                <w:szCs w:val="18"/>
                <w:rtl w:val="0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14:paraId="0000056E">
      <w:pPr>
        <w:spacing w:after="48" w:line="259" w:lineRule="auto"/>
        <w:ind w:left="38" w:right="0" w:firstLine="0"/>
      </w:pPr>
      <w:r>
        <w:rPr>
          <w:rtl w:val="0"/>
        </w:rPr>
        <w:t xml:space="preserve"> </w:t>
      </w:r>
    </w:p>
    <w:p w14:paraId="0000056F">
      <w:pPr>
        <w:spacing w:after="48" w:line="259" w:lineRule="auto"/>
        <w:ind w:left="38" w:right="0" w:firstLine="0"/>
      </w:pPr>
      <w:r>
        <w:rPr>
          <w:rtl w:val="0"/>
        </w:rPr>
        <w:t xml:space="preserve"> </w:t>
      </w:r>
    </w:p>
    <w:p w14:paraId="00000570">
      <w:pPr>
        <w:spacing w:after="48" w:line="259" w:lineRule="auto"/>
        <w:ind w:left="38" w:right="0" w:firstLine="0"/>
      </w:pPr>
      <w:r>
        <w:rPr>
          <w:rtl w:val="0"/>
        </w:rPr>
        <w:t xml:space="preserve"> </w:t>
      </w:r>
    </w:p>
    <w:p w14:paraId="00000571">
      <w:pPr>
        <w:spacing w:after="352"/>
        <w:ind w:left="2461" w:right="526" w:firstLine="34"/>
      </w:pPr>
      <w:r>
        <w:rPr>
          <w:rtl w:val="0"/>
        </w:rPr>
        <w:t xml:space="preserve">Informácie, ktoré vysvetľujú a dopĺňajú položky výkazu ziskov a strát    </w:t>
      </w:r>
    </w:p>
    <w:p w14:paraId="00000572">
      <w:pPr>
        <w:ind w:left="38" w:right="526" w:firstLine="34"/>
      </w:pPr>
      <w:r>
        <w:rPr>
          <w:b/>
          <w:bCs/>
          <w:rtl w:val="0"/>
        </w:rPr>
        <w:t>(1)</w:t>
      </w:r>
      <w:r>
        <w:rPr>
          <w:rtl w:val="0"/>
        </w:rPr>
        <w:t xml:space="preserve">      K položkám výnosov a nákladov sa v poznámkach uvádzajú doplňujúce a vysvetľujúce informácie o    </w:t>
      </w:r>
    </w:p>
    <w:p w14:paraId="00000573">
      <w:pPr>
        <w:spacing w:after="2"/>
        <w:ind w:left="38" w:right="526" w:firstLine="34"/>
      </w:pPr>
      <w:r>
        <w:rPr>
          <w:b/>
          <w:bCs/>
          <w:rtl w:val="0"/>
        </w:rPr>
        <w:t>a)</w:t>
      </w:r>
      <w:r>
        <w:rPr>
          <w:rtl w:val="0"/>
        </w:rPr>
        <w:t xml:space="preserve">    sume tržieb za vlastné výkony a tovar s uvedením ich opisu a hodnoty tržieb podľa jednotlivých typov výrobkov a      </w:t>
      </w:r>
    </w:p>
    <w:p w14:paraId="00000574">
      <w:pPr>
        <w:spacing w:after="218"/>
        <w:ind w:left="38" w:right="526" w:firstLine="34"/>
      </w:pPr>
      <w:r>
        <w:rPr>
          <w:rtl w:val="0"/>
        </w:rPr>
        <w:t xml:space="preserve">služieb účtovnej jednotky,    </w:t>
      </w:r>
    </w:p>
    <w:p w14:paraId="00000575">
      <w:pPr>
        <w:pStyle w:val="2"/>
        <w:ind w:left="-5" w:firstLine="0"/>
      </w:pPr>
      <w:r>
        <w:rPr>
          <w:rtl w:val="0"/>
        </w:rPr>
        <w:t xml:space="preserve">Tabuľka 37: Informácie k Čl. IV odst. 1 písm. a) o sume tržieb    </w:t>
      </w:r>
    </w:p>
    <w:tbl>
      <w:tblPr>
        <w:tblStyle w:val="27"/>
        <w:tblW w:w="2280" w:type="dxa"/>
        <w:tblInd w:w="22" w:type="dxa"/>
        <w:tblLayout w:type="fixed"/>
        <w:tblCellMar>
          <w:top w:w="143" w:type="dxa"/>
          <w:left w:w="0" w:type="dxa"/>
          <w:bottom w:w="144" w:type="dxa"/>
          <w:right w:w="0" w:type="dxa"/>
        </w:tblCellMar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14:paraId="0F0BC86B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593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76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Typ výrobku, tovaru alebo služby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77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Suma výnosov</w:t>
            </w:r>
            <w:r>
              <w:rPr>
                <w:rtl w:val="0"/>
              </w:rPr>
              <w:t xml:space="preserve">   </w:t>
            </w:r>
          </w:p>
        </w:tc>
      </w:tr>
      <w:tr w14:paraId="7C78F843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994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7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7C">
            <w:pPr>
              <w:spacing w:after="0" w:line="259" w:lineRule="auto"/>
              <w:ind w:left="660" w:right="-48" w:hanging="619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7D">
            <w:pPr>
              <w:spacing w:after="160" w:line="259" w:lineRule="auto"/>
              <w:ind w:left="0" w:right="0" w:firstLine="0"/>
            </w:pPr>
          </w:p>
        </w:tc>
      </w:tr>
      <w:tr w14:paraId="14BEF4B2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7E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7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80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8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CE93701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2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3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84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8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95FA327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6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7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88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89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0158F7A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A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B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8C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8D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D940BD6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E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8F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590">
            <w:pPr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59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7A7B06E1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6"/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92">
            <w:pPr>
              <w:spacing w:after="0" w:line="259" w:lineRule="auto"/>
              <w:ind w:left="41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93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94">
            <w:pPr>
              <w:tabs>
                <w:tab w:val="right" w:pos="2780"/>
              </w:tabs>
              <w:spacing w:after="0" w:line="259" w:lineRule="auto"/>
              <w:ind w:left="-14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10381F0F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480" w:hRule="atLeast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6">
            <w:pPr>
              <w:spacing w:after="0" w:line="259" w:lineRule="auto"/>
              <w:ind w:left="0" w:right="0" w:firstLine="0"/>
              <w:jc w:val="both"/>
            </w:pPr>
            <w:r>
              <w:rPr>
                <w:rtl w:val="0"/>
              </w:rPr>
              <w:t xml:space="preserve">Poznámky Úč MÚJ 3 - 01   </w:t>
            </w:r>
          </w:p>
        </w:tc>
      </w:tr>
      <w:tr w14:paraId="1870599A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48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7">
            <w:pPr>
              <w:spacing w:after="0" w:line="259" w:lineRule="auto"/>
              <w:ind w:left="50" w:right="0" w:firstLine="0"/>
              <w:jc w:val="both"/>
            </w:pPr>
            <w:r>
              <w:rPr>
                <w:rtl w:val="0"/>
              </w:rPr>
              <w:t xml:space="preserve">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8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9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A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B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C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4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D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E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9F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0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</w:tr>
      <w:tr w14:paraId="3C92C1D6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gridAfter w:val="2"/>
          <w:trHeight w:val="48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1">
            <w:pPr>
              <w:spacing w:after="0" w:line="259" w:lineRule="auto"/>
              <w:ind w:left="53" w:right="0" w:firstLine="0"/>
              <w:jc w:val="both"/>
            </w:pPr>
            <w:r>
              <w:rPr>
                <w:rtl w:val="0"/>
              </w:rPr>
              <w:t xml:space="preserve">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2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3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3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4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5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6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6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7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0005A8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8 </w:t>
            </w:r>
          </w:p>
        </w:tc>
      </w:tr>
    </w:tbl>
    <w:p w14:paraId="000005A9">
      <w:pPr>
        <w:spacing w:after="123"/>
        <w:ind w:left="38" w:right="0" w:firstLine="34"/>
      </w:pPr>
      <w:r>
        <w:rPr>
          <w:rtl w:val="0"/>
        </w:rPr>
        <w:t xml:space="preserve">                       opise a sume významných položiek finančných výnosov a celkovej sume kurzových ziskov; osobitne sa  IČO     </w:t>
      </w:r>
      <w:r>
        <w:rPr>
          <w:rtl w:val="0"/>
        </w:rPr>
        <w:tab/>
      </w:r>
      <w:r>
        <w:rPr>
          <w:rtl w:val="0"/>
        </w:rPr>
        <w:t xml:space="preserve">DIČ  </w:t>
      </w:r>
    </w:p>
    <w:p w14:paraId="000005AA">
      <w:pPr>
        <w:spacing w:after="12" w:line="259" w:lineRule="auto"/>
        <w:ind w:left="64" w:right="0" w:firstLine="34"/>
        <w:jc w:val="center"/>
      </w:pPr>
      <w:r>
        <w:rPr>
          <w:b/>
          <w:bCs/>
          <w:rtl w:val="0"/>
        </w:rPr>
        <w:t xml:space="preserve">Čl. V - (1) - </w:t>
      </w:r>
      <w:r>
        <w:rPr>
          <w:rtl w:val="0"/>
        </w:rPr>
        <w:t xml:space="preserve"> </w:t>
      </w:r>
    </w:p>
    <w:p w14:paraId="000005AB">
      <w:pPr>
        <w:spacing w:after="0" w:line="317" w:lineRule="auto"/>
        <w:ind w:left="34" w:right="673" w:firstLine="0"/>
        <w:jc w:val="right"/>
      </w:pPr>
      <w:r>
        <w:rPr>
          <w:rtl w:val="0"/>
        </w:rPr>
        <w:t xml:space="preserve"> </w:t>
      </w:r>
      <w:r>
        <w:rPr>
          <w:b/>
          <w:bCs/>
          <w:rtl w:val="0"/>
        </w:rPr>
        <w:t xml:space="preserve">f) </w:t>
      </w:r>
      <w:r>
        <w:rPr>
          <w:rtl w:val="0"/>
        </w:rPr>
        <w:t xml:space="preserve">    uvádza hodnota kurzových ziskov účtovaná ku dňu, ku ktorému sa zostavuje účtovná závierka,   str.7   </w:t>
      </w:r>
      <w:r>
        <w:br w:type="page"/>
      </w:r>
    </w:p>
    <w:tbl>
      <w:tblPr>
        <w:tblStyle w:val="28"/>
        <w:tblW w:w="10782" w:type="dxa"/>
        <w:tblInd w:w="17" w:type="dxa"/>
        <w:tblLayout w:type="fixed"/>
        <w:tblCellMar>
          <w:top w:w="151" w:type="dxa"/>
          <w:left w:w="0" w:type="dxa"/>
          <w:bottom w:w="144" w:type="dxa"/>
          <w:right w:w="0" w:type="dxa"/>
        </w:tblCellMar>
      </w:tblPr>
      <w:tblGrid>
        <w:gridCol w:w="2487"/>
        <w:gridCol w:w="1587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</w:tblGrid>
      <w:tr w14:paraId="593E40E6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595" w:hRule="atLeast"/>
        </w:trPr>
        <w:tc>
          <w:tcPr>
            <w:gridSpan w:val="7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AC">
            <w:pPr>
              <w:spacing w:after="366" w:line="259" w:lineRule="auto"/>
              <w:ind w:left="2005" w:right="0" w:firstLine="0"/>
              <w:jc w:val="center"/>
            </w:pPr>
            <w:r>
              <w:rPr>
                <w:rtl w:val="0"/>
              </w:rPr>
              <w:t xml:space="preserve"> </w:t>
            </w:r>
          </w:p>
          <w:p w14:paraId="000005AD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Ostatné náklady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B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Suma ostatných nákladov z hospodárskej činnosti</w:t>
            </w:r>
            <w:r>
              <w:rPr>
                <w:rtl w:val="0"/>
              </w:rPr>
              <w:t xml:space="preserve">   </w:t>
            </w:r>
          </w:p>
        </w:tc>
      </w:tr>
      <w:tr w14:paraId="401AB948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996" w:hRule="atLeast"/>
        </w:trPr>
        <w:tc>
          <w:tcPr>
            <w:gridSpan w:val="7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C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5CA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C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</w:tr>
      <w:tr w14:paraId="1E03B7B7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718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D9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E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E5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02D3E0FF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720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EF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F6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5FB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2A0155E7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720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05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0C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11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9340D52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697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1B">
            <w:pPr>
              <w:spacing w:after="0" w:line="259" w:lineRule="auto"/>
              <w:ind w:left="55" w:right="0" w:firstLine="0"/>
              <w:jc w:val="both"/>
            </w:pPr>
            <w:r>
              <w:rPr>
                <w:rtl w:val="0"/>
              </w:rPr>
              <w:t xml:space="preserve">Poznámky Úč MÚJ 3 - 01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000061C">
            <w:pPr>
              <w:spacing w:after="0" w:line="259" w:lineRule="auto"/>
              <w:ind w:left="7" w:right="0" w:firstLine="0"/>
            </w:pPr>
            <w:r>
              <w:rPr>
                <w:rtl w:val="0"/>
              </w:rPr>
              <w:t xml:space="preserve"> </w:t>
            </w:r>
          </w:p>
          <w:p w14:paraId="0000061D">
            <w:pPr>
              <w:spacing w:after="0" w:line="259" w:lineRule="auto"/>
              <w:ind w:left="0" w:right="133" w:firstLine="0"/>
              <w:jc w:val="right"/>
            </w:pPr>
            <w:r>
              <w:rPr>
                <w:rtl w:val="0"/>
              </w:rPr>
              <w:t xml:space="preserve">IČO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1E">
            <w:pPr>
              <w:spacing w:after="0" w:line="259" w:lineRule="auto"/>
              <w:ind w:left="-22" w:right="0" w:firstLine="0"/>
              <w:jc w:val="both"/>
            </w:pPr>
            <w:r>
              <w:rPr>
                <w:rtl w:val="0"/>
              </w:rPr>
              <w:t xml:space="preserve"> 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1F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3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0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1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5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bottom"/>
          </w:tcPr>
          <w:p w14:paraId="00000622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6 </w:t>
            </w:r>
          </w:p>
        </w:tc>
        <w:tc>
          <w:tcPr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3">
            <w:pPr>
              <w:spacing w:after="0" w:line="259" w:lineRule="auto"/>
              <w:ind w:left="-14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4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5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8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6">
            <w:pPr>
              <w:tabs>
                <w:tab w:val="right" w:pos="1865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DIČ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0" w:space="0"/>
            </w:tcBorders>
            <w:vAlign w:val="bottom"/>
          </w:tcPr>
          <w:p w14:paraId="00000627">
            <w:pPr>
              <w:spacing w:after="0" w:line="259" w:lineRule="auto"/>
              <w:ind w:left="-10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10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8">
            <w:pPr>
              <w:spacing w:after="0" w:line="259" w:lineRule="auto"/>
              <w:ind w:left="-27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9">
            <w:pPr>
              <w:spacing w:after="0" w:line="259" w:lineRule="auto"/>
              <w:ind w:left="-7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A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B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C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4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D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E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0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2F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1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bottom"/>
          </w:tcPr>
          <w:p w14:paraId="00000630">
            <w:pPr>
              <w:spacing w:after="0" w:line="259" w:lineRule="auto"/>
              <w:ind w:left="-12" w:right="0" w:firstLine="0"/>
              <w:jc w:val="both"/>
            </w:pPr>
            <w:r>
              <w:rPr>
                <w:rtl w:val="0"/>
              </w:rPr>
              <w:t xml:space="preserve"> 2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nil"/>
            </w:tcBorders>
            <w:vAlign w:val="bottom"/>
          </w:tcPr>
          <w:p w14:paraId="00000631">
            <w:pPr>
              <w:tabs>
                <w:tab w:val="right" w:pos="739"/>
              </w:tabs>
              <w:spacing w:after="0" w:line="259" w:lineRule="auto"/>
              <w:ind w:left="-12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str.8</w:t>
            </w:r>
          </w:p>
        </w:tc>
      </w:tr>
      <w:tr w14:paraId="2B1945DF">
        <w:tblPrEx>
          <w:tblCellMar>
            <w:top w:w="151" w:type="dxa"/>
            <w:left w:w="0" w:type="dxa"/>
            <w:bottom w:w="144" w:type="dxa"/>
            <w:right w:w="0" w:type="dxa"/>
          </w:tblCellMar>
        </w:tblPrEx>
        <w:trPr>
          <w:trHeight w:val="744" w:hRule="atLeast"/>
        </w:trPr>
        <w:tc>
          <w:tcPr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0" w:space="0"/>
            </w:tcBorders>
          </w:tcPr>
          <w:p w14:paraId="00000632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5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single" w:color="000000" w:sz="10" w:space="0"/>
            </w:tcBorders>
          </w:tcPr>
          <w:p w14:paraId="00000639">
            <w:pPr>
              <w:tabs>
                <w:tab w:val="right" w:pos="2777"/>
              </w:tabs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  <w:tc>
          <w:tcPr>
            <w:gridSpan w:val="10"/>
            <w:tcBorders>
              <w:top w:val="single" w:color="000000" w:sz="12" w:space="0"/>
              <w:left w:val="single" w:color="000000" w:sz="10" w:space="0"/>
              <w:bottom w:val="single" w:color="000000" w:sz="6" w:space="0"/>
              <w:right w:val="single" w:color="000000" w:sz="6" w:space="0"/>
            </w:tcBorders>
          </w:tcPr>
          <w:p w14:paraId="0000063E">
            <w:pPr>
              <w:tabs>
                <w:tab w:val="right" w:pos="2782"/>
              </w:tabs>
              <w:spacing w:after="0" w:line="259" w:lineRule="auto"/>
              <w:ind w:left="-2" w:right="0" w:firstLine="0"/>
            </w:pPr>
            <w:r>
              <w:rPr>
                <w:rtl w:val="0"/>
              </w:rPr>
              <w:t xml:space="preserve">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648">
      <w:pPr>
        <w:pStyle w:val="2"/>
        <w:ind w:left="-5" w:firstLine="0"/>
      </w:pPr>
      <w:r>
        <w:rPr>
          <w:rtl w:val="0"/>
        </w:rPr>
        <w:t xml:space="preserve">Tabuľka 42: Informácie k Čl. IV odst. 1 písm. f) o sume významných položiek finančných výnosov a celkovej sume kurzových ziskov   </w:t>
      </w:r>
    </w:p>
    <w:tbl>
      <w:tblPr>
        <w:tblStyle w:val="29"/>
        <w:tblW w:w="10778" w:type="dxa"/>
        <w:tblInd w:w="22" w:type="dxa"/>
        <w:tblLayout w:type="fixed"/>
        <w:tblCellMar>
          <w:top w:w="155" w:type="dxa"/>
          <w:left w:w="0" w:type="dxa"/>
          <w:bottom w:w="122" w:type="dxa"/>
          <w:right w:w="7" w:type="dxa"/>
        </w:tblCellMar>
      </w:tblPr>
      <w:tblGrid>
        <w:gridCol w:w="5221"/>
        <w:gridCol w:w="2777"/>
        <w:gridCol w:w="2602"/>
        <w:gridCol w:w="178"/>
      </w:tblGrid>
      <w:tr w14:paraId="6B2BE496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629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49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Opis účtovného prípadu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64A">
            <w:pPr>
              <w:spacing w:after="0" w:line="259" w:lineRule="auto"/>
              <w:ind w:left="186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Suma finančných výnosov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4C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</w:p>
        </w:tc>
      </w:tr>
      <w:tr w14:paraId="0FCFEC9C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998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4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64F">
            <w:pPr>
              <w:spacing w:after="0" w:line="259" w:lineRule="auto"/>
              <w:ind w:left="667" w:right="0" w:hanging="619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50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</w:p>
        </w:tc>
      </w:tr>
      <w:tr w14:paraId="6B9E5F57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1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2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53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54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7A28E2F9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5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6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57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58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476A10D0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9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A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5B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5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07D011CF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D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5E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5F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6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3C373968">
        <w:tblPrEx>
          <w:tblCellMar>
            <w:top w:w="155" w:type="dxa"/>
            <w:left w:w="0" w:type="dxa"/>
            <w:bottom w:w="122" w:type="dxa"/>
            <w:right w:w="7" w:type="dxa"/>
          </w:tblCellMar>
        </w:tblPrEx>
        <w:trPr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61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62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63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64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</w:tbl>
    <w:p w14:paraId="00000665">
      <w:pPr>
        <w:pStyle w:val="2"/>
        <w:ind w:left="-5" w:firstLine="0"/>
      </w:pPr>
      <w:r>
        <w:rPr>
          <w:rtl w:val="0"/>
        </w:rPr>
        <w:t xml:space="preserve">Tabuľka 43: Informácie k Č. IV odst. 1 písm. g) o sume významných položiek nákladov za poskytnuté služby   </w:t>
      </w:r>
    </w:p>
    <w:tbl>
      <w:tblPr>
        <w:tblStyle w:val="30"/>
        <w:tblW w:w="10778" w:type="dxa"/>
        <w:tblInd w:w="22" w:type="dxa"/>
        <w:tblLayout w:type="fixed"/>
        <w:tblCellMar>
          <w:top w:w="157" w:type="dxa"/>
          <w:left w:w="0" w:type="dxa"/>
          <w:bottom w:w="0" w:type="dxa"/>
          <w:right w:w="7" w:type="dxa"/>
        </w:tblCellMar>
      </w:tblPr>
      <w:tblGrid>
        <w:gridCol w:w="5221"/>
        <w:gridCol w:w="2777"/>
        <w:gridCol w:w="2602"/>
        <w:gridCol w:w="178"/>
      </w:tblGrid>
      <w:tr w14:paraId="55168C00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636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66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Typ služieb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667">
            <w:pPr>
              <w:spacing w:after="0" w:line="259" w:lineRule="auto"/>
              <w:ind w:left="170" w:right="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Suma na nákup služieb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69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</w:p>
        </w:tc>
      </w:tr>
      <w:tr w14:paraId="118B5AB5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998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6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6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bottom"/>
          </w:tcPr>
          <w:p w14:paraId="0000066C">
            <w:pPr>
              <w:spacing w:after="0" w:line="259" w:lineRule="auto"/>
              <w:ind w:left="667" w:right="0" w:hanging="619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6D">
            <w:pPr>
              <w:spacing w:after="0" w:line="259" w:lineRule="auto"/>
              <w:ind w:left="0" w:right="0" w:firstLine="0"/>
            </w:pPr>
            <w:r>
              <w:rPr>
                <w:rtl w:val="0"/>
              </w:rPr>
              <w:t xml:space="preserve">  </w:t>
            </w:r>
          </w:p>
        </w:tc>
      </w:tr>
      <w:tr w14:paraId="26774456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72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6E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6F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70">
            <w:pPr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7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0C6ECDEE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2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3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4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2CDAA551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72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6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8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  <w:tr w14:paraId="5866DDB0">
        <w:tblPrEx>
          <w:tblCellMar>
            <w:top w:w="157" w:type="dxa"/>
            <w:left w:w="0" w:type="dxa"/>
            <w:bottom w:w="0" w:type="dxa"/>
            <w:right w:w="7" w:type="dxa"/>
          </w:tblCellMar>
        </w:tblPrEx>
        <w:trPr>
          <w:trHeight w:val="722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A">
            <w:pPr>
              <w:spacing w:after="0" w:line="259" w:lineRule="auto"/>
              <w:ind w:left="46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B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7C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rPr>
                <w:rtl w:val="0"/>
              </w:rPr>
              <w:t xml:space="preserve">  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</w:tr>
    </w:tbl>
    <w:p w14:paraId="0000067E">
      <w:pPr>
        <w:spacing w:after="4"/>
        <w:ind w:left="38" w:right="526" w:firstLine="34"/>
      </w:pPr>
      <w:r>
        <w:rPr>
          <w:b/>
          <w:bCs/>
          <w:rtl w:val="0"/>
        </w:rPr>
        <w:t xml:space="preserve">Čl. IV - (1) - h) </w:t>
      </w:r>
      <w:r>
        <w:rPr>
          <w:rtl w:val="0"/>
        </w:rPr>
        <w:t xml:space="preserve">opise a sume významných položiek ostatných nákladov z hospodárskej činnosti,   </w:t>
      </w:r>
    </w:p>
    <w:p w14:paraId="0000067F">
      <w:pPr>
        <w:pStyle w:val="2"/>
        <w:spacing w:after="58"/>
        <w:ind w:left="-5" w:firstLine="0"/>
      </w:pPr>
      <w:r>
        <w:rPr>
          <w:rtl w:val="0"/>
        </w:rPr>
        <w:t xml:space="preserve">Tabuľka 44: Informácie k Čl. IV odst. 1 písm. h) o sume významných položiek ostatných nákladov z hospodárskej činnosti   </w:t>
      </w:r>
    </w:p>
    <w:p w14:paraId="00000680">
      <w:pPr>
        <w:spacing w:after="3"/>
        <w:ind w:left="38" w:right="0" w:firstLine="34"/>
      </w:pPr>
      <w:r>
        <w:rPr>
          <w:rtl w:val="0"/>
        </w:rPr>
        <w:t xml:space="preserve">         </w:t>
      </w:r>
      <w:r>
        <w:rPr>
          <w:b/>
          <w:bCs/>
          <w:rtl w:val="0"/>
        </w:rPr>
        <w:t>Čl. IV - (1) - i)</w:t>
      </w:r>
      <w:r>
        <w:rPr>
          <w:rtl w:val="0"/>
        </w:rP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>
        <w:rPr>
          <w:b/>
          <w:bCs/>
          <w:rtl w:val="0"/>
        </w:rPr>
        <w:t xml:space="preserve">Tabuľka 45: </w:t>
      </w:r>
    </w:p>
    <w:p w14:paraId="00000681">
      <w:pPr>
        <w:pStyle w:val="2"/>
        <w:ind w:left="-5" w:firstLine="0"/>
      </w:pPr>
      <w:r>
        <w:rPr>
          <w:rtl w:val="0"/>
        </w:rPr>
        <w:t xml:space="preserve">Informácie k Čl. IV odst. 1 písm. i) o sume významných položiek finančných nákladov a celkovej sume </w:t>
      </w:r>
    </w:p>
    <w:tbl>
      <w:tblPr>
        <w:tblStyle w:val="31"/>
        <w:tblW w:w="10781" w:type="dxa"/>
        <w:tblInd w:w="19" w:type="dxa"/>
        <w:tblLayout w:type="fixed"/>
        <w:tblCellMar>
          <w:top w:w="143" w:type="dxa"/>
          <w:left w:w="0" w:type="dxa"/>
          <w:bottom w:w="144" w:type="dxa"/>
          <w:right w:w="0" w:type="dxa"/>
        </w:tblCellMar>
      </w:tblPr>
      <w:tblGrid>
        <w:gridCol w:w="5224"/>
        <w:gridCol w:w="2777"/>
        <w:gridCol w:w="2662"/>
        <w:gridCol w:w="118"/>
      </w:tblGrid>
      <w:tr w14:paraId="6C828AF1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591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82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Finančné náklady</w:t>
            </w:r>
            <w:r>
              <w:rPr>
                <w:rtl w:val="0"/>
              </w:rPr>
              <w:t xml:space="preserve">   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83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Suma finančných nákladov</w:t>
            </w:r>
            <w:r>
              <w:rPr>
                <w:rtl w:val="0"/>
              </w:rPr>
              <w:t xml:space="preserve">   </w:t>
            </w:r>
          </w:p>
        </w:tc>
      </w:tr>
      <w:tr w14:paraId="302915FD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994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000687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bCs/>
                <w:sz w:val="18"/>
                <w:szCs w:val="18"/>
                <w:rtl w:val="0"/>
              </w:rPr>
              <w:t>Bežné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88">
            <w:pPr>
              <w:spacing w:after="0" w:line="259" w:lineRule="auto"/>
              <w:ind w:left="657" w:right="-48" w:hanging="619"/>
              <w:jc w:val="both"/>
            </w:pPr>
            <w:r>
              <w:rPr>
                <w:b/>
                <w:bCs/>
                <w:sz w:val="18"/>
                <w:szCs w:val="18"/>
                <w:rtl w:val="0"/>
              </w:rPr>
              <w:t>Bezprostredne predchádzajúce účtovné obdobie</w:t>
            </w: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89">
            <w:pPr>
              <w:spacing w:after="160" w:line="259" w:lineRule="auto"/>
              <w:ind w:left="0" w:right="0" w:firstLine="0"/>
            </w:pPr>
          </w:p>
        </w:tc>
      </w:tr>
      <w:tr w14:paraId="51D671B2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8A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8B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8C">
            <w:pPr>
              <w:spacing w:after="0" w:line="259" w:lineRule="auto"/>
              <w:ind w:left="-17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8D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64328B4D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7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8E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8F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90">
            <w:pPr>
              <w:spacing w:after="0" w:line="259" w:lineRule="auto"/>
              <w:ind w:left="-17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9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361DDFE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7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92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93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0000694">
            <w:pPr>
              <w:spacing w:after="0" w:line="259" w:lineRule="auto"/>
              <w:ind w:left="-17" w:right="0" w:firstLine="0"/>
            </w:pPr>
            <w:r>
              <w:rPr>
                <w:rtl w:val="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000069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  <w:szCs w:val="18"/>
                <w:rtl w:val="0"/>
              </w:rPr>
              <w:t>0</w:t>
            </w:r>
          </w:p>
        </w:tc>
      </w:tr>
      <w:tr w14:paraId="52B5AD35">
        <w:tblPrEx>
          <w:tblCellMar>
            <w:top w:w="143" w:type="dxa"/>
            <w:left w:w="0" w:type="dxa"/>
            <w:bottom w:w="144" w:type="dxa"/>
            <w:right w:w="0" w:type="dxa"/>
          </w:tblCellMar>
        </w:tblPrEx>
        <w:trPr>
          <w:trHeight w:val="718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96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 xml:space="preserve"> 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97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  <w:szCs w:val="18"/>
                <w:rtl w:val="0"/>
              </w:rPr>
              <w:t>0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698">
            <w:pPr>
              <w:tabs>
                <w:tab w:val="right" w:pos="2780"/>
              </w:tabs>
              <w:spacing w:after="0" w:line="259" w:lineRule="auto"/>
              <w:ind w:left="-17" w:right="0" w:firstLine="0"/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ab/>
            </w:r>
            <w:r>
              <w:rPr>
                <w:sz w:val="18"/>
                <w:szCs w:val="18"/>
                <w:rtl w:val="0"/>
              </w:rPr>
              <w:t>0</w:t>
            </w:r>
          </w:p>
        </w:tc>
      </w:tr>
    </w:tbl>
    <w:p w14:paraId="0000069A">
      <w:pPr>
        <w:pStyle w:val="2"/>
        <w:spacing w:after="2984"/>
        <w:ind w:left="-5" w:firstLine="0"/>
      </w:pPr>
      <w:r>
        <w:rPr>
          <w:rtl w:val="0"/>
        </w:rPr>
        <w:t xml:space="preserve">kurzových strát </w:t>
      </w:r>
      <w:r>
        <w:rPr>
          <w:b w:val="0"/>
          <w:bCs w:val="0"/>
          <w:rtl w:val="0"/>
        </w:rPr>
        <w:t xml:space="preserve">  </w:t>
      </w:r>
    </w:p>
    <w:p w14:paraId="0000069B">
      <w:pPr>
        <w:spacing w:after="0" w:line="259" w:lineRule="auto"/>
        <w:ind w:left="43" w:right="0" w:firstLine="0"/>
      </w:pPr>
      <w:r>
        <w:rPr>
          <w:rtl w:val="0"/>
        </w:rPr>
        <w:t xml:space="preserve">   </w:t>
      </w:r>
    </w:p>
    <w:sectPr>
      <w:headerReference r:id="rId10" w:type="first"/>
      <w:headerReference r:id="rId8" w:type="default"/>
      <w:headerReference r:id="rId9" w:type="even"/>
      <w:pgSz w:w="11911" w:h="16846"/>
      <w:pgMar w:top="750" w:right="456" w:bottom="2123" w:left="58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4BC437EC-9110-4E9A-AB2F-0D3F40B8B212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2" w:fontKey="{53857906-F4F2-4068-AAFB-8349DF2641A4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E579853A-ACBA-494D-898B-1AA021F1B9C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6DD7AB2D-14B0-4DE8-8FD1-B3482424D26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4B7FD231-D5C9-4801-8313-CD11D81EEC99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F698129E-9DE2-4302-AC07-0A00AB8F79EB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CE">
    <w:panose1 w:val="020B0604020102020204"/>
    <w:charset w:val="00"/>
    <w:family w:val="auto"/>
    <w:pitch w:val="default"/>
    <w:sig w:usb0="00000000" w:usb1="00000000" w:usb2="00000000" w:usb3="00000000" w:csb0="00000000" w:csb1="00000000"/>
    <w:embedRegular r:id="rId7" w:fontKey="{B4806FA5-266D-43C7-9EAE-2E89E2CD306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B7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</w:pPr>
  </w:p>
  <w:tbl>
    <w:tblPr>
      <w:tblStyle w:val="33"/>
      <w:tblpPr w:vertAnchor="page" w:horzAnchor="page" w:tblpX="595" w:tblpY="595"/>
      <w:tblW w:w="10043" w:type="dxa"/>
      <w:tblInd w:w="0" w:type="dxa"/>
      <w:tblLayout w:type="fixed"/>
      <w:tblCellMar>
        <w:top w:w="97" w:type="dxa"/>
        <w:left w:w="0" w:type="dxa"/>
        <w:bottom w:w="56" w:type="dxa"/>
        <w:right w:w="0" w:type="dxa"/>
      </w:tblCellMar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14:paraId="3CC3822B">
      <w:tblPrEx>
        <w:tblCellMar>
          <w:top w:w="97" w:type="dxa"/>
          <w:left w:w="0" w:type="dxa"/>
          <w:bottom w:w="56" w:type="dxa"/>
          <w:right w:w="0" w:type="dxa"/>
        </w:tblCellMar>
      </w:tblPrEx>
      <w:trPr>
        <w:trHeight w:val="838" w:hRule="atLeast"/>
      </w:trPr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8">
          <w:pPr>
            <w:spacing w:after="0" w:line="259" w:lineRule="auto"/>
            <w:ind w:left="58" w:right="0" w:firstLine="0"/>
            <w:jc w:val="both"/>
          </w:pPr>
          <w:r>
            <w:rPr>
              <w:rtl w:val="0"/>
            </w:rPr>
            <w:t xml:space="preserve">Poznámky Úč MÚJ 3 - 01   </w:t>
          </w:r>
        </w:p>
      </w:tc>
      <w:tc>
        <w:tcPr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center"/>
        </w:tcPr>
        <w:p w14:paraId="000006B9">
          <w:pPr>
            <w:spacing w:after="0" w:line="259" w:lineRule="auto"/>
            <w:ind w:left="0" w:right="126" w:firstLine="0"/>
            <w:jc w:val="right"/>
          </w:pPr>
          <w:r>
            <w:rPr>
              <w:rtl w:val="0"/>
            </w:rPr>
            <w:t xml:space="preserve">IČO 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A">
          <w:pPr>
            <w:spacing w:after="0" w:line="259" w:lineRule="auto"/>
            <w:ind w:left="-14" w:right="0" w:firstLine="0"/>
            <w:jc w:val="both"/>
          </w:pPr>
          <w:r>
            <w:rPr>
              <w:rtl w:val="0"/>
            </w:rPr>
            <w:t xml:space="preserve"> </w:t>
          </w:r>
          <w:r>
            <w:rPr>
              <w:rFonts w:hint="default"/>
              <w:rtl w:val="0"/>
              <w:lang w:val="sk-SK"/>
            </w:rPr>
            <w:t>4</w:t>
          </w:r>
          <w:r>
            <w:rPr>
              <w:rtl w:val="0"/>
            </w:rPr>
            <w:t xml:space="preserve">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B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7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C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0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D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7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E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F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2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0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4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6C3">
          <w:pPr>
            <w:spacing w:after="0" w:line="259" w:lineRule="auto"/>
            <w:ind w:left="5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1</w:t>
          </w:r>
        </w:p>
      </w:tc>
      <w:tc>
        <w:tcPr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bottom"/>
        </w:tcPr>
        <w:p w14:paraId="000006C4">
          <w:pPr>
            <w:spacing w:after="0" w:line="259" w:lineRule="auto"/>
            <w:ind w:left="0" w:right="128" w:firstLine="0"/>
            <w:jc w:val="right"/>
          </w:pPr>
          <w:r>
            <w:rPr>
              <w:rtl w:val="0"/>
            </w:rPr>
            <w:t xml:space="preserve">DIČ  </w:t>
          </w:r>
        </w:p>
        <w:p w14:paraId="000006C5">
          <w:pPr>
            <w:spacing w:after="0" w:line="259" w:lineRule="auto"/>
            <w:ind w:left="-10" w:right="0" w:firstLine="0"/>
          </w:pPr>
          <w:r>
            <w:rPr>
              <w:rtl w:val="0"/>
            </w:rPr>
            <w:t xml:space="preserve"> 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6">
          <w:pPr>
            <w:spacing w:after="0" w:line="259" w:lineRule="auto"/>
            <w:ind w:left="-14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2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7">
          <w:pPr>
            <w:spacing w:after="0" w:line="259" w:lineRule="auto"/>
            <w:ind w:left="-12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0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8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2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9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3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A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7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B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4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C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3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D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5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E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4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CF">
          <w:pPr>
            <w:spacing w:after="0" w:line="259" w:lineRule="auto"/>
            <w:ind w:left="-10" w:right="0" w:firstLine="0"/>
            <w:jc w:val="both"/>
            <w:rPr>
              <w:rFonts w:hint="default"/>
              <w:lang w:val="sk-SK"/>
            </w:rPr>
          </w:pPr>
          <w:r>
            <w:rPr>
              <w:rFonts w:hint="default"/>
              <w:rtl w:val="0"/>
              <w:lang w:val="sk-SK"/>
            </w:rPr>
            <w:t>6</w:t>
          </w:r>
        </w:p>
      </w:tc>
    </w:tr>
  </w:tbl>
  <w:p w14:paraId="000006D0">
    <w:pPr>
      <w:tabs>
        <w:tab w:val="center" w:pos="10078"/>
        <w:tab w:val="center" w:pos="10761"/>
      </w:tabs>
      <w:spacing w:after="0" w:line="259" w:lineRule="auto"/>
      <w:ind w:left="0" w:right="0" w:firstLine="0"/>
    </w:pPr>
    <w:r>
      <w:rPr>
        <w:rFonts w:ascii="Calibri" w:hAnsi="Calibri" w:eastAsia="Calibri" w:cs="Calibri"/>
        <w:sz w:val="22"/>
        <w:szCs w:val="22"/>
        <w:rtl w:val="0"/>
      </w:rPr>
      <w:tab/>
    </w:r>
    <w:r>
      <w:rPr>
        <w:rFonts w:ascii="Calibri" w:hAnsi="Calibri" w:eastAsia="Calibri" w:cs="Calibri"/>
        <w:sz w:val="22"/>
        <w:szCs w:val="22"/>
        <w:rtl w:val="0"/>
      </w:rPr>
      <w:t xml:space="preserve"> </w:t>
    </w:r>
    <w:r>
      <w:rPr>
        <w:rFonts w:ascii="Calibri" w:hAnsi="Calibri" w:eastAsia="Calibri" w:cs="Calibri"/>
        <w:sz w:val="22"/>
        <w:szCs w:val="22"/>
        <w:rtl w:val="0"/>
      </w:rPr>
      <w:tab/>
    </w:r>
    <w:r>
      <w:rPr>
        <w:rtl w:val="0"/>
      </w:rPr>
      <w:t xml:space="preserve">  str.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tl w:val="0"/>
      </w:rPr>
      <w:t xml:space="preserve">   </w:t>
    </w:r>
  </w:p>
  <w:p w14:paraId="000006D1">
    <w:pPr>
      <w:spacing w:after="0" w:line="259" w:lineRule="auto"/>
      <w:ind w:left="0" w:right="1231" w:firstLine="0"/>
      <w:jc w:val="right"/>
    </w:pPr>
    <w:r>
      <w:rPr>
        <w:rtl w:val="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9C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</w:pPr>
  </w:p>
  <w:tbl>
    <w:tblPr>
      <w:tblStyle w:val="32"/>
      <w:tblpPr w:vertAnchor="page" w:horzAnchor="page" w:tblpX="595" w:tblpY="595"/>
      <w:tblW w:w="10043" w:type="dxa"/>
      <w:tblInd w:w="0" w:type="dxa"/>
      <w:tblLayout w:type="fixed"/>
      <w:tblCellMar>
        <w:top w:w="97" w:type="dxa"/>
        <w:left w:w="0" w:type="dxa"/>
        <w:bottom w:w="56" w:type="dxa"/>
        <w:right w:w="0" w:type="dxa"/>
      </w:tblCellMar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14:paraId="6709A0F1">
      <w:tblPrEx>
        <w:tblCellMar>
          <w:top w:w="97" w:type="dxa"/>
          <w:left w:w="0" w:type="dxa"/>
          <w:bottom w:w="56" w:type="dxa"/>
          <w:right w:w="0" w:type="dxa"/>
        </w:tblCellMar>
      </w:tblPrEx>
      <w:trPr>
        <w:trHeight w:val="838" w:hRule="atLeast"/>
      </w:trPr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9D">
          <w:pPr>
            <w:spacing w:after="0" w:line="259" w:lineRule="auto"/>
            <w:ind w:left="58" w:right="0" w:firstLine="0"/>
            <w:jc w:val="both"/>
          </w:pPr>
          <w:r>
            <w:rPr>
              <w:rtl w:val="0"/>
            </w:rPr>
            <w:t xml:space="preserve">Poznámky Úč MÚJ 3 - 01   </w:t>
          </w:r>
        </w:p>
      </w:tc>
      <w:tc>
        <w:tcPr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center"/>
        </w:tcPr>
        <w:p w14:paraId="0000069E">
          <w:pPr>
            <w:spacing w:after="0" w:line="259" w:lineRule="auto"/>
            <w:ind w:left="0" w:right="126" w:firstLine="0"/>
            <w:jc w:val="right"/>
          </w:pPr>
          <w:r>
            <w:rPr>
              <w:rtl w:val="0"/>
            </w:rPr>
            <w:t xml:space="preserve">IČO 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9F">
          <w:pPr>
            <w:spacing w:after="0" w:line="259" w:lineRule="auto"/>
            <w:ind w:left="-14" w:right="0" w:firstLine="0"/>
            <w:jc w:val="both"/>
          </w:pPr>
          <w:r>
            <w:rPr>
              <w:rtl w:val="0"/>
            </w:rPr>
            <w:t xml:space="preserve"> 5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0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3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1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0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2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5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3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6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4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1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5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0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6A6">
          <w:pPr>
            <w:spacing w:after="3" w:line="259" w:lineRule="auto"/>
            <w:ind w:left="50" w:right="0" w:firstLine="0"/>
            <w:jc w:val="both"/>
          </w:pPr>
          <w:r>
            <w:rPr>
              <w:rtl w:val="0"/>
            </w:rPr>
            <w:t xml:space="preserve">1 </w:t>
          </w:r>
        </w:p>
        <w:p w14:paraId="000006A7">
          <w:pPr>
            <w:spacing w:after="0" w:line="259" w:lineRule="auto"/>
            <w:ind w:left="-10" w:right="0" w:firstLine="0"/>
          </w:pPr>
          <w:r>
            <w:rPr>
              <w:rtl w:val="0"/>
            </w:rPr>
            <w:t xml:space="preserve">  </w:t>
          </w:r>
        </w:p>
        <w:p w14:paraId="000006A8">
          <w:pPr>
            <w:spacing w:after="0" w:line="259" w:lineRule="auto"/>
            <w:ind w:left="50" w:right="0" w:firstLine="0"/>
            <w:jc w:val="both"/>
          </w:pPr>
          <w:r>
            <w:rPr>
              <w:rtl w:val="0"/>
            </w:rPr>
            <w:t xml:space="preserve">0 </w:t>
          </w:r>
        </w:p>
      </w:tc>
      <w:tc>
        <w:tcPr>
          <w:tcBorders>
            <w:top w:val="nil"/>
            <w:left w:val="single" w:color="000000" w:sz="6" w:space="0"/>
            <w:bottom w:val="nil"/>
            <w:right w:val="single" w:color="000000" w:sz="6" w:space="0"/>
          </w:tcBorders>
          <w:vAlign w:val="bottom"/>
        </w:tcPr>
        <w:p w14:paraId="000006A9">
          <w:pPr>
            <w:spacing w:after="0" w:line="259" w:lineRule="auto"/>
            <w:ind w:left="0" w:right="128" w:firstLine="0"/>
            <w:jc w:val="right"/>
          </w:pPr>
          <w:r>
            <w:rPr>
              <w:rtl w:val="0"/>
            </w:rPr>
            <w:t xml:space="preserve">DIČ  </w:t>
          </w:r>
        </w:p>
        <w:p w14:paraId="000006AA">
          <w:pPr>
            <w:spacing w:after="0" w:line="259" w:lineRule="auto"/>
            <w:ind w:left="-10" w:right="0" w:firstLine="0"/>
          </w:pPr>
          <w:r>
            <w:rPr>
              <w:rtl w:val="0"/>
            </w:rPr>
            <w:t xml:space="preserve"> 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B">
          <w:pPr>
            <w:spacing w:after="0" w:line="259" w:lineRule="auto"/>
            <w:ind w:left="-14" w:right="0" w:firstLine="0"/>
            <w:jc w:val="both"/>
          </w:pPr>
          <w:r>
            <w:rPr>
              <w:rtl w:val="0"/>
            </w:rPr>
            <w:t xml:space="preserve"> 2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C">
          <w:pPr>
            <w:spacing w:after="0" w:line="259" w:lineRule="auto"/>
            <w:ind w:left="-12" w:right="0" w:firstLine="0"/>
            <w:jc w:val="both"/>
          </w:pPr>
          <w:r>
            <w:rPr>
              <w:rtl w:val="0"/>
            </w:rPr>
            <w:t xml:space="preserve"> 1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D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2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E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1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AF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2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0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4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1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1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2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0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3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1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6B4">
          <w:pPr>
            <w:spacing w:after="0" w:line="259" w:lineRule="auto"/>
            <w:ind w:left="-10" w:right="0" w:firstLine="0"/>
            <w:jc w:val="both"/>
          </w:pPr>
          <w:r>
            <w:rPr>
              <w:rtl w:val="0"/>
            </w:rPr>
            <w:t xml:space="preserve"> 2 </w:t>
          </w:r>
        </w:p>
      </w:tc>
    </w:tr>
  </w:tbl>
  <w:p w14:paraId="000006B5">
    <w:pPr>
      <w:tabs>
        <w:tab w:val="center" w:pos="10078"/>
        <w:tab w:val="center" w:pos="10761"/>
      </w:tabs>
      <w:spacing w:after="0" w:line="259" w:lineRule="auto"/>
      <w:ind w:left="0" w:right="0" w:firstLine="0"/>
    </w:pPr>
    <w:r>
      <w:rPr>
        <w:rFonts w:ascii="Calibri" w:hAnsi="Calibri" w:eastAsia="Calibri" w:cs="Calibri"/>
        <w:sz w:val="22"/>
        <w:szCs w:val="22"/>
        <w:rtl w:val="0"/>
      </w:rPr>
      <w:tab/>
    </w:r>
    <w:r>
      <w:rPr>
        <w:rFonts w:ascii="Calibri" w:hAnsi="Calibri" w:eastAsia="Calibri" w:cs="Calibri"/>
        <w:sz w:val="22"/>
        <w:szCs w:val="22"/>
        <w:rtl w:val="0"/>
      </w:rPr>
      <w:t xml:space="preserve"> </w:t>
    </w:r>
    <w:r>
      <w:rPr>
        <w:rFonts w:ascii="Calibri" w:hAnsi="Calibri" w:eastAsia="Calibri" w:cs="Calibri"/>
        <w:sz w:val="22"/>
        <w:szCs w:val="22"/>
        <w:rtl w:val="0"/>
      </w:rPr>
      <w:tab/>
    </w:r>
    <w:r>
      <w:rPr>
        <w:rtl w:val="0"/>
      </w:rPr>
      <w:t xml:space="preserve">  str.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tl w:val="0"/>
      </w:rPr>
      <w:t xml:space="preserve">   </w:t>
    </w:r>
  </w:p>
  <w:p w14:paraId="000006B6">
    <w:pPr>
      <w:spacing w:after="0" w:line="259" w:lineRule="auto"/>
      <w:ind w:left="0" w:right="1231" w:firstLine="0"/>
      <w:jc w:val="right"/>
    </w:pPr>
    <w:r>
      <w:rPr>
        <w:rtl w:val="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D2">
    <w:pPr>
      <w:spacing w:after="160" w:line="259" w:lineRule="auto"/>
      <w:ind w:left="0" w:righ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D4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D3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6D5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5"/>
      <w:numFmt w:val="lowerLetter"/>
      <w:lvlText w:val="%1)"/>
      <w:lvlJc w:val="left"/>
      <w:pPr>
        <w:ind w:left="737" w:hanging="73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4" w:hanging="11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4" w:hanging="18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4" w:hanging="25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4" w:hanging="327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4" w:hanging="399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4" w:hanging="47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4" w:hanging="54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4" w:hanging="61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27" w:hanging="72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4" w:hanging="11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4" w:hanging="18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4" w:hanging="25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4" w:hanging="327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4" w:hanging="399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4" w:hanging="47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4" w:hanging="54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4" w:hanging="61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6"/>
      <w:numFmt w:val="lowerLetter"/>
      <w:lvlText w:val="%1)"/>
      <w:lvlJc w:val="left"/>
      <w:pPr>
        <w:ind w:left="261" w:hanging="261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4" w:hanging="11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4" w:hanging="18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4" w:hanging="25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4" w:hanging="327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4" w:hanging="399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4" w:hanging="471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4" w:hanging="543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4" w:hanging="615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" w:hanging="38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87" w:hanging="118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07" w:hanging="190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27" w:hanging="262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47" w:hanging="334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67" w:hanging="406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87" w:hanging="478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07" w:hanging="550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27" w:hanging="622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987" w:hanging="987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844" w:hanging="184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64" w:hanging="256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84" w:hanging="328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004" w:hanging="400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724" w:hanging="472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444" w:hanging="544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64" w:hanging="616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84" w:hanging="6884"/>
      </w:pPr>
      <w:rPr>
        <w:rFonts w:ascii="Arial" w:hAnsi="Arial" w:eastAsia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2D860F95"/>
    <w:rsid w:val="61D659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39" w:line="269" w:lineRule="auto"/>
      <w:ind w:left="44" w:right="31" w:hanging="10"/>
    </w:pPr>
    <w:rPr>
      <w:rFonts w:ascii="Arial" w:hAnsi="Arial" w:eastAsia="Arial" w:cs="Arial"/>
      <w:lang w:val="sk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65" w:lineRule="auto"/>
      <w:ind w:left="10" w:right="0" w:hanging="10"/>
      <w:jc w:val="left"/>
    </w:pPr>
    <w:rPr>
      <w:rFonts w:ascii="Arial" w:hAnsi="Arial" w:eastAsia="Arial" w:cs="Arial"/>
      <w:b/>
      <w:bCs/>
      <w:color w:val="000000"/>
      <w:sz w:val="20"/>
      <w:szCs w:val="20"/>
      <w:u w:val="none"/>
      <w:shd w:val="clear" w:fill="auto"/>
      <w:vertAlign w:val="baseline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12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3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0"/>
    <w:basedOn w:val="13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qFormat/>
    <w:uiPriority w:val="0"/>
    <w:pPr>
      <w:spacing w:after="0" w:line="240" w:lineRule="auto"/>
    </w:pPr>
    <w:tblPr>
      <w:tblCellMar>
        <w:top w:w="170" w:type="dxa"/>
        <w:left w:w="46" w:type="dxa"/>
        <w:bottom w:w="145" w:type="dxa"/>
        <w:right w:w="0" w:type="dxa"/>
      </w:tblCellMar>
    </w:tblPr>
  </w:style>
  <w:style w:type="table" w:customStyle="1" w:styleId="16">
    <w:name w:val="_Style 12"/>
    <w:basedOn w:val="13"/>
    <w:qFormat/>
    <w:uiPriority w:val="0"/>
    <w:pPr>
      <w:spacing w:after="0" w:line="240" w:lineRule="auto"/>
    </w:pPr>
    <w:tblPr>
      <w:tblCellMar>
        <w:top w:w="124" w:type="dxa"/>
        <w:left w:w="0" w:type="dxa"/>
        <w:bottom w:w="21" w:type="dxa"/>
        <w:right w:w="0" w:type="dxa"/>
      </w:tblCellMar>
    </w:tblPr>
  </w:style>
  <w:style w:type="table" w:customStyle="1" w:styleId="17">
    <w:name w:val="_Style 13"/>
    <w:basedOn w:val="13"/>
    <w:qFormat/>
    <w:uiPriority w:val="0"/>
    <w:pPr>
      <w:spacing w:after="0" w:line="240" w:lineRule="auto"/>
    </w:pPr>
    <w:tblPr>
      <w:tblCellMar>
        <w:top w:w="155" w:type="dxa"/>
        <w:left w:w="46" w:type="dxa"/>
        <w:bottom w:w="105" w:type="dxa"/>
        <w:right w:w="19" w:type="dxa"/>
      </w:tblCellMar>
    </w:tblPr>
  </w:style>
  <w:style w:type="table" w:customStyle="1" w:styleId="18">
    <w:name w:val="_Style 14"/>
    <w:basedOn w:val="13"/>
    <w:qFormat/>
    <w:uiPriority w:val="0"/>
    <w:pPr>
      <w:spacing w:after="0" w:line="240" w:lineRule="auto"/>
    </w:pPr>
    <w:tblPr>
      <w:tblCellMar>
        <w:top w:w="129" w:type="dxa"/>
        <w:left w:w="0" w:type="dxa"/>
        <w:bottom w:w="122" w:type="dxa"/>
        <w:right w:w="5" w:type="dxa"/>
      </w:tblCellMar>
    </w:tblPr>
  </w:style>
  <w:style w:type="table" w:customStyle="1" w:styleId="19">
    <w:name w:val="_Style 15"/>
    <w:basedOn w:val="13"/>
    <w:qFormat/>
    <w:uiPriority w:val="0"/>
    <w:pPr>
      <w:spacing w:after="0" w:line="240" w:lineRule="auto"/>
    </w:pPr>
    <w:tblPr>
      <w:tblCellMar>
        <w:top w:w="129" w:type="dxa"/>
        <w:left w:w="0" w:type="dxa"/>
        <w:bottom w:w="95" w:type="dxa"/>
        <w:right w:w="0" w:type="dxa"/>
      </w:tblCellMar>
    </w:tblPr>
  </w:style>
  <w:style w:type="table" w:customStyle="1" w:styleId="20">
    <w:name w:val="_Style 16"/>
    <w:basedOn w:val="13"/>
    <w:qFormat/>
    <w:uiPriority w:val="0"/>
    <w:pPr>
      <w:spacing w:after="0" w:line="240" w:lineRule="auto"/>
    </w:pPr>
    <w:tblPr>
      <w:tblCellMar>
        <w:top w:w="139" w:type="dxa"/>
        <w:left w:w="0" w:type="dxa"/>
        <w:bottom w:w="115" w:type="dxa"/>
        <w:right w:w="0" w:type="dxa"/>
      </w:tblCellMar>
    </w:tblPr>
  </w:style>
  <w:style w:type="table" w:customStyle="1" w:styleId="21">
    <w:name w:val="_Style 17"/>
    <w:basedOn w:val="13"/>
    <w:qFormat/>
    <w:uiPriority w:val="0"/>
    <w:pPr>
      <w:spacing w:after="0" w:line="240" w:lineRule="auto"/>
    </w:pPr>
    <w:tblPr>
      <w:tblCellMar>
        <w:top w:w="147" w:type="dxa"/>
        <w:left w:w="0" w:type="dxa"/>
        <w:bottom w:w="131" w:type="dxa"/>
        <w:right w:w="12" w:type="dxa"/>
      </w:tblCellMar>
    </w:tblPr>
  </w:style>
  <w:style w:type="table" w:customStyle="1" w:styleId="22">
    <w:name w:val="_Style 18"/>
    <w:basedOn w:val="13"/>
    <w:qFormat/>
    <w:uiPriority w:val="0"/>
    <w:pPr>
      <w:spacing w:after="0" w:line="240" w:lineRule="auto"/>
    </w:pPr>
    <w:tblPr>
      <w:tblCellMar>
        <w:top w:w="83" w:type="dxa"/>
        <w:left w:w="0" w:type="dxa"/>
        <w:bottom w:w="71" w:type="dxa"/>
        <w:right w:w="0" w:type="dxa"/>
      </w:tblCellMar>
    </w:tblPr>
  </w:style>
  <w:style w:type="table" w:customStyle="1" w:styleId="23">
    <w:name w:val="_Style 19"/>
    <w:basedOn w:val="13"/>
    <w:qFormat/>
    <w:uiPriority w:val="0"/>
    <w:pPr>
      <w:spacing w:after="0" w:line="240" w:lineRule="auto"/>
    </w:pPr>
    <w:tblPr>
      <w:tblCellMar>
        <w:top w:w="152" w:type="dxa"/>
        <w:left w:w="34" w:type="dxa"/>
        <w:bottom w:w="271" w:type="dxa"/>
        <w:right w:w="24" w:type="dxa"/>
      </w:tblCellMar>
    </w:tblPr>
  </w:style>
  <w:style w:type="table" w:customStyle="1" w:styleId="24">
    <w:name w:val="_Style 20"/>
    <w:basedOn w:val="13"/>
    <w:qFormat/>
    <w:uiPriority w:val="0"/>
    <w:pPr>
      <w:spacing w:after="0" w:line="240" w:lineRule="auto"/>
    </w:pPr>
    <w:tblPr>
      <w:tblCellMar>
        <w:top w:w="138" w:type="dxa"/>
        <w:left w:w="0" w:type="dxa"/>
        <w:bottom w:w="73" w:type="dxa"/>
        <w:right w:w="0" w:type="dxa"/>
      </w:tblCellMar>
    </w:tblPr>
  </w:style>
  <w:style w:type="table" w:customStyle="1" w:styleId="25">
    <w:name w:val="_Style 21"/>
    <w:basedOn w:val="13"/>
    <w:qFormat/>
    <w:uiPriority w:val="0"/>
    <w:pPr>
      <w:spacing w:after="0" w:line="240" w:lineRule="auto"/>
    </w:pPr>
    <w:tblPr>
      <w:tblCellMar>
        <w:top w:w="135" w:type="dxa"/>
        <w:left w:w="0" w:type="dxa"/>
        <w:bottom w:w="0" w:type="dxa"/>
        <w:right w:w="0" w:type="dxa"/>
      </w:tblCellMar>
    </w:tblPr>
  </w:style>
  <w:style w:type="table" w:customStyle="1" w:styleId="26">
    <w:name w:val="_Style 22"/>
    <w:basedOn w:val="13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_Style 23"/>
    <w:basedOn w:val="13"/>
    <w:qFormat/>
    <w:uiPriority w:val="0"/>
    <w:pPr>
      <w:spacing w:after="0" w:line="240" w:lineRule="auto"/>
    </w:pPr>
    <w:tblPr>
      <w:tblCellMar>
        <w:top w:w="143" w:type="dxa"/>
        <w:left w:w="0" w:type="dxa"/>
        <w:bottom w:w="144" w:type="dxa"/>
        <w:right w:w="0" w:type="dxa"/>
      </w:tblCellMar>
    </w:tblPr>
  </w:style>
  <w:style w:type="table" w:customStyle="1" w:styleId="28">
    <w:name w:val="_Style 24"/>
    <w:basedOn w:val="13"/>
    <w:qFormat/>
    <w:uiPriority w:val="0"/>
    <w:pPr>
      <w:spacing w:after="0" w:line="240" w:lineRule="auto"/>
    </w:pPr>
    <w:tblPr>
      <w:tblCellMar>
        <w:top w:w="151" w:type="dxa"/>
        <w:left w:w="0" w:type="dxa"/>
        <w:bottom w:w="144" w:type="dxa"/>
        <w:right w:w="0" w:type="dxa"/>
      </w:tblCellMar>
    </w:tblPr>
  </w:style>
  <w:style w:type="table" w:customStyle="1" w:styleId="29">
    <w:name w:val="_Style 25"/>
    <w:basedOn w:val="13"/>
    <w:qFormat/>
    <w:uiPriority w:val="0"/>
    <w:pPr>
      <w:spacing w:after="0" w:line="240" w:lineRule="auto"/>
    </w:pPr>
    <w:tblPr>
      <w:tblCellMar>
        <w:top w:w="155" w:type="dxa"/>
        <w:left w:w="0" w:type="dxa"/>
        <w:bottom w:w="122" w:type="dxa"/>
        <w:right w:w="7" w:type="dxa"/>
      </w:tblCellMar>
    </w:tblPr>
  </w:style>
  <w:style w:type="table" w:customStyle="1" w:styleId="30">
    <w:name w:val="_Style 26"/>
    <w:basedOn w:val="13"/>
    <w:qFormat/>
    <w:uiPriority w:val="0"/>
    <w:pPr>
      <w:spacing w:after="0" w:line="240" w:lineRule="auto"/>
    </w:pPr>
    <w:tblPr>
      <w:tblCellMar>
        <w:top w:w="157" w:type="dxa"/>
        <w:left w:w="0" w:type="dxa"/>
        <w:bottom w:w="0" w:type="dxa"/>
        <w:right w:w="7" w:type="dxa"/>
      </w:tblCellMar>
    </w:tblPr>
  </w:style>
  <w:style w:type="table" w:customStyle="1" w:styleId="31">
    <w:name w:val="_Style 27"/>
    <w:basedOn w:val="13"/>
    <w:qFormat/>
    <w:uiPriority w:val="0"/>
    <w:pPr>
      <w:spacing w:after="0" w:line="240" w:lineRule="auto"/>
    </w:pPr>
    <w:tblPr>
      <w:tblCellMar>
        <w:top w:w="143" w:type="dxa"/>
        <w:left w:w="0" w:type="dxa"/>
        <w:bottom w:w="144" w:type="dxa"/>
        <w:right w:w="0" w:type="dxa"/>
      </w:tblCellMar>
    </w:tblPr>
  </w:style>
  <w:style w:type="table" w:customStyle="1" w:styleId="32">
    <w:name w:val="_Style 28"/>
    <w:basedOn w:val="13"/>
    <w:qFormat/>
    <w:uiPriority w:val="0"/>
    <w:pPr>
      <w:spacing w:after="0" w:line="240" w:lineRule="auto"/>
    </w:pPr>
    <w:tblPr>
      <w:tblCellMar>
        <w:top w:w="97" w:type="dxa"/>
        <w:left w:w="0" w:type="dxa"/>
        <w:bottom w:w="56" w:type="dxa"/>
        <w:right w:w="0" w:type="dxa"/>
      </w:tblCellMar>
    </w:tblPr>
  </w:style>
  <w:style w:type="table" w:customStyle="1" w:styleId="33">
    <w:name w:val="_Style 29"/>
    <w:basedOn w:val="13"/>
    <w:qFormat/>
    <w:uiPriority w:val="0"/>
    <w:pPr>
      <w:spacing w:after="0" w:line="240" w:lineRule="auto"/>
    </w:pPr>
    <w:tblPr>
      <w:tblCellMar>
        <w:top w:w="97" w:type="dxa"/>
        <w:left w:w="0" w:type="dxa"/>
        <w:bottom w:w="56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4X8EDPRV4pGYjgYwXv9ZMhjXw==">CgMxLjA4AHIhMWlaWjNqTnF1Y1B4dzhGQkZKcGM4c1Z6Mmg1a0RDUDhi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TotalTime>11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2026-06-30T19:54:19Z</dcterms:created>
  <dc:creator>Katka-NB</dc:creator>
  <cp:lastModifiedBy>Katka Belanova Karasová</cp:lastModifiedBy>
  <dcterms:modified xsi:type="dcterms:W3CDTF">2026-06-30T20:07:16Z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C0C8BB5B28CA475AB671624CE4BF4C96_13</vt:lpwstr>
  </property>
</Properties>
</file>