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0A" w:rsidRDefault="0092473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A51D469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08825" cy="241935"/>
                <wp:effectExtent l="0" t="0" r="3175" b="0"/>
                <wp:wrapNone/>
                <wp:docPr id="3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8825" cy="2419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210"/>
                            </w:tblGrid>
                            <w:tr w:rsidR="000F1DD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4B29B" w:themeFill="accent1" w:themeFillTint="66"/>
                                  <w:vAlign w:val="center"/>
                                </w:tcPr>
                                <w:p w:rsidR="00D0320A" w:rsidRDefault="00D0320A">
                                  <w:pPr>
                                    <w:pStyle w:val="Bezriadkovania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F1DD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D34817" w:themeFill="accent1"/>
                                  <w:vAlign w:val="center"/>
                                </w:tcPr>
                                <w:p w:rsidR="00D0320A" w:rsidRDefault="00D0320A">
                                  <w:pPr>
                                    <w:pStyle w:val="Bezriadkovania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1DD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918485" w:themeFill="accent5"/>
                                  <w:vAlign w:val="center"/>
                                </w:tcPr>
                                <w:p w:rsidR="00D0320A" w:rsidRDefault="00D0320A">
                                  <w:pPr>
                                    <w:pStyle w:val="Bezriadkovania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320A" w:rsidRDefault="00D0320A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4" o:spid="_x0000_s1026" style="position:absolute;margin-left:0;margin-top:0;width:559.75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" o:allowincell="f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jc w:val="center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210"/>
                      </w:tblGrid>
                      <w:tr w:rsidR="000F1DD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4B29B" w:themeFill="accent1" w:themeFillTint="66"/>
                            <w:vAlign w:val="center"/>
                          </w:tcPr>
                          <w:p w:rsidR="00D0320A" w:rsidRDefault="00D0320A">
                            <w:pPr>
                              <w:pStyle w:val="Bezriadkovania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F1DD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D34817" w:themeFill="accent1"/>
                            <w:vAlign w:val="center"/>
                          </w:tcPr>
                          <w:p w:rsidR="00D0320A" w:rsidRDefault="00D0320A">
                            <w:pPr>
                              <w:pStyle w:val="Bezriadkovania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1DD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918485" w:themeFill="accent5"/>
                            <w:vAlign w:val="center"/>
                          </w:tcPr>
                          <w:p w:rsidR="00D0320A" w:rsidRDefault="00D0320A">
                            <w:pPr>
                              <w:pStyle w:val="Bezriadkovania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:rsidR="00D0320A" w:rsidRDefault="00D0320A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dt>
      <w:sdtPr>
        <w:id w:val="19890522"/>
        <w:placeholder>
          <w:docPart w:val="1FDE80D6B7AB4EC6A16C57EE9F9EA3B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06-04T00:00:00Z">
          <w:dateFormat w:val="d.M.yyyy"/>
          <w:lid w:val="sk-SK"/>
          <w:storeMappedDataAs w:val="dateTime"/>
          <w:calendar w:val="gregorian"/>
        </w:date>
      </w:sdtPr>
      <w:sdtEndPr/>
      <w:sdtContent>
        <w:p w:rsidR="00D0320A" w:rsidRDefault="001D5BD7">
          <w:pPr>
            <w:pStyle w:val="Textdtumu"/>
          </w:pPr>
          <w:r>
            <w:t>4.6.2014</w:t>
          </w:r>
        </w:p>
      </w:sdtContent>
    </w:sdt>
    <w:p w:rsidR="00D0320A" w:rsidRDefault="00D0320A">
      <w:pPr>
        <w:pStyle w:val="Adresaodosielatea"/>
      </w:pPr>
    </w:p>
    <w:p w:rsidR="00EA5080" w:rsidRDefault="00EA5080">
      <w:pPr>
        <w:pStyle w:val="Adresaodosielatea"/>
      </w:pPr>
    </w:p>
    <w:sdt>
      <w:sdtPr>
        <w:rPr>
          <w:b/>
        </w:rPr>
        <w:id w:val="18534652"/>
        <w:placeholder>
          <w:docPart w:val="348D2B56716B422DAD41C9919E96ADDF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D0320A" w:rsidRPr="00EA5080" w:rsidRDefault="001D5BD7">
          <w:pPr>
            <w:pStyle w:val="Adresaodosielatea"/>
            <w:rPr>
              <w:b/>
            </w:rPr>
          </w:pPr>
          <w:r w:rsidRPr="00EA5080">
            <w:rPr>
              <w:b/>
            </w:rPr>
            <w:t>STAVOÚNIA  a.s.</w:t>
          </w:r>
        </w:p>
      </w:sdtContent>
    </w:sdt>
    <w:p w:rsidR="00D0320A" w:rsidRDefault="001D5BD7">
      <w:pPr>
        <w:pStyle w:val="Adresaodosielatea"/>
      </w:pPr>
      <w:r>
        <w:t>Fiľakovská cesta 284</w:t>
      </w:r>
    </w:p>
    <w:p w:rsidR="001D5BD7" w:rsidRDefault="001D5BD7">
      <w:pPr>
        <w:pStyle w:val="Adresaodosielatea"/>
      </w:pPr>
      <w:r>
        <w:t>984 01 Lučenec</w:t>
      </w:r>
    </w:p>
    <w:p w:rsidR="0070685B" w:rsidRDefault="0070685B">
      <w:pPr>
        <w:pStyle w:val="Adresaodosielatea"/>
      </w:pPr>
    </w:p>
    <w:p w:rsidR="00D0320A" w:rsidRPr="00EA5080" w:rsidRDefault="001D5BD7">
      <w:pPr>
        <w:pStyle w:val="Adresaprjemcu"/>
        <w:rPr>
          <w:b/>
        </w:rPr>
      </w:pPr>
      <w:r w:rsidRPr="00EA5080">
        <w:rPr>
          <w:b/>
        </w:rPr>
        <w:t>Daňový úrad Banská Bystrica</w:t>
      </w:r>
    </w:p>
    <w:p w:rsidR="001D5BD7" w:rsidRPr="00EA5080" w:rsidRDefault="001D5BD7">
      <w:pPr>
        <w:pStyle w:val="Adresaprjemcu"/>
        <w:rPr>
          <w:b/>
        </w:rPr>
      </w:pPr>
      <w:r w:rsidRPr="00EA5080">
        <w:rPr>
          <w:b/>
        </w:rPr>
        <w:t>pobočka Lučenec</w:t>
      </w:r>
    </w:p>
    <w:p w:rsidR="00D0320A" w:rsidRDefault="001D5BD7">
      <w:pPr>
        <w:pStyle w:val="Adresaprjemcu"/>
      </w:pPr>
      <w:r>
        <w:t>Novohradská 3035/9</w:t>
      </w:r>
    </w:p>
    <w:p w:rsidR="001D5BD7" w:rsidRDefault="001D5BD7">
      <w:pPr>
        <w:pStyle w:val="Adresaprjemcu"/>
      </w:pPr>
      <w:r>
        <w:t xml:space="preserve">984 01 Lučenec </w:t>
      </w:r>
    </w:p>
    <w:p w:rsidR="0070685B" w:rsidRDefault="0070685B">
      <w:pPr>
        <w:pStyle w:val="Adresaprjemcu"/>
      </w:pPr>
    </w:p>
    <w:p w:rsidR="0070685B" w:rsidRDefault="0070685B">
      <w:pPr>
        <w:pStyle w:val="Adresaprjemcu"/>
      </w:pPr>
    </w:p>
    <w:p w:rsidR="002B1901" w:rsidRDefault="002B1901">
      <w:pPr>
        <w:pStyle w:val="Adresaprjemcu"/>
      </w:pPr>
    </w:p>
    <w:p w:rsidR="002B1901" w:rsidRDefault="002B1901">
      <w:pPr>
        <w:pStyle w:val="Adresaprjemcu"/>
      </w:pPr>
    </w:p>
    <w:p w:rsidR="001D5BD7" w:rsidRPr="001D5BD7" w:rsidRDefault="001D5BD7">
      <w:pPr>
        <w:rPr>
          <w:b/>
          <w:i/>
        </w:rPr>
      </w:pPr>
      <w:r w:rsidRPr="001D5BD7">
        <w:rPr>
          <w:b/>
          <w:i/>
        </w:rPr>
        <w:t>Oznámenie o schválení účtovnej závierky</w:t>
      </w:r>
    </w:p>
    <w:p w:rsidR="001D5BD7" w:rsidRDefault="001D5BD7"/>
    <w:p w:rsidR="001D5BD7" w:rsidRDefault="002B1901" w:rsidP="002B1901">
      <w:pPr>
        <w:jc w:val="both"/>
      </w:pPr>
      <w:r>
        <w:t xml:space="preserve">   </w:t>
      </w:r>
      <w:r w:rsidR="001D5BD7">
        <w:t xml:space="preserve">  </w:t>
      </w:r>
      <w:r w:rsidR="001D5BD7" w:rsidRPr="001D5BD7">
        <w:t>Oz</w:t>
      </w:r>
      <w:r w:rsidR="001D5BD7">
        <w:t xml:space="preserve">namujeme Vám , že valné zhromaždenie akcionárov  STAVOÚNIE a.s.  Lučenec, konaného </w:t>
      </w:r>
    </w:p>
    <w:p w:rsidR="001D5BD7" w:rsidRDefault="001D5BD7" w:rsidP="002B1901">
      <w:pPr>
        <w:jc w:val="both"/>
      </w:pPr>
      <w:r>
        <w:t>dňa 30.5.2014</w:t>
      </w:r>
      <w:r w:rsidR="000F1DDF">
        <w:t xml:space="preserve"> </w:t>
      </w:r>
      <w:bookmarkStart w:id="0" w:name="_GoBack"/>
      <w:bookmarkEnd w:id="0"/>
      <w:r>
        <w:t xml:space="preserve"> prerokovalo riadnu individuálnu účtovnú závierku za rok 2013 a prijalo uznesenie,</w:t>
      </w:r>
    </w:p>
    <w:p w:rsidR="001D5BD7" w:rsidRDefault="001D5BD7" w:rsidP="002B1901">
      <w:pPr>
        <w:jc w:val="both"/>
      </w:pPr>
      <w:r>
        <w:t>ktorým schvaľuje riadnu individuálnu účtovnú závierku za rok 2013.</w:t>
      </w:r>
    </w:p>
    <w:p w:rsidR="001D5BD7" w:rsidRDefault="001D5BD7" w:rsidP="001D5BD7"/>
    <w:p w:rsidR="001D5BD7" w:rsidRPr="001D5BD7" w:rsidRDefault="001D5BD7" w:rsidP="001D5BD7">
      <w:r>
        <w:t>S pozdravom</w:t>
      </w:r>
    </w:p>
    <w:p w:rsidR="00EA5080" w:rsidRDefault="00EA5080">
      <w:pPr>
        <w:spacing w:after="200"/>
      </w:pPr>
    </w:p>
    <w:p w:rsidR="002B1901" w:rsidRDefault="002B1901">
      <w:pPr>
        <w:spacing w:after="200"/>
      </w:pPr>
    </w:p>
    <w:p w:rsidR="001D5BD7" w:rsidRDefault="001D5BD7">
      <w:pPr>
        <w:spacing w:after="200"/>
      </w:pPr>
    </w:p>
    <w:p w:rsidR="001D5BD7" w:rsidRPr="00EA5080" w:rsidRDefault="001D5BD7">
      <w:pPr>
        <w:spacing w:after="200"/>
        <w:rPr>
          <w:b/>
        </w:rPr>
      </w:pPr>
      <w:r w:rsidRPr="00EA5080">
        <w:rPr>
          <w:b/>
        </w:rPr>
        <w:t xml:space="preserve">                                                 </w:t>
      </w:r>
      <w:r w:rsidR="00EA5080" w:rsidRPr="00EA5080">
        <w:rPr>
          <w:b/>
        </w:rPr>
        <w:t xml:space="preserve">                        Ing. Matúška Dušan</w:t>
      </w:r>
    </w:p>
    <w:p w:rsidR="00EA5080" w:rsidRDefault="00EA5080">
      <w:pPr>
        <w:spacing w:after="200"/>
      </w:pPr>
      <w:r>
        <w:t xml:space="preserve">                                                                            generálny riaditeľ</w:t>
      </w:r>
    </w:p>
    <w:p w:rsidR="00EA5080" w:rsidRDefault="00EA5080" w:rsidP="00EA5080"/>
    <w:p w:rsidR="00EA5080" w:rsidRPr="00EA5080" w:rsidRDefault="00EA5080" w:rsidP="00EA5080">
      <w:pPr>
        <w:ind w:firstLine="709"/>
      </w:pPr>
    </w:p>
    <w:sectPr w:rsidR="00EA5080" w:rsidRPr="00EA5080">
      <w:footerReference w:type="even" r:id="rId10"/>
      <w:footerReference w:type="default" r:id="rId11"/>
      <w:footerReference w:type="first" r:id="rId12"/>
      <w:pgSz w:w="11907" w:h="16839" w:code="1"/>
      <w:pgMar w:top="1448" w:right="1418" w:bottom="144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F8" w:rsidRDefault="008546F8">
      <w:pPr>
        <w:spacing w:after="0" w:line="240" w:lineRule="auto"/>
      </w:pPr>
      <w:r>
        <w:separator/>
      </w:r>
    </w:p>
  </w:endnote>
  <w:endnote w:type="continuationSeparator" w:id="0">
    <w:p w:rsidR="008546F8" w:rsidRDefault="0085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0A" w:rsidRDefault="00924738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65E525F" wp14:editId="2B8AF123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4" name="Obdĺžnik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D0320A" w:rsidRDefault="008546F8">
                          <w:pPr>
                            <w:pStyle w:val="edtext"/>
                          </w:pPr>
                          <w:sdt>
                            <w:sdtPr>
                              <w:id w:val="2388824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D5BD7">
                                <w:t>STAVOÚNIA  a.s.</w:t>
                              </w:r>
                            </w:sdtContent>
                          </w:sdt>
                          <w:r w:rsidR="00924738"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Obdĺžnik 22" o:spid="_x0000_s1027" style="position:absolute;margin-left:0;margin-top:0;width:41.85pt;height:9in;z-index:251662336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" o:allowincell="f" filled="f" stroked="f">
              <v:textbox style="layout-flow:vertical;mso-layout-flow-alt:bottom-to-top" inset=",,8.64pt,10.8pt">
                <w:txbxContent>
                  <w:p w:rsidR="00D0320A" w:rsidRDefault="00924738">
                    <w:pPr>
                      <w:pStyle w:val="edtext"/>
                    </w:pPr>
                    <w:sdt>
                      <w:sdtPr>
                        <w:id w:val="23888244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1D5BD7">
                          <w:t>STAVOÚNIA  a.s.</w:t>
                        </w:r>
                      </w:sdtContent>
                    </w:sdt>
                    <w:r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C519167" wp14:editId="3043CD0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5" name="Automatický tva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matický tvar 24" o:spid="_x0000_s1026" style="position:absolute;margin-left:0;margin-top:0;width:561.15pt;height:742.85pt;z-index:25166336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41E1AC7" wp14:editId="01F620D5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6" name="Ová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D34817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D0320A" w:rsidRDefault="00924738">
                          <w:pPr>
                            <w:pStyle w:val="Bezriadkovania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ál 21" o:spid="_x0000_s1028" style="position:absolute;margin-left:0;margin-top:0;width:41pt;height:41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" o:allowincell="f" fillcolor="#d34817" stroked="f">
              <v:textbox inset="0,0,0,0">
                <w:txbxContent>
                  <w:p w:rsidR="00D0320A" w:rsidRDefault="00924738">
                    <w:pPr>
                      <w:pStyle w:val="Bezriadkovania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0A" w:rsidRDefault="00924738">
    <w:pPr>
      <w:rPr>
        <w:sz w:val="2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5A564B5E" wp14:editId="3B9633A3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0" t="0" r="0" b="0"/>
              <wp:wrapNone/>
              <wp:docPr id="7" name="Obdĺžnik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D0320A" w:rsidRDefault="008546F8">
                          <w:pPr>
                            <w:pStyle w:val="edtext"/>
                          </w:pPr>
                          <w:sdt>
                            <w:sdtPr>
                              <w:id w:val="-768089963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D5BD7">
                                <w:t>STAVOÚNIA  a.s.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Obdĺžnik 24" o:spid="_x0000_s1029" style="position:absolute;margin-left:-4.35pt;margin-top:0;width:46.85pt;height:9in;z-index:251667456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" o:allowincell="f" filled="f" stroked="f">
              <v:textbox style="layout-flow:vertical;mso-layout-flow-alt:bottom-to-top" inset=",,8.64pt,10.8pt">
                <w:txbxContent>
                  <w:p w:rsidR="00D0320A" w:rsidRDefault="00924738">
                    <w:pPr>
                      <w:pStyle w:val="edtext"/>
                    </w:pPr>
                    <w:sdt>
                      <w:sdtPr>
                        <w:id w:val="-768089963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1D5BD7">
                          <w:t>STAVOÚNIA  a.s.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C47C092" wp14:editId="37B3580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11" name="Automatický tva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matický tvar 21" o:spid="_x0000_s1026" style="position:absolute;margin-left:0;margin-top:0;width:561.15pt;height:742.85pt;z-index:25166643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645378B" wp14:editId="5870CD60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2540" t="0" r="635" b="3175"/>
              <wp:wrapNone/>
              <wp:docPr id="12" name="Ová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D34817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D0320A" w:rsidRDefault="00924738">
                          <w:pPr>
                            <w:pStyle w:val="Bezriadkovania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ál 18" o:spid="_x0000_s1030" style="position:absolute;margin-left:-10.2pt;margin-top:0;width:41pt;height:41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" o:allowincell="f" fillcolor="#d34817" stroked="f">
              <v:textbox inset="0,0,0,0">
                <w:txbxContent>
                  <w:p w:rsidR="00D0320A" w:rsidRDefault="00924738">
                    <w:pPr>
                      <w:pStyle w:val="Bezriadkovania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D0320A" w:rsidRDefault="00D0320A">
    <w:pPr>
      <w:pStyle w:val="Pt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0A" w:rsidRPr="00EA5080" w:rsidRDefault="00924738" w:rsidP="002B1901">
    <w:pPr>
      <w:pStyle w:val="Pta"/>
      <w:pBdr>
        <w:top w:val="single" w:sz="4" w:space="1" w:color="auto"/>
      </w:pBdr>
      <w:rPr>
        <w:sz w:val="18"/>
        <w:szCs w:val="18"/>
      </w:rPr>
    </w:pPr>
    <w:r w:rsidRPr="00EA5080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7A83BBB4" wp14:editId="2AC4F4C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0735" cy="9455150"/>
              <wp:effectExtent l="0" t="0" r="0" b="0"/>
              <wp:wrapNone/>
              <wp:docPr id="2" name="Automatický tva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50735" cy="94551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matický tvar 24" o:spid="_x0000_s1026" style="position:absolute;margin-left:0;margin-top:0;width:563.05pt;height:744.5pt;z-index:25166950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" o:allowincell="f" filled="f" fillcolor="black" strokeweight="1pt">
              <w10:wrap anchorx="page" anchory="page"/>
            </v:roundrect>
          </w:pict>
        </mc:Fallback>
      </mc:AlternateContent>
    </w:r>
    <w:r w:rsidR="00EA5080" w:rsidRPr="00EA5080">
      <w:rPr>
        <w:sz w:val="18"/>
        <w:szCs w:val="18"/>
      </w:rPr>
      <w:t>Stavoúnia a.s., Fiľakovská cesta 284, 984 01 Lučenec  tel.   : 0474327745-6  fax: 0474324147</w:t>
    </w:r>
  </w:p>
  <w:p w:rsidR="00EA5080" w:rsidRPr="00EA5080" w:rsidRDefault="00EA5080">
    <w:pPr>
      <w:pStyle w:val="Pta"/>
      <w:rPr>
        <w:sz w:val="18"/>
        <w:szCs w:val="18"/>
      </w:rPr>
    </w:pPr>
    <w:r w:rsidRPr="00EA5080">
      <w:rPr>
        <w:sz w:val="18"/>
        <w:szCs w:val="18"/>
      </w:rPr>
      <w:t>IČO: 31561403 DIČ: 2020464633, e-mail: stavounia@stavounia.sk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F8" w:rsidRDefault="008546F8">
      <w:pPr>
        <w:spacing w:after="0" w:line="240" w:lineRule="auto"/>
      </w:pPr>
      <w:r>
        <w:separator/>
      </w:r>
    </w:p>
  </w:footnote>
  <w:footnote w:type="continuationSeparator" w:id="0">
    <w:p w:rsidR="008546F8" w:rsidRDefault="0085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E0C0C54A"/>
    <w:lvl w:ilvl="0">
      <w:start w:val="1"/>
      <w:numFmt w:val="bullet"/>
      <w:pStyle w:val="Zoznamsodrkami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Zoznamsodrkami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4AAC3C4A"/>
    <w:lvl w:ilvl="0">
      <w:start w:val="1"/>
      <w:numFmt w:val="bullet"/>
      <w:pStyle w:val="Zoznamsodrkami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Zoznamsodrkami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3932A106"/>
    <w:lvl w:ilvl="0">
      <w:start w:val="1"/>
      <w:numFmt w:val="bullet"/>
      <w:pStyle w:val="Zoznamsodrkami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09"/>
  <w:hyphenationZone w:val="4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D7"/>
    <w:rsid w:val="000F1DDF"/>
    <w:rsid w:val="001D5BD7"/>
    <w:rsid w:val="002B1901"/>
    <w:rsid w:val="0070685B"/>
    <w:rsid w:val="008546F8"/>
    <w:rsid w:val="00924738"/>
    <w:rsid w:val="00D0320A"/>
    <w:rsid w:val="00EA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Nadpis1">
    <w:name w:val="heading 1"/>
    <w:basedOn w:val="Normlny"/>
    <w:next w:val="Normlny"/>
    <w:link w:val="Nadpis1Char"/>
    <w:uiPriority w:val="9"/>
    <w:semiHidden/>
    <w:unhideWhenUsed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1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cs="Times New Roman"/>
      <w:color w:val="000000" w:themeColor="text1"/>
      <w:szCs w:val="20"/>
    </w:r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paragraph" w:styleId="Zver">
    <w:name w:val="Closing"/>
    <w:basedOn w:val="Normlny"/>
    <w:link w:val="ZverChar"/>
    <w:uiPriority w:val="7"/>
    <w:unhideWhenUsed/>
    <w:qFormat/>
    <w:pPr>
      <w:spacing w:before="480" w:after="960"/>
      <w:contextualSpacing/>
    </w:pPr>
  </w:style>
  <w:style w:type="character" w:customStyle="1" w:styleId="ZverChar">
    <w:name w:val="Záver Char"/>
    <w:basedOn w:val="Predvolenpsmoodseku"/>
    <w:link w:val="Zver"/>
    <w:uiPriority w:val="7"/>
    <w:rPr>
      <w:rFonts w:cs="Times New Roman"/>
      <w:color w:val="000000" w:themeColor="text1"/>
      <w:szCs w:val="20"/>
    </w:rPr>
  </w:style>
  <w:style w:type="paragraph" w:customStyle="1" w:styleId="Adresaprjemcu">
    <w:name w:val="Adresa príjemcu"/>
    <w:basedOn w:val="Bezriadkovania"/>
    <w:uiPriority w:val="5"/>
    <w:qFormat/>
    <w:pPr>
      <w:spacing w:after="360"/>
      <w:contextualSpacing/>
    </w:pPr>
  </w:style>
  <w:style w:type="paragraph" w:styleId="Oslovenie">
    <w:name w:val="Salutation"/>
    <w:basedOn w:val="Bezriadkovania"/>
    <w:next w:val="Normlny"/>
    <w:link w:val="OslovenieChar"/>
    <w:uiPriority w:val="6"/>
    <w:unhideWhenUsed/>
    <w:qFormat/>
    <w:pPr>
      <w:spacing w:before="480" w:after="320"/>
      <w:contextualSpacing/>
    </w:pPr>
    <w:rPr>
      <w:b/>
    </w:rPr>
  </w:style>
  <w:style w:type="character" w:customStyle="1" w:styleId="OslovenieChar">
    <w:name w:val="Oslovenie Char"/>
    <w:basedOn w:val="Predvolenpsmoodseku"/>
    <w:link w:val="Oslovenie"/>
    <w:uiPriority w:val="6"/>
    <w:rPr>
      <w:rFonts w:cs="Times New Roman"/>
      <w:b/>
      <w:color w:val="000000" w:themeColor="text1"/>
      <w:szCs w:val="20"/>
    </w:rPr>
  </w:style>
  <w:style w:type="paragraph" w:customStyle="1" w:styleId="Adresaodosielatea">
    <w:name w:val="Adresa odosielateľa"/>
    <w:basedOn w:val="Bezriadkovania"/>
    <w:uiPriority w:val="3"/>
    <w:qFormat/>
    <w:pPr>
      <w:spacing w:after="360"/>
      <w:contextualSpacing/>
    </w:pPr>
  </w:style>
  <w:style w:type="character" w:styleId="Textzstupnhosymbolu">
    <w:name w:val="Placeholder Text"/>
    <w:basedOn w:val="Predvolenpsmoodseku"/>
    <w:uiPriority w:val="99"/>
    <w:unhideWhenUsed/>
    <w:qFormat/>
    <w:rPr>
      <w:color w:val="808080"/>
    </w:rPr>
  </w:style>
  <w:style w:type="paragraph" w:styleId="Podpis">
    <w:name w:val="Signature"/>
    <w:basedOn w:val="Normlny"/>
    <w:link w:val="PodpisChar"/>
    <w:uiPriority w:val="99"/>
    <w:unhideWhenUsed/>
    <w:pPr>
      <w:spacing w:after="200"/>
      <w:contextualSpacing/>
    </w:pPr>
  </w:style>
  <w:style w:type="character" w:customStyle="1" w:styleId="PodpisChar">
    <w:name w:val="Podpis Char"/>
    <w:basedOn w:val="Predvolenpsmoodseku"/>
    <w:link w:val="Podpis"/>
    <w:uiPriority w:val="99"/>
    <w:rPr>
      <w:rFonts w:cs="Times New Roman"/>
      <w:color w:val="000000" w:themeColor="text1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Oznaitext">
    <w:name w:val="Block Text"/>
    <w:aliases w:val="Blok citácie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Nzovknihy">
    <w:name w:val="Book Title"/>
    <w:basedOn w:val="Predvolenpsmoodseku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Dtum">
    <w:name w:val="Date"/>
    <w:basedOn w:val="Normlny"/>
    <w:next w:val="Normlny"/>
    <w:link w:val="DtumChar"/>
    <w:uiPriority w:val="99"/>
    <w:semiHidden/>
    <w:unhideWhenUsed/>
  </w:style>
  <w:style w:type="character" w:customStyle="1" w:styleId="DtumChar">
    <w:name w:val="Dátum Char"/>
    <w:basedOn w:val="Predvolenpsmoodseku"/>
    <w:link w:val="Dtum"/>
    <w:uiPriority w:val="99"/>
    <w:semiHidden/>
    <w:rPr>
      <w:rFonts w:cs="Times New Roman"/>
      <w:color w:val="000000" w:themeColor="text1"/>
      <w:szCs w:val="20"/>
    </w:rPr>
  </w:style>
  <w:style w:type="character" w:styleId="Zvraznenie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cs="Times New Roman"/>
      <w:color w:val="000000" w:themeColor="text1"/>
      <w:szCs w:val="20"/>
    </w:rPr>
  </w:style>
  <w:style w:type="character" w:customStyle="1" w:styleId="Nadpis1Char">
    <w:name w:val="Nadpis 1 Char"/>
    <w:basedOn w:val="Predvolenpsmoodseku"/>
    <w:link w:val="Nadpis1"/>
    <w:uiPriority w:val="9"/>
    <w:semiHidden/>
    <w:rPr>
      <w:rFonts w:asciiTheme="majorHAnsi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CC9900" w:themeColor="hyperlink"/>
      <w:u w:val="single"/>
    </w:rPr>
  </w:style>
  <w:style w:type="character" w:styleId="Intenzvnezvraznenie">
    <w:name w:val="Intense Emphasis"/>
    <w:basedOn w:val="Predvolenpsmoodseku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Zvraznencitcia">
    <w:name w:val="Intense Quote"/>
    <w:basedOn w:val="Normlny"/>
    <w:link w:val="ZvraznencitciaChar"/>
    <w:uiPriority w:val="30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Pr>
      <w:rFonts w:asciiTheme="majorHAnsi" w:hAnsiTheme="majorHAnsi" w:cs="Times New Roman"/>
      <w:i/>
      <w:color w:val="FFFFFF" w:themeColor="background1"/>
      <w:sz w:val="32"/>
      <w:szCs w:val="32"/>
      <w:shd w:val="clear" w:color="auto" w:fill="D34817" w:themeFill="accent1"/>
    </w:rPr>
  </w:style>
  <w:style w:type="character" w:styleId="Intenzvnyodkaz">
    <w:name w:val="Intense Reference"/>
    <w:basedOn w:val="Predvolenpsmoodseku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Zoznamsodrkami">
    <w:name w:val="List Bullet"/>
    <w:basedOn w:val="Normlny"/>
    <w:uiPriority w:val="37"/>
    <w:unhideWhenUsed/>
    <w:qFormat/>
    <w:pPr>
      <w:numPr>
        <w:numId w:val="11"/>
      </w:numPr>
      <w:spacing w:after="0"/>
      <w:contextualSpacing/>
    </w:pPr>
  </w:style>
  <w:style w:type="paragraph" w:styleId="Zoznamsodrkami2">
    <w:name w:val="List Bullet 2"/>
    <w:basedOn w:val="Normlny"/>
    <w:uiPriority w:val="37"/>
    <w:unhideWhenUsed/>
    <w:qFormat/>
    <w:pPr>
      <w:numPr>
        <w:numId w:val="12"/>
      </w:numPr>
      <w:spacing w:after="0"/>
    </w:pPr>
  </w:style>
  <w:style w:type="paragraph" w:styleId="Zoznamsodrkami3">
    <w:name w:val="List Bullet 3"/>
    <w:basedOn w:val="Normlny"/>
    <w:uiPriority w:val="37"/>
    <w:unhideWhenUsed/>
    <w:qFormat/>
    <w:pPr>
      <w:numPr>
        <w:numId w:val="13"/>
      </w:numPr>
      <w:spacing w:after="0"/>
    </w:pPr>
  </w:style>
  <w:style w:type="paragraph" w:styleId="Zoznamsodrkami4">
    <w:name w:val="List Bullet 4"/>
    <w:basedOn w:val="Normlny"/>
    <w:uiPriority w:val="37"/>
    <w:unhideWhenUsed/>
    <w:qFormat/>
    <w:pPr>
      <w:numPr>
        <w:numId w:val="14"/>
      </w:numPr>
      <w:spacing w:after="0"/>
    </w:pPr>
  </w:style>
  <w:style w:type="paragraph" w:styleId="Zoznamsodrkami5">
    <w:name w:val="List Bullet 5"/>
    <w:basedOn w:val="Normlny"/>
    <w:uiPriority w:val="37"/>
    <w:unhideWhenUsed/>
    <w:qFormat/>
    <w:pPr>
      <w:numPr>
        <w:numId w:val="15"/>
      </w:numPr>
      <w:spacing w:after="0"/>
    </w:pPr>
  </w:style>
  <w:style w:type="paragraph" w:styleId="Citcia">
    <w:name w:val="Quote"/>
    <w:basedOn w:val="Normlny"/>
    <w:link w:val="CitciaChar"/>
    <w:uiPriority w:val="29"/>
    <w:qFormat/>
    <w:rPr>
      <w:i/>
      <w:color w:val="808080" w:themeColor="background1" w:themeShade="80"/>
      <w:sz w:val="24"/>
    </w:rPr>
  </w:style>
  <w:style w:type="character" w:customStyle="1" w:styleId="CitciaChar">
    <w:name w:val="Citácia Char"/>
    <w:basedOn w:val="Predvolenpsmoodseku"/>
    <w:link w:val="Citcia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Siln">
    <w:name w:val="Strong"/>
    <w:uiPriority w:val="22"/>
    <w:qFormat/>
    <w:rPr>
      <w:rFonts w:asciiTheme="minorHAnsi" w:hAnsiTheme="minorHAnsi"/>
      <w:b/>
      <w:color w:val="9B2D1F" w:themeColor="accent2"/>
    </w:rPr>
  </w:style>
  <w:style w:type="paragraph" w:styleId="Podtitul">
    <w:name w:val="Subtitle"/>
    <w:basedOn w:val="Normlny"/>
    <w:link w:val="PodtitulChar"/>
    <w:uiPriority w:val="11"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hAnsiTheme="majorHAnsi" w:cstheme="minorBidi"/>
      <w:sz w:val="28"/>
      <w:szCs w:val="28"/>
    </w:rPr>
  </w:style>
  <w:style w:type="character" w:styleId="Jemnzvraznenie">
    <w:name w:val="Subtle Emphasis"/>
    <w:basedOn w:val="Predvolenpsmoodseku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Jemnodkaz">
    <w:name w:val="Subtle Reference"/>
    <w:basedOn w:val="Predvolenpsmoodseku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paragraph" w:styleId="Nzov">
    <w:name w:val="Title"/>
    <w:basedOn w:val="Normlny"/>
    <w:link w:val="NzovChar"/>
    <w:uiPriority w:val="10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Obsah1">
    <w:name w:val="toc 1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Obsah2">
    <w:name w:val="toc 2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Obsah3">
    <w:name w:val="toc 3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Obsah4">
    <w:name w:val="toc 4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Obsah5">
    <w:name w:val="toc 5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Obsah6">
    <w:name w:val="toc 6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Obsah7">
    <w:name w:val="toc 7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Obsah8">
    <w:name w:val="toc 8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Obsah9">
    <w:name w:val="toc 9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Textdtumu">
    <w:name w:val="Text dátumu"/>
    <w:basedOn w:val="Normlny"/>
    <w:uiPriority w:val="35"/>
    <w:pPr>
      <w:spacing w:before="720" w:after="200"/>
      <w:contextualSpacing/>
    </w:pPr>
  </w:style>
  <w:style w:type="paragraph" w:customStyle="1" w:styleId="edtext">
    <w:name w:val="Šedý text"/>
    <w:basedOn w:val="Bezriadkovania"/>
    <w:uiPriority w:val="35"/>
    <w:qFormat/>
    <w:rPr>
      <w:rFonts w:asciiTheme="majorHAnsi" w:hAnsiTheme="majorHAns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Nadpis1">
    <w:name w:val="heading 1"/>
    <w:basedOn w:val="Normlny"/>
    <w:next w:val="Normlny"/>
    <w:link w:val="Nadpis1Char"/>
    <w:uiPriority w:val="9"/>
    <w:semiHidden/>
    <w:unhideWhenUsed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1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cs="Times New Roman"/>
      <w:color w:val="000000" w:themeColor="text1"/>
      <w:szCs w:val="20"/>
    </w:r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paragraph" w:styleId="Zver">
    <w:name w:val="Closing"/>
    <w:basedOn w:val="Normlny"/>
    <w:link w:val="ZverChar"/>
    <w:uiPriority w:val="7"/>
    <w:unhideWhenUsed/>
    <w:qFormat/>
    <w:pPr>
      <w:spacing w:before="480" w:after="960"/>
      <w:contextualSpacing/>
    </w:pPr>
  </w:style>
  <w:style w:type="character" w:customStyle="1" w:styleId="ZverChar">
    <w:name w:val="Záver Char"/>
    <w:basedOn w:val="Predvolenpsmoodseku"/>
    <w:link w:val="Zver"/>
    <w:uiPriority w:val="7"/>
    <w:rPr>
      <w:rFonts w:cs="Times New Roman"/>
      <w:color w:val="000000" w:themeColor="text1"/>
      <w:szCs w:val="20"/>
    </w:rPr>
  </w:style>
  <w:style w:type="paragraph" w:customStyle="1" w:styleId="Adresaprjemcu">
    <w:name w:val="Adresa príjemcu"/>
    <w:basedOn w:val="Bezriadkovania"/>
    <w:uiPriority w:val="5"/>
    <w:qFormat/>
    <w:pPr>
      <w:spacing w:after="360"/>
      <w:contextualSpacing/>
    </w:pPr>
  </w:style>
  <w:style w:type="paragraph" w:styleId="Oslovenie">
    <w:name w:val="Salutation"/>
    <w:basedOn w:val="Bezriadkovania"/>
    <w:next w:val="Normlny"/>
    <w:link w:val="OslovenieChar"/>
    <w:uiPriority w:val="6"/>
    <w:unhideWhenUsed/>
    <w:qFormat/>
    <w:pPr>
      <w:spacing w:before="480" w:after="320"/>
      <w:contextualSpacing/>
    </w:pPr>
    <w:rPr>
      <w:b/>
    </w:rPr>
  </w:style>
  <w:style w:type="character" w:customStyle="1" w:styleId="OslovenieChar">
    <w:name w:val="Oslovenie Char"/>
    <w:basedOn w:val="Predvolenpsmoodseku"/>
    <w:link w:val="Oslovenie"/>
    <w:uiPriority w:val="6"/>
    <w:rPr>
      <w:rFonts w:cs="Times New Roman"/>
      <w:b/>
      <w:color w:val="000000" w:themeColor="text1"/>
      <w:szCs w:val="20"/>
    </w:rPr>
  </w:style>
  <w:style w:type="paragraph" w:customStyle="1" w:styleId="Adresaodosielatea">
    <w:name w:val="Adresa odosielateľa"/>
    <w:basedOn w:val="Bezriadkovania"/>
    <w:uiPriority w:val="3"/>
    <w:qFormat/>
    <w:pPr>
      <w:spacing w:after="360"/>
      <w:contextualSpacing/>
    </w:pPr>
  </w:style>
  <w:style w:type="character" w:styleId="Textzstupnhosymbolu">
    <w:name w:val="Placeholder Text"/>
    <w:basedOn w:val="Predvolenpsmoodseku"/>
    <w:uiPriority w:val="99"/>
    <w:unhideWhenUsed/>
    <w:qFormat/>
    <w:rPr>
      <w:color w:val="808080"/>
    </w:rPr>
  </w:style>
  <w:style w:type="paragraph" w:styleId="Podpis">
    <w:name w:val="Signature"/>
    <w:basedOn w:val="Normlny"/>
    <w:link w:val="PodpisChar"/>
    <w:uiPriority w:val="99"/>
    <w:unhideWhenUsed/>
    <w:pPr>
      <w:spacing w:after="200"/>
      <w:contextualSpacing/>
    </w:pPr>
  </w:style>
  <w:style w:type="character" w:customStyle="1" w:styleId="PodpisChar">
    <w:name w:val="Podpis Char"/>
    <w:basedOn w:val="Predvolenpsmoodseku"/>
    <w:link w:val="Podpis"/>
    <w:uiPriority w:val="99"/>
    <w:rPr>
      <w:rFonts w:cs="Times New Roman"/>
      <w:color w:val="000000" w:themeColor="text1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Oznaitext">
    <w:name w:val="Block Text"/>
    <w:aliases w:val="Blok citácie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Nzovknihy">
    <w:name w:val="Book Title"/>
    <w:basedOn w:val="Predvolenpsmoodseku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Dtum">
    <w:name w:val="Date"/>
    <w:basedOn w:val="Normlny"/>
    <w:next w:val="Normlny"/>
    <w:link w:val="DtumChar"/>
    <w:uiPriority w:val="99"/>
    <w:semiHidden/>
    <w:unhideWhenUsed/>
  </w:style>
  <w:style w:type="character" w:customStyle="1" w:styleId="DtumChar">
    <w:name w:val="Dátum Char"/>
    <w:basedOn w:val="Predvolenpsmoodseku"/>
    <w:link w:val="Dtum"/>
    <w:uiPriority w:val="99"/>
    <w:semiHidden/>
    <w:rPr>
      <w:rFonts w:cs="Times New Roman"/>
      <w:color w:val="000000" w:themeColor="text1"/>
      <w:szCs w:val="20"/>
    </w:rPr>
  </w:style>
  <w:style w:type="character" w:styleId="Zvraznenie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cs="Times New Roman"/>
      <w:color w:val="000000" w:themeColor="text1"/>
      <w:szCs w:val="20"/>
    </w:rPr>
  </w:style>
  <w:style w:type="character" w:customStyle="1" w:styleId="Nadpis1Char">
    <w:name w:val="Nadpis 1 Char"/>
    <w:basedOn w:val="Predvolenpsmoodseku"/>
    <w:link w:val="Nadpis1"/>
    <w:uiPriority w:val="9"/>
    <w:semiHidden/>
    <w:rPr>
      <w:rFonts w:asciiTheme="majorHAnsi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CC9900" w:themeColor="hyperlink"/>
      <w:u w:val="single"/>
    </w:rPr>
  </w:style>
  <w:style w:type="character" w:styleId="Intenzvnezvraznenie">
    <w:name w:val="Intense Emphasis"/>
    <w:basedOn w:val="Predvolenpsmoodseku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Zvraznencitcia">
    <w:name w:val="Intense Quote"/>
    <w:basedOn w:val="Normlny"/>
    <w:link w:val="ZvraznencitciaChar"/>
    <w:uiPriority w:val="30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Pr>
      <w:rFonts w:asciiTheme="majorHAnsi" w:hAnsiTheme="majorHAnsi" w:cs="Times New Roman"/>
      <w:i/>
      <w:color w:val="FFFFFF" w:themeColor="background1"/>
      <w:sz w:val="32"/>
      <w:szCs w:val="32"/>
      <w:shd w:val="clear" w:color="auto" w:fill="D34817" w:themeFill="accent1"/>
    </w:rPr>
  </w:style>
  <w:style w:type="character" w:styleId="Intenzvnyodkaz">
    <w:name w:val="Intense Reference"/>
    <w:basedOn w:val="Predvolenpsmoodseku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Zoznamsodrkami">
    <w:name w:val="List Bullet"/>
    <w:basedOn w:val="Normlny"/>
    <w:uiPriority w:val="37"/>
    <w:unhideWhenUsed/>
    <w:qFormat/>
    <w:pPr>
      <w:numPr>
        <w:numId w:val="11"/>
      </w:numPr>
      <w:spacing w:after="0"/>
      <w:contextualSpacing/>
    </w:pPr>
  </w:style>
  <w:style w:type="paragraph" w:styleId="Zoznamsodrkami2">
    <w:name w:val="List Bullet 2"/>
    <w:basedOn w:val="Normlny"/>
    <w:uiPriority w:val="37"/>
    <w:unhideWhenUsed/>
    <w:qFormat/>
    <w:pPr>
      <w:numPr>
        <w:numId w:val="12"/>
      </w:numPr>
      <w:spacing w:after="0"/>
    </w:pPr>
  </w:style>
  <w:style w:type="paragraph" w:styleId="Zoznamsodrkami3">
    <w:name w:val="List Bullet 3"/>
    <w:basedOn w:val="Normlny"/>
    <w:uiPriority w:val="37"/>
    <w:unhideWhenUsed/>
    <w:qFormat/>
    <w:pPr>
      <w:numPr>
        <w:numId w:val="13"/>
      </w:numPr>
      <w:spacing w:after="0"/>
    </w:pPr>
  </w:style>
  <w:style w:type="paragraph" w:styleId="Zoznamsodrkami4">
    <w:name w:val="List Bullet 4"/>
    <w:basedOn w:val="Normlny"/>
    <w:uiPriority w:val="37"/>
    <w:unhideWhenUsed/>
    <w:qFormat/>
    <w:pPr>
      <w:numPr>
        <w:numId w:val="14"/>
      </w:numPr>
      <w:spacing w:after="0"/>
    </w:pPr>
  </w:style>
  <w:style w:type="paragraph" w:styleId="Zoznamsodrkami5">
    <w:name w:val="List Bullet 5"/>
    <w:basedOn w:val="Normlny"/>
    <w:uiPriority w:val="37"/>
    <w:unhideWhenUsed/>
    <w:qFormat/>
    <w:pPr>
      <w:numPr>
        <w:numId w:val="15"/>
      </w:numPr>
      <w:spacing w:after="0"/>
    </w:pPr>
  </w:style>
  <w:style w:type="paragraph" w:styleId="Citcia">
    <w:name w:val="Quote"/>
    <w:basedOn w:val="Normlny"/>
    <w:link w:val="CitciaChar"/>
    <w:uiPriority w:val="29"/>
    <w:qFormat/>
    <w:rPr>
      <w:i/>
      <w:color w:val="808080" w:themeColor="background1" w:themeShade="80"/>
      <w:sz w:val="24"/>
    </w:rPr>
  </w:style>
  <w:style w:type="character" w:customStyle="1" w:styleId="CitciaChar">
    <w:name w:val="Citácia Char"/>
    <w:basedOn w:val="Predvolenpsmoodseku"/>
    <w:link w:val="Citcia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Siln">
    <w:name w:val="Strong"/>
    <w:uiPriority w:val="22"/>
    <w:qFormat/>
    <w:rPr>
      <w:rFonts w:asciiTheme="minorHAnsi" w:hAnsiTheme="minorHAnsi"/>
      <w:b/>
      <w:color w:val="9B2D1F" w:themeColor="accent2"/>
    </w:rPr>
  </w:style>
  <w:style w:type="paragraph" w:styleId="Podtitul">
    <w:name w:val="Subtitle"/>
    <w:basedOn w:val="Normlny"/>
    <w:link w:val="PodtitulChar"/>
    <w:uiPriority w:val="11"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hAnsiTheme="majorHAnsi" w:cstheme="minorBidi"/>
      <w:sz w:val="28"/>
      <w:szCs w:val="28"/>
    </w:rPr>
  </w:style>
  <w:style w:type="character" w:styleId="Jemnzvraznenie">
    <w:name w:val="Subtle Emphasis"/>
    <w:basedOn w:val="Predvolenpsmoodseku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Jemnodkaz">
    <w:name w:val="Subtle Reference"/>
    <w:basedOn w:val="Predvolenpsmoodseku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paragraph" w:styleId="Nzov">
    <w:name w:val="Title"/>
    <w:basedOn w:val="Normlny"/>
    <w:link w:val="NzovChar"/>
    <w:uiPriority w:val="10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Obsah1">
    <w:name w:val="toc 1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Obsah2">
    <w:name w:val="toc 2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Obsah3">
    <w:name w:val="toc 3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Obsah4">
    <w:name w:val="toc 4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Obsah5">
    <w:name w:val="toc 5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Obsah6">
    <w:name w:val="toc 6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Obsah7">
    <w:name w:val="toc 7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Obsah8">
    <w:name w:val="toc 8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Obsah9">
    <w:name w:val="toc 9"/>
    <w:basedOn w:val="Normlny"/>
    <w:next w:val="Normlny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Textdtumu">
    <w:name w:val="Text dátumu"/>
    <w:basedOn w:val="Normlny"/>
    <w:uiPriority w:val="35"/>
    <w:pPr>
      <w:spacing w:before="720" w:after="200"/>
      <w:contextualSpacing/>
    </w:pPr>
  </w:style>
  <w:style w:type="paragraph" w:customStyle="1" w:styleId="edtext">
    <w:name w:val="Šedý text"/>
    <w:basedOn w:val="Bezriadkovania"/>
    <w:uiPriority w:val="35"/>
    <w:qFormat/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\AppData\Roaming\Microsoft\&#352;abl&#243;ny\EquityLetter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FDE80D6B7AB4EC6A16C57EE9F9EA3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3399F-4490-452B-B552-81F13DD6BC7C}"/>
      </w:docPartPr>
      <w:docPartBody>
        <w:p w:rsidR="00C26998" w:rsidRDefault="000B4A77">
          <w:pPr>
            <w:pStyle w:val="1FDE80D6B7AB4EC6A16C57EE9F9EA3B7"/>
          </w:pPr>
          <w:r>
            <w:t>[Zadajte dátum]</w:t>
          </w:r>
        </w:p>
      </w:docPartBody>
    </w:docPart>
    <w:docPart>
      <w:docPartPr>
        <w:name w:val="348D2B56716B422DAD41C9919E96AD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26D1-86CA-4340-857E-76B1DFD2110D}"/>
      </w:docPartPr>
      <w:docPartBody>
        <w:p w:rsidR="00C26998" w:rsidRDefault="000B4A77">
          <w:pPr>
            <w:pStyle w:val="348D2B56716B422DAD41C9919E96ADDF"/>
          </w:pPr>
          <w:r>
            <w:t>[Zadajte názov spoločnosti odosielateľa]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77"/>
    <w:rsid w:val="000B4A77"/>
    <w:rsid w:val="00936765"/>
    <w:rsid w:val="00C2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DE80D6B7AB4EC6A16C57EE9F9EA3B7">
    <w:name w:val="1FDE80D6B7AB4EC6A16C57EE9F9EA3B7"/>
  </w:style>
  <w:style w:type="paragraph" w:customStyle="1" w:styleId="C3A5E55DC3CE40CA88A6B50B833A67E7">
    <w:name w:val="C3A5E55DC3CE40CA88A6B50B833A67E7"/>
  </w:style>
  <w:style w:type="paragraph" w:customStyle="1" w:styleId="348D2B56716B422DAD41C9919E96ADDF">
    <w:name w:val="348D2B56716B422DAD41C9919E96ADDF"/>
  </w:style>
  <w:style w:type="paragraph" w:customStyle="1" w:styleId="A2554C5161A64888ACDE8A0F5085A25F">
    <w:name w:val="A2554C5161A64888ACDE8A0F5085A25F"/>
  </w:style>
  <w:style w:type="paragraph" w:customStyle="1" w:styleId="1917A5960694427BAEC13619F722A9DD">
    <w:name w:val="1917A5960694427BAEC13619F722A9DD"/>
  </w:style>
  <w:style w:type="paragraph" w:customStyle="1" w:styleId="DBC793876EF6493C9FC108B476E5E75F">
    <w:name w:val="DBC793876EF6493C9FC108B476E5E75F"/>
  </w:style>
  <w:style w:type="paragraph" w:customStyle="1" w:styleId="4224444A02C64DEEACCD2AFC217B79D2">
    <w:name w:val="4224444A02C64DEEACCD2AFC217B79D2"/>
  </w:style>
  <w:style w:type="paragraph" w:customStyle="1" w:styleId="C52A4285D1AD4F87A212C864F0A26063">
    <w:name w:val="C52A4285D1AD4F87A212C864F0A26063"/>
  </w:style>
  <w:style w:type="paragraph" w:customStyle="1" w:styleId="571805C2E4CC4C21A804675E0FC8CFD4">
    <w:name w:val="571805C2E4CC4C21A804675E0FC8CFD4"/>
  </w:style>
  <w:style w:type="character" w:styleId="Textzstupnhosymbolu">
    <w:name w:val="Placeholder Text"/>
    <w:basedOn w:val="Predvolenpsmoodseku"/>
    <w:uiPriority w:val="99"/>
    <w:semiHidden/>
    <w:rPr>
      <w:color w:val="808080"/>
    </w:rPr>
  </w:style>
  <w:style w:type="paragraph" w:customStyle="1" w:styleId="7D124829217F4FBB99E6D1CF65BF7639">
    <w:name w:val="7D124829217F4FBB99E6D1CF65BF763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DE80D6B7AB4EC6A16C57EE9F9EA3B7">
    <w:name w:val="1FDE80D6B7AB4EC6A16C57EE9F9EA3B7"/>
  </w:style>
  <w:style w:type="paragraph" w:customStyle="1" w:styleId="C3A5E55DC3CE40CA88A6B50B833A67E7">
    <w:name w:val="C3A5E55DC3CE40CA88A6B50B833A67E7"/>
  </w:style>
  <w:style w:type="paragraph" w:customStyle="1" w:styleId="348D2B56716B422DAD41C9919E96ADDF">
    <w:name w:val="348D2B56716B422DAD41C9919E96ADDF"/>
  </w:style>
  <w:style w:type="paragraph" w:customStyle="1" w:styleId="A2554C5161A64888ACDE8A0F5085A25F">
    <w:name w:val="A2554C5161A64888ACDE8A0F5085A25F"/>
  </w:style>
  <w:style w:type="paragraph" w:customStyle="1" w:styleId="1917A5960694427BAEC13619F722A9DD">
    <w:name w:val="1917A5960694427BAEC13619F722A9DD"/>
  </w:style>
  <w:style w:type="paragraph" w:customStyle="1" w:styleId="DBC793876EF6493C9FC108B476E5E75F">
    <w:name w:val="DBC793876EF6493C9FC108B476E5E75F"/>
  </w:style>
  <w:style w:type="paragraph" w:customStyle="1" w:styleId="4224444A02C64DEEACCD2AFC217B79D2">
    <w:name w:val="4224444A02C64DEEACCD2AFC217B79D2"/>
  </w:style>
  <w:style w:type="paragraph" w:customStyle="1" w:styleId="C52A4285D1AD4F87A212C864F0A26063">
    <w:name w:val="C52A4285D1AD4F87A212C864F0A26063"/>
  </w:style>
  <w:style w:type="paragraph" w:customStyle="1" w:styleId="571805C2E4CC4C21A804675E0FC8CFD4">
    <w:name w:val="571805C2E4CC4C21A804675E0FC8CFD4"/>
  </w:style>
  <w:style w:type="character" w:styleId="Textzstupnhosymbolu">
    <w:name w:val="Placeholder Text"/>
    <w:basedOn w:val="Predvolenpsmoodseku"/>
    <w:uiPriority w:val="99"/>
    <w:semiHidden/>
    <w:rPr>
      <w:color w:val="808080"/>
    </w:rPr>
  </w:style>
  <w:style w:type="paragraph" w:customStyle="1" w:styleId="7D124829217F4FBB99E6D1CF65BF7639">
    <w:name w:val="7D124829217F4FBB99E6D1CF65BF7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imes New Roman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2014-06-04T00:00:00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771300-95C1-4381-A84A-1551E9DA6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EquityLetter(4)</Template>
  <TotalTime>26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STAVOÚNIA  a.s.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keywords/>
  <cp:lastModifiedBy>adm</cp:lastModifiedBy>
  <cp:revision>5</cp:revision>
  <cp:lastPrinted>2014-06-04T10:33:00Z</cp:lastPrinted>
  <dcterms:created xsi:type="dcterms:W3CDTF">2014-06-04T10:12:00Z</dcterms:created>
  <dcterms:modified xsi:type="dcterms:W3CDTF">2014-06-04T10:38:00Z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TC017730619991</vt:lpwstr>
  </property>
</Properties>
</file>