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33" w:rsidRDefault="00514F33" w:rsidP="00C836D1">
      <w:pPr>
        <w:pStyle w:val="Nadpis1"/>
        <w:rPr>
          <w:rFonts w:ascii="Courier New" w:hAnsi="Courier New" w:cs="Courier New"/>
          <w:u w:val="single"/>
        </w:rPr>
      </w:pPr>
    </w:p>
    <w:p w:rsidR="00514F33" w:rsidRP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514F33">
        <w:rPr>
          <w:rFonts w:ascii="Courier New" w:hAnsi="Courier New" w:cs="Courier New"/>
          <w:b/>
          <w:sz w:val="36"/>
          <w:lang w:val="pl-PL"/>
        </w:rPr>
        <w:t xml:space="preserve">Poznámky k 31.12.2015 </w:t>
      </w:r>
    </w:p>
    <w:p w:rsidR="00514F33" w:rsidRDefault="00514F33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085AA0" w:rsidRPr="00514F33" w:rsidRDefault="00085AA0" w:rsidP="00514F33">
      <w:pPr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</w:p>
    <w:p w:rsidR="00514F33" w:rsidRP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Čl. I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514F33">
        <w:rPr>
          <w:rFonts w:ascii="Courier New" w:hAnsi="Courier New" w:cs="Courier New"/>
          <w:b/>
          <w:sz w:val="24"/>
          <w:szCs w:val="24"/>
          <w:lang w:val="pl-PL"/>
        </w:rPr>
        <w:t>Všeobecné údaje</w:t>
      </w:r>
    </w:p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085AA0" w:rsidRPr="00514F33" w:rsidRDefault="00085AA0" w:rsidP="00514F3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Identifikačné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údaje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10270" w:type="dxa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Názov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UŠAK,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s.r.o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Sídlo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Uhoľná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 148/14,  05401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Levoča</w:t>
            </w:r>
            <w:proofErr w:type="spellEnd"/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7207744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bCs/>
                <w:sz w:val="24"/>
                <w:szCs w:val="24"/>
              </w:rPr>
              <w:t>DIČ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E11A2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="007D23CB">
              <w:rPr>
                <w:rFonts w:ascii="Courier New" w:hAnsi="Courier New" w:cs="Courier New"/>
                <w:sz w:val="24"/>
                <w:szCs w:val="24"/>
              </w:rPr>
              <w:t>023901044</w:t>
            </w: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</w:rPr>
              <w:t>DIČ DPH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Právny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dôvod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na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zostavenie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závierky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514F33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X </w:t>
            </w:r>
            <w:r w:rsidRPr="00514F33">
              <w:rPr>
                <w:rFonts w:ascii="Courier New" w:hAnsi="Courier New" w:cs="Courier New"/>
                <w:b/>
                <w:sz w:val="24"/>
                <w:szCs w:val="24"/>
              </w:rPr>
              <w:t xml:space="preserve">   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riadna</w:t>
            </w:r>
            <w:proofErr w:type="spellEnd"/>
          </w:p>
          <w:p w:rsidR="00514F33" w:rsidRPr="00514F33" w:rsidRDefault="00F961D3" w:rsidP="000E7147">
            <w:pPr>
              <w:rPr>
                <w:rFonts w:ascii="Courier New" w:hAnsi="Courier New" w:cs="Courier New"/>
              </w:rPr>
            </w:pP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14F33" w:rsidRPr="00514F33">
              <w:rPr>
                <w:rFonts w:ascii="Courier New" w:hAnsi="Courier New" w:cs="Courier New"/>
              </w:rPr>
              <w:instrText xml:space="preserve"> FORMCHECKBOX </w:instrTex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separate"/>
            </w:r>
            <w:r w:rsidRPr="00514F33">
              <w:rPr>
                <w:rFonts w:ascii="Courier New" w:hAnsi="Courier New" w:cs="Courier New"/>
                <w:b/>
                <w:bCs/>
                <w:sz w:val="24"/>
                <w:szCs w:val="24"/>
              </w:rPr>
              <w:fldChar w:fldCharType="end"/>
            </w:r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   </w:t>
            </w:r>
            <w:proofErr w:type="spellStart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>mimoriadna</w:t>
            </w:r>
            <w:proofErr w:type="spellEnd"/>
            <w:r w:rsidR="00514F33"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</w:tr>
    </w:tbl>
    <w:p w:rsidR="00514F33" w:rsidRDefault="00514F33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jc w:val="center"/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Opis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činnosti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účtovnej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jednotky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Hlavná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činnosť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účtovnej</w:t>
            </w:r>
            <w:proofErr w:type="spellEnd"/>
            <w:r w:rsidRPr="00514F3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514F33">
              <w:rPr>
                <w:rFonts w:ascii="Courier New" w:hAnsi="Courier New" w:cs="Courier New"/>
                <w:sz w:val="24"/>
                <w:szCs w:val="24"/>
              </w:rPr>
              <w:t>jednotky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Prípravné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práce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realizácii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stavby</w:t>
            </w:r>
            <w:proofErr w:type="spellEnd"/>
          </w:p>
        </w:tc>
      </w:tr>
    </w:tbl>
    <w:p w:rsid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p w:rsidR="00097B10" w:rsidRPr="00514F33" w:rsidRDefault="00097B10" w:rsidP="00514F33">
      <w:pPr>
        <w:rPr>
          <w:rFonts w:ascii="Courier New" w:hAnsi="Courier New" w:cs="Courier New"/>
          <w:b/>
          <w:sz w:val="24"/>
          <w:szCs w:val="24"/>
        </w:rPr>
      </w:pPr>
    </w:p>
    <w:p w:rsidR="00514F33" w:rsidRPr="00514F33" w:rsidRDefault="00514F33" w:rsidP="00514F33">
      <w:pPr>
        <w:numPr>
          <w:ilvl w:val="0"/>
          <w:numId w:val="8"/>
        </w:numPr>
        <w:tabs>
          <w:tab w:val="left" w:pos="284"/>
        </w:tabs>
        <w:suppressAutoHyphens/>
        <w:ind w:left="284" w:hanging="284"/>
        <w:rPr>
          <w:rFonts w:ascii="Courier New" w:hAnsi="Courier New" w:cs="Courier New"/>
          <w:b/>
          <w:sz w:val="24"/>
          <w:szCs w:val="24"/>
        </w:rPr>
      </w:pP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Informácie</w:t>
      </w:r>
      <w:proofErr w:type="spellEnd"/>
      <w:r w:rsidRPr="00514F33">
        <w:rPr>
          <w:rFonts w:ascii="Courier New" w:hAnsi="Courier New" w:cs="Courier New"/>
          <w:b/>
          <w:sz w:val="24"/>
          <w:szCs w:val="24"/>
        </w:rPr>
        <w:t xml:space="preserve"> o </w:t>
      </w:r>
      <w:proofErr w:type="spellStart"/>
      <w:r w:rsidRPr="00514F33">
        <w:rPr>
          <w:rFonts w:ascii="Courier New" w:hAnsi="Courier New" w:cs="Courier New"/>
          <w:b/>
          <w:sz w:val="24"/>
          <w:szCs w:val="24"/>
        </w:rPr>
        <w:t>štatu</w:t>
      </w:r>
      <w:r>
        <w:rPr>
          <w:rFonts w:ascii="Courier New" w:hAnsi="Courier New" w:cs="Courier New"/>
          <w:b/>
          <w:sz w:val="24"/>
          <w:szCs w:val="24"/>
        </w:rPr>
        <w:t>tárnych</w:t>
      </w:r>
      <w:proofErr w:type="spellEnd"/>
      <w:r>
        <w:rPr>
          <w:rFonts w:ascii="Courier New" w:hAnsi="Courier New" w:cs="Courier New"/>
          <w:b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b/>
          <w:sz w:val="24"/>
          <w:szCs w:val="24"/>
        </w:rPr>
        <w:t>zástupcoch</w:t>
      </w:r>
      <w:proofErr w:type="spellEnd"/>
    </w:p>
    <w:p w:rsidR="00514F33" w:rsidRPr="00514F33" w:rsidRDefault="00514F33" w:rsidP="00514F33">
      <w:pPr>
        <w:rPr>
          <w:rFonts w:ascii="Courier New" w:hAnsi="Courier New" w:cs="Courier New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489"/>
      </w:tblGrid>
      <w:tr w:rsidR="00514F33" w:rsidRPr="00514F33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  <w:lang w:val="it-IT"/>
              </w:rPr>
            </w:pPr>
            <w:r w:rsidRPr="00514F33">
              <w:rPr>
                <w:rFonts w:ascii="Courier New" w:hAnsi="Courier New" w:cs="Courier New"/>
                <w:sz w:val="24"/>
                <w:szCs w:val="24"/>
                <w:lang w:val="it-IT"/>
              </w:rPr>
              <w:t>Štatutárny zástupca (meno a priezvisko)</w:t>
            </w:r>
          </w:p>
          <w:p w:rsidR="00514F33" w:rsidRPr="00514F33" w:rsidRDefault="00514F33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f</w:t>
            </w:r>
            <w:r w:rsidRPr="00514F33">
              <w:rPr>
                <w:rFonts w:ascii="Courier New" w:hAnsi="Courier New" w:cs="Courier New"/>
                <w:sz w:val="24"/>
                <w:szCs w:val="24"/>
              </w:rPr>
              <w:t>unkcia</w:t>
            </w:r>
            <w:proofErr w:type="spellEnd"/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F33" w:rsidRPr="00514F33" w:rsidRDefault="007D23CB" w:rsidP="000E7147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Ušak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Rastislav</w:t>
            </w:r>
            <w:proofErr w:type="spellEnd"/>
          </w:p>
          <w:p w:rsidR="00514F33" w:rsidRPr="00514F33" w:rsidRDefault="005E11A2" w:rsidP="000E7147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Konateľ</w:t>
            </w:r>
            <w:proofErr w:type="spellEnd"/>
          </w:p>
        </w:tc>
      </w:tr>
    </w:tbl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7D23CB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UŠAK </w:t>
      </w:r>
      <w:r w:rsidR="005E11A2">
        <w:rPr>
          <w:rFonts w:ascii="Courier New" w:hAnsi="Courier New" w:cs="Courier New"/>
          <w:sz w:val="24"/>
          <w:lang w:val="sk-SK"/>
        </w:rPr>
        <w:t xml:space="preserve">  </w:t>
      </w:r>
      <w:proofErr w:type="spellStart"/>
      <w:r w:rsidR="005E11A2">
        <w:rPr>
          <w:rFonts w:ascii="Courier New" w:hAnsi="Courier New" w:cs="Courier New"/>
          <w:sz w:val="24"/>
          <w:lang w:val="sk-SK"/>
        </w:rPr>
        <w:t>s.r.o</w:t>
      </w:r>
      <w:proofErr w:type="spellEnd"/>
      <w:r w:rsidR="00C836D1" w:rsidRPr="00514F33">
        <w:rPr>
          <w:rFonts w:ascii="Courier New" w:hAnsi="Courier New" w:cs="Courier New"/>
          <w:sz w:val="24"/>
          <w:lang w:val="sk-SK"/>
        </w:rPr>
        <w:t xml:space="preserve">, </w:t>
      </w:r>
      <w:r>
        <w:rPr>
          <w:rFonts w:ascii="Courier New" w:hAnsi="Courier New" w:cs="Courier New"/>
          <w:sz w:val="24"/>
          <w:lang w:val="sk-SK"/>
        </w:rPr>
        <w:t xml:space="preserve"> Uhoľná  148/14, 05401  </w:t>
      </w:r>
      <w:proofErr w:type="spellStart"/>
      <w:r>
        <w:rPr>
          <w:rFonts w:ascii="Courier New" w:hAnsi="Courier New" w:cs="Courier New"/>
          <w:sz w:val="24"/>
          <w:lang w:val="sk-SK"/>
        </w:rPr>
        <w:t>levoča</w:t>
      </w:r>
      <w:proofErr w:type="spellEnd"/>
      <w:r w:rsidR="005E11A2">
        <w:rPr>
          <w:rFonts w:ascii="Courier New" w:hAnsi="Courier New" w:cs="Courier New"/>
          <w:sz w:val="24"/>
          <w:lang w:val="sk-SK"/>
        </w:rPr>
        <w:t>,</w:t>
      </w:r>
      <w:r w:rsidR="00514F33">
        <w:rPr>
          <w:rFonts w:ascii="Courier New" w:hAnsi="Courier New" w:cs="Courier New"/>
          <w:sz w:val="24"/>
          <w:lang w:val="sk-SK"/>
        </w:rPr>
        <w:t xml:space="preserve">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vznikla zápisom do </w:t>
      </w:r>
      <w:r w:rsidR="005E11A2">
        <w:rPr>
          <w:rFonts w:ascii="Courier New" w:hAnsi="Courier New" w:cs="Courier New"/>
          <w:sz w:val="24"/>
          <w:lang w:val="sk-SK"/>
        </w:rPr>
        <w:t xml:space="preserve">Obchodného </w:t>
      </w:r>
      <w:r w:rsidR="00C836D1" w:rsidRPr="00514F33">
        <w:rPr>
          <w:rFonts w:ascii="Courier New" w:hAnsi="Courier New" w:cs="Courier New"/>
          <w:sz w:val="24"/>
          <w:lang w:val="sk-SK"/>
        </w:rPr>
        <w:t xml:space="preserve">registra </w:t>
      </w:r>
      <w:r w:rsidR="005E11A2">
        <w:rPr>
          <w:rFonts w:ascii="Courier New" w:hAnsi="Courier New" w:cs="Courier New"/>
          <w:sz w:val="24"/>
          <w:lang w:val="sk-SK"/>
        </w:rPr>
        <w:t xml:space="preserve">dňa </w:t>
      </w:r>
      <w:r>
        <w:rPr>
          <w:rFonts w:ascii="Courier New" w:hAnsi="Courier New" w:cs="Courier New"/>
          <w:sz w:val="24"/>
          <w:lang w:val="sk-SK"/>
        </w:rPr>
        <w:t>12.10.2013</w:t>
      </w:r>
      <w:r w:rsidR="000214A3">
        <w:rPr>
          <w:rFonts w:ascii="Courier New" w:hAnsi="Courier New" w:cs="Courier New"/>
          <w:sz w:val="24"/>
          <w:lang w:val="sk-SK"/>
        </w:rPr>
        <w:t xml:space="preserve"> podľa § 8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odst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 xml:space="preserve">. 1 zákona č.530/2003 </w:t>
      </w:r>
      <w:proofErr w:type="spellStart"/>
      <w:r w:rsidR="000214A3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0214A3">
        <w:rPr>
          <w:rFonts w:ascii="Courier New" w:hAnsi="Courier New" w:cs="Courier New"/>
          <w:sz w:val="24"/>
          <w:lang w:val="sk-SK"/>
        </w:rPr>
        <w:t>. o Obchodnom registri a o zmene a doplnení niektorých zákonov.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Spoločnosť podľa tohto zákona vznikla ako spoločnosť s právnou subjektivitou a v roku 2015 začala evidenciu účtovníctva v sústave podvojného účtovníctva.</w:t>
      </w: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</w:p>
    <w:p w:rsidR="000214A3" w:rsidRDefault="000214A3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lastRenderedPageBreak/>
        <w:t>Otvorenie účtovných kníh a jeho účtovanie bolo ve</w:t>
      </w:r>
      <w:r w:rsidR="007D23CB">
        <w:rPr>
          <w:rFonts w:ascii="Courier New" w:hAnsi="Courier New" w:cs="Courier New"/>
          <w:sz w:val="24"/>
          <w:lang w:val="sk-SK"/>
        </w:rPr>
        <w:t>d</w:t>
      </w:r>
      <w:r>
        <w:rPr>
          <w:rFonts w:ascii="Courier New" w:hAnsi="Courier New" w:cs="Courier New"/>
          <w:sz w:val="24"/>
          <w:lang w:val="sk-SK"/>
        </w:rPr>
        <w:t>ené podľa  zákona o</w:t>
      </w:r>
      <w:r w:rsidR="008C1E12">
        <w:rPr>
          <w:rFonts w:ascii="Courier New" w:hAnsi="Courier New" w:cs="Courier New"/>
          <w:sz w:val="24"/>
          <w:lang w:val="sk-SK"/>
        </w:rPr>
        <w:t> </w:t>
      </w:r>
      <w:proofErr w:type="spellStart"/>
      <w:r>
        <w:rPr>
          <w:rFonts w:ascii="Courier New" w:hAnsi="Courier New" w:cs="Courier New"/>
          <w:sz w:val="24"/>
          <w:lang w:val="sk-SK"/>
        </w:rPr>
        <w:t>účtovnícve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 xml:space="preserve">  431/2002  </w:t>
      </w:r>
      <w:proofErr w:type="spellStart"/>
      <w:r w:rsidR="008C1E12">
        <w:rPr>
          <w:rFonts w:ascii="Courier New" w:hAnsi="Courier New" w:cs="Courier New"/>
          <w:sz w:val="24"/>
          <w:lang w:val="sk-SK"/>
        </w:rPr>
        <w:t>Z.z</w:t>
      </w:r>
      <w:proofErr w:type="spellEnd"/>
      <w:r w:rsidR="008C1E12">
        <w:rPr>
          <w:rFonts w:ascii="Courier New" w:hAnsi="Courier New" w:cs="Courier New"/>
          <w:sz w:val="24"/>
          <w:lang w:val="sk-SK"/>
        </w:rPr>
        <w:t>.  v sústave podvojného účtovníctva.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DE0339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Účtovná jednotka, UŠAK </w:t>
      </w:r>
      <w:r w:rsidR="008C1E12">
        <w:rPr>
          <w:rFonts w:ascii="Courier New" w:hAnsi="Courier New" w:cs="Courier New"/>
          <w:sz w:val="24"/>
          <w:lang w:val="sk-SK"/>
        </w:rPr>
        <w:t>s.r.o., sa zatriedi do veľkostnej skupiny podľa vlastného rozhodnutia a zostáva v tejto veľkostnej skupine aj v bezprostredne nasledujúcom účtovnom období.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Zatriedenie:  ako  MIKRO  účtovná jednotka</w:t>
      </w: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8C1E12" w:rsidRDefault="008C1E12" w:rsidP="00C836D1">
      <w:pPr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214A3" w:rsidRPr="000214A3" w:rsidRDefault="000214A3" w:rsidP="000214A3">
      <w:pPr>
        <w:pageBreakBefore/>
        <w:outlineLvl w:val="0"/>
        <w:rPr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lastRenderedPageBreak/>
        <w:t>Informácie o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 </w:t>
      </w:r>
      <w:r>
        <w:rPr>
          <w:rFonts w:ascii="Courier New" w:hAnsi="Courier New" w:cs="Courier New"/>
          <w:b/>
          <w:sz w:val="24"/>
          <w:szCs w:val="24"/>
          <w:lang w:val="sk-SK"/>
        </w:rPr>
        <w:t>účtovnýc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 xml:space="preserve">h </w:t>
      </w:r>
      <w:proofErr w:type="spellStart"/>
      <w:r w:rsidR="007D23CB">
        <w:rPr>
          <w:rFonts w:ascii="Courier New" w:hAnsi="Courier New" w:cs="Courier New"/>
          <w:b/>
          <w:sz w:val="24"/>
          <w:szCs w:val="24"/>
          <w:lang w:val="sk-SK"/>
        </w:rPr>
        <w:t>z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a</w:t>
      </w:r>
      <w:r w:rsidR="007D23CB">
        <w:rPr>
          <w:rFonts w:ascii="Courier New" w:hAnsi="Courier New" w:cs="Courier New"/>
          <w:b/>
          <w:sz w:val="24"/>
          <w:szCs w:val="24"/>
          <w:lang w:val="sk-SK"/>
        </w:rPr>
        <w:t>sa</w:t>
      </w:r>
      <w:r w:rsidRPr="00085AA0">
        <w:rPr>
          <w:rFonts w:ascii="Courier New" w:hAnsi="Courier New" w:cs="Courier New"/>
          <w:b/>
          <w:sz w:val="24"/>
          <w:szCs w:val="24"/>
          <w:lang w:val="sk-SK"/>
        </w:rPr>
        <w:t>dách</w:t>
      </w:r>
      <w:proofErr w:type="spellEnd"/>
      <w:r w:rsidRPr="00085AA0">
        <w:rPr>
          <w:rFonts w:ascii="Courier New" w:hAnsi="Courier New" w:cs="Courier New"/>
          <w:b/>
          <w:sz w:val="24"/>
          <w:szCs w:val="24"/>
          <w:lang w:val="sk-SK"/>
        </w:rPr>
        <w:t xml:space="preserve"> a účtovných metódach </w:t>
      </w:r>
    </w:p>
    <w:p w:rsidR="000214A3" w:rsidRPr="00085AA0" w:rsidRDefault="000214A3" w:rsidP="000214A3">
      <w:pPr>
        <w:jc w:val="center"/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085AA0" w:rsidRDefault="000214A3" w:rsidP="000214A3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jc w:val="both"/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pStyle w:val="Normlnweb"/>
        <w:ind w:firstLine="720"/>
        <w:rPr>
          <w:rFonts w:ascii="Courier New" w:hAnsi="Courier New" w:cs="Courier New"/>
        </w:rPr>
      </w:pPr>
      <w:r w:rsidRPr="00514F33">
        <w:rPr>
          <w:rFonts w:ascii="Courier New" w:hAnsi="Courier New" w:cs="Courier New"/>
        </w:rPr>
        <w:t xml:space="preserve">Účtovná jednotka účtuje v sústave podvojného účtovníctva podľa platných predpisov. Predmetom účtovníctva je účtovanie skutočností o:  </w:t>
      </w:r>
      <w:r w:rsidRPr="00514F33">
        <w:rPr>
          <w:rFonts w:ascii="Courier New" w:hAnsi="Courier New" w:cs="Courier New"/>
        </w:rPr>
        <w:br/>
        <w:t xml:space="preserve">- stave a pohybe majetku,  </w:t>
      </w:r>
      <w:r w:rsidRPr="00514F33">
        <w:rPr>
          <w:rFonts w:ascii="Courier New" w:hAnsi="Courier New" w:cs="Courier New"/>
        </w:rPr>
        <w:br/>
        <w:t xml:space="preserve">- stave a pohybe záväzkov,  </w:t>
      </w:r>
      <w:r w:rsidRPr="00514F33">
        <w:rPr>
          <w:rFonts w:ascii="Courier New" w:hAnsi="Courier New" w:cs="Courier New"/>
        </w:rPr>
        <w:br/>
        <w:t xml:space="preserve">- rozdiele majetku a záväzkov,  </w:t>
      </w:r>
      <w:r w:rsidRPr="00514F33">
        <w:rPr>
          <w:rFonts w:ascii="Courier New" w:hAnsi="Courier New" w:cs="Courier New"/>
        </w:rPr>
        <w:br/>
        <w:t xml:space="preserve">- výnosoch,  </w:t>
      </w:r>
      <w:r w:rsidRPr="00514F33">
        <w:rPr>
          <w:rFonts w:ascii="Courier New" w:hAnsi="Courier New" w:cs="Courier New"/>
        </w:rPr>
        <w:br/>
        <w:t xml:space="preserve">- nákladoch,  </w:t>
      </w:r>
      <w:r w:rsidRPr="00514F33">
        <w:rPr>
          <w:rFonts w:ascii="Courier New" w:hAnsi="Courier New" w:cs="Courier New"/>
        </w:rPr>
        <w:br/>
        <w:t xml:space="preserve">- výsledku hospodárenia  </w:t>
      </w:r>
    </w:p>
    <w:p w:rsidR="000214A3" w:rsidRDefault="000214A3" w:rsidP="000214A3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Default="000214A3" w:rsidP="000214A3">
      <w:pPr>
        <w:rPr>
          <w:rFonts w:cs="Tahoma"/>
          <w:b/>
          <w:bCs/>
          <w:sz w:val="22"/>
          <w:szCs w:val="22"/>
          <w:lang w:val="sk-SK"/>
        </w:rPr>
      </w:pPr>
    </w:p>
    <w:p w:rsidR="000214A3" w:rsidRPr="001A6F63" w:rsidRDefault="000214A3" w:rsidP="00D17A2A">
      <w:pPr>
        <w:rPr>
          <w:rFonts w:ascii="Courier New" w:hAnsi="Courier New" w:cs="Courier New"/>
          <w:sz w:val="24"/>
          <w:szCs w:val="24"/>
          <w:lang w:val="sk-SK"/>
        </w:rPr>
      </w:pPr>
    </w:p>
    <w:p w:rsidR="000214A3" w:rsidRPr="001A6F63" w:rsidRDefault="000214A3" w:rsidP="000214A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Čl. III</w:t>
      </w:r>
    </w:p>
    <w:p w:rsidR="000214A3" w:rsidRDefault="000214A3" w:rsidP="000214A3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1A6F63">
        <w:rPr>
          <w:rFonts w:ascii="Courier New" w:hAnsi="Courier New" w:cs="Courier New"/>
          <w:b/>
          <w:sz w:val="24"/>
          <w:szCs w:val="24"/>
          <w:lang w:val="pl-PL"/>
        </w:rPr>
        <w:t>Informácie o údajoch na strane aktív súvahy</w:t>
      </w: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b/>
          <w:sz w:val="24"/>
          <w:u w:val="single"/>
          <w:lang w:val="sk-SK"/>
        </w:rPr>
      </w:pPr>
    </w:p>
    <w:p w:rsidR="00D17A2A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majetok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</w:t>
      </w:r>
      <w:r w:rsidR="00DE0339">
        <w:rPr>
          <w:rFonts w:ascii="Courier New" w:hAnsi="Courier New" w:cs="Courier New"/>
          <w:sz w:val="24"/>
          <w:lang w:val="sk-SK"/>
        </w:rPr>
        <w:t>423.-</w:t>
      </w:r>
    </w:p>
    <w:p w:rsidR="000214A3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2. Obežný </w:t>
      </w:r>
      <w:r w:rsidR="00DE0339">
        <w:rPr>
          <w:rFonts w:ascii="Courier New" w:hAnsi="Courier New" w:cs="Courier New"/>
          <w:sz w:val="24"/>
          <w:lang w:val="sk-SK"/>
        </w:rPr>
        <w:t>majetok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423</w:t>
      </w:r>
      <w:r>
        <w:rPr>
          <w:rFonts w:ascii="Courier New" w:hAnsi="Courier New" w:cs="Courier New"/>
          <w:sz w:val="24"/>
          <w:lang w:val="sk-SK"/>
        </w:rPr>
        <w:t>.-</w:t>
      </w:r>
      <w:r w:rsidR="000214A3"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Krátkodobé pohľadávky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 xml:space="preserve"> 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pohľadávky z o</w:t>
      </w:r>
      <w:r w:rsidR="00DE0339">
        <w:rPr>
          <w:rFonts w:ascii="Courier New" w:hAnsi="Courier New" w:cs="Courier New"/>
          <w:sz w:val="24"/>
          <w:lang w:val="sk-SK"/>
        </w:rPr>
        <w:t>bchodného styku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     0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4. </w:t>
      </w:r>
      <w:r w:rsidR="00DE0339">
        <w:rPr>
          <w:rFonts w:ascii="Courier New" w:hAnsi="Courier New" w:cs="Courier New"/>
          <w:sz w:val="24"/>
          <w:lang w:val="sk-SK"/>
        </w:rPr>
        <w:t>Finančné účty súčet</w:t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</w:r>
      <w:r w:rsidR="00DE0339">
        <w:rPr>
          <w:rFonts w:ascii="Courier New" w:hAnsi="Courier New" w:cs="Courier New"/>
          <w:sz w:val="24"/>
          <w:lang w:val="sk-SK"/>
        </w:rPr>
        <w:tab/>
        <w:t xml:space="preserve">   3.159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DE0339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Peniaze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11</w:t>
      </w:r>
      <w:r w:rsidR="000214A3">
        <w:rPr>
          <w:rFonts w:ascii="Courier New" w:hAnsi="Courier New" w:cs="Courier New"/>
          <w:sz w:val="24"/>
          <w:lang w:val="sk-SK"/>
        </w:rPr>
        <w:t xml:space="preserve"> €</w:t>
      </w:r>
    </w:p>
    <w:p w:rsidR="00D17A2A" w:rsidRDefault="00D17A2A" w:rsidP="000214A3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- účty v bankác</w:t>
      </w:r>
      <w:r w:rsidR="00DE0339">
        <w:rPr>
          <w:rFonts w:ascii="Courier New" w:hAnsi="Courier New" w:cs="Courier New"/>
          <w:sz w:val="24"/>
          <w:lang w:val="sk-SK"/>
        </w:rPr>
        <w:t xml:space="preserve">h                         </w:t>
      </w:r>
      <w:r w:rsidR="009E7027">
        <w:rPr>
          <w:rFonts w:ascii="Courier New" w:hAnsi="Courier New" w:cs="Courier New"/>
          <w:sz w:val="24"/>
          <w:lang w:val="sk-SK"/>
        </w:rPr>
        <w:t xml:space="preserve"> </w:t>
      </w:r>
      <w:r w:rsidR="00DE0339">
        <w:rPr>
          <w:rFonts w:ascii="Courier New" w:hAnsi="Courier New" w:cs="Courier New"/>
          <w:sz w:val="24"/>
          <w:lang w:val="sk-SK"/>
        </w:rPr>
        <w:t>3.148</w:t>
      </w:r>
      <w:r>
        <w:rPr>
          <w:rFonts w:ascii="Courier New" w:hAnsi="Courier New" w:cs="Courier New"/>
          <w:sz w:val="24"/>
          <w:lang w:val="sk-SK"/>
        </w:rPr>
        <w:t>.-E</w:t>
      </w: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214A3" w:rsidRDefault="000214A3" w:rsidP="000214A3">
      <w:pPr>
        <w:ind w:left="360"/>
        <w:rPr>
          <w:rFonts w:ascii="Courier New" w:hAnsi="Courier New" w:cs="Courier New"/>
          <w:sz w:val="24"/>
          <w:lang w:val="sk-SK"/>
        </w:rPr>
      </w:pPr>
    </w:p>
    <w:p w:rsidR="00097B10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097B10" w:rsidRPr="00514F33" w:rsidRDefault="00097B10" w:rsidP="00C836D1">
      <w:pPr>
        <w:rPr>
          <w:rFonts w:ascii="Courier New" w:hAnsi="Courier New" w:cs="Courier New"/>
          <w:sz w:val="24"/>
          <w:lang w:val="sk-SK"/>
        </w:rPr>
      </w:pPr>
    </w:p>
    <w:p w:rsidR="00C836D1" w:rsidRPr="00514F33" w:rsidRDefault="00C836D1" w:rsidP="00085AA0">
      <w:pPr>
        <w:rPr>
          <w:rFonts w:ascii="Courier New" w:hAnsi="Courier New" w:cs="Courier New"/>
          <w:sz w:val="24"/>
          <w:szCs w:val="24"/>
          <w:lang w:val="sk-SK"/>
        </w:rPr>
      </w:pPr>
      <w:r w:rsidRPr="00514F33">
        <w:rPr>
          <w:rFonts w:ascii="Courier New" w:hAnsi="Courier New" w:cs="Courier New"/>
          <w:sz w:val="24"/>
          <w:szCs w:val="24"/>
          <w:lang w:val="sk-SK"/>
        </w:rPr>
        <w:lastRenderedPageBreak/>
        <w:t>.</w:t>
      </w:r>
    </w:p>
    <w:p w:rsidR="00C836D1" w:rsidRDefault="00C836D1" w:rsidP="00C836D1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097B10" w:rsidRDefault="00097B10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097B10" w:rsidRDefault="00097B10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097B10" w:rsidRDefault="00097B10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097B10" w:rsidRDefault="00097B10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097B10" w:rsidRDefault="00097B10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674589" w:rsidRDefault="00674589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097B10" w:rsidRDefault="00097B10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674589" w:rsidRDefault="00674589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674589" w:rsidRDefault="00674589" w:rsidP="00097B10">
      <w:pPr>
        <w:rPr>
          <w:rFonts w:ascii="Courier New" w:hAnsi="Courier New" w:cs="Courier New"/>
          <w:sz w:val="24"/>
          <w:szCs w:val="24"/>
          <w:lang w:val="sk-SK"/>
        </w:rPr>
      </w:pPr>
    </w:p>
    <w:p w:rsidR="00085AA0" w:rsidRDefault="00085AA0" w:rsidP="00C836D1">
      <w:pPr>
        <w:ind w:firstLine="720"/>
        <w:rPr>
          <w:rFonts w:ascii="Courier New" w:hAnsi="Courier New" w:cs="Courier New"/>
          <w:sz w:val="24"/>
          <w:szCs w:val="24"/>
          <w:lang w:val="sk-SK"/>
        </w:rPr>
      </w:pPr>
    </w:p>
    <w:p w:rsidR="00AF48CB" w:rsidRDefault="00AF48CB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AF48CB" w:rsidRPr="00AF48CB" w:rsidRDefault="00AF48CB" w:rsidP="00AF48CB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 w:rsidRPr="00AF48CB">
        <w:rPr>
          <w:rFonts w:ascii="Courier New" w:hAnsi="Courier New" w:cs="Courier New"/>
          <w:b/>
          <w:sz w:val="24"/>
          <w:szCs w:val="24"/>
          <w:lang w:val="pl-PL"/>
        </w:rPr>
        <w:t>Čl. IV</w:t>
      </w:r>
    </w:p>
    <w:p w:rsidR="00AF48CB" w:rsidRPr="00AF48CB" w:rsidRDefault="00AF48CB" w:rsidP="00AF48CB">
      <w:pPr>
        <w:jc w:val="center"/>
        <w:rPr>
          <w:rFonts w:ascii="Courier New" w:hAnsi="Courier New" w:cs="Courier New"/>
          <w:sz w:val="24"/>
          <w:szCs w:val="24"/>
          <w:lang w:val="pl-PL"/>
        </w:rPr>
      </w:pPr>
      <w:r w:rsidRPr="00AF48CB">
        <w:rPr>
          <w:rFonts w:ascii="Courier New" w:hAnsi="Courier New" w:cs="Courier New"/>
          <w:b/>
          <w:sz w:val="24"/>
          <w:szCs w:val="24"/>
          <w:lang w:val="pl-PL"/>
        </w:rPr>
        <w:t>Informácie o údajoch na strane pasív súvahy</w:t>
      </w:r>
    </w:p>
    <w:p w:rsidR="00AF48CB" w:rsidRPr="00AF48CB" w:rsidRDefault="00AF48CB" w:rsidP="00F61DFA">
      <w:pPr>
        <w:ind w:left="360"/>
        <w:rPr>
          <w:rFonts w:ascii="Courier New" w:hAnsi="Courier New" w:cs="Courier New"/>
          <w:sz w:val="24"/>
          <w:lang w:val="pl-PL"/>
        </w:rPr>
      </w:pPr>
    </w:p>
    <w:p w:rsidR="00F61DFA" w:rsidRDefault="00F61DFA" w:rsidP="00F61DFA">
      <w:pPr>
        <w:ind w:left="360"/>
        <w:rPr>
          <w:rFonts w:ascii="Courier New" w:hAnsi="Courier New" w:cs="Courier New"/>
          <w:b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1. Spolu vlastné imanie a 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AF48CB">
        <w:rPr>
          <w:rFonts w:ascii="Courier New" w:hAnsi="Courier New" w:cs="Courier New"/>
          <w:sz w:val="24"/>
          <w:lang w:val="sk-SK"/>
        </w:rPr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9E7027">
        <w:rPr>
          <w:rFonts w:ascii="Courier New" w:hAnsi="Courier New" w:cs="Courier New"/>
          <w:sz w:val="24"/>
          <w:lang w:val="sk-SK"/>
        </w:rPr>
        <w:t>1.041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2. Vlastné ima</w:t>
      </w:r>
      <w:r w:rsidR="00AF48CB">
        <w:rPr>
          <w:rFonts w:ascii="Courier New" w:hAnsi="Courier New" w:cs="Courier New"/>
          <w:sz w:val="24"/>
          <w:lang w:val="sk-SK"/>
        </w:rPr>
        <w:t>nie</w:t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</w:r>
      <w:r w:rsidR="009E7027">
        <w:rPr>
          <w:rFonts w:ascii="Courier New" w:hAnsi="Courier New" w:cs="Courier New"/>
          <w:sz w:val="24"/>
          <w:lang w:val="sk-SK"/>
        </w:rPr>
        <w:tab/>
        <w:t xml:space="preserve">                    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3. Výsledok hospodárenia za účtovné obdobie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po zdanení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202565">
        <w:rPr>
          <w:rFonts w:ascii="Courier New" w:hAnsi="Courier New" w:cs="Courier New"/>
          <w:sz w:val="24"/>
          <w:lang w:val="sk-SK"/>
        </w:rPr>
        <w:t xml:space="preserve">     </w:t>
      </w:r>
      <w:r w:rsidR="009E7027">
        <w:rPr>
          <w:rFonts w:ascii="Courier New" w:hAnsi="Courier New" w:cs="Courier New"/>
          <w:sz w:val="24"/>
          <w:lang w:val="sk-SK"/>
        </w:rPr>
        <w:t xml:space="preserve"> 47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4.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9E7027">
        <w:rPr>
          <w:rFonts w:ascii="Courier New" w:hAnsi="Courier New" w:cs="Courier New"/>
          <w:sz w:val="24"/>
          <w:lang w:val="sk-SK"/>
        </w:rPr>
        <w:t>423</w:t>
      </w:r>
      <w:r w:rsidR="00D17A2A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5. </w:t>
      </w:r>
      <w:r w:rsidR="00E95FD3">
        <w:rPr>
          <w:rFonts w:ascii="Courier New" w:hAnsi="Courier New" w:cs="Courier New"/>
          <w:sz w:val="24"/>
          <w:lang w:val="sk-SK"/>
        </w:rPr>
        <w:t>Dlhodobé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</w:t>
      </w:r>
      <w:r w:rsidR="00E95FD3">
        <w:rPr>
          <w:rFonts w:ascii="Courier New" w:hAnsi="Courier New" w:cs="Courier New"/>
          <w:sz w:val="24"/>
          <w:lang w:val="sk-SK"/>
        </w:rPr>
        <w:t>zákonné rezervy</w:t>
      </w:r>
      <w:r w:rsidR="00E95FD3">
        <w:rPr>
          <w:rFonts w:ascii="Courier New" w:hAnsi="Courier New" w:cs="Courier New"/>
          <w:sz w:val="24"/>
          <w:lang w:val="sk-SK"/>
        </w:rPr>
        <w:tab/>
      </w:r>
      <w:r w:rsidR="00E95FD3"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674589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AF48CB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6. Krátkodobé záväzky súčet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D17A2A">
        <w:rPr>
          <w:rFonts w:ascii="Courier New" w:hAnsi="Courier New" w:cs="Courier New"/>
          <w:sz w:val="24"/>
          <w:lang w:val="sk-SK"/>
        </w:rPr>
        <w:t>10.691.-</w:t>
      </w:r>
      <w:r>
        <w:rPr>
          <w:rFonts w:ascii="Courier New" w:hAnsi="Courier New" w:cs="Courier New"/>
          <w:sz w:val="24"/>
          <w:lang w:val="sk-SK"/>
        </w:rPr>
        <w:t>€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voči zamestnancom                     </w:t>
      </w:r>
      <w:r w:rsidR="00D17A2A">
        <w:rPr>
          <w:rFonts w:ascii="Courier New" w:hAnsi="Courier New" w:cs="Courier New"/>
          <w:sz w:val="24"/>
          <w:lang w:val="sk-SK"/>
        </w:rPr>
        <w:t xml:space="preserve">   </w:t>
      </w:r>
      <w:r>
        <w:rPr>
          <w:rFonts w:ascii="Courier New" w:hAnsi="Courier New" w:cs="Courier New"/>
          <w:sz w:val="24"/>
          <w:lang w:val="sk-SK"/>
        </w:rPr>
        <w:t xml:space="preserve"> €</w:t>
      </w:r>
      <w:r w:rsidR="009E7027">
        <w:rPr>
          <w:rFonts w:ascii="Courier New" w:hAnsi="Courier New" w:cs="Courier New"/>
          <w:sz w:val="24"/>
          <w:lang w:val="sk-SK"/>
        </w:rPr>
        <w:t>941</w:t>
      </w: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</w:p>
    <w:p w:rsidR="00F61DFA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záväzky zo sociálneho poistenia  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F61DFA" w:rsidRPr="00D230AC" w:rsidRDefault="00F61DFA" w:rsidP="00F61DFA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daňové záväzky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  <w:t xml:space="preserve">      </w:t>
      </w:r>
      <w:r w:rsidR="006C3805">
        <w:rPr>
          <w:rFonts w:ascii="Courier New" w:hAnsi="Courier New" w:cs="Courier New"/>
          <w:sz w:val="24"/>
          <w:lang w:val="sk-SK"/>
        </w:rPr>
        <w:t xml:space="preserve">    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F61DFA" w:rsidRDefault="00F61DFA" w:rsidP="00F61DFA">
      <w:pPr>
        <w:rPr>
          <w:rFonts w:ascii="Courier New" w:hAnsi="Courier New" w:cs="Courier New"/>
          <w:sz w:val="24"/>
          <w:lang w:val="sk-SK"/>
        </w:rPr>
      </w:pPr>
    </w:p>
    <w:p w:rsidR="00376593" w:rsidRPr="00376593" w:rsidRDefault="00376593" w:rsidP="00376593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>Čl. V</w:t>
      </w:r>
    </w:p>
    <w:p w:rsidR="00376593" w:rsidRPr="00376593" w:rsidRDefault="00376593" w:rsidP="00376593">
      <w:pPr>
        <w:jc w:val="center"/>
        <w:rPr>
          <w:rFonts w:ascii="Courier New" w:hAnsi="Courier New" w:cs="Courier New"/>
          <w:sz w:val="24"/>
          <w:szCs w:val="24"/>
          <w:lang w:val="pt-BR"/>
        </w:rPr>
      </w:pPr>
      <w:r w:rsidRPr="00376593">
        <w:rPr>
          <w:rFonts w:ascii="Courier New" w:hAnsi="Courier New" w:cs="Courier New"/>
          <w:b/>
          <w:sz w:val="24"/>
          <w:szCs w:val="24"/>
          <w:lang w:val="pt-BR"/>
        </w:rPr>
        <w:t xml:space="preserve">Informácie o výnosoch a nákladoch </w:t>
      </w:r>
    </w:p>
    <w:p w:rsidR="00376593" w:rsidRPr="00376593" w:rsidRDefault="00376593" w:rsidP="00376593">
      <w:pPr>
        <w:pStyle w:val="Pismenka"/>
        <w:tabs>
          <w:tab w:val="clear" w:pos="426"/>
        </w:tabs>
        <w:ind w:left="360" w:firstLine="0"/>
        <w:rPr>
          <w:rFonts w:ascii="Courier New" w:hAnsi="Courier New" w:cs="Courier New"/>
          <w:sz w:val="24"/>
          <w:szCs w:val="24"/>
        </w:rPr>
      </w:pPr>
    </w:p>
    <w:p w:rsidR="00376593" w:rsidRPr="00376593" w:rsidRDefault="00376593" w:rsidP="00376593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376593">
        <w:rPr>
          <w:rFonts w:ascii="Courier New" w:hAnsi="Courier New" w:cs="Courier New"/>
          <w:b/>
          <w:sz w:val="24"/>
          <w:szCs w:val="24"/>
          <w:lang w:val="sk-SK"/>
        </w:rPr>
        <w:t xml:space="preserve">Výnosy 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ab/>
        <w:t xml:space="preserve">   </w:t>
      </w:r>
      <w:r w:rsidR="009E7027">
        <w:rPr>
          <w:rFonts w:ascii="Courier New" w:hAnsi="Courier New" w:cs="Courier New"/>
          <w:b/>
          <w:sz w:val="24"/>
          <w:szCs w:val="24"/>
          <w:lang w:val="sk-SK"/>
        </w:rPr>
        <w:t>33.939.-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</w:p>
    <w:p w:rsidR="00376593" w:rsidRDefault="00376593" w:rsidP="00376593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376593" w:rsidRPr="00376593" w:rsidRDefault="00376593" w:rsidP="00376593">
      <w:pPr>
        <w:suppressAutoHyphens/>
        <w:ind w:left="284"/>
        <w:rPr>
          <w:rFonts w:ascii="Courier New" w:hAnsi="Courier New" w:cs="Courier New"/>
          <w:b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Výnosy z hospodárskej činnosti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 </w:t>
      </w:r>
      <w:r w:rsidR="00423E32">
        <w:rPr>
          <w:rFonts w:ascii="Courier New" w:hAnsi="Courier New" w:cs="Courier New"/>
          <w:b/>
          <w:sz w:val="24"/>
          <w:szCs w:val="24"/>
          <w:lang w:val="sk-SK"/>
        </w:rPr>
        <w:t>33.939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C836D1" w:rsidRPr="002614FC" w:rsidRDefault="00C836D1" w:rsidP="00C836D1">
      <w:pPr>
        <w:rPr>
          <w:rFonts w:ascii="Courier New" w:hAnsi="Courier New" w:cs="Courier New"/>
          <w:b/>
          <w:sz w:val="24"/>
          <w:u w:val="single"/>
          <w:lang w:val="sk-SK"/>
        </w:rPr>
      </w:pPr>
      <w:r>
        <w:rPr>
          <w:rFonts w:ascii="Courier New" w:hAnsi="Courier New" w:cs="Courier New"/>
          <w:b/>
          <w:sz w:val="24"/>
          <w:u w:val="single"/>
          <w:lang w:val="sk-SK"/>
        </w:rPr>
        <w:lastRenderedPageBreak/>
        <w:t xml:space="preserve">                            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674589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tržby za vlastné výrobky</w:t>
      </w:r>
      <w:r w:rsidR="00376593">
        <w:rPr>
          <w:rFonts w:ascii="Courier New" w:hAnsi="Courier New" w:cs="Courier New"/>
          <w:sz w:val="24"/>
          <w:lang w:val="sk-SK"/>
        </w:rPr>
        <w:t xml:space="preserve">            </w:t>
      </w:r>
      <w:r w:rsidR="00376593">
        <w:rPr>
          <w:rFonts w:ascii="Courier New" w:hAnsi="Courier New" w:cs="Courier New"/>
          <w:sz w:val="24"/>
          <w:lang w:val="sk-SK"/>
        </w:rPr>
        <w:tab/>
      </w:r>
      <w:r w:rsidR="00376593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</w:t>
      </w:r>
      <w:r w:rsidR="00423E32">
        <w:rPr>
          <w:rFonts w:ascii="Courier New" w:hAnsi="Courier New" w:cs="Courier New"/>
          <w:sz w:val="24"/>
          <w:lang w:val="sk-SK"/>
        </w:rPr>
        <w:t>33939</w:t>
      </w:r>
      <w:r w:rsidR="00D17A2A">
        <w:rPr>
          <w:rFonts w:ascii="Courier New" w:hAnsi="Courier New" w:cs="Courier New"/>
          <w:sz w:val="24"/>
          <w:lang w:val="sk-SK"/>
        </w:rPr>
        <w:t>,-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2B6D07" w:rsidP="00C836D1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/601</w:t>
      </w:r>
      <w:r w:rsidR="00C836D1"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ind w:left="720"/>
        <w:rPr>
          <w:rFonts w:ascii="Courier New" w:hAnsi="Courier New" w:cs="Courier New"/>
          <w:sz w:val="24"/>
          <w:lang w:val="sk-SK"/>
        </w:rPr>
      </w:pP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- ostatné výnosy z hospodárs</w:t>
      </w:r>
      <w:r w:rsidR="0069253C">
        <w:rPr>
          <w:rFonts w:ascii="Courier New" w:hAnsi="Courier New" w:cs="Courier New"/>
          <w:sz w:val="24"/>
          <w:lang w:val="sk-SK"/>
        </w:rPr>
        <w:t>kej činnosti /652</w:t>
      </w:r>
      <w:r w:rsidR="00D17A2A">
        <w:rPr>
          <w:rFonts w:ascii="Courier New" w:hAnsi="Courier New" w:cs="Courier New"/>
          <w:sz w:val="24"/>
          <w:lang w:val="sk-SK"/>
        </w:rPr>
        <w:t xml:space="preserve">/     </w:t>
      </w:r>
      <w:r w:rsidR="00C836D1">
        <w:rPr>
          <w:rFonts w:ascii="Courier New" w:hAnsi="Courier New" w:cs="Courier New"/>
          <w:sz w:val="24"/>
          <w:lang w:val="sk-SK"/>
        </w:rPr>
        <w:t>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Výnosy z finančnej činnosti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b/>
          <w:sz w:val="24"/>
          <w:lang w:val="sk-SK"/>
        </w:rPr>
        <w:t>0</w:t>
      </w:r>
      <w:r w:rsidR="00D17A2A">
        <w:rPr>
          <w:rFonts w:ascii="Courier New" w:hAnsi="Courier New" w:cs="Courier New"/>
          <w:b/>
          <w:sz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b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výnosové úroky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Pr="002B6D07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výnosové úroky /662 </w:t>
      </w:r>
      <w:r w:rsidR="00674589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   </w:t>
      </w:r>
      <w:r w:rsidR="00423E32">
        <w:rPr>
          <w:rFonts w:ascii="Courier New" w:hAnsi="Courier New" w:cs="Courier New"/>
          <w:sz w:val="24"/>
          <w:lang w:val="sk-SK"/>
        </w:rPr>
        <w:t>0</w:t>
      </w:r>
      <w:r w:rsidR="00D17A2A">
        <w:rPr>
          <w:rFonts w:ascii="Courier New" w:hAnsi="Courier New" w:cs="Courier New"/>
          <w:sz w:val="24"/>
          <w:lang w:val="sk-SK"/>
        </w:rPr>
        <w:t>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2B6D07" w:rsidRDefault="002B6D07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AE372D" w:rsidRPr="00AE372D" w:rsidRDefault="002B6D07" w:rsidP="00AE372D">
      <w:pPr>
        <w:numPr>
          <w:ilvl w:val="0"/>
          <w:numId w:val="12"/>
        </w:numPr>
        <w:suppressAutoHyphens/>
        <w:ind w:left="284" w:hanging="284"/>
        <w:rPr>
          <w:rFonts w:ascii="Courier New" w:hAnsi="Courier New" w:cs="Courier New"/>
          <w:b/>
          <w:lang w:val="sk-SK"/>
        </w:rPr>
      </w:pPr>
      <w:r w:rsidRPr="00AE372D">
        <w:rPr>
          <w:rFonts w:ascii="Courier New" w:hAnsi="Courier New" w:cs="Courier New"/>
          <w:sz w:val="24"/>
          <w:lang w:val="sk-SK"/>
        </w:rPr>
        <w:t xml:space="preserve"> </w:t>
      </w:r>
      <w:r w:rsidR="00AE372D" w:rsidRPr="00AE372D">
        <w:rPr>
          <w:rFonts w:ascii="Courier New" w:hAnsi="Courier New" w:cs="Courier New"/>
          <w:b/>
          <w:sz w:val="24"/>
          <w:szCs w:val="24"/>
          <w:lang w:val="sk-SK"/>
        </w:rPr>
        <w:t xml:space="preserve">Náklady </w:t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AE372D"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           </w:t>
      </w:r>
      <w:r w:rsidR="00423E32">
        <w:rPr>
          <w:rFonts w:ascii="Courier New" w:hAnsi="Courier New" w:cs="Courier New"/>
          <w:b/>
          <w:sz w:val="24"/>
          <w:szCs w:val="24"/>
          <w:lang w:val="sk-SK"/>
        </w:rPr>
        <w:t>33.801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</w:p>
    <w:p w:rsidR="00AE372D" w:rsidRPr="00AE372D" w:rsidRDefault="00AE372D" w:rsidP="00AE372D">
      <w:pPr>
        <w:suppressAutoHyphens/>
        <w:rPr>
          <w:rFonts w:ascii="Courier New" w:hAnsi="Courier New" w:cs="Courier New"/>
          <w:b/>
          <w:sz w:val="24"/>
          <w:szCs w:val="24"/>
          <w:lang w:val="sk-SK"/>
        </w:rPr>
      </w:pPr>
      <w:r>
        <w:rPr>
          <w:rFonts w:ascii="Courier New" w:hAnsi="Courier New" w:cs="Courier New"/>
          <w:b/>
          <w:sz w:val="24"/>
          <w:szCs w:val="24"/>
          <w:lang w:val="sk-SK"/>
        </w:rPr>
        <w:t>Náklady na hospodársku činnosť</w:t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>
        <w:rPr>
          <w:rFonts w:ascii="Courier New" w:hAnsi="Courier New" w:cs="Courier New"/>
          <w:b/>
          <w:sz w:val="24"/>
          <w:szCs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       </w:t>
      </w:r>
      <w:r w:rsidR="00423E32">
        <w:rPr>
          <w:rFonts w:ascii="Courier New" w:hAnsi="Courier New" w:cs="Courier New"/>
          <w:b/>
          <w:sz w:val="24"/>
          <w:szCs w:val="24"/>
          <w:lang w:val="sk-SK"/>
        </w:rPr>
        <w:t>33.801</w:t>
      </w:r>
      <w:r w:rsidR="00D17A2A">
        <w:rPr>
          <w:rFonts w:ascii="Courier New" w:hAnsi="Courier New" w:cs="Courier New"/>
          <w:b/>
          <w:sz w:val="24"/>
          <w:szCs w:val="24"/>
          <w:lang w:val="sk-SK"/>
        </w:rPr>
        <w:t>.-</w:t>
      </w:r>
      <w:r w:rsidR="006C3805">
        <w:rPr>
          <w:rFonts w:ascii="Courier New" w:hAnsi="Courier New" w:cs="Courier New"/>
          <w:b/>
          <w:sz w:val="24"/>
          <w:szCs w:val="24"/>
          <w:lang w:val="sk-SK"/>
        </w:rPr>
        <w:t xml:space="preserve"> €</w:t>
      </w:r>
    </w:p>
    <w:p w:rsidR="00C836D1" w:rsidRDefault="002B6D07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</w:t>
      </w:r>
    </w:p>
    <w:p w:rsidR="00AE372D" w:rsidRDefault="00C836D1" w:rsidP="00C836D1">
      <w:pPr>
        <w:numPr>
          <w:ilvl w:val="0"/>
          <w:numId w:val="5"/>
        </w:num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s</w:t>
      </w:r>
      <w:r w:rsidR="00C108F1">
        <w:rPr>
          <w:rFonts w:ascii="Courier New" w:hAnsi="Courier New" w:cs="Courier New"/>
          <w:sz w:val="24"/>
          <w:lang w:val="sk-SK"/>
        </w:rPr>
        <w:t>potreba materiálu</w:t>
      </w:r>
      <w:r w:rsidR="00AE372D">
        <w:rPr>
          <w:rFonts w:ascii="Courier New" w:hAnsi="Courier New" w:cs="Courier New"/>
          <w:sz w:val="24"/>
          <w:lang w:val="sk-SK"/>
        </w:rPr>
        <w:t xml:space="preserve">, energie </w:t>
      </w:r>
    </w:p>
    <w:p w:rsidR="00C836D1" w:rsidRDefault="004E6631" w:rsidP="004E663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  <w:r w:rsidR="00AE372D">
        <w:rPr>
          <w:rFonts w:ascii="Courier New" w:hAnsi="Courier New" w:cs="Courier New"/>
          <w:sz w:val="24"/>
          <w:lang w:val="sk-SK"/>
        </w:rPr>
        <w:t xml:space="preserve">a ostatných neskladovateľných </w:t>
      </w:r>
      <w:r w:rsidR="001B35DC">
        <w:rPr>
          <w:rFonts w:ascii="Courier New" w:hAnsi="Courier New" w:cs="Courier New"/>
          <w:sz w:val="24"/>
          <w:lang w:val="sk-SK"/>
        </w:rPr>
        <w:t>dodávok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  </w:t>
      </w:r>
      <w:r w:rsidR="00423E32">
        <w:rPr>
          <w:rFonts w:ascii="Courier New" w:hAnsi="Courier New" w:cs="Courier New"/>
          <w:sz w:val="24"/>
          <w:lang w:val="sk-SK"/>
        </w:rPr>
        <w:t>806.-</w:t>
      </w:r>
      <w:r w:rsidR="006C3805">
        <w:rPr>
          <w:rFonts w:ascii="Courier New" w:hAnsi="Courier New" w:cs="Courier New"/>
          <w:sz w:val="24"/>
          <w:lang w:val="sk-SK"/>
        </w:rPr>
        <w:t>€</w:t>
      </w:r>
    </w:p>
    <w:p w:rsidR="00C836D1" w:rsidRDefault="00C836D1" w:rsidP="001B35DC">
      <w:pPr>
        <w:ind w:left="72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/501</w:t>
      </w:r>
      <w:r w:rsidR="001B35DC">
        <w:rPr>
          <w:rFonts w:ascii="Courier New" w:hAnsi="Courier New" w:cs="Courier New"/>
          <w:sz w:val="24"/>
          <w:lang w:val="sk-SK"/>
        </w:rPr>
        <w:t>, 502, 503</w:t>
      </w:r>
      <w:r>
        <w:rPr>
          <w:rFonts w:ascii="Courier New" w:hAnsi="Courier New" w:cs="Courier New"/>
          <w:sz w:val="24"/>
          <w:lang w:val="sk-SK"/>
        </w:rPr>
        <w:t>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                                          </w:t>
      </w:r>
    </w:p>
    <w:p w:rsidR="00C836D1" w:rsidRDefault="00D17A2A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služby /518,512</w:t>
      </w:r>
      <w:r w:rsidR="00C836D1">
        <w:rPr>
          <w:rFonts w:ascii="Courier New" w:hAnsi="Courier New" w:cs="Courier New"/>
          <w:sz w:val="24"/>
          <w:lang w:val="sk-SK"/>
        </w:rPr>
        <w:t>/</w:t>
      </w:r>
      <w:r>
        <w:rPr>
          <w:rFonts w:ascii="Courier New" w:hAnsi="Courier New" w:cs="Courier New"/>
          <w:sz w:val="24"/>
          <w:lang w:val="sk-SK"/>
        </w:rPr>
        <w:t xml:space="preserve">                             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>
        <w:rPr>
          <w:rFonts w:ascii="Courier New" w:hAnsi="Courier New" w:cs="Courier New"/>
          <w:sz w:val="24"/>
          <w:lang w:val="sk-SK"/>
        </w:rPr>
        <w:t xml:space="preserve"> </w:t>
      </w:r>
      <w:r w:rsidR="00A1593E">
        <w:rPr>
          <w:rFonts w:ascii="Courier New" w:hAnsi="Courier New" w:cs="Courier New"/>
          <w:sz w:val="24"/>
          <w:lang w:val="sk-SK"/>
        </w:rPr>
        <w:t xml:space="preserve"> </w:t>
      </w:r>
      <w:r w:rsidR="00423E32">
        <w:rPr>
          <w:rFonts w:ascii="Courier New" w:hAnsi="Courier New" w:cs="Courier New"/>
          <w:sz w:val="24"/>
          <w:lang w:val="sk-SK"/>
        </w:rPr>
        <w:t>28.777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mzdové náklady /521/   </w:t>
      </w:r>
      <w:r w:rsidR="001B35DC">
        <w:rPr>
          <w:rFonts w:ascii="Courier New" w:hAnsi="Courier New" w:cs="Courier New"/>
          <w:sz w:val="24"/>
          <w:lang w:val="sk-SK"/>
        </w:rPr>
        <w:t xml:space="preserve">          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 </w:t>
      </w:r>
      <w:r w:rsidR="00D17A2A">
        <w:rPr>
          <w:rFonts w:ascii="Courier New" w:hAnsi="Courier New" w:cs="Courier New"/>
          <w:sz w:val="24"/>
          <w:lang w:val="sk-SK"/>
        </w:rPr>
        <w:t xml:space="preserve"> </w:t>
      </w:r>
      <w:r w:rsidR="00423E32">
        <w:rPr>
          <w:rFonts w:ascii="Courier New" w:hAnsi="Courier New" w:cs="Courier New"/>
          <w:sz w:val="24"/>
          <w:lang w:val="sk-SK"/>
        </w:rPr>
        <w:t>3.799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náklady na</w:t>
      </w:r>
      <w:r w:rsidR="00C836D1">
        <w:rPr>
          <w:rFonts w:ascii="Courier New" w:hAnsi="Courier New" w:cs="Courier New"/>
          <w:sz w:val="24"/>
          <w:lang w:val="sk-SK"/>
        </w:rPr>
        <w:t xml:space="preserve"> sociálne poiste</w:t>
      </w:r>
      <w:r>
        <w:rPr>
          <w:rFonts w:ascii="Courier New" w:hAnsi="Courier New" w:cs="Courier New"/>
          <w:sz w:val="24"/>
          <w:lang w:val="sk-SK"/>
        </w:rPr>
        <w:t xml:space="preserve">nie /524/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> </w:t>
      </w:r>
      <w:r w:rsidR="00A1593E">
        <w:rPr>
          <w:rFonts w:ascii="Courier New" w:hAnsi="Courier New" w:cs="Courier New"/>
          <w:sz w:val="24"/>
          <w:lang w:val="sk-SK"/>
        </w:rPr>
        <w:t>.-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69253C" w:rsidP="001B35DC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- dane a poplatky /531</w:t>
      </w:r>
      <w:r w:rsidR="001B35DC">
        <w:rPr>
          <w:rFonts w:ascii="Courier New" w:hAnsi="Courier New" w:cs="Courier New"/>
          <w:sz w:val="24"/>
          <w:lang w:val="sk-SK"/>
        </w:rPr>
        <w:t>/</w:t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</w:r>
      <w:r w:rsidR="001B35DC"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6C3805">
        <w:rPr>
          <w:rFonts w:ascii="Courier New" w:hAnsi="Courier New" w:cs="Courier New"/>
          <w:sz w:val="24"/>
          <w:lang w:val="sk-SK"/>
        </w:rPr>
        <w:t xml:space="preserve">            </w:t>
      </w:r>
      <w:r w:rsidR="00C836D1"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202565">
      <w:pPr>
        <w:rPr>
          <w:rFonts w:ascii="Courier New" w:hAnsi="Courier New" w:cs="Courier New"/>
          <w:sz w:val="24"/>
          <w:lang w:val="sk-SK"/>
        </w:rPr>
      </w:pPr>
    </w:p>
    <w:p w:rsidR="00C836D1" w:rsidRDefault="001B35DC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</w:t>
      </w:r>
    </w:p>
    <w:p w:rsidR="00AE372D" w:rsidRDefault="00AE372D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AE372D" w:rsidRPr="00AE372D" w:rsidRDefault="00AE372D" w:rsidP="004E6631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Náklady na finančnú činnosť</w:t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</w:t>
      </w:r>
      <w:r w:rsidR="00423E32">
        <w:rPr>
          <w:rFonts w:ascii="Courier New" w:hAnsi="Courier New" w:cs="Courier New"/>
          <w:b/>
          <w:sz w:val="24"/>
          <w:lang w:val="sk-SK"/>
        </w:rPr>
        <w:t>91</w:t>
      </w:r>
      <w:r w:rsidR="00A1593E">
        <w:rPr>
          <w:rFonts w:ascii="Courier New" w:hAnsi="Courier New" w:cs="Courier New"/>
          <w:b/>
          <w:sz w:val="24"/>
          <w:lang w:val="sk-SK"/>
        </w:rPr>
        <w:t>,-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5D6137" w:rsidRDefault="00C836D1" w:rsidP="005D6137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- ostatné </w:t>
      </w:r>
      <w:r w:rsidR="00AE372D">
        <w:rPr>
          <w:rFonts w:ascii="Courier New" w:hAnsi="Courier New" w:cs="Courier New"/>
          <w:sz w:val="24"/>
          <w:lang w:val="sk-SK"/>
        </w:rPr>
        <w:t xml:space="preserve">náklady na </w:t>
      </w:r>
      <w:r>
        <w:rPr>
          <w:rFonts w:ascii="Courier New" w:hAnsi="Courier New" w:cs="Courier New"/>
          <w:sz w:val="24"/>
          <w:lang w:val="sk-SK"/>
        </w:rPr>
        <w:t>finančn</w:t>
      </w:r>
      <w:r w:rsidR="00AE372D">
        <w:rPr>
          <w:rFonts w:ascii="Courier New" w:hAnsi="Courier New" w:cs="Courier New"/>
          <w:sz w:val="24"/>
          <w:lang w:val="sk-SK"/>
        </w:rPr>
        <w:t>ú</w:t>
      </w:r>
      <w:r w:rsidR="00C108F1">
        <w:rPr>
          <w:rFonts w:ascii="Courier New" w:hAnsi="Courier New" w:cs="Courier New"/>
          <w:sz w:val="24"/>
          <w:lang w:val="sk-SK"/>
        </w:rPr>
        <w:t xml:space="preserve"> </w:t>
      </w:r>
      <w:r w:rsidR="00AE372D">
        <w:rPr>
          <w:rFonts w:ascii="Courier New" w:hAnsi="Courier New" w:cs="Courier New"/>
          <w:sz w:val="24"/>
          <w:lang w:val="sk-SK"/>
        </w:rPr>
        <w:t>činnosť</w:t>
      </w:r>
      <w:r w:rsidR="00AE372D">
        <w:rPr>
          <w:rFonts w:ascii="Courier New" w:hAnsi="Courier New" w:cs="Courier New"/>
          <w:sz w:val="24"/>
          <w:lang w:val="sk-SK"/>
        </w:rPr>
        <w:tab/>
        <w:t xml:space="preserve">              </w:t>
      </w:r>
      <w:r w:rsidR="006C3805">
        <w:rPr>
          <w:rFonts w:ascii="Courier New" w:hAnsi="Courier New" w:cs="Courier New"/>
          <w:sz w:val="24"/>
          <w:lang w:val="sk-SK"/>
        </w:rPr>
        <w:t xml:space="preserve">  </w:t>
      </w:r>
      <w:r w:rsidR="00423E32">
        <w:rPr>
          <w:rFonts w:ascii="Courier New" w:hAnsi="Courier New" w:cs="Courier New"/>
          <w:sz w:val="24"/>
          <w:lang w:val="sk-SK"/>
        </w:rPr>
        <w:t>91</w:t>
      </w:r>
      <w:r w:rsidR="00A1593E">
        <w:rPr>
          <w:rFonts w:ascii="Courier New" w:hAnsi="Courier New" w:cs="Courier New"/>
          <w:sz w:val="24"/>
          <w:lang w:val="sk-SK"/>
        </w:rPr>
        <w:t>.-</w:t>
      </w:r>
      <w:r>
        <w:rPr>
          <w:rFonts w:ascii="Courier New" w:hAnsi="Courier New" w:cs="Courier New"/>
          <w:sz w:val="24"/>
          <w:lang w:val="sk-SK"/>
        </w:rPr>
        <w:t xml:space="preserve"> €</w:t>
      </w: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 xml:space="preserve">  /568/</w:t>
      </w: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4E6631" w:rsidRDefault="004E6631" w:rsidP="00C836D1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Výsledok </w:t>
      </w:r>
      <w:r w:rsidR="006C3805">
        <w:rPr>
          <w:rFonts w:ascii="Courier New" w:hAnsi="Courier New" w:cs="Courier New"/>
          <w:b/>
          <w:sz w:val="24"/>
          <w:lang w:val="sk-SK"/>
        </w:rPr>
        <w:t>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423E32">
        <w:rPr>
          <w:rFonts w:ascii="Courier New" w:hAnsi="Courier New" w:cs="Courier New"/>
          <w:b/>
          <w:sz w:val="24"/>
          <w:lang w:val="sk-SK"/>
        </w:rPr>
        <w:t xml:space="preserve">    47.-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Default="000E7147" w:rsidP="000E7147">
      <w:pPr>
        <w:ind w:left="72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pred zdanením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hospodár</w:t>
      </w:r>
      <w:r w:rsidR="006C3805">
        <w:rPr>
          <w:rFonts w:ascii="Courier New" w:hAnsi="Courier New" w:cs="Courier New"/>
          <w:sz w:val="24"/>
          <w:lang w:val="sk-SK"/>
        </w:rPr>
        <w:t xml:space="preserve">enia z hospodárskej činnosti  </w:t>
      </w:r>
      <w:r w:rsidR="006C3805">
        <w:rPr>
          <w:rFonts w:ascii="Courier New" w:hAnsi="Courier New" w:cs="Courier New"/>
          <w:sz w:val="24"/>
          <w:lang w:val="sk-SK"/>
        </w:rPr>
        <w:tab/>
        <w:t xml:space="preserve">   </w:t>
      </w:r>
      <w:r w:rsidR="00423E32">
        <w:rPr>
          <w:rFonts w:ascii="Courier New" w:hAnsi="Courier New" w:cs="Courier New"/>
          <w:sz w:val="24"/>
          <w:lang w:val="sk-SK"/>
        </w:rPr>
        <w:t xml:space="preserve"> 47.-</w:t>
      </w:r>
      <w:r w:rsidR="006C3805">
        <w:rPr>
          <w:rFonts w:ascii="Courier New" w:hAnsi="Courier New" w:cs="Courier New"/>
          <w:sz w:val="24"/>
          <w:lang w:val="sk-SK"/>
        </w:rPr>
        <w:t xml:space="preserve"> € </w:t>
      </w:r>
    </w:p>
    <w:p w:rsidR="005D6137" w:rsidRP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 w:rsidRPr="005D6137">
        <w:rPr>
          <w:rFonts w:ascii="Courier New" w:hAnsi="Courier New" w:cs="Courier New"/>
          <w:sz w:val="24"/>
          <w:lang w:val="sk-SK"/>
        </w:rPr>
        <w:t>Výsledok hosp</w:t>
      </w:r>
      <w:r w:rsidR="006C3805">
        <w:rPr>
          <w:rFonts w:ascii="Courier New" w:hAnsi="Courier New" w:cs="Courier New"/>
          <w:sz w:val="24"/>
          <w:lang w:val="sk-SK"/>
        </w:rPr>
        <w:t>odárenia z finančnej činnosti</w:t>
      </w:r>
      <w:r w:rsidR="006C3805"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ab/>
        <w:t xml:space="preserve">    </w:t>
      </w:r>
      <w:r w:rsidR="00423E32">
        <w:rPr>
          <w:rFonts w:ascii="Courier New" w:hAnsi="Courier New" w:cs="Courier New"/>
          <w:sz w:val="24"/>
          <w:lang w:val="sk-SK"/>
        </w:rPr>
        <w:t>-0</w:t>
      </w:r>
      <w:r w:rsidR="00A1593E">
        <w:rPr>
          <w:rFonts w:ascii="Courier New" w:hAnsi="Courier New" w:cs="Courier New"/>
          <w:sz w:val="24"/>
          <w:lang w:val="sk-SK"/>
        </w:rPr>
        <w:t>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</w:p>
    <w:p w:rsidR="005D6137" w:rsidRDefault="005D6137" w:rsidP="005D6137">
      <w:pPr>
        <w:rPr>
          <w:rFonts w:ascii="Courier New" w:hAnsi="Courier New" w:cs="Courier New"/>
          <w:sz w:val="24"/>
          <w:lang w:val="sk-SK"/>
        </w:rPr>
      </w:pPr>
      <w:r>
        <w:rPr>
          <w:rFonts w:ascii="Courier New" w:hAnsi="Courier New" w:cs="Courier New"/>
          <w:sz w:val="24"/>
          <w:lang w:val="sk-SK"/>
        </w:rPr>
        <w:t>Daň z príjmov splatná</w:t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>
        <w:rPr>
          <w:rFonts w:ascii="Courier New" w:hAnsi="Courier New" w:cs="Courier New"/>
          <w:sz w:val="24"/>
          <w:lang w:val="sk-SK"/>
        </w:rPr>
        <w:tab/>
      </w:r>
      <w:r w:rsidR="006C3805">
        <w:rPr>
          <w:rFonts w:ascii="Courier New" w:hAnsi="Courier New" w:cs="Courier New"/>
          <w:sz w:val="24"/>
          <w:lang w:val="sk-SK"/>
        </w:rPr>
        <w:t xml:space="preserve">    </w:t>
      </w:r>
      <w:r w:rsidR="00423E32">
        <w:rPr>
          <w:rFonts w:ascii="Courier New" w:hAnsi="Courier New" w:cs="Courier New"/>
          <w:sz w:val="24"/>
          <w:lang w:val="sk-SK"/>
        </w:rPr>
        <w:t>480.-</w:t>
      </w:r>
      <w:r w:rsidR="006C3805">
        <w:rPr>
          <w:rFonts w:ascii="Courier New" w:hAnsi="Courier New" w:cs="Courier New"/>
          <w:sz w:val="24"/>
          <w:lang w:val="sk-SK"/>
        </w:rPr>
        <w:t xml:space="preserve"> €</w:t>
      </w:r>
    </w:p>
    <w:p w:rsidR="004E6631" w:rsidRDefault="004E6631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5D6137">
      <w:pPr>
        <w:rPr>
          <w:rFonts w:ascii="Courier New" w:hAnsi="Courier New" w:cs="Courier New"/>
          <w:sz w:val="24"/>
          <w:lang w:val="sk-SK"/>
        </w:rPr>
      </w:pPr>
    </w:p>
    <w:p w:rsidR="000E7147" w:rsidRDefault="000E7147" w:rsidP="000E7147">
      <w:pPr>
        <w:numPr>
          <w:ilvl w:val="0"/>
          <w:numId w:val="12"/>
        </w:numPr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>Výsledok hospodárenia za účtovné obdobie</w:t>
      </w:r>
      <w:r>
        <w:rPr>
          <w:rFonts w:ascii="Courier New" w:hAnsi="Courier New" w:cs="Courier New"/>
          <w:b/>
          <w:sz w:val="24"/>
          <w:lang w:val="sk-SK"/>
        </w:rPr>
        <w:tab/>
      </w:r>
      <w:r w:rsidR="006C3805">
        <w:rPr>
          <w:rFonts w:ascii="Courier New" w:hAnsi="Courier New" w:cs="Courier New"/>
          <w:b/>
          <w:sz w:val="24"/>
          <w:lang w:val="sk-SK"/>
        </w:rPr>
        <w:t xml:space="preserve">    </w:t>
      </w:r>
      <w:r w:rsidR="00423E32">
        <w:rPr>
          <w:rFonts w:ascii="Courier New" w:hAnsi="Courier New" w:cs="Courier New"/>
          <w:b/>
          <w:sz w:val="24"/>
          <w:lang w:val="sk-SK"/>
        </w:rPr>
        <w:t xml:space="preserve"> 47.-</w:t>
      </w:r>
      <w:r w:rsidR="006C3805">
        <w:rPr>
          <w:rFonts w:ascii="Courier New" w:hAnsi="Courier New" w:cs="Courier New"/>
          <w:b/>
          <w:sz w:val="24"/>
          <w:lang w:val="sk-SK"/>
        </w:rPr>
        <w:t xml:space="preserve"> €</w:t>
      </w:r>
    </w:p>
    <w:p w:rsidR="000E7147" w:rsidRPr="000E7147" w:rsidRDefault="000E7147" w:rsidP="000E7147">
      <w:pPr>
        <w:ind w:left="360"/>
        <w:rPr>
          <w:rFonts w:ascii="Courier New" w:hAnsi="Courier New" w:cs="Courier New"/>
          <w:b/>
          <w:sz w:val="24"/>
          <w:lang w:val="sk-SK"/>
        </w:rPr>
      </w:pPr>
      <w:r>
        <w:rPr>
          <w:rFonts w:ascii="Courier New" w:hAnsi="Courier New" w:cs="Courier New"/>
          <w:b/>
          <w:sz w:val="24"/>
          <w:lang w:val="sk-SK"/>
        </w:rPr>
        <w:t xml:space="preserve">   po zdanení</w:t>
      </w:r>
    </w:p>
    <w:p w:rsid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5D6137" w:rsidRPr="005D6137" w:rsidRDefault="005D6137" w:rsidP="005D6137">
      <w:pPr>
        <w:rPr>
          <w:rFonts w:ascii="Courier New" w:hAnsi="Courier New" w:cs="Courier New"/>
          <w:b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0F0E64" w:rsidRDefault="000F0E64" w:rsidP="00C836D1">
      <w:pPr>
        <w:rPr>
          <w:rFonts w:ascii="Courier New" w:hAnsi="Courier New" w:cs="Courier New"/>
          <w:sz w:val="24"/>
          <w:lang w:val="sk-SK"/>
        </w:rPr>
      </w:pPr>
    </w:p>
    <w:p w:rsidR="00EE5946" w:rsidRPr="00EE5946" w:rsidRDefault="00097B10" w:rsidP="00EE5946">
      <w:pPr>
        <w:jc w:val="center"/>
        <w:outlineLvl w:val="0"/>
        <w:rPr>
          <w:rFonts w:ascii="Courier New" w:hAnsi="Courier New" w:cs="Courier New"/>
          <w:b/>
          <w:sz w:val="24"/>
          <w:szCs w:val="24"/>
          <w:lang w:val="pl-PL"/>
        </w:rPr>
      </w:pPr>
      <w:r>
        <w:rPr>
          <w:rFonts w:ascii="Courier New" w:hAnsi="Courier New" w:cs="Courier New"/>
          <w:b/>
          <w:sz w:val="24"/>
          <w:szCs w:val="24"/>
          <w:lang w:val="pl-PL"/>
        </w:rPr>
        <w:t>Čl. VI</w:t>
      </w:r>
    </w:p>
    <w:p w:rsid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Informácie o skutočnostiach, ktoré nastali po dni,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4"/>
          <w:szCs w:val="24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 xml:space="preserve">ku ktorému sa zostavuje účtovná závierka 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  <w:r w:rsidRPr="00EE5946">
        <w:rPr>
          <w:rFonts w:ascii="Courier New" w:hAnsi="Courier New" w:cs="Courier New"/>
          <w:b/>
          <w:sz w:val="24"/>
          <w:szCs w:val="24"/>
          <w:lang w:val="pl-PL"/>
        </w:rPr>
        <w:t>do dňa zostavenia účtovnej závierky</w:t>
      </w: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EE5946">
      <w:pPr>
        <w:jc w:val="center"/>
        <w:rPr>
          <w:rFonts w:ascii="Courier New" w:hAnsi="Courier New" w:cs="Courier New"/>
          <w:b/>
          <w:sz w:val="28"/>
          <w:lang w:val="pl-PL"/>
        </w:rPr>
      </w:pPr>
    </w:p>
    <w:p w:rsidR="00EE5946" w:rsidRPr="00EE5946" w:rsidRDefault="00EE5946" w:rsidP="006C3805">
      <w:pPr>
        <w:ind w:firstLine="720"/>
        <w:jc w:val="both"/>
        <w:rPr>
          <w:rFonts w:ascii="Courier New" w:hAnsi="Courier New" w:cs="Courier New"/>
          <w:b/>
          <w:sz w:val="24"/>
          <w:szCs w:val="24"/>
          <w:u w:val="single"/>
          <w:lang w:val="pl-PL"/>
        </w:rPr>
      </w:pP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Po 31. decembri </w:t>
      </w:r>
      <w:r>
        <w:rPr>
          <w:rFonts w:ascii="Courier New" w:hAnsi="Courier New" w:cs="Courier New"/>
          <w:iCs/>
          <w:sz w:val="24"/>
          <w:szCs w:val="24"/>
          <w:lang w:val="pl-PL"/>
        </w:rPr>
        <w:t>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 xml:space="preserve"> nenastali také udalosti, ktoré by si vyžadovali zverejnenie alebo vykázanie</w:t>
      </w:r>
      <w:r>
        <w:rPr>
          <w:rFonts w:ascii="Courier New" w:hAnsi="Courier New" w:cs="Courier New"/>
          <w:sz w:val="24"/>
          <w:szCs w:val="24"/>
          <w:lang w:val="pl-PL"/>
        </w:rPr>
        <w:t xml:space="preserve"> v účtovnej závierke za rok 2015</w:t>
      </w:r>
      <w:r w:rsidRPr="00EE5946">
        <w:rPr>
          <w:rFonts w:ascii="Courier New" w:hAnsi="Courier New" w:cs="Courier New"/>
          <w:sz w:val="24"/>
          <w:szCs w:val="24"/>
          <w:lang w:val="pl-PL"/>
        </w:rPr>
        <w:t>.</w:t>
      </w:r>
    </w:p>
    <w:p w:rsidR="00EE5946" w:rsidRPr="00EE5946" w:rsidRDefault="00EE5946" w:rsidP="00EE5946">
      <w:pPr>
        <w:spacing w:line="360" w:lineRule="auto"/>
        <w:rPr>
          <w:lang w:val="pl-PL"/>
        </w:rPr>
      </w:pPr>
    </w:p>
    <w:p w:rsidR="000F0E64" w:rsidRPr="00EE5946" w:rsidRDefault="000F0E64" w:rsidP="00C836D1">
      <w:pPr>
        <w:rPr>
          <w:rFonts w:ascii="Courier New" w:hAnsi="Courier New" w:cs="Courier New"/>
          <w:sz w:val="24"/>
          <w:lang w:val="pl-PL"/>
        </w:rPr>
      </w:pPr>
    </w:p>
    <w:p w:rsidR="00C836D1" w:rsidRDefault="00C836D1" w:rsidP="000E7147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ind w:left="360"/>
        <w:rPr>
          <w:rFonts w:ascii="Courier New" w:hAnsi="Courier New" w:cs="Courier New"/>
          <w:sz w:val="24"/>
          <w:lang w:val="sk-SK"/>
        </w:rPr>
      </w:pPr>
    </w:p>
    <w:p w:rsidR="00C836D1" w:rsidRPr="00E83D3F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p w:rsidR="00C836D1" w:rsidRDefault="00C836D1" w:rsidP="00C836D1">
      <w:pPr>
        <w:rPr>
          <w:rFonts w:ascii="Courier New" w:hAnsi="Courier New" w:cs="Courier New"/>
          <w:sz w:val="24"/>
          <w:lang w:val="sk-SK"/>
        </w:rPr>
      </w:pPr>
    </w:p>
    <w:sectPr w:rsidR="00C836D1" w:rsidSect="00953862">
      <w:footnotePr>
        <w:pos w:val="sectEnd"/>
      </w:footnotePr>
      <w:endnotePr>
        <w:numFmt w:val="decimal"/>
        <w:numStart w:val="0"/>
      </w:endnotePr>
      <w:pgSz w:w="12240" w:h="15840"/>
      <w:pgMar w:top="1701" w:right="1134" w:bottom="1701" w:left="1701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b/>
        <w:bCs/>
        <w:sz w:val="24"/>
        <w:szCs w:val="24"/>
      </w:rPr>
    </w:lvl>
  </w:abstractNum>
  <w:abstractNum w:abstractNumId="1">
    <w:nsid w:val="0000000B"/>
    <w:multiLevelType w:val="single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4">
    <w:nsid w:val="00000015"/>
    <w:multiLevelType w:val="singleLevel"/>
    <w:tmpl w:val="00000015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5">
    <w:nsid w:val="03D413EA"/>
    <w:multiLevelType w:val="hybridMultilevel"/>
    <w:tmpl w:val="496AFB2C"/>
    <w:lvl w:ilvl="0" w:tplc="24BC9E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07E9A"/>
    <w:multiLevelType w:val="hybridMultilevel"/>
    <w:tmpl w:val="C3A2BDD6"/>
    <w:lvl w:ilvl="0" w:tplc="80E669A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794F6A"/>
    <w:multiLevelType w:val="hybridMultilevel"/>
    <w:tmpl w:val="1984591E"/>
    <w:lvl w:ilvl="0" w:tplc="3FB0D1E6">
      <w:start w:val="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13362C"/>
    <w:multiLevelType w:val="multilevel"/>
    <w:tmpl w:val="E0DAA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3A11BC"/>
    <w:multiLevelType w:val="hybridMultilevel"/>
    <w:tmpl w:val="B8842DE6"/>
    <w:lvl w:ilvl="0" w:tplc="ADDAEE8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E045B"/>
    <w:multiLevelType w:val="hybridMultilevel"/>
    <w:tmpl w:val="55261E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805F3"/>
    <w:multiLevelType w:val="hybridMultilevel"/>
    <w:tmpl w:val="4FBA0928"/>
    <w:lvl w:ilvl="0" w:tplc="7536236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5"/>
  </w:num>
  <w:num w:numId="6">
    <w:abstractNumId w:val="11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/>
  <w:rsids>
    <w:rsidRoot w:val="00EC3277"/>
    <w:rsid w:val="000214A3"/>
    <w:rsid w:val="00022F1C"/>
    <w:rsid w:val="00040AF0"/>
    <w:rsid w:val="00063970"/>
    <w:rsid w:val="00085AA0"/>
    <w:rsid w:val="00097B10"/>
    <w:rsid w:val="000B6B54"/>
    <w:rsid w:val="000D799D"/>
    <w:rsid w:val="000E7147"/>
    <w:rsid w:val="000F0E64"/>
    <w:rsid w:val="00107000"/>
    <w:rsid w:val="00145CF3"/>
    <w:rsid w:val="001A42FD"/>
    <w:rsid w:val="001A6F63"/>
    <w:rsid w:val="001B35DC"/>
    <w:rsid w:val="001B7B20"/>
    <w:rsid w:val="00202565"/>
    <w:rsid w:val="00220941"/>
    <w:rsid w:val="00223B74"/>
    <w:rsid w:val="00257582"/>
    <w:rsid w:val="002614FC"/>
    <w:rsid w:val="002B6D07"/>
    <w:rsid w:val="002F0F77"/>
    <w:rsid w:val="003561E3"/>
    <w:rsid w:val="003748BA"/>
    <w:rsid w:val="00376593"/>
    <w:rsid w:val="003E4C14"/>
    <w:rsid w:val="00423E32"/>
    <w:rsid w:val="004254DD"/>
    <w:rsid w:val="00442D05"/>
    <w:rsid w:val="00447359"/>
    <w:rsid w:val="004A16E2"/>
    <w:rsid w:val="004D6EE9"/>
    <w:rsid w:val="004E6631"/>
    <w:rsid w:val="004F0063"/>
    <w:rsid w:val="0050700A"/>
    <w:rsid w:val="00514F33"/>
    <w:rsid w:val="0056157C"/>
    <w:rsid w:val="005D6137"/>
    <w:rsid w:val="005E11A2"/>
    <w:rsid w:val="005E28F1"/>
    <w:rsid w:val="005F4075"/>
    <w:rsid w:val="0065061D"/>
    <w:rsid w:val="00674589"/>
    <w:rsid w:val="006833D7"/>
    <w:rsid w:val="0069253C"/>
    <w:rsid w:val="006C3805"/>
    <w:rsid w:val="00723D1B"/>
    <w:rsid w:val="00742969"/>
    <w:rsid w:val="00764608"/>
    <w:rsid w:val="007A2FBA"/>
    <w:rsid w:val="007C3BF7"/>
    <w:rsid w:val="007D23CB"/>
    <w:rsid w:val="00831859"/>
    <w:rsid w:val="008637E1"/>
    <w:rsid w:val="008647C9"/>
    <w:rsid w:val="00890401"/>
    <w:rsid w:val="008C1E12"/>
    <w:rsid w:val="008E3D5D"/>
    <w:rsid w:val="009024D7"/>
    <w:rsid w:val="009276B1"/>
    <w:rsid w:val="00943850"/>
    <w:rsid w:val="00953862"/>
    <w:rsid w:val="009928D5"/>
    <w:rsid w:val="009E7027"/>
    <w:rsid w:val="00A1593E"/>
    <w:rsid w:val="00A223A0"/>
    <w:rsid w:val="00A53214"/>
    <w:rsid w:val="00A55148"/>
    <w:rsid w:val="00A67AC1"/>
    <w:rsid w:val="00AE372D"/>
    <w:rsid w:val="00AF48CB"/>
    <w:rsid w:val="00B51269"/>
    <w:rsid w:val="00B56E6A"/>
    <w:rsid w:val="00B95821"/>
    <w:rsid w:val="00BB468A"/>
    <w:rsid w:val="00BC6AD0"/>
    <w:rsid w:val="00BC74D7"/>
    <w:rsid w:val="00BF7B3E"/>
    <w:rsid w:val="00C108F1"/>
    <w:rsid w:val="00C52660"/>
    <w:rsid w:val="00C80A4E"/>
    <w:rsid w:val="00C836D1"/>
    <w:rsid w:val="00C92D24"/>
    <w:rsid w:val="00C9483E"/>
    <w:rsid w:val="00CB6C06"/>
    <w:rsid w:val="00CC684E"/>
    <w:rsid w:val="00D17A2A"/>
    <w:rsid w:val="00D230AC"/>
    <w:rsid w:val="00D442ED"/>
    <w:rsid w:val="00D529E7"/>
    <w:rsid w:val="00D728CE"/>
    <w:rsid w:val="00D76210"/>
    <w:rsid w:val="00D97340"/>
    <w:rsid w:val="00DB3952"/>
    <w:rsid w:val="00DB4307"/>
    <w:rsid w:val="00DD5DD4"/>
    <w:rsid w:val="00DE0339"/>
    <w:rsid w:val="00DE75A3"/>
    <w:rsid w:val="00DF3E2B"/>
    <w:rsid w:val="00E663FC"/>
    <w:rsid w:val="00E83D3F"/>
    <w:rsid w:val="00E95FD3"/>
    <w:rsid w:val="00EA4016"/>
    <w:rsid w:val="00EC3277"/>
    <w:rsid w:val="00EE5946"/>
    <w:rsid w:val="00F07696"/>
    <w:rsid w:val="00F61DFA"/>
    <w:rsid w:val="00F765B0"/>
    <w:rsid w:val="00F961D3"/>
    <w:rsid w:val="00FA0A1E"/>
    <w:rsid w:val="00FB4C0D"/>
    <w:rsid w:val="00FC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63970"/>
    <w:rPr>
      <w:lang w:val="en-US"/>
    </w:rPr>
  </w:style>
  <w:style w:type="paragraph" w:styleId="Nadpis1">
    <w:name w:val="heading 1"/>
    <w:basedOn w:val="Normln"/>
    <w:next w:val="Normln"/>
    <w:qFormat/>
    <w:rsid w:val="00063970"/>
    <w:pPr>
      <w:keepNext/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rsid w:val="00063970"/>
    <w:pPr>
      <w:keepNext/>
      <w:jc w:val="center"/>
      <w:outlineLvl w:val="1"/>
    </w:pPr>
    <w:rPr>
      <w:sz w:val="24"/>
      <w:u w:val="single"/>
      <w:lang w:val="sk-SK"/>
    </w:rPr>
  </w:style>
  <w:style w:type="paragraph" w:styleId="Nadpis3">
    <w:name w:val="heading 3"/>
    <w:basedOn w:val="Normln"/>
    <w:next w:val="Normln"/>
    <w:qFormat/>
    <w:rsid w:val="00063970"/>
    <w:pPr>
      <w:keepNext/>
      <w:jc w:val="center"/>
      <w:outlineLvl w:val="2"/>
    </w:pPr>
    <w:rPr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63970"/>
    <w:rPr>
      <w:sz w:val="24"/>
      <w:lang w:val="sk-SK"/>
    </w:rPr>
  </w:style>
  <w:style w:type="paragraph" w:styleId="Zkladntext2">
    <w:name w:val="Body Text 2"/>
    <w:basedOn w:val="Normln"/>
    <w:rsid w:val="00063970"/>
    <w:rPr>
      <w:rFonts w:ascii="Courier New" w:hAnsi="Courier New" w:cs="Courier New"/>
      <w:sz w:val="28"/>
      <w:u w:val="single"/>
      <w:lang w:val="sk-SK"/>
    </w:rPr>
  </w:style>
  <w:style w:type="paragraph" w:customStyle="1" w:styleId="Pismenka">
    <w:name w:val="Pismenka"/>
    <w:basedOn w:val="Zkladntext"/>
    <w:rsid w:val="008637E1"/>
    <w:pPr>
      <w:tabs>
        <w:tab w:val="num" w:pos="426"/>
      </w:tabs>
      <w:ind w:left="426" w:hanging="426"/>
      <w:jc w:val="both"/>
    </w:pPr>
    <w:rPr>
      <w:b/>
      <w:sz w:val="18"/>
    </w:rPr>
  </w:style>
  <w:style w:type="character" w:styleId="Siln">
    <w:name w:val="Strong"/>
    <w:basedOn w:val="Standardnpsmoodstavce"/>
    <w:qFormat/>
    <w:rsid w:val="008647C9"/>
    <w:rPr>
      <w:b/>
      <w:bCs/>
    </w:rPr>
  </w:style>
  <w:style w:type="paragraph" w:styleId="Normlnweb">
    <w:name w:val="Normal (Web)"/>
    <w:basedOn w:val="Normln"/>
    <w:rsid w:val="00442D05"/>
    <w:pPr>
      <w:spacing w:before="100" w:beforeAutospacing="1" w:after="100" w:afterAutospacing="1"/>
    </w:pPr>
    <w:rPr>
      <w:sz w:val="24"/>
      <w:szCs w:val="24"/>
      <w:lang w:val="sk-SK"/>
    </w:rPr>
  </w:style>
  <w:style w:type="paragraph" w:styleId="Rozvrendokumentu">
    <w:name w:val="Document Map"/>
    <w:basedOn w:val="Normln"/>
    <w:semiHidden/>
    <w:rsid w:val="00EE5946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Urbár Poľanovce</vt:lpstr>
    </vt:vector>
  </TitlesOfParts>
  <Company>OcÚ Poľanovce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Urbár Poľanovce</dc:title>
  <dc:creator>Mária Kožárová</dc:creator>
  <cp:lastModifiedBy>Magdalena</cp:lastModifiedBy>
  <cp:revision>2</cp:revision>
  <cp:lastPrinted>2015-03-28T18:18:00Z</cp:lastPrinted>
  <dcterms:created xsi:type="dcterms:W3CDTF">2016-06-30T18:07:00Z</dcterms:created>
  <dcterms:modified xsi:type="dcterms:W3CDTF">2016-06-30T18:07:00Z</dcterms:modified>
</cp:coreProperties>
</file>