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992" w:rsidRDefault="003F1992" w:rsidP="003F1992">
      <w:pPr>
        <w:jc w:val="center"/>
        <w:rPr>
          <w:b/>
          <w:sz w:val="36"/>
        </w:rPr>
      </w:pPr>
    </w:p>
    <w:p w:rsidR="003F1992" w:rsidRPr="00D708D5" w:rsidRDefault="00D708D5" w:rsidP="003F1992">
      <w:pPr>
        <w:jc w:val="center"/>
        <w:rPr>
          <w:rFonts w:ascii="Arial Black" w:hAnsi="Arial Black"/>
          <w:b/>
          <w:sz w:val="36"/>
        </w:rPr>
      </w:pPr>
      <w:r w:rsidRPr="00D708D5">
        <w:rPr>
          <w:rFonts w:ascii="Arial Black" w:hAnsi="Arial Black"/>
          <w:b/>
          <w:sz w:val="36"/>
        </w:rPr>
        <w:t>Poznámky k 31.12.2016</w:t>
      </w:r>
      <w:r w:rsidR="003F1992" w:rsidRPr="00D708D5">
        <w:rPr>
          <w:rFonts w:ascii="Arial Black" w:hAnsi="Arial Black"/>
          <w:b/>
          <w:sz w:val="36"/>
        </w:rPr>
        <w:t xml:space="preserve"> – textová časť</w:t>
      </w:r>
    </w:p>
    <w:p w:rsidR="003F1992" w:rsidRDefault="003F1992" w:rsidP="003F1992">
      <w:pPr>
        <w:rPr>
          <w:b/>
          <w:sz w:val="24"/>
          <w:szCs w:val="24"/>
          <w:u w:val="single"/>
        </w:rPr>
      </w:pPr>
    </w:p>
    <w:p w:rsidR="003F1992" w:rsidRDefault="003F1992" w:rsidP="003F1992">
      <w:pPr>
        <w:rPr>
          <w:b/>
          <w:sz w:val="24"/>
          <w:szCs w:val="24"/>
          <w:u w:val="single"/>
        </w:rPr>
      </w:pPr>
    </w:p>
    <w:p w:rsidR="003F1992" w:rsidRDefault="003F1992" w:rsidP="003F1992">
      <w:pPr>
        <w:rPr>
          <w:b/>
          <w:sz w:val="24"/>
          <w:szCs w:val="24"/>
          <w:u w:val="single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3F1992" w:rsidRDefault="003F1992" w:rsidP="00B744B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F1992" w:rsidRDefault="003F1992" w:rsidP="003F1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Ves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17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31095933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01.07.1997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Nariadenie Vlády č. 180/1997 Z.z.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F1992" w:rsidRDefault="003F19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F1992" w:rsidRDefault="003F199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724BD">
              <w:rPr>
                <w:rFonts w:cs="Tahoma"/>
                <w:b/>
                <w:bCs/>
                <w:sz w:val="24"/>
                <w:szCs w:val="24"/>
              </w:rPr>
            </w:r>
            <w:r w:rsidR="00E724B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F1992" w:rsidRDefault="003F1992" w:rsidP="003F1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samospráva, v zmysle zákona o obecnom zriadení</w:t>
            </w:r>
          </w:p>
        </w:tc>
      </w:tr>
    </w:tbl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F1992" w:rsidRDefault="003F1992" w:rsidP="003F199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Simona Holicová</w:t>
            </w: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Havran</w:t>
            </w: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3F1992" w:rsidRDefault="003F1992" w:rsidP="00B744B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F1992" w:rsidRDefault="003F1992">
            <w:pPr>
              <w:rPr>
                <w:sz w:val="24"/>
                <w:szCs w:val="24"/>
              </w:rPr>
            </w:pPr>
          </w:p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b/>
                <w:sz w:val="24"/>
                <w:szCs w:val="24"/>
              </w:rPr>
            </w:pP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  <w:p w:rsidR="003F1992" w:rsidRDefault="003F1992">
            <w:pPr>
              <w:rPr>
                <w:sz w:val="24"/>
                <w:szCs w:val="24"/>
              </w:rPr>
            </w:pPr>
          </w:p>
        </w:tc>
      </w:tr>
      <w:tr w:rsidR="003F1992" w:rsidTr="003F199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  <w:p w:rsidR="003F1992" w:rsidRDefault="003F1992">
            <w:pPr>
              <w:rPr>
                <w:sz w:val="24"/>
                <w:szCs w:val="24"/>
              </w:rPr>
            </w:pPr>
          </w:p>
        </w:tc>
      </w:tr>
    </w:tbl>
    <w:p w:rsidR="003F1992" w:rsidRDefault="003F1992" w:rsidP="003F1992">
      <w:pPr>
        <w:jc w:val="center"/>
        <w:rPr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3F1992" w:rsidRDefault="003F1992" w:rsidP="003F1992">
      <w:pPr>
        <w:rPr>
          <w:sz w:val="24"/>
          <w:szCs w:val="24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3F1992">
      <w:pPr>
        <w:spacing w:line="360" w:lineRule="auto"/>
        <w:jc w:val="both"/>
        <w:rPr>
          <w:sz w:val="24"/>
          <w:szCs w:val="24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3F1992" w:rsidRDefault="003F1992" w:rsidP="003F199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3F199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F1992" w:rsidTr="003F19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1992" w:rsidRDefault="003F1992">
            <w:pPr>
              <w:jc w:val="center"/>
              <w:rPr>
                <w:b/>
              </w:rPr>
            </w:pP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1992" w:rsidRDefault="003F1992">
            <w:pPr>
              <w:jc w:val="center"/>
              <w:rPr>
                <w:b/>
              </w:rPr>
            </w:pP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F1992" w:rsidRDefault="003F1992">
            <w:pPr>
              <w:jc w:val="center"/>
              <w:rPr>
                <w:b/>
              </w:rPr>
            </w:pP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3F1992" w:rsidRDefault="003F1992">
            <w:pPr>
              <w:jc w:val="center"/>
              <w:rPr>
                <w:b/>
              </w:rPr>
            </w:pPr>
          </w:p>
        </w:tc>
      </w:tr>
      <w:tr w:rsidR="003F1992" w:rsidTr="003F19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</w:tr>
      <w:tr w:rsidR="003F1992" w:rsidTr="003F1992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</w:tr>
    </w:tbl>
    <w:p w:rsidR="003F1992" w:rsidRDefault="003F1992" w:rsidP="003F1992">
      <w:pPr>
        <w:ind w:left="284"/>
        <w:jc w:val="both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3F1992" w:rsidRDefault="003F1992" w:rsidP="003F199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F1992" w:rsidTr="003F199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3F1992" w:rsidRDefault="003F1992" w:rsidP="003F1992">
      <w:pPr>
        <w:ind w:left="284"/>
        <w:jc w:val="both"/>
        <w:rPr>
          <w:rFonts w:cs="Tahoma"/>
          <w:bCs/>
          <w:sz w:val="22"/>
          <w:szCs w:val="22"/>
        </w:rPr>
      </w:pPr>
    </w:p>
    <w:p w:rsidR="003F1992" w:rsidRDefault="003F1992" w:rsidP="003F1992">
      <w:pPr>
        <w:ind w:left="284"/>
        <w:jc w:val="both"/>
        <w:rPr>
          <w:rFonts w:cs="Tahoma"/>
          <w:bCs/>
          <w:sz w:val="22"/>
          <w:szCs w:val="22"/>
        </w:rPr>
      </w:pPr>
    </w:p>
    <w:p w:rsidR="003F1992" w:rsidRDefault="003F1992" w:rsidP="003F1992">
      <w:pPr>
        <w:ind w:left="284"/>
        <w:jc w:val="both"/>
        <w:rPr>
          <w:rFonts w:cs="Tahoma"/>
          <w:bCs/>
          <w:sz w:val="22"/>
          <w:szCs w:val="22"/>
        </w:rPr>
      </w:pPr>
    </w:p>
    <w:p w:rsidR="003F1992" w:rsidRDefault="003F1992" w:rsidP="003F1992">
      <w:pPr>
        <w:ind w:left="284"/>
        <w:jc w:val="both"/>
        <w:rPr>
          <w:rFonts w:cs="Tahoma"/>
          <w:bCs/>
          <w:sz w:val="22"/>
          <w:szCs w:val="22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3F1992" w:rsidRDefault="003F1992" w:rsidP="003F19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3F1992" w:rsidRDefault="003F1992" w:rsidP="003F199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3F1992" w:rsidRDefault="003F1992" w:rsidP="003F199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F1992" w:rsidTr="003F199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3F1992" w:rsidTr="003F199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1/6</w:t>
            </w:r>
          </w:p>
        </w:tc>
      </w:tr>
      <w:tr w:rsidR="003F1992" w:rsidTr="003F199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¼</w:t>
            </w:r>
          </w:p>
        </w:tc>
      </w:tr>
      <w:tr w:rsidR="003F1992" w:rsidTr="003F199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30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1/30</w:t>
            </w:r>
          </w:p>
        </w:tc>
      </w:tr>
    </w:tbl>
    <w:p w:rsidR="003F1992" w:rsidRDefault="003F1992" w:rsidP="003F1992">
      <w:pPr>
        <w:jc w:val="both"/>
        <w:rPr>
          <w:sz w:val="24"/>
        </w:rPr>
      </w:pPr>
    </w:p>
    <w:p w:rsidR="003F1992" w:rsidRDefault="003F1992" w:rsidP="003F1992">
      <w:pPr>
        <w:jc w:val="both"/>
        <w:rPr>
          <w:sz w:val="24"/>
        </w:rPr>
      </w:pPr>
      <w:r>
        <w:rPr>
          <w:sz w:val="24"/>
        </w:rPr>
        <w:t>Drobný nehmotný majetok od 0 Eur do 1000,00 €, ktorý podľa rozhodnutia účtovnej jednotky nie je dlhodobým nehmotným majetkom sa účtuje pri obstaraní do nákladov na účet 518 - Ostatné služby.</w:t>
      </w:r>
    </w:p>
    <w:p w:rsidR="003F1992" w:rsidRDefault="003F1992" w:rsidP="003F1992">
      <w:pPr>
        <w:jc w:val="both"/>
        <w:rPr>
          <w:sz w:val="24"/>
        </w:rPr>
      </w:pPr>
      <w:r>
        <w:rPr>
          <w:sz w:val="24"/>
        </w:rPr>
        <w:t xml:space="preserve">Drobný hmotný majetok od 0 Eur do 500,00 €, ktorý podľa rozhodnutia účtovnej jednotky nie je dlhodobým hmotným majetkom sa účtuje ako zásoby.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B744B6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724BD">
        <w:rPr>
          <w:rFonts w:cs="Tahoma"/>
          <w:b/>
          <w:bCs/>
          <w:sz w:val="22"/>
          <w:szCs w:val="22"/>
        </w:rPr>
      </w:r>
      <w:r w:rsidR="00E724B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3F1992" w:rsidRDefault="003F1992" w:rsidP="003F1992">
      <w:pPr>
        <w:pStyle w:val="Zkladntext"/>
        <w:ind w:left="0"/>
        <w:rPr>
          <w:color w:val="000000"/>
          <w:sz w:val="24"/>
          <w:szCs w:val="24"/>
        </w:rPr>
      </w:pPr>
    </w:p>
    <w:p w:rsidR="003F1992" w:rsidRDefault="003F1992" w:rsidP="003F1992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7398"/>
      </w:tblGrid>
      <w:tr w:rsidR="003F1992" w:rsidTr="003F199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a viac rokov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100 % menovitej hodnoty pohľadávky bez príslušenstva </w:t>
            </w:r>
          </w:p>
        </w:tc>
      </w:tr>
    </w:tbl>
    <w:p w:rsidR="003F1992" w:rsidRDefault="003F1992" w:rsidP="003F1992">
      <w:pPr>
        <w:pStyle w:val="Zkladntext"/>
        <w:ind w:left="0"/>
        <w:rPr>
          <w:sz w:val="24"/>
          <w:szCs w:val="24"/>
          <w:u w:val="single"/>
        </w:rPr>
      </w:pPr>
    </w:p>
    <w:p w:rsidR="003F1992" w:rsidRDefault="003F1992" w:rsidP="003F1992">
      <w:pPr>
        <w:pStyle w:val="Zkladntext"/>
        <w:ind w:left="0"/>
        <w:rPr>
          <w:sz w:val="24"/>
          <w:szCs w:val="24"/>
          <w:u w:val="single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3F1992" w:rsidRDefault="003F1992" w:rsidP="00B744B6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</w:t>
      </w:r>
      <w:r>
        <w:rPr>
          <w:sz w:val="24"/>
          <w:szCs w:val="24"/>
        </w:rPr>
        <w:lastRenderedPageBreak/>
        <w:t xml:space="preserve">výmenným kurzom určeným a vyhláseným Európskou centrálnou bankou alebo Národnou bankou Slovenska v deň, ku ktorému sa zostavuje účtovná závierka, a účtujú sa s vplyvom na výsledok hospodárenia. 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3F1992" w:rsidRDefault="003F1992" w:rsidP="003F199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A/ Neobežný majetok</w:t>
      </w:r>
    </w:p>
    <w:p w:rsidR="003F1992" w:rsidRDefault="003F1992" w:rsidP="00B744B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majetku</w:t>
      </w:r>
    </w:p>
    <w:p w:rsidR="003F1992" w:rsidRDefault="003F1992" w:rsidP="003F1992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majetku pohybe obstarávacích cien, pohybe oprávok a opravných položiek, pohybe zostatkových cien podľa jednotlivých zložiek tohto majetku v členení podľa jednotlivých položiek súvahy: v</w:t>
      </w:r>
      <w:r>
        <w:rPr>
          <w:b w:val="0"/>
          <w:sz w:val="24"/>
          <w:szCs w:val="24"/>
          <w:u w:val="single"/>
        </w:rPr>
        <w:t xml:space="preserve">iď </w:t>
      </w:r>
      <w:r>
        <w:rPr>
          <w:b w:val="0"/>
          <w:bCs/>
          <w:sz w:val="24"/>
          <w:szCs w:val="24"/>
          <w:u w:val="single"/>
        </w:rPr>
        <w:t>tabuľka č. 1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Majetok je poistený za Obecný úrad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administratívne a občianske budovy – združený živel /zničenie alebo poškodenie majetku/ do výšky 492 000,00 €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50 000,00 €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peniaze – ukradnutie hodnôt do výšky 1 000,00 €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zodpovednosť za škodu – zodpovednosť za škodu miest a obcí do výšky 33 193,92 €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súbor – ukradnutie vecí do výšky 3 319,39 €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administratíve a občianske budovy – súbor – vandalizmus do výšky 3 3319,39 €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Majetok je poistený za hospodársku činnosť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- administratívne a občianske budovy – súbor – združený živel /zničenie alebo poškodenie majetku/ do výšky</w:t>
      </w:r>
      <w:r>
        <w:rPr>
          <w:b w:val="0"/>
          <w:sz w:val="22"/>
          <w:szCs w:val="22"/>
        </w:rPr>
        <w:t xml:space="preserve"> 350 400,00 €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hnuteľné veci – združený živel /zničenie alebo poškodenie majetku/ do výšky 38 451,90 €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3F1992" w:rsidRDefault="003F1992" w:rsidP="003F1992">
      <w:pPr>
        <w:ind w:left="426"/>
        <w:jc w:val="both"/>
        <w:rPr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3F1992" w:rsidRDefault="003F1992" w:rsidP="003F1992">
      <w:pPr>
        <w:jc w:val="both"/>
        <w:rPr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5A3C04" w:rsidRDefault="005A3C04" w:rsidP="005A3C04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5026"/>
      </w:tblGrid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 xml:space="preserve">Majetok, </w:t>
            </w:r>
          </w:p>
          <w:p w:rsidR="003F1992" w:rsidRDefault="003F1992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ku ktorému</w:t>
            </w:r>
            <w:r>
              <w:rPr>
                <w:b/>
                <w:lang w:eastAsia="ar-SA"/>
              </w:rPr>
              <w:t xml:space="preserve"> má</w:t>
            </w:r>
            <w:r>
              <w:rPr>
                <w:lang w:eastAsia="ar-SA"/>
              </w:rP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Suma 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Ostatný dlhodobý nehmotný majetok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13 127,27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72 955,95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Budovy,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773 926,42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Samostatne hnuteľné veci a súbory hnuteľných vecí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35 248,10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Drobný dlhodobý hmotný majetok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 w:rsidP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15</w:t>
            </w:r>
            <w:r w:rsidR="00501D96">
              <w:rPr>
                <w:lang w:eastAsia="ar-SA"/>
              </w:rPr>
              <w:t> 719,87</w:t>
            </w:r>
          </w:p>
        </w:tc>
      </w:tr>
      <w:tr w:rsidR="003F1992" w:rsidTr="003F199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Ostatný dlhodobý hmotný majetok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13 658,43</w:t>
            </w:r>
          </w:p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3F1992" w:rsidRDefault="003F1992" w:rsidP="003F1992">
      <w:pPr>
        <w:jc w:val="both"/>
        <w:rPr>
          <w:b/>
          <w:sz w:val="24"/>
          <w:szCs w:val="24"/>
        </w:rPr>
      </w:pPr>
    </w:p>
    <w:p w:rsidR="003F1992" w:rsidRDefault="003F1992" w:rsidP="003F1992">
      <w:pPr>
        <w:ind w:left="284"/>
        <w:jc w:val="both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3F1992" w:rsidRDefault="003F1992" w:rsidP="00B744B6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sz w:val="24"/>
          <w:szCs w:val="24"/>
        </w:rPr>
        <w:t>prehľad o pohybe dlhodobého finančného majetku</w:t>
      </w:r>
      <w:r>
        <w:rPr>
          <w:sz w:val="24"/>
          <w:szCs w:val="24"/>
          <w:lang w:eastAsia="ar-SA"/>
        </w:rPr>
        <w:t xml:space="preserve"> pohybe obstarávacích cien, pohybe opravných</w:t>
      </w:r>
    </w:p>
    <w:p w:rsidR="003F1992" w:rsidRDefault="003F1992" w:rsidP="003F1992">
      <w:pPr>
        <w:tabs>
          <w:tab w:val="left" w:pos="426"/>
        </w:tabs>
        <w:suppressAutoHyphens/>
        <w:ind w:left="284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položiek a pohybe zostatkových cien, podľa jednotlivých zložiek tohto majetku v členení podľa jednotlivých položiek súvahy: </w:t>
      </w:r>
      <w:r>
        <w:rPr>
          <w:sz w:val="24"/>
          <w:szCs w:val="24"/>
        </w:rPr>
        <w:t xml:space="preserve"> viď. - tabuľka č.2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nevykazuje</w:t>
      </w:r>
    </w:p>
    <w:p w:rsidR="003F1992" w:rsidRDefault="003F1992" w:rsidP="003F1992">
      <w:pPr>
        <w:jc w:val="both"/>
        <w:rPr>
          <w:b/>
        </w:rPr>
      </w:pPr>
    </w:p>
    <w:p w:rsidR="003F1992" w:rsidRDefault="003F1992" w:rsidP="003F1992">
      <w:pPr>
        <w:jc w:val="both"/>
        <w:rPr>
          <w:b/>
        </w:rPr>
      </w:pPr>
    </w:p>
    <w:p w:rsidR="003F1992" w:rsidRDefault="003F1992" w:rsidP="00B744B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3F1992" w:rsidRDefault="003F1992" w:rsidP="003F199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majetkové podiely v iných spoločnostiach</w:t>
      </w:r>
    </w:p>
    <w:p w:rsidR="003F1992" w:rsidRDefault="003F1992" w:rsidP="003F1992">
      <w:pPr>
        <w:jc w:val="both"/>
        <w:rPr>
          <w:sz w:val="24"/>
          <w:szCs w:val="24"/>
          <w:u w:val="single"/>
        </w:rPr>
      </w:pPr>
    </w:p>
    <w:p w:rsidR="003F1992" w:rsidRDefault="003F1992" w:rsidP="00B744B6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F1992" w:rsidRDefault="003F1992" w:rsidP="00B744B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F1992" w:rsidTr="003F19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>Mena</w:t>
            </w:r>
          </w:p>
          <w:p w:rsidR="003F1992" w:rsidRDefault="003F1992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 xml:space="preserve">Účtovná hodnota vykázaná v súvahe účtovnej jednotky </w:t>
            </w:r>
          </w:p>
          <w:p w:rsidR="003F1992" w:rsidRDefault="00501D96">
            <w:pPr>
              <w:jc w:val="center"/>
            </w:pPr>
            <w:r>
              <w:t>k 31.12.2016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</w:pPr>
            <w:r>
              <w:t xml:space="preserve">Účtovná hodnota vykázaná v súvahe účtovnej jednotky </w:t>
            </w:r>
          </w:p>
          <w:p w:rsidR="003F1992" w:rsidRDefault="00501D96">
            <w:pPr>
              <w:jc w:val="center"/>
            </w:pPr>
            <w:r>
              <w:t>k 31.12.2015</w:t>
            </w:r>
          </w:p>
        </w:tc>
      </w:tr>
      <w:tr w:rsidR="003F1992" w:rsidTr="003F199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suppressAutoHyphens/>
              <w:snapToGrid w:val="0"/>
              <w:rPr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  <w:lang w:eastAsia="ar-SA"/>
              </w:rPr>
              <w:t>Stredoslovenská vodárenská</w:t>
            </w:r>
          </w:p>
          <w:p w:rsidR="003F1992" w:rsidRDefault="003F1992">
            <w:r>
              <w:rPr>
                <w:sz w:val="18"/>
                <w:szCs w:val="18"/>
                <w:lang w:eastAsia="ar-SA"/>
              </w:rPr>
              <w:t>spoločnosť, 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0,040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3F1992" w:rsidRDefault="003F1992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147 458,00</w:t>
            </w:r>
          </w:p>
          <w:p w:rsidR="003F1992" w:rsidRDefault="003F1992"/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  <w:u w:val="single"/>
        </w:rPr>
        <w:t>obec neposkytla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>obec nevlastní</w:t>
      </w:r>
    </w:p>
    <w:p w:rsidR="003F1992" w:rsidRDefault="003F1992" w:rsidP="003F1992">
      <w:pPr>
        <w:ind w:left="2520" w:hanging="2520"/>
        <w:rPr>
          <w:b/>
          <w:sz w:val="24"/>
          <w:szCs w:val="24"/>
        </w:rPr>
      </w:pPr>
    </w:p>
    <w:p w:rsidR="00501D96" w:rsidRDefault="00501D96" w:rsidP="003F1992">
      <w:pPr>
        <w:ind w:left="2520" w:hanging="2520"/>
        <w:rPr>
          <w:b/>
          <w:sz w:val="24"/>
          <w:szCs w:val="24"/>
        </w:rPr>
      </w:pPr>
    </w:p>
    <w:p w:rsidR="00501D96" w:rsidRDefault="00501D96" w:rsidP="003F1992">
      <w:pPr>
        <w:ind w:left="2520" w:hanging="2520"/>
        <w:rPr>
          <w:b/>
          <w:sz w:val="24"/>
          <w:szCs w:val="24"/>
        </w:rPr>
      </w:pPr>
    </w:p>
    <w:p w:rsidR="003F1992" w:rsidRDefault="003F1992" w:rsidP="003F199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3F1992" w:rsidRDefault="003F1992" w:rsidP="00B744B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F1992" w:rsidRDefault="003F1992" w:rsidP="00B744B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  <w:u w:val="single"/>
        </w:rPr>
        <w:t>obec opravné položky k zásobám nevytvárala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-</w:t>
      </w:r>
      <w:r>
        <w:rPr>
          <w:sz w:val="24"/>
          <w:szCs w:val="24"/>
          <w:u w:val="single"/>
          <w:lang w:eastAsia="ar-SA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  <w:lang w:eastAsia="ar-SA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 xml:space="preserve">poistenia zásob - 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  <w:lang w:eastAsia="ar-SA"/>
        </w:rPr>
        <w:t>obec nemá poistenie zásob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3F1992">
      <w:pPr>
        <w:ind w:left="284"/>
        <w:rPr>
          <w:b/>
          <w:sz w:val="24"/>
          <w:szCs w:val="24"/>
        </w:rPr>
      </w:pPr>
    </w:p>
    <w:p w:rsidR="003F1992" w:rsidRDefault="003F1992" w:rsidP="003F1992">
      <w:pPr>
        <w:ind w:left="284"/>
        <w:rPr>
          <w:b/>
          <w:sz w:val="24"/>
          <w:szCs w:val="24"/>
        </w:rPr>
      </w:pPr>
    </w:p>
    <w:p w:rsidR="003F1992" w:rsidRDefault="00501D96" w:rsidP="00B744B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5 319,89</w:t>
      </w:r>
      <w:r w:rsidR="003F1992">
        <w:rPr>
          <w:b/>
          <w:sz w:val="24"/>
          <w:szCs w:val="24"/>
        </w:rPr>
        <w:t xml:space="preserve"> €</w:t>
      </w:r>
    </w:p>
    <w:p w:rsidR="003F1992" w:rsidRDefault="003F1992" w:rsidP="00B74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3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923"/>
      </w:tblGrid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Hodnota pohľadávok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Opis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Odberatelia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4523,63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Vystavené faktúry za predaj tovaru a služieb v HČ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44,98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Za stravné lístky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1992" w:rsidRDefault="003F1992">
            <w:pPr>
              <w:suppressAutoHyphens/>
              <w:snapToGrid w:val="0"/>
              <w:rPr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4  568,61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92" w:rsidRDefault="003F1992">
            <w:pPr>
              <w:suppressAutoHyphens/>
              <w:snapToGrid w:val="0"/>
              <w:rPr>
                <w:b/>
                <w:lang w:eastAsia="ar-SA"/>
              </w:rPr>
            </w:pPr>
          </w:p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3923"/>
      </w:tblGrid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ind w:left="720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napToGrid w:val="0"/>
              <w:jc w:val="right"/>
            </w:pPr>
            <w:r>
              <w:t>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>Miestny poplatok za odvoz a uloženie odpadu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napToGrid w:val="0"/>
              <w:jc w:val="right"/>
            </w:pPr>
            <w:r>
              <w:t>0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>Daň z nehnuteľnosti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Daň z príjmu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napToGrid w:val="0"/>
              <w:jc w:val="right"/>
            </w:pPr>
            <w:r>
              <w:t>751,28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>Daň z príjmu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1992" w:rsidRDefault="003F1992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501D9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751,28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92" w:rsidRDefault="003F1992">
            <w:pPr>
              <w:snapToGrid w:val="0"/>
              <w:rPr>
                <w:b/>
              </w:rPr>
            </w:pPr>
          </w:p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3F1992" w:rsidRDefault="003F1992" w:rsidP="00B744B6">
      <w:pPr>
        <w:pStyle w:val="Pismenka"/>
        <w:numPr>
          <w:ilvl w:val="0"/>
          <w:numId w:val="12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obec nevytvárala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F1992" w:rsidRDefault="003F1992" w:rsidP="003F1992">
      <w:pPr>
        <w:ind w:left="678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F1992" w:rsidRDefault="003F1992" w:rsidP="00B744B6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501D96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Poklad OcÚ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670,73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Pokladňa HČ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219,34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Účet OcÚ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252 920,77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Účet HČ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9 262,54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Účet SF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424,65</w:t>
            </w:r>
          </w:p>
        </w:tc>
      </w:tr>
      <w:tr w:rsidR="003F1992" w:rsidTr="003F199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01D96">
            <w:pPr>
              <w:jc w:val="right"/>
            </w:pPr>
            <w:r>
              <w:t>64,95</w:t>
            </w:r>
          </w:p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3C04" w:rsidRDefault="005A3C04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A3C04" w:rsidRDefault="005A3C04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5A3C04" w:rsidP="005A3C04">
            <w:pPr>
              <w:jc w:val="center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5A3C04" w:rsidP="005A3C04">
            <w:pPr>
              <w:jc w:val="center"/>
            </w:pPr>
            <w:r>
              <w:t>-</w:t>
            </w:r>
          </w:p>
        </w:tc>
      </w:tr>
    </w:tbl>
    <w:p w:rsidR="003F1992" w:rsidRDefault="003F1992" w:rsidP="003F1992">
      <w:pPr>
        <w:ind w:left="360"/>
        <w:jc w:val="both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3F1992" w:rsidRDefault="003F1992" w:rsidP="003F1992">
      <w:pPr>
        <w:ind w:left="678"/>
        <w:rPr>
          <w:sz w:val="24"/>
          <w:szCs w:val="24"/>
          <w:u w:val="single"/>
        </w:rPr>
      </w:pPr>
    </w:p>
    <w:p w:rsidR="003F1992" w:rsidRDefault="003F1992" w:rsidP="00B744B6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3F1992" w:rsidTr="003F199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  <w:r w:rsidR="005A3C04">
              <w:rPr>
                <w:b/>
              </w:rPr>
              <w:t xml:space="preserve"> k 31.12.2016</w:t>
            </w:r>
          </w:p>
        </w:tc>
      </w:tr>
      <w:tr w:rsidR="003F1992" w:rsidRPr="00653D3E" w:rsidTr="003F199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Pr="00653D3E" w:rsidRDefault="003F1992">
            <w:pPr>
              <w:rPr>
                <w:b/>
              </w:rPr>
            </w:pPr>
            <w:r w:rsidRPr="00653D3E">
              <w:rPr>
                <w:b/>
              </w:rP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Pr="00653D3E" w:rsidRDefault="005A3C04">
            <w:pPr>
              <w:jc w:val="right"/>
              <w:rPr>
                <w:b/>
              </w:rPr>
            </w:pPr>
            <w:r w:rsidRPr="00653D3E">
              <w:rPr>
                <w:b/>
              </w:rPr>
              <w:t>364,03</w:t>
            </w:r>
          </w:p>
        </w:tc>
      </w:tr>
      <w:tr w:rsidR="003F1992" w:rsidTr="003F199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Poistenie majetku obce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5A3C04">
            <w:pPr>
              <w:jc w:val="right"/>
            </w:pPr>
            <w:r>
              <w:t>154,49</w:t>
            </w:r>
          </w:p>
        </w:tc>
      </w:tr>
      <w:tr w:rsidR="003F1992" w:rsidTr="003F199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Predplatné publikácie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53D3E">
            <w:pPr>
              <w:jc w:val="right"/>
            </w:pPr>
            <w:r>
              <w:t>81,38</w:t>
            </w:r>
          </w:p>
        </w:tc>
      </w:tr>
      <w:tr w:rsidR="00653D3E" w:rsidTr="003F199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3E" w:rsidRDefault="00653D3E">
            <w:r>
              <w:t>Služby webu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3E" w:rsidRDefault="00653D3E">
            <w:pPr>
              <w:jc w:val="right"/>
            </w:pPr>
            <w:r>
              <w:t>128,16</w:t>
            </w:r>
          </w:p>
        </w:tc>
      </w:tr>
    </w:tbl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3F1992" w:rsidRDefault="003F1992" w:rsidP="003F19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u w:val="single"/>
        </w:rPr>
        <w:t>tabuľka č.5</w:t>
      </w:r>
    </w:p>
    <w:p w:rsidR="003F1992" w:rsidRDefault="003F1992" w:rsidP="003F1992">
      <w:pPr>
        <w:suppressAutoHyphens/>
        <w:rPr>
          <w:sz w:val="24"/>
          <w:szCs w:val="24"/>
          <w:lang w:eastAsia="ar-SA"/>
        </w:rPr>
      </w:pPr>
    </w:p>
    <w:p w:rsidR="003F1992" w:rsidRDefault="003F1992" w:rsidP="003F1992">
      <w:pPr>
        <w:suppressAutoHyphens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00"/>
      </w:tblGrid>
      <w:tr w:rsidR="003F1992" w:rsidTr="003F199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Názov položky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Opis zmien jednotlivých položiek vlastného imania, najmä zmeny oceňovacích rozdielov, opravy významných chýb minulých rokov</w:t>
            </w:r>
          </w:p>
        </w:tc>
      </w:tr>
      <w:tr w:rsidR="003F1992" w:rsidTr="003F199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Nevysporiadaný výsledok hospodárenia minulých rokov</w:t>
            </w:r>
          </w:p>
        </w:tc>
        <w:tc>
          <w:tcPr>
            <w:tcW w:w="5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Na účte 428* bol zúčtovaný nevysporiadaný výsled</w:t>
            </w:r>
            <w:r w:rsidR="00653D3E">
              <w:rPr>
                <w:lang w:eastAsia="ar-SA"/>
              </w:rPr>
              <w:t>ok hospodárenia obce za rok 2015 vo výške 607 351,30</w:t>
            </w:r>
            <w:r>
              <w:rPr>
                <w:lang w:eastAsia="ar-SA"/>
              </w:rPr>
              <w:t xml:space="preserve"> € </w:t>
            </w:r>
          </w:p>
          <w:p w:rsidR="003F1992" w:rsidRDefault="00653D3E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zostatok k 31.12.2016</w:t>
            </w:r>
            <w:r w:rsidR="003F1992">
              <w:rPr>
                <w:lang w:eastAsia="ar-SA"/>
              </w:rPr>
              <w:t xml:space="preserve"> je vo výške </w:t>
            </w:r>
            <w:r>
              <w:rPr>
                <w:b/>
                <w:lang w:eastAsia="ar-SA"/>
              </w:rPr>
              <w:t>608 823,40</w:t>
            </w:r>
            <w:r w:rsidR="003F1992">
              <w:rPr>
                <w:b/>
                <w:lang w:eastAsia="ar-SA"/>
              </w:rPr>
              <w:t xml:space="preserve"> €</w:t>
            </w:r>
          </w:p>
        </w:tc>
      </w:tr>
    </w:tbl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3F199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4179"/>
      </w:tblGrid>
      <w:tr w:rsidR="003F1992" w:rsidTr="00653D3E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F1992" w:rsidTr="00653D3E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53D3E" w:rsidP="00653D3E">
            <w:r>
              <w:t xml:space="preserve">Rezervy zákonne – 445,37 </w:t>
            </w:r>
            <w:r w:rsidR="003F1992">
              <w:t>€</w:t>
            </w:r>
            <w:r>
              <w:t xml:space="preserve"> - HČ /audit, nevyčer.dovolenka 2016/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53D3E">
            <w:r>
              <w:t>2017</w:t>
            </w:r>
          </w:p>
        </w:tc>
      </w:tr>
      <w:tr w:rsidR="003F1992" w:rsidTr="00653D3E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53D3E">
            <w:r>
              <w:t xml:space="preserve">Rezervy ostatné – </w:t>
            </w:r>
            <w:r w:rsidR="003F1992">
              <w:t>0,00 €</w:t>
            </w:r>
            <w:r>
              <w:t xml:space="preserve"> OcÚ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53D3E">
            <w:r>
              <w:t>2017</w:t>
            </w:r>
          </w:p>
        </w:tc>
      </w:tr>
      <w:tr w:rsidR="003F1992" w:rsidTr="00653D3E"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/>
        </w:tc>
      </w:tr>
    </w:tbl>
    <w:p w:rsidR="003F1992" w:rsidRDefault="003F1992" w:rsidP="003F1992">
      <w:pPr>
        <w:ind w:left="284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3F1992" w:rsidRDefault="003F1992" w:rsidP="00B744B6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3F1992" w:rsidRDefault="003F1992" w:rsidP="00B744B6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</w:t>
      </w:r>
      <w:r>
        <w:rPr>
          <w:sz w:val="24"/>
          <w:szCs w:val="24"/>
          <w:u w:val="single"/>
        </w:rPr>
        <w:t>tabuľka č.8</w:t>
      </w:r>
    </w:p>
    <w:p w:rsidR="003F1992" w:rsidRDefault="003F1992" w:rsidP="00B744B6">
      <w:pPr>
        <w:pStyle w:val="Pismenka"/>
        <w:numPr>
          <w:ilvl w:val="0"/>
          <w:numId w:val="15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3F1992" w:rsidRDefault="003F1992" w:rsidP="00B744B6">
      <w:pPr>
        <w:pStyle w:val="Pismenka"/>
        <w:numPr>
          <w:ilvl w:val="0"/>
          <w:numId w:val="15"/>
        </w:numPr>
        <w:tabs>
          <w:tab w:val="left" w:pos="708"/>
        </w:tabs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984"/>
        <w:gridCol w:w="3811"/>
      </w:tblGrid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Dlhodobý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457,04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>Záväzky zo sociálneho fondu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Iné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1 310,23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653D3E">
            <w:pPr>
              <w:snapToGrid w:val="0"/>
            </w:pPr>
            <w:r>
              <w:t>Zálohy, mzdy na účet za 12/2016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Krátkodobý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4 048,36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>Dodávatelia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1 314,98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653D3E">
            <w:pPr>
              <w:snapToGrid w:val="0"/>
            </w:pPr>
            <w:r>
              <w:t>Mzdy za 12/2016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Zúč. org. soc. a zdrav.pois.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1 859,60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653D3E">
            <w:pPr>
              <w:snapToGrid w:val="0"/>
            </w:pPr>
            <w:r>
              <w:t>Odvody zo mzdy za 12/2016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Ostatné priame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417,18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3F1992">
            <w:pPr>
              <w:snapToGrid w:val="0"/>
            </w:pPr>
            <w:r>
              <w:t xml:space="preserve">Daň </w:t>
            </w:r>
            <w:r w:rsidR="00653D3E">
              <w:t>zo mzdy za 12/2016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</w:pPr>
            <w:r>
              <w:t>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jc w:val="center"/>
            </w:pPr>
            <w:r>
              <w:t>168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</w:pPr>
            <w:r>
              <w:t>622,02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1992" w:rsidRDefault="00653D3E">
            <w:pPr>
              <w:snapToGrid w:val="0"/>
            </w:pPr>
            <w:r>
              <w:t>DPH za 12/2016</w:t>
            </w:r>
          </w:p>
        </w:tc>
      </w:tr>
      <w:tr w:rsidR="003F1992" w:rsidTr="003F199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3F1992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1992" w:rsidRDefault="003F1992">
            <w:pPr>
              <w:snapToGrid w:val="0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F1992" w:rsidRDefault="00653D3E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9 921,41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92" w:rsidRDefault="003F1992">
            <w:pPr>
              <w:snapToGrid w:val="0"/>
              <w:rPr>
                <w:b/>
              </w:rPr>
            </w:pPr>
          </w:p>
        </w:tc>
      </w:tr>
    </w:tbl>
    <w:p w:rsidR="003F1992" w:rsidRDefault="003F1992" w:rsidP="003F1992"/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F1992" w:rsidRDefault="003F1992" w:rsidP="00B74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bankové úvery nemá</w:t>
      </w:r>
    </w:p>
    <w:p w:rsidR="003F1992" w:rsidRDefault="003F1992" w:rsidP="00B74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nevlastní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F1992" w:rsidRDefault="003F1992" w:rsidP="00B744B6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3F1992" w:rsidTr="003F19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5A3C04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3F1992" w:rsidTr="003F19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162 344,08</w:t>
            </w:r>
          </w:p>
        </w:tc>
      </w:tr>
      <w:tr w:rsidR="003F1992" w:rsidTr="003F199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snapToGrid w:val="0"/>
            </w:pPr>
            <w:r>
              <w:t>Zostatková hodnota majetku-cudzie zdroje</w:t>
            </w:r>
          </w:p>
          <w:p w:rsidR="003F1992" w:rsidRDefault="003F1992">
            <w:pPr>
              <w:snapToGrid w:val="0"/>
            </w:pPr>
            <w:r>
              <w:t>(transfery)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</w:pPr>
            <w:r>
              <w:t>162 344,08</w:t>
            </w:r>
          </w:p>
        </w:tc>
      </w:tr>
    </w:tbl>
    <w:p w:rsidR="003F1992" w:rsidRDefault="003F1992" w:rsidP="003F199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3F1992" w:rsidRDefault="005A3C04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2016</w:t>
      </w:r>
      <w:r w:rsidR="00634C4F">
        <w:rPr>
          <w:b w:val="0"/>
          <w:sz w:val="24"/>
          <w:szCs w:val="24"/>
        </w:rPr>
        <w:t xml:space="preserve"> obec prijala kapitálový transfer vo výške 9 374,00 z Recyklačného fondu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F1992" w:rsidRDefault="003F1992" w:rsidP="00B74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84 274,56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602 - Tržby z predaja služieb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vyhlasovanie v rozhlase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členské poplatky /knižnica, klub dôchodcov/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ostatné /za separáciu, čistenie potoka, prieskumné územia/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predaj tepla a TÚV /podnikateľská činnosť obce/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84 274,56</w:t>
            </w:r>
          </w:p>
          <w:p w:rsidR="003F1992" w:rsidRDefault="00634C4F">
            <w:pPr>
              <w:jc w:val="right"/>
            </w:pPr>
            <w:r>
              <w:t>994</w:t>
            </w:r>
            <w:r w:rsidR="003F1992">
              <w:t>,00</w:t>
            </w:r>
          </w:p>
          <w:p w:rsidR="003F1992" w:rsidRDefault="00634C4F">
            <w:pPr>
              <w:jc w:val="right"/>
            </w:pPr>
            <w:r>
              <w:t>332,00</w:t>
            </w:r>
          </w:p>
          <w:p w:rsidR="003F1992" w:rsidRDefault="00634C4F">
            <w:pPr>
              <w:jc w:val="right"/>
            </w:pPr>
            <w:r>
              <w:t>1 669,23</w:t>
            </w:r>
          </w:p>
          <w:p w:rsidR="003F1992" w:rsidRDefault="00634C4F">
            <w:pPr>
              <w:jc w:val="right"/>
            </w:pPr>
            <w:r>
              <w:t>81 279,33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151 693,51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632 - Daňové výnosy samosprávy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daň za psa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135 839,26</w:t>
            </w:r>
          </w:p>
          <w:p w:rsidR="003F1992" w:rsidRDefault="00634C4F">
            <w:pPr>
              <w:jc w:val="right"/>
            </w:pPr>
            <w:r>
              <w:t>125</w:t>
            </w:r>
            <w:r w:rsidR="00092F0E">
              <w:t> </w:t>
            </w:r>
            <w:r>
              <w:t>074</w:t>
            </w:r>
            <w:r w:rsidR="00092F0E">
              <w:t>,</w:t>
            </w:r>
            <w:r>
              <w:t>32</w:t>
            </w:r>
          </w:p>
          <w:p w:rsidR="003F1992" w:rsidRDefault="00092F0E">
            <w:pPr>
              <w:jc w:val="right"/>
            </w:pPr>
            <w:r>
              <w:t>9 774,57</w:t>
            </w:r>
          </w:p>
          <w:p w:rsidR="003F1992" w:rsidRDefault="00092F0E">
            <w:pPr>
              <w:jc w:val="right"/>
            </w:pPr>
            <w:r>
              <w:t>990,37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633 - Výnosy z poplatkov 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popl. stavebnému úrad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634C4F">
            <w:pPr>
              <w:jc w:val="right"/>
              <w:rPr>
                <w:b/>
              </w:rPr>
            </w:pPr>
            <w:r>
              <w:rPr>
                <w:b/>
              </w:rPr>
              <w:t>15 854,25</w:t>
            </w:r>
          </w:p>
          <w:p w:rsidR="003F1992" w:rsidRDefault="003F1992">
            <w:pPr>
              <w:jc w:val="right"/>
            </w:pPr>
            <w:r>
              <w:t>1</w:t>
            </w:r>
            <w:r w:rsidR="00092F0E">
              <w:t> 491, 99</w:t>
            </w:r>
          </w:p>
          <w:p w:rsidR="003F1992" w:rsidRDefault="00092F0E">
            <w:pPr>
              <w:jc w:val="right"/>
            </w:pPr>
            <w:r>
              <w:t>12 892,26</w:t>
            </w:r>
          </w:p>
          <w:p w:rsidR="003F1992" w:rsidRDefault="00092F0E">
            <w:pPr>
              <w:jc w:val="right"/>
            </w:pPr>
            <w:r>
              <w:t>1 470,00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092F0E">
            <w:pPr>
              <w:jc w:val="right"/>
              <w:rPr>
                <w:b/>
              </w:rPr>
            </w:pPr>
            <w:r>
              <w:rPr>
                <w:b/>
              </w:rPr>
              <w:t>13,40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661 - Tržby z predaja CP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092F0E">
            <w:pPr>
              <w:jc w:val="right"/>
            </w:pPr>
            <w:r>
              <w:t>13,40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r>
              <w:t>668 - Ostatné finančné výnosy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092F0E">
            <w:pPr>
              <w:jc w:val="right"/>
              <w:rPr>
                <w:b/>
              </w:rPr>
            </w:pPr>
            <w:r>
              <w:rPr>
                <w:b/>
              </w:rPr>
              <w:t>19 810,89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691 - Výnosy z bežných transferov z rozpočtu obce, VÚC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692 - Výnosy z kapitálových transferov z rozpočtu obce, VÚC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693 - Výnosy samosprávy z bežných transferov zo ŠR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bežný transfer na prenesené kompetencie a na referendum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092F0E">
            <w:pPr>
              <w:jc w:val="right"/>
            </w:pPr>
            <w:r>
              <w:t>5 844,50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694 - Výnosy samosprávy z kapitálových transferov zo ŠR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092F0E">
            <w:pPr>
              <w:jc w:val="right"/>
            </w:pPr>
            <w:r>
              <w:t>13</w:t>
            </w:r>
            <w:r w:rsidR="00092F0E">
              <w:t> 966,39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r>
              <w:t>695 - Výnosy samosprávy z bežných transferov od EÚ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696 - Výnosy samosprávy z kapitálových transferov od EÚ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r>
              <w:t>697 - Výnosy samosprávy z bežných transferov od ostatných subjektov mimo verejnej správy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698 - Výnosy samosprávy z kapitálových transferov od ostatných subjektov mimo verejnej správy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699 - Výnosy samosprávy  z odvodu rozpočtových príjmov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648 - Ostatné výnosy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Nájom kultúrny dom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Nájom ostatných priestorov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Nájom posilňovňa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092F0E">
            <w:pPr>
              <w:jc w:val="right"/>
              <w:rPr>
                <w:b/>
              </w:rPr>
            </w:pPr>
            <w:r>
              <w:rPr>
                <w:b/>
              </w:rPr>
              <w:t>2 044,98</w:t>
            </w:r>
          </w:p>
          <w:p w:rsidR="003F1992" w:rsidRDefault="00092F0E">
            <w:pPr>
              <w:jc w:val="right"/>
            </w:pPr>
            <w:r>
              <w:t>342,00</w:t>
            </w:r>
          </w:p>
          <w:p w:rsidR="003F1992" w:rsidRDefault="003F1992">
            <w:pPr>
              <w:jc w:val="right"/>
            </w:pPr>
            <w:r>
              <w:t>327,48</w:t>
            </w:r>
          </w:p>
          <w:p w:rsidR="003F1992" w:rsidRDefault="00092F0E">
            <w:pPr>
              <w:jc w:val="right"/>
            </w:pPr>
            <w:r>
              <w:t>1 298,00</w:t>
            </w:r>
          </w:p>
          <w:p w:rsidR="003F1992" w:rsidRDefault="00092F0E">
            <w:pPr>
              <w:jc w:val="right"/>
            </w:pPr>
            <w:r>
              <w:t>77,50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r>
              <w:t>652 – Zúčtovanie zákonných rezerv z prevádzkovej činnosti</w:t>
            </w:r>
          </w:p>
          <w:p w:rsidR="003F1992" w:rsidRDefault="003F1992">
            <w:r>
              <w:t xml:space="preserve">653 - Zúčtovanie ostatných rezerv z prevádzkovej činnosti </w:t>
            </w:r>
          </w:p>
          <w:p w:rsidR="003F1992" w:rsidRDefault="003F1992">
            <w:r>
              <w:t>658 - Zúčtovanie ostatných opravných položiek z prevádzkovej činnosti</w:t>
            </w:r>
          </w:p>
          <w:p w:rsidR="003F1992" w:rsidRDefault="003F1992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270CC0">
            <w:pPr>
              <w:jc w:val="right"/>
            </w:pPr>
            <w:r>
              <w:t>131</w:t>
            </w:r>
            <w:r w:rsidR="003F1992">
              <w:t>,00</w:t>
            </w:r>
          </w:p>
          <w:p w:rsidR="003F1992" w:rsidRDefault="00270CC0">
            <w:pPr>
              <w:jc w:val="right"/>
            </w:pPr>
            <w:r>
              <w:t>300</w:t>
            </w:r>
            <w:r w:rsidR="003F1992">
              <w:t>,00</w:t>
            </w:r>
          </w:p>
          <w:p w:rsidR="003F1992" w:rsidRDefault="003F1992">
            <w:pPr>
              <w:jc w:val="right"/>
            </w:pPr>
            <w:r>
              <w:t>-</w:t>
            </w:r>
          </w:p>
        </w:tc>
      </w:tr>
    </w:tbl>
    <w:p w:rsidR="003F1992" w:rsidRDefault="003F1992" w:rsidP="003F1992">
      <w:pPr>
        <w:ind w:left="284"/>
        <w:rPr>
          <w:b/>
          <w:sz w:val="24"/>
          <w:szCs w:val="24"/>
        </w:rPr>
      </w:pPr>
    </w:p>
    <w:p w:rsidR="00270CC0" w:rsidRDefault="00270CC0" w:rsidP="003F1992">
      <w:pPr>
        <w:ind w:left="284"/>
        <w:rPr>
          <w:b/>
          <w:sz w:val="24"/>
          <w:szCs w:val="24"/>
        </w:rPr>
      </w:pPr>
    </w:p>
    <w:p w:rsidR="00270CC0" w:rsidRDefault="00270CC0" w:rsidP="003F1992">
      <w:pPr>
        <w:ind w:left="284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270CC0">
            <w:pPr>
              <w:jc w:val="right"/>
              <w:rPr>
                <w:b/>
              </w:rPr>
            </w:pPr>
            <w:r>
              <w:rPr>
                <w:b/>
              </w:rPr>
              <w:t>78 648,16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270CC0">
            <w:pPr>
              <w:jc w:val="right"/>
            </w:pPr>
            <w:r>
              <w:t>8 119,37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502 - Spotreba energie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voda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>plyn</w:t>
            </w:r>
          </w:p>
          <w:p w:rsidR="003F1992" w:rsidRDefault="003F1992" w:rsidP="00B744B6">
            <w:pPr>
              <w:numPr>
                <w:ilvl w:val="0"/>
                <w:numId w:val="2"/>
              </w:numPr>
            </w:pPr>
            <w:r>
              <w:t xml:space="preserve">plyn </w:t>
            </w:r>
            <w:r w:rsidR="00E724BD">
              <w:t xml:space="preserve">+ EE </w:t>
            </w:r>
            <w:r>
              <w:t>/plynová kotolňa/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270CC0">
            <w:pPr>
              <w:jc w:val="right"/>
              <w:rPr>
                <w:b/>
              </w:rPr>
            </w:pPr>
            <w:r>
              <w:rPr>
                <w:b/>
              </w:rPr>
              <w:t>70 528,79</w:t>
            </w:r>
          </w:p>
          <w:p w:rsidR="003F1992" w:rsidRDefault="00E724BD">
            <w:pPr>
              <w:jc w:val="right"/>
            </w:pPr>
            <w:r>
              <w:t>5 092,38,</w:t>
            </w:r>
          </w:p>
          <w:p w:rsidR="003F1992" w:rsidRDefault="00E724BD">
            <w:pPr>
              <w:jc w:val="right"/>
            </w:pPr>
            <w:r>
              <w:t>447,79</w:t>
            </w:r>
          </w:p>
          <w:p w:rsidR="003F1992" w:rsidRDefault="00E724BD">
            <w:pPr>
              <w:jc w:val="right"/>
            </w:pPr>
            <w:r>
              <w:t>7 051,10</w:t>
            </w:r>
          </w:p>
          <w:p w:rsidR="003F1992" w:rsidRDefault="00E724BD">
            <w:pPr>
              <w:jc w:val="right"/>
            </w:pPr>
            <w:r>
              <w:t>57 937,52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511 - Opravy a udržiavanie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 w:rsidP="00E724BD">
            <w:pPr>
              <w:jc w:val="right"/>
            </w:pPr>
            <w:r>
              <w:t>15 238,13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482,47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187,65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518 - Ostatné služby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31 201,47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48 611,62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16 328,43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1 579,61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641,73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33 763,86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220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1 791,76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586 - Náklady na transfery z rozpočtu obce, VÚC subjektov mimo verejnej správy</w:t>
            </w:r>
          </w:p>
          <w:p w:rsidR="003F1992" w:rsidRDefault="00E724BD" w:rsidP="00B744B6">
            <w:pPr>
              <w:numPr>
                <w:ilvl w:val="0"/>
                <w:numId w:val="2"/>
              </w:numPr>
            </w:pPr>
            <w:r>
              <w:t xml:space="preserve">bežný transfer na TJ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3</w:t>
            </w:r>
            <w:r w:rsidR="003F1992">
              <w:t> 000,00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304,29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3F1992" w:rsidRDefault="003F199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962,50</w:t>
            </w:r>
          </w:p>
        </w:tc>
      </w:tr>
    </w:tbl>
    <w:p w:rsidR="003F1992" w:rsidRDefault="003F1992" w:rsidP="003F1992">
      <w:pPr>
        <w:ind w:left="284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92" w:rsidRDefault="003F1992">
            <w:pPr>
              <w:jc w:val="right"/>
            </w:pP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E724BD">
            <w:pPr>
              <w:jc w:val="right"/>
            </w:pPr>
            <w:r>
              <w:t>608,00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258,00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  <w:tr w:rsidR="003F1992" w:rsidTr="003F199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 w:rsidP="00B744B6">
            <w:pPr>
              <w:numPr>
                <w:ilvl w:val="0"/>
                <w:numId w:val="21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right"/>
            </w:pPr>
            <w:r>
              <w:t>-</w:t>
            </w:r>
          </w:p>
        </w:tc>
      </w:tr>
    </w:tbl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767C15">
        <w:rPr>
          <w:b/>
          <w:sz w:val="24"/>
          <w:szCs w:val="24"/>
        </w:rPr>
        <w:t>– obec nemá príspevkovú ornizáciu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3F1992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3F1992" w:rsidRDefault="003F1992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3F1992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992" w:rsidRDefault="003F1992">
            <w:pPr>
              <w:jc w:val="center"/>
            </w:pPr>
            <w:r>
              <w:t>2</w:t>
            </w: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767C15" w:rsidP="00E724BD">
            <w:pPr>
              <w:jc w:val="right"/>
            </w:pPr>
            <w:r>
              <w:t>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  <w:r>
              <w:t>0</w:t>
            </w: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>
            <w:pPr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724BD" w:rsidRDefault="00E724BD" w:rsidP="00E724BD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724BD" w:rsidRDefault="00E724BD" w:rsidP="00E724BD">
            <w:pPr>
              <w:jc w:val="center"/>
            </w:pPr>
            <w: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>
            <w:pPr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>
            <w:pPr>
              <w:jc w:val="right"/>
              <w:rPr>
                <w:b/>
              </w:rPr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Default="00E724BD" w:rsidP="00E724BD">
            <w:pPr>
              <w:jc w:val="center"/>
            </w:pPr>
            <w: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E724BD">
            <w:pPr>
              <w:jc w:val="right"/>
            </w:pPr>
          </w:p>
        </w:tc>
      </w:tr>
      <w:tr w:rsidR="00E724BD" w:rsidTr="00E724BD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724BD" w:rsidRDefault="00E724BD" w:rsidP="00E724BD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724BD" w:rsidRDefault="00E724BD" w:rsidP="00E724BD">
            <w:pPr>
              <w:jc w:val="center"/>
            </w:pPr>
            <w: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>
            <w:pPr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724BD" w:rsidRDefault="00E724BD" w:rsidP="00E724BD">
            <w:pPr>
              <w:jc w:val="right"/>
              <w:rPr>
                <w:b/>
              </w:rPr>
            </w:pPr>
          </w:p>
        </w:tc>
      </w:tr>
    </w:tbl>
    <w:p w:rsidR="003F1992" w:rsidRDefault="003F1992" w:rsidP="003F1992">
      <w:pPr>
        <w:jc w:val="center"/>
        <w:rPr>
          <w:b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767C15" w:rsidRDefault="00767C15" w:rsidP="003F1992">
      <w:pPr>
        <w:jc w:val="center"/>
        <w:rPr>
          <w:b/>
          <w:sz w:val="24"/>
          <w:szCs w:val="24"/>
        </w:rPr>
      </w:pPr>
    </w:p>
    <w:p w:rsidR="00767C15" w:rsidRDefault="00767C15" w:rsidP="003F1992">
      <w:pPr>
        <w:jc w:val="center"/>
        <w:rPr>
          <w:b/>
          <w:sz w:val="24"/>
          <w:szCs w:val="24"/>
        </w:rPr>
      </w:pPr>
    </w:p>
    <w:p w:rsidR="00767C15" w:rsidRDefault="00767C15" w:rsidP="003F1992">
      <w:pPr>
        <w:jc w:val="center"/>
        <w:rPr>
          <w:b/>
          <w:sz w:val="24"/>
          <w:szCs w:val="24"/>
        </w:rPr>
      </w:pPr>
    </w:p>
    <w:p w:rsidR="00767C15" w:rsidRDefault="00767C15" w:rsidP="003F1992">
      <w:pPr>
        <w:jc w:val="center"/>
        <w:rPr>
          <w:b/>
          <w:sz w:val="24"/>
          <w:szCs w:val="24"/>
        </w:rPr>
      </w:pPr>
    </w:p>
    <w:p w:rsidR="00767C15" w:rsidRDefault="00767C15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deriváty</w:t>
      </w:r>
    </w:p>
    <w:p w:rsidR="003F1992" w:rsidRDefault="003F1992" w:rsidP="003F1992">
      <w:pPr>
        <w:ind w:left="678"/>
        <w:rPr>
          <w:sz w:val="24"/>
          <w:szCs w:val="24"/>
          <w:u w:val="single"/>
        </w:rPr>
      </w:pPr>
    </w:p>
    <w:p w:rsidR="003F1992" w:rsidRDefault="003F1992" w:rsidP="00B744B6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3F1992" w:rsidRDefault="003F1992" w:rsidP="003F1992">
      <w:pPr>
        <w:suppressAutoHyphens/>
        <w:ind w:left="284" w:hanging="284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u w:val="single"/>
          <w:lang w:eastAsia="ar-SA"/>
        </w:rPr>
        <w:t>Obec nemá prenajatý majetok, majetok prijatý do úschovy ani záväzky z finančného prenájmu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F1992" w:rsidRDefault="003F1992" w:rsidP="00B744B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F1992" w:rsidRDefault="003F1992" w:rsidP="00B74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color w:val="FF000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678" w:firstLine="0"/>
        <w:rPr>
          <w:b w:val="0"/>
          <w:color w:val="FF0000"/>
          <w:sz w:val="24"/>
          <w:szCs w:val="24"/>
        </w:rPr>
      </w:pPr>
    </w:p>
    <w:p w:rsidR="003F1992" w:rsidRDefault="003F1992" w:rsidP="00B74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3F1992" w:rsidRDefault="003F1992" w:rsidP="00B744B6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nemá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318" w:firstLine="0"/>
        <w:rPr>
          <w:b w:val="0"/>
          <w:sz w:val="24"/>
          <w:szCs w:val="24"/>
          <w:u w:val="single"/>
        </w:rPr>
      </w:pPr>
    </w:p>
    <w:p w:rsidR="003F1992" w:rsidRDefault="003F1992" w:rsidP="00B74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3F1992" w:rsidRDefault="003F1992" w:rsidP="00B744B6">
      <w:pPr>
        <w:numPr>
          <w:ilvl w:val="0"/>
          <w:numId w:val="2"/>
        </w:numPr>
        <w:tabs>
          <w:tab w:val="left" w:pos="36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F1992" w:rsidRDefault="003F1992" w:rsidP="003F1992">
      <w:pPr>
        <w:tabs>
          <w:tab w:val="left" w:pos="360"/>
        </w:tabs>
        <w:ind w:left="678"/>
        <w:jc w:val="both"/>
        <w:rPr>
          <w:sz w:val="24"/>
          <w:szCs w:val="24"/>
          <w:u w:val="single"/>
        </w:rPr>
      </w:pPr>
    </w:p>
    <w:p w:rsidR="003F1992" w:rsidRDefault="003F1992" w:rsidP="00B744B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F1992" w:rsidRDefault="003F1992" w:rsidP="00B744B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3F1992" w:rsidRDefault="003F1992" w:rsidP="00B744B6">
      <w:pPr>
        <w:numPr>
          <w:ilvl w:val="0"/>
          <w:numId w:val="2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F1992" w:rsidRDefault="003F1992" w:rsidP="003F1992">
      <w:pPr>
        <w:ind w:left="678"/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>Čl. VIII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F1992" w:rsidRDefault="003F1992" w:rsidP="00B744B6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3F1992" w:rsidRDefault="003F1992" w:rsidP="003F1992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3F1992" w:rsidRDefault="003F1992" w:rsidP="003F1992">
      <w:pPr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767C15">
        <w:rPr>
          <w:b/>
          <w:sz w:val="24"/>
          <w:szCs w:val="24"/>
        </w:rPr>
        <w:t>08.12.2015</w:t>
      </w:r>
      <w:r>
        <w:rPr>
          <w:sz w:val="24"/>
          <w:szCs w:val="24"/>
        </w:rPr>
        <w:t xml:space="preserve"> uznesením č. </w:t>
      </w:r>
      <w:r w:rsidR="00767C15">
        <w:rPr>
          <w:b/>
          <w:sz w:val="24"/>
          <w:szCs w:val="24"/>
        </w:rPr>
        <w:t>58/15</w:t>
      </w:r>
      <w:r>
        <w:rPr>
          <w:b/>
          <w:sz w:val="24"/>
          <w:szCs w:val="24"/>
        </w:rPr>
        <w:t>12</w:t>
      </w: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F1992" w:rsidRDefault="003F1992" w:rsidP="00B744B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67C15">
        <w:rPr>
          <w:b/>
          <w:sz w:val="24"/>
          <w:szCs w:val="24"/>
        </w:rPr>
        <w:t>28.06.2016</w:t>
      </w:r>
      <w:r>
        <w:rPr>
          <w:sz w:val="24"/>
          <w:szCs w:val="24"/>
        </w:rPr>
        <w:t xml:space="preserve"> uznesením </w:t>
      </w:r>
      <w:r w:rsidR="00767C15">
        <w:rPr>
          <w:b/>
          <w:sz w:val="24"/>
          <w:szCs w:val="24"/>
        </w:rPr>
        <w:t>č. 32/1606</w:t>
      </w:r>
      <w:r>
        <w:rPr>
          <w:b/>
          <w:sz w:val="24"/>
          <w:szCs w:val="24"/>
        </w:rPr>
        <w:t xml:space="preserve"> b)</w:t>
      </w:r>
    </w:p>
    <w:p w:rsidR="003F1992" w:rsidRDefault="003F1992" w:rsidP="00B744B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767C15">
        <w:rPr>
          <w:b/>
          <w:sz w:val="24"/>
          <w:szCs w:val="24"/>
        </w:rPr>
        <w:t>30.08.2016</w:t>
      </w:r>
      <w:r>
        <w:rPr>
          <w:sz w:val="24"/>
          <w:szCs w:val="24"/>
        </w:rPr>
        <w:t xml:space="preserve"> uznesením </w:t>
      </w:r>
      <w:r w:rsidR="00767C15">
        <w:rPr>
          <w:b/>
          <w:sz w:val="24"/>
          <w:szCs w:val="24"/>
        </w:rPr>
        <w:t xml:space="preserve">č. 37/1608 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3F1992" w:rsidRDefault="003F1992" w:rsidP="00B744B6">
      <w:pPr>
        <w:numPr>
          <w:ilvl w:val="0"/>
          <w:numId w:val="26"/>
        </w:num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F1992" w:rsidRDefault="003F1992" w:rsidP="003F19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3F1992" w:rsidRDefault="003F1992" w:rsidP="003F1992">
      <w:pPr>
        <w:jc w:val="center"/>
        <w:rPr>
          <w:b/>
          <w:sz w:val="28"/>
        </w:rPr>
      </w:pPr>
    </w:p>
    <w:p w:rsidR="003F1992" w:rsidRDefault="003F1992" w:rsidP="003F1992">
      <w:pPr>
        <w:jc w:val="center"/>
        <w:rPr>
          <w:b/>
          <w:sz w:val="28"/>
        </w:rPr>
      </w:pPr>
    </w:p>
    <w:p w:rsidR="003F1992" w:rsidRDefault="003F1992" w:rsidP="003F199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3F1992" w:rsidRDefault="003F1992" w:rsidP="00B744B6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3F1992" w:rsidRDefault="003F1992" w:rsidP="003F1992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3F1992" w:rsidRDefault="003F1992" w:rsidP="003F1992">
      <w:pPr>
        <w:jc w:val="center"/>
        <w:rPr>
          <w:b/>
          <w:sz w:val="28"/>
        </w:rPr>
      </w:pPr>
    </w:p>
    <w:p w:rsidR="003F1992" w:rsidRDefault="003F1992" w:rsidP="003F1992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 31. decembri </w:t>
      </w:r>
      <w:r w:rsidR="00D708D5">
        <w:rPr>
          <w:b/>
          <w:iCs/>
          <w:sz w:val="24"/>
          <w:szCs w:val="24"/>
          <w:u w:val="single"/>
        </w:rPr>
        <w:t>2016</w:t>
      </w:r>
      <w:r>
        <w:rPr>
          <w:b/>
          <w:sz w:val="24"/>
          <w:szCs w:val="24"/>
          <w:u w:val="single"/>
        </w:rPr>
        <w:t xml:space="preserve"> nenastali také udalosti, ktoré by si vyžadovali zverejnenie alebo vykázanie v </w:t>
      </w:r>
      <w:r w:rsidR="00D708D5">
        <w:rPr>
          <w:b/>
          <w:sz w:val="24"/>
          <w:szCs w:val="24"/>
          <w:u w:val="single"/>
        </w:rPr>
        <w:t>účtovnej závierke za rok 2016</w:t>
      </w:r>
      <w:r>
        <w:rPr>
          <w:b/>
          <w:sz w:val="24"/>
          <w:szCs w:val="24"/>
          <w:u w:val="single"/>
        </w:rPr>
        <w:t>.</w:t>
      </w:r>
    </w:p>
    <w:p w:rsidR="003F1992" w:rsidRDefault="003F1992" w:rsidP="003F1992">
      <w:pPr>
        <w:jc w:val="both"/>
        <w:rPr>
          <w:b/>
          <w:sz w:val="24"/>
          <w:szCs w:val="24"/>
          <w:u w:val="single"/>
        </w:rPr>
      </w:pPr>
    </w:p>
    <w:p w:rsidR="003F1992" w:rsidRDefault="003F1992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3F1992" w:rsidRDefault="00D708D5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V Hornej Vsi, dňa 29. marca 2017</w:t>
      </w:r>
    </w:p>
    <w:p w:rsidR="003F1992" w:rsidRDefault="003F1992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3F1992" w:rsidRDefault="003F1992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Vypracovala: I.Širáňová, Ing. Balážová</w:t>
      </w:r>
    </w:p>
    <w:p w:rsidR="003F1992" w:rsidRDefault="003F1992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</w:p>
    <w:p w:rsidR="00767C15" w:rsidRDefault="00767C15" w:rsidP="003F1992">
      <w:pPr>
        <w:suppressAutoHyphens/>
        <w:ind w:left="426" w:hanging="426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Simona Holicová</w:t>
      </w:r>
      <w:bookmarkStart w:id="0" w:name="_GoBack"/>
      <w:bookmarkEnd w:id="0"/>
      <w:r w:rsidR="003F1992">
        <w:rPr>
          <w:sz w:val="24"/>
          <w:szCs w:val="24"/>
          <w:lang w:eastAsia="ar-SA"/>
        </w:rPr>
        <w:t xml:space="preserve"> </w:t>
      </w:r>
    </w:p>
    <w:p w:rsidR="003F1992" w:rsidRDefault="00767C15" w:rsidP="00767C15">
      <w:pPr>
        <w:suppressAutoHyphens/>
        <w:ind w:left="6090" w:firstLine="282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</w:t>
      </w:r>
      <w:r w:rsidR="003F1992">
        <w:rPr>
          <w:sz w:val="24"/>
          <w:szCs w:val="24"/>
          <w:lang w:eastAsia="ar-SA"/>
        </w:rPr>
        <w:t>starostka obce</w:t>
      </w:r>
    </w:p>
    <w:p w:rsidR="007F1F33" w:rsidRDefault="007F1F33"/>
    <w:sectPr w:rsidR="007F1F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66C" w:rsidRDefault="0093466C" w:rsidP="00D708D5">
      <w:r>
        <w:separator/>
      </w:r>
    </w:p>
  </w:endnote>
  <w:endnote w:type="continuationSeparator" w:id="0">
    <w:p w:rsidR="0093466C" w:rsidRDefault="0093466C" w:rsidP="00D7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66C" w:rsidRDefault="0093466C" w:rsidP="00D708D5">
      <w:r>
        <w:separator/>
      </w:r>
    </w:p>
  </w:footnote>
  <w:footnote w:type="continuationSeparator" w:id="0">
    <w:p w:rsidR="0093466C" w:rsidRDefault="0093466C" w:rsidP="00D70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4BD" w:rsidRDefault="00E724BD">
    <w:pPr>
      <w:pStyle w:val="Hlavika"/>
    </w:pPr>
  </w:p>
  <w:p w:rsidR="00E724BD" w:rsidRPr="0054469F" w:rsidRDefault="00E724BD" w:rsidP="00D708D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54469F">
      <w:rPr>
        <w:sz w:val="24"/>
        <w:szCs w:val="24"/>
      </w:rPr>
      <w:t>OBEC HORNÁ VES</w:t>
    </w:r>
  </w:p>
  <w:p w:rsidR="00E724BD" w:rsidRPr="0065096D" w:rsidRDefault="00E724BD" w:rsidP="00D708D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E724BD" w:rsidRDefault="00E7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E6AB8"/>
    <w:multiLevelType w:val="hybridMultilevel"/>
    <w:tmpl w:val="B9883E34"/>
    <w:lvl w:ilvl="0" w:tplc="C9148062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D012C1C6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92"/>
    <w:rsid w:val="00092F0E"/>
    <w:rsid w:val="00270CC0"/>
    <w:rsid w:val="003F1992"/>
    <w:rsid w:val="00501D96"/>
    <w:rsid w:val="005A3C04"/>
    <w:rsid w:val="00634C4F"/>
    <w:rsid w:val="00653D3E"/>
    <w:rsid w:val="00767C15"/>
    <w:rsid w:val="007F1F33"/>
    <w:rsid w:val="0093466C"/>
    <w:rsid w:val="00B744B6"/>
    <w:rsid w:val="00CF467B"/>
    <w:rsid w:val="00D708D5"/>
    <w:rsid w:val="00E7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4A113-B334-4D76-9C2F-2E48ADBD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199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19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3F199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F199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3F199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3F1992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3F199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3F199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3F199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3F199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3F199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F199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3910</Words>
  <Characters>22291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5</cp:revision>
  <dcterms:created xsi:type="dcterms:W3CDTF">2017-03-29T08:04:00Z</dcterms:created>
  <dcterms:modified xsi:type="dcterms:W3CDTF">2017-03-29T11:20:00Z</dcterms:modified>
</cp:coreProperties>
</file>