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33" w:rsidRDefault="00514F33" w:rsidP="00C836D1">
      <w:pPr>
        <w:pStyle w:val="Nadpis1"/>
        <w:rPr>
          <w:rFonts w:ascii="Courier New" w:hAnsi="Courier New" w:cs="Courier New"/>
          <w:u w:val="single"/>
        </w:rPr>
      </w:pPr>
    </w:p>
    <w:p w:rsidR="00514F33" w:rsidRPr="00514F33" w:rsidRDefault="006F4B89" w:rsidP="00514F33">
      <w:pPr>
        <w:jc w:val="center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>
        <w:rPr>
          <w:rFonts w:ascii="Courier New" w:hAnsi="Courier New" w:cs="Courier New"/>
          <w:b/>
          <w:sz w:val="36"/>
          <w:lang w:val="pl-PL"/>
        </w:rPr>
        <w:t>Poznámky k 31.12.2016</w:t>
      </w:r>
      <w:r w:rsidR="00514F33" w:rsidRPr="00514F33">
        <w:rPr>
          <w:rFonts w:ascii="Courier New" w:hAnsi="Courier New" w:cs="Courier New"/>
          <w:b/>
          <w:sz w:val="36"/>
          <w:lang w:val="pl-PL"/>
        </w:rPr>
        <w:t xml:space="preserve"> </w:t>
      </w:r>
    </w:p>
    <w:p w:rsidR="00514F33" w:rsidRDefault="00514F33" w:rsidP="00514F33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085AA0" w:rsidRDefault="00085AA0" w:rsidP="00514F33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085AA0" w:rsidRPr="00514F33" w:rsidRDefault="00085AA0" w:rsidP="00514F33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514F33" w:rsidRP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Čl. I</w:t>
      </w:r>
    </w:p>
    <w:p w:rsid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Všeobecné údaje</w:t>
      </w:r>
    </w:p>
    <w:p w:rsid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085AA0" w:rsidRPr="00514F33" w:rsidRDefault="00085AA0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514F33" w:rsidRPr="00514F33" w:rsidRDefault="00514F33" w:rsidP="00514F33">
      <w:pPr>
        <w:numPr>
          <w:ilvl w:val="0"/>
          <w:numId w:val="8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Identifikačné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údaje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514F33" w:rsidRP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10270" w:type="dxa"/>
        <w:tblInd w:w="108" w:type="dxa"/>
        <w:tblLayout w:type="fixed"/>
        <w:tblLook w:val="0000"/>
      </w:tblPr>
      <w:tblGrid>
        <w:gridCol w:w="4781"/>
        <w:gridCol w:w="5489"/>
      </w:tblGrid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Názov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Default="007D23CB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UŠAK,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s.r.o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  <w:p w:rsidR="00514F33" w:rsidRPr="00514F33" w:rsidRDefault="00514F33" w:rsidP="000E7147">
            <w:pPr>
              <w:rPr>
                <w:rFonts w:ascii="Courier New" w:hAnsi="Courier New" w:cs="Courier New"/>
              </w:rPr>
            </w:pP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Sídlo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7D23CB" w:rsidP="000E7147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Uhoľná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 148/14,  05401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Levoča</w:t>
            </w:r>
            <w:proofErr w:type="spellEnd"/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IČO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E11A2" w:rsidP="000E714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4</w:t>
            </w:r>
            <w:r w:rsidR="007D23CB">
              <w:rPr>
                <w:rFonts w:ascii="Courier New" w:hAnsi="Courier New" w:cs="Courier New"/>
                <w:sz w:val="24"/>
                <w:szCs w:val="24"/>
              </w:rPr>
              <w:t>7207744</w:t>
            </w: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bCs/>
                <w:sz w:val="24"/>
                <w:szCs w:val="24"/>
              </w:rPr>
              <w:t>DIČ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E11A2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</w:t>
            </w:r>
            <w:r w:rsidR="007D23CB">
              <w:rPr>
                <w:rFonts w:ascii="Courier New" w:hAnsi="Courier New" w:cs="Courier New"/>
                <w:sz w:val="24"/>
                <w:szCs w:val="24"/>
              </w:rPr>
              <w:t>023901044</w:t>
            </w: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DIČ DPH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Právny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dôvod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na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zostavenie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závierky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14F33" w:rsidP="000E7147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X </w:t>
            </w:r>
            <w:r w:rsidRPr="00514F33">
              <w:rPr>
                <w:rFonts w:ascii="Courier New" w:hAnsi="Courier New" w:cs="Courier New"/>
                <w:b/>
                <w:sz w:val="24"/>
                <w:szCs w:val="24"/>
              </w:rPr>
              <w:t xml:space="preserve">   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riadna</w:t>
            </w:r>
            <w:proofErr w:type="spellEnd"/>
          </w:p>
          <w:p w:rsidR="00514F33" w:rsidRPr="00514F33" w:rsidRDefault="00043214" w:rsidP="000E7147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14F33" w:rsidRPr="00514F33">
              <w:rPr>
                <w:rFonts w:ascii="Courier New" w:hAnsi="Courier New" w:cs="Courier New"/>
              </w:rPr>
              <w:instrText xml:space="preserve"> FORMCHECKBOX </w:instrTex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separate"/>
            </w: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end"/>
            </w:r>
            <w:r w:rsidR="00514F33" w:rsidRPr="00514F33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proofErr w:type="spellStart"/>
            <w:r w:rsidR="00514F33" w:rsidRPr="00514F33">
              <w:rPr>
                <w:rFonts w:ascii="Courier New" w:hAnsi="Courier New" w:cs="Courier New"/>
                <w:sz w:val="24"/>
                <w:szCs w:val="24"/>
              </w:rPr>
              <w:t>mimoriadna</w:t>
            </w:r>
            <w:proofErr w:type="spellEnd"/>
            <w:r w:rsidR="00514F33"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</w:tr>
    </w:tbl>
    <w:p w:rsid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097B10" w:rsidRPr="00514F33" w:rsidRDefault="00097B10" w:rsidP="00514F33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514F33" w:rsidRPr="00514F33" w:rsidRDefault="00514F33" w:rsidP="00514F33">
      <w:pPr>
        <w:numPr>
          <w:ilvl w:val="0"/>
          <w:numId w:val="8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Opis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činnosti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514F33" w:rsidRP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Hlavná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činnosť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7D23CB" w:rsidP="000E7147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Prípravné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práce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k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realizácii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stavby</w:t>
            </w:r>
            <w:proofErr w:type="spellEnd"/>
          </w:p>
        </w:tc>
      </w:tr>
    </w:tbl>
    <w:p w:rsid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p w:rsidR="00097B10" w:rsidRPr="00514F33" w:rsidRDefault="00097B10" w:rsidP="00514F33">
      <w:pPr>
        <w:rPr>
          <w:rFonts w:ascii="Courier New" w:hAnsi="Courier New" w:cs="Courier New"/>
          <w:b/>
          <w:sz w:val="24"/>
          <w:szCs w:val="24"/>
        </w:rPr>
      </w:pPr>
    </w:p>
    <w:p w:rsidR="00514F33" w:rsidRPr="00514F33" w:rsidRDefault="00514F33" w:rsidP="00514F33">
      <w:pPr>
        <w:numPr>
          <w:ilvl w:val="0"/>
          <w:numId w:val="8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Informácie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o 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štatu</w:t>
      </w:r>
      <w:r>
        <w:rPr>
          <w:rFonts w:ascii="Courier New" w:hAnsi="Courier New" w:cs="Courier New"/>
          <w:b/>
          <w:sz w:val="24"/>
          <w:szCs w:val="24"/>
        </w:rPr>
        <w:t>tárnych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zástupcoch</w:t>
      </w:r>
      <w:proofErr w:type="spellEnd"/>
    </w:p>
    <w:p w:rsidR="00514F33" w:rsidRP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  <w:lang w:val="it-IT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  <w:lang w:val="it-IT"/>
              </w:rPr>
              <w:t>Štatutárny zástupca (meno a priezvisko)</w:t>
            </w:r>
          </w:p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f</w:t>
            </w:r>
            <w:r w:rsidRPr="00514F33">
              <w:rPr>
                <w:rFonts w:ascii="Courier New" w:hAnsi="Courier New" w:cs="Courier New"/>
                <w:sz w:val="24"/>
                <w:szCs w:val="24"/>
              </w:rPr>
              <w:t>unkcia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7D23CB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Ušak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Rastislav</w:t>
            </w:r>
            <w:proofErr w:type="spellEnd"/>
          </w:p>
          <w:p w:rsidR="00514F33" w:rsidRPr="00514F33" w:rsidRDefault="005E11A2" w:rsidP="000E7147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Konateľ</w:t>
            </w:r>
            <w:proofErr w:type="spellEnd"/>
          </w:p>
        </w:tc>
      </w:tr>
    </w:tbl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097B10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097B10" w:rsidRPr="00514F33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7D23CB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UŠAK </w:t>
      </w:r>
      <w:r w:rsidR="005E11A2">
        <w:rPr>
          <w:rFonts w:ascii="Courier New" w:hAnsi="Courier New" w:cs="Courier New"/>
          <w:sz w:val="24"/>
          <w:lang w:val="sk-SK"/>
        </w:rPr>
        <w:t xml:space="preserve">  </w:t>
      </w:r>
      <w:proofErr w:type="spellStart"/>
      <w:r w:rsidR="005E11A2">
        <w:rPr>
          <w:rFonts w:ascii="Courier New" w:hAnsi="Courier New" w:cs="Courier New"/>
          <w:sz w:val="24"/>
          <w:lang w:val="sk-SK"/>
        </w:rPr>
        <w:t>s.r.o</w:t>
      </w:r>
      <w:proofErr w:type="spellEnd"/>
      <w:r w:rsidR="00C836D1" w:rsidRPr="00514F33">
        <w:rPr>
          <w:rFonts w:ascii="Courier New" w:hAnsi="Courier New" w:cs="Courier New"/>
          <w:sz w:val="24"/>
          <w:lang w:val="sk-SK"/>
        </w:rPr>
        <w:t xml:space="preserve">, </w:t>
      </w:r>
      <w:r>
        <w:rPr>
          <w:rFonts w:ascii="Courier New" w:hAnsi="Courier New" w:cs="Courier New"/>
          <w:sz w:val="24"/>
          <w:lang w:val="sk-SK"/>
        </w:rPr>
        <w:t xml:space="preserve"> Uhoľná  148/14, 05401  </w:t>
      </w:r>
      <w:proofErr w:type="spellStart"/>
      <w:r>
        <w:rPr>
          <w:rFonts w:ascii="Courier New" w:hAnsi="Courier New" w:cs="Courier New"/>
          <w:sz w:val="24"/>
          <w:lang w:val="sk-SK"/>
        </w:rPr>
        <w:t>levoča</w:t>
      </w:r>
      <w:proofErr w:type="spellEnd"/>
      <w:r w:rsidR="005E11A2">
        <w:rPr>
          <w:rFonts w:ascii="Courier New" w:hAnsi="Courier New" w:cs="Courier New"/>
          <w:sz w:val="24"/>
          <w:lang w:val="sk-SK"/>
        </w:rPr>
        <w:t>,</w:t>
      </w:r>
      <w:r w:rsidR="00514F33">
        <w:rPr>
          <w:rFonts w:ascii="Courier New" w:hAnsi="Courier New" w:cs="Courier New"/>
          <w:sz w:val="24"/>
          <w:lang w:val="sk-SK"/>
        </w:rPr>
        <w:t xml:space="preserve"> </w:t>
      </w:r>
      <w:r w:rsidR="00C836D1" w:rsidRPr="00514F33">
        <w:rPr>
          <w:rFonts w:ascii="Courier New" w:hAnsi="Courier New" w:cs="Courier New"/>
          <w:sz w:val="24"/>
          <w:lang w:val="sk-SK"/>
        </w:rPr>
        <w:t xml:space="preserve">vznikla zápisom do </w:t>
      </w:r>
      <w:r w:rsidR="005E11A2">
        <w:rPr>
          <w:rFonts w:ascii="Courier New" w:hAnsi="Courier New" w:cs="Courier New"/>
          <w:sz w:val="24"/>
          <w:lang w:val="sk-SK"/>
        </w:rPr>
        <w:t xml:space="preserve">Obchodného </w:t>
      </w:r>
      <w:r w:rsidR="00C836D1" w:rsidRPr="00514F33">
        <w:rPr>
          <w:rFonts w:ascii="Courier New" w:hAnsi="Courier New" w:cs="Courier New"/>
          <w:sz w:val="24"/>
          <w:lang w:val="sk-SK"/>
        </w:rPr>
        <w:t xml:space="preserve">registra </w:t>
      </w:r>
      <w:r w:rsidR="005E11A2">
        <w:rPr>
          <w:rFonts w:ascii="Courier New" w:hAnsi="Courier New" w:cs="Courier New"/>
          <w:sz w:val="24"/>
          <w:lang w:val="sk-SK"/>
        </w:rPr>
        <w:t xml:space="preserve">dňa </w:t>
      </w:r>
      <w:r>
        <w:rPr>
          <w:rFonts w:ascii="Courier New" w:hAnsi="Courier New" w:cs="Courier New"/>
          <w:sz w:val="24"/>
          <w:lang w:val="sk-SK"/>
        </w:rPr>
        <w:t>12.10.2013</w:t>
      </w:r>
      <w:r w:rsidR="000214A3">
        <w:rPr>
          <w:rFonts w:ascii="Courier New" w:hAnsi="Courier New" w:cs="Courier New"/>
          <w:sz w:val="24"/>
          <w:lang w:val="sk-SK"/>
        </w:rPr>
        <w:t xml:space="preserve"> podľa § 8 </w:t>
      </w:r>
      <w:proofErr w:type="spellStart"/>
      <w:r w:rsidR="000214A3">
        <w:rPr>
          <w:rFonts w:ascii="Courier New" w:hAnsi="Courier New" w:cs="Courier New"/>
          <w:sz w:val="24"/>
          <w:lang w:val="sk-SK"/>
        </w:rPr>
        <w:t>odst</w:t>
      </w:r>
      <w:proofErr w:type="spellEnd"/>
      <w:r w:rsidR="000214A3">
        <w:rPr>
          <w:rFonts w:ascii="Courier New" w:hAnsi="Courier New" w:cs="Courier New"/>
          <w:sz w:val="24"/>
          <w:lang w:val="sk-SK"/>
        </w:rPr>
        <w:t xml:space="preserve">. 1 zákona č.530/2003 </w:t>
      </w:r>
      <w:proofErr w:type="spellStart"/>
      <w:r w:rsidR="000214A3">
        <w:rPr>
          <w:rFonts w:ascii="Courier New" w:hAnsi="Courier New" w:cs="Courier New"/>
          <w:sz w:val="24"/>
          <w:lang w:val="sk-SK"/>
        </w:rPr>
        <w:t>Z.z</w:t>
      </w:r>
      <w:proofErr w:type="spellEnd"/>
      <w:r w:rsidR="000214A3">
        <w:rPr>
          <w:rFonts w:ascii="Courier New" w:hAnsi="Courier New" w:cs="Courier New"/>
          <w:sz w:val="24"/>
          <w:lang w:val="sk-SK"/>
        </w:rPr>
        <w:t>. o Obchodnom registri a o zmene a doplnení niektorých zákonov.</w:t>
      </w:r>
    </w:p>
    <w:p w:rsidR="000214A3" w:rsidRDefault="000214A3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Spoločnosť podľa tohto zákona vznikla ako spoločnosť s právnou subjektivitou a v roku 2015 začala evidenciu účtovníctva v sústave podvojného účtovníctva.</w:t>
      </w:r>
    </w:p>
    <w:p w:rsidR="000214A3" w:rsidRDefault="000214A3" w:rsidP="00C836D1">
      <w:pPr>
        <w:rPr>
          <w:rFonts w:ascii="Courier New" w:hAnsi="Courier New" w:cs="Courier New"/>
          <w:sz w:val="24"/>
          <w:lang w:val="sk-SK"/>
        </w:rPr>
      </w:pPr>
    </w:p>
    <w:p w:rsidR="000214A3" w:rsidRDefault="000214A3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lastRenderedPageBreak/>
        <w:t>Otvorenie účtovných kníh a jeho účtovanie bolo ve</w:t>
      </w:r>
      <w:r w:rsidR="007D23CB">
        <w:rPr>
          <w:rFonts w:ascii="Courier New" w:hAnsi="Courier New" w:cs="Courier New"/>
          <w:sz w:val="24"/>
          <w:lang w:val="sk-SK"/>
        </w:rPr>
        <w:t>d</w:t>
      </w:r>
      <w:r>
        <w:rPr>
          <w:rFonts w:ascii="Courier New" w:hAnsi="Courier New" w:cs="Courier New"/>
          <w:sz w:val="24"/>
          <w:lang w:val="sk-SK"/>
        </w:rPr>
        <w:t>ené podľa  zákona o</w:t>
      </w:r>
      <w:r w:rsidR="008C1E12">
        <w:rPr>
          <w:rFonts w:ascii="Courier New" w:hAnsi="Courier New" w:cs="Courier New"/>
          <w:sz w:val="24"/>
          <w:lang w:val="sk-SK"/>
        </w:rPr>
        <w:t> </w:t>
      </w:r>
      <w:proofErr w:type="spellStart"/>
      <w:r>
        <w:rPr>
          <w:rFonts w:ascii="Courier New" w:hAnsi="Courier New" w:cs="Courier New"/>
          <w:sz w:val="24"/>
          <w:lang w:val="sk-SK"/>
        </w:rPr>
        <w:t>účtovnícve</w:t>
      </w:r>
      <w:proofErr w:type="spellEnd"/>
      <w:r w:rsidR="008C1E12">
        <w:rPr>
          <w:rFonts w:ascii="Courier New" w:hAnsi="Courier New" w:cs="Courier New"/>
          <w:sz w:val="24"/>
          <w:lang w:val="sk-SK"/>
        </w:rPr>
        <w:t xml:space="preserve">  431/2002  </w:t>
      </w:r>
      <w:proofErr w:type="spellStart"/>
      <w:r w:rsidR="008C1E12">
        <w:rPr>
          <w:rFonts w:ascii="Courier New" w:hAnsi="Courier New" w:cs="Courier New"/>
          <w:sz w:val="24"/>
          <w:lang w:val="sk-SK"/>
        </w:rPr>
        <w:t>Z.z</w:t>
      </w:r>
      <w:proofErr w:type="spellEnd"/>
      <w:r w:rsidR="008C1E12">
        <w:rPr>
          <w:rFonts w:ascii="Courier New" w:hAnsi="Courier New" w:cs="Courier New"/>
          <w:sz w:val="24"/>
          <w:lang w:val="sk-SK"/>
        </w:rPr>
        <w:t>.  v sústave podvojného účtovníctva.</w:t>
      </w: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8C1E12" w:rsidRDefault="00DE0339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Účtovná jednotka, UŠAK </w:t>
      </w:r>
      <w:r w:rsidR="008C1E12">
        <w:rPr>
          <w:rFonts w:ascii="Courier New" w:hAnsi="Courier New" w:cs="Courier New"/>
          <w:sz w:val="24"/>
          <w:lang w:val="sk-SK"/>
        </w:rPr>
        <w:t>s.r.o., sa zatriedi do veľkostnej skupiny podľa vlastného rozhodnutia a zostáva v tejto veľkostnej skupine aj v bezprostredne nasledujúcom účtovnom období.</w:t>
      </w: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Zatriedenie:  ako  MIKRO  účtovná jednotka</w:t>
      </w: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097B10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0214A3" w:rsidRPr="000214A3" w:rsidRDefault="000214A3" w:rsidP="000214A3">
      <w:pPr>
        <w:pageBreakBefore/>
        <w:outlineLvl w:val="0"/>
        <w:rPr>
          <w:b/>
          <w:sz w:val="24"/>
          <w:szCs w:val="24"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lastRenderedPageBreak/>
        <w:t>Informácie o</w:t>
      </w:r>
      <w:r w:rsidR="007D23CB">
        <w:rPr>
          <w:rFonts w:ascii="Courier New" w:hAnsi="Courier New" w:cs="Courier New"/>
          <w:b/>
          <w:sz w:val="24"/>
          <w:szCs w:val="24"/>
          <w:lang w:val="sk-SK"/>
        </w:rPr>
        <w:t> </w:t>
      </w:r>
      <w:r>
        <w:rPr>
          <w:rFonts w:ascii="Courier New" w:hAnsi="Courier New" w:cs="Courier New"/>
          <w:b/>
          <w:sz w:val="24"/>
          <w:szCs w:val="24"/>
          <w:lang w:val="sk-SK"/>
        </w:rPr>
        <w:t>účtovnýc</w:t>
      </w:r>
      <w:r w:rsidR="007D23CB">
        <w:rPr>
          <w:rFonts w:ascii="Courier New" w:hAnsi="Courier New" w:cs="Courier New"/>
          <w:b/>
          <w:sz w:val="24"/>
          <w:szCs w:val="24"/>
          <w:lang w:val="sk-SK"/>
        </w:rPr>
        <w:t xml:space="preserve">h </w:t>
      </w:r>
      <w:proofErr w:type="spellStart"/>
      <w:r w:rsidR="007D23CB">
        <w:rPr>
          <w:rFonts w:ascii="Courier New" w:hAnsi="Courier New" w:cs="Courier New"/>
          <w:b/>
          <w:sz w:val="24"/>
          <w:szCs w:val="24"/>
          <w:lang w:val="sk-SK"/>
        </w:rPr>
        <w:t>z</w:t>
      </w:r>
      <w:r w:rsidRPr="00085AA0">
        <w:rPr>
          <w:rFonts w:ascii="Courier New" w:hAnsi="Courier New" w:cs="Courier New"/>
          <w:b/>
          <w:sz w:val="24"/>
          <w:szCs w:val="24"/>
          <w:lang w:val="sk-SK"/>
        </w:rPr>
        <w:t>a</w:t>
      </w:r>
      <w:r w:rsidR="007D23CB">
        <w:rPr>
          <w:rFonts w:ascii="Courier New" w:hAnsi="Courier New" w:cs="Courier New"/>
          <w:b/>
          <w:sz w:val="24"/>
          <w:szCs w:val="24"/>
          <w:lang w:val="sk-SK"/>
        </w:rPr>
        <w:t>sa</w:t>
      </w:r>
      <w:r w:rsidRPr="00085AA0">
        <w:rPr>
          <w:rFonts w:ascii="Courier New" w:hAnsi="Courier New" w:cs="Courier New"/>
          <w:b/>
          <w:sz w:val="24"/>
          <w:szCs w:val="24"/>
          <w:lang w:val="sk-SK"/>
        </w:rPr>
        <w:t>dách</w:t>
      </w:r>
      <w:proofErr w:type="spellEnd"/>
      <w:r w:rsidRPr="00085AA0">
        <w:rPr>
          <w:rFonts w:ascii="Courier New" w:hAnsi="Courier New" w:cs="Courier New"/>
          <w:b/>
          <w:sz w:val="24"/>
          <w:szCs w:val="24"/>
          <w:lang w:val="sk-SK"/>
        </w:rPr>
        <w:t xml:space="preserve"> a účtovných metódach </w:t>
      </w:r>
    </w:p>
    <w:p w:rsidR="000214A3" w:rsidRPr="00085AA0" w:rsidRDefault="000214A3" w:rsidP="000214A3">
      <w:pPr>
        <w:jc w:val="center"/>
        <w:rPr>
          <w:rFonts w:ascii="Courier New" w:hAnsi="Courier New" w:cs="Courier New"/>
          <w:sz w:val="24"/>
          <w:szCs w:val="24"/>
          <w:lang w:val="sk-SK"/>
        </w:rPr>
      </w:pPr>
    </w:p>
    <w:p w:rsidR="000214A3" w:rsidRPr="00085AA0" w:rsidRDefault="000214A3" w:rsidP="000214A3">
      <w:pPr>
        <w:rPr>
          <w:rFonts w:ascii="Courier New" w:hAnsi="Courier New" w:cs="Courier New"/>
          <w:sz w:val="24"/>
          <w:szCs w:val="24"/>
          <w:lang w:val="sk-SK"/>
        </w:rPr>
      </w:pPr>
    </w:p>
    <w:p w:rsidR="000214A3" w:rsidRDefault="000214A3" w:rsidP="000214A3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pStyle w:val="Normlnweb"/>
        <w:ind w:firstLine="720"/>
        <w:rPr>
          <w:rFonts w:ascii="Courier New" w:hAnsi="Courier New" w:cs="Courier New"/>
        </w:rPr>
      </w:pPr>
      <w:r w:rsidRPr="00514F33">
        <w:rPr>
          <w:rFonts w:ascii="Courier New" w:hAnsi="Courier New" w:cs="Courier New"/>
        </w:rPr>
        <w:t xml:space="preserve">Účtovná jednotka účtuje v sústave podvojného účtovníctva podľa platných predpisov. Predmetom účtovníctva je účtovanie skutočností o:  </w:t>
      </w:r>
      <w:r w:rsidRPr="00514F33">
        <w:rPr>
          <w:rFonts w:ascii="Courier New" w:hAnsi="Courier New" w:cs="Courier New"/>
        </w:rPr>
        <w:br/>
        <w:t xml:space="preserve">- stave a pohybe majetku,  </w:t>
      </w:r>
      <w:r w:rsidRPr="00514F33">
        <w:rPr>
          <w:rFonts w:ascii="Courier New" w:hAnsi="Courier New" w:cs="Courier New"/>
        </w:rPr>
        <w:br/>
        <w:t xml:space="preserve">- stave a pohybe záväzkov,  </w:t>
      </w:r>
      <w:r w:rsidRPr="00514F33">
        <w:rPr>
          <w:rFonts w:ascii="Courier New" w:hAnsi="Courier New" w:cs="Courier New"/>
        </w:rPr>
        <w:br/>
        <w:t xml:space="preserve">- rozdiele majetku a záväzkov,  </w:t>
      </w:r>
      <w:r w:rsidRPr="00514F33">
        <w:rPr>
          <w:rFonts w:ascii="Courier New" w:hAnsi="Courier New" w:cs="Courier New"/>
        </w:rPr>
        <w:br/>
        <w:t xml:space="preserve">- výnosoch,  </w:t>
      </w:r>
      <w:r w:rsidRPr="00514F33">
        <w:rPr>
          <w:rFonts w:ascii="Courier New" w:hAnsi="Courier New" w:cs="Courier New"/>
        </w:rPr>
        <w:br/>
        <w:t xml:space="preserve">- nákladoch,  </w:t>
      </w:r>
      <w:r w:rsidRPr="00514F33">
        <w:rPr>
          <w:rFonts w:ascii="Courier New" w:hAnsi="Courier New" w:cs="Courier New"/>
        </w:rPr>
        <w:br/>
        <w:t xml:space="preserve">- výsledku hospodárenia  </w:t>
      </w:r>
    </w:p>
    <w:p w:rsidR="000214A3" w:rsidRDefault="000214A3" w:rsidP="000214A3">
      <w:pPr>
        <w:ind w:firstLine="720"/>
        <w:rPr>
          <w:rFonts w:ascii="Courier New" w:hAnsi="Courier New" w:cs="Courier New"/>
          <w:sz w:val="24"/>
          <w:szCs w:val="24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Pr="001A6F63" w:rsidRDefault="000214A3" w:rsidP="00D17A2A">
      <w:pPr>
        <w:rPr>
          <w:rFonts w:ascii="Courier New" w:hAnsi="Courier New" w:cs="Courier New"/>
          <w:sz w:val="24"/>
          <w:szCs w:val="24"/>
          <w:lang w:val="sk-SK"/>
        </w:rPr>
      </w:pPr>
    </w:p>
    <w:p w:rsidR="000214A3" w:rsidRPr="001A6F63" w:rsidRDefault="000214A3" w:rsidP="000214A3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Čl. III</w:t>
      </w:r>
    </w:p>
    <w:p w:rsidR="000214A3" w:rsidRDefault="000214A3" w:rsidP="000214A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Informácie o údajoch na strane aktív súvahy</w:t>
      </w:r>
    </w:p>
    <w:p w:rsidR="000214A3" w:rsidRDefault="000214A3" w:rsidP="000214A3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AC419A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majetok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48637F">
        <w:rPr>
          <w:rFonts w:ascii="Courier New" w:hAnsi="Courier New" w:cs="Courier New"/>
          <w:sz w:val="24"/>
          <w:lang w:val="sk-SK"/>
        </w:rPr>
        <w:t xml:space="preserve">   </w:t>
      </w:r>
      <w:r>
        <w:rPr>
          <w:rFonts w:ascii="Courier New" w:hAnsi="Courier New" w:cs="Courier New"/>
          <w:sz w:val="24"/>
          <w:lang w:val="sk-SK"/>
        </w:rPr>
        <w:t xml:space="preserve">  </w:t>
      </w:r>
    </w:p>
    <w:p w:rsidR="000214A3" w:rsidRDefault="00322A28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48637F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Krátkodobé pohľadávky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 xml:space="preserve"> </w:t>
      </w:r>
      <w:r w:rsidR="0048637F">
        <w:rPr>
          <w:rFonts w:ascii="Courier New" w:hAnsi="Courier New" w:cs="Courier New"/>
          <w:sz w:val="24"/>
          <w:lang w:val="sk-SK"/>
        </w:rPr>
        <w:t xml:space="preserve">   </w:t>
      </w:r>
      <w:r w:rsidR="00322A28">
        <w:rPr>
          <w:rFonts w:ascii="Courier New" w:hAnsi="Courier New" w:cs="Courier New"/>
          <w:sz w:val="24"/>
          <w:lang w:val="sk-SK"/>
        </w:rPr>
        <w:t xml:space="preserve"> </w:t>
      </w:r>
      <w:r w:rsidR="00DE0339">
        <w:rPr>
          <w:rFonts w:ascii="Courier New" w:hAnsi="Courier New" w:cs="Courier New"/>
          <w:sz w:val="24"/>
          <w:lang w:val="sk-SK"/>
        </w:rPr>
        <w:t xml:space="preserve"> 0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pohľadávky z o</w:t>
      </w:r>
      <w:r w:rsidR="00DE0339">
        <w:rPr>
          <w:rFonts w:ascii="Courier New" w:hAnsi="Courier New" w:cs="Courier New"/>
          <w:sz w:val="24"/>
          <w:lang w:val="sk-SK"/>
        </w:rPr>
        <w:t>bchodného styku</w:t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  <w:t xml:space="preserve">     </w:t>
      </w:r>
      <w:r w:rsidR="0048637F">
        <w:rPr>
          <w:rFonts w:ascii="Courier New" w:hAnsi="Courier New" w:cs="Courier New"/>
          <w:sz w:val="24"/>
          <w:lang w:val="sk-SK"/>
        </w:rPr>
        <w:t xml:space="preserve">   </w:t>
      </w:r>
      <w:r w:rsidR="00DE0339">
        <w:rPr>
          <w:rFonts w:ascii="Courier New" w:hAnsi="Courier New" w:cs="Courier New"/>
          <w:sz w:val="24"/>
          <w:lang w:val="sk-SK"/>
        </w:rPr>
        <w:t xml:space="preserve"> </w:t>
      </w:r>
      <w:r w:rsidR="00322A28">
        <w:rPr>
          <w:rFonts w:ascii="Courier New" w:hAnsi="Courier New" w:cs="Courier New"/>
          <w:sz w:val="24"/>
          <w:lang w:val="sk-SK"/>
        </w:rPr>
        <w:t xml:space="preserve"> </w:t>
      </w:r>
      <w:r w:rsidR="00DE0339">
        <w:rPr>
          <w:rFonts w:ascii="Courier New" w:hAnsi="Courier New" w:cs="Courier New"/>
          <w:sz w:val="24"/>
          <w:lang w:val="sk-SK"/>
        </w:rPr>
        <w:t xml:space="preserve"> 0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4. </w:t>
      </w:r>
      <w:r w:rsidR="00DE0339">
        <w:rPr>
          <w:rFonts w:ascii="Courier New" w:hAnsi="Courier New" w:cs="Courier New"/>
          <w:sz w:val="24"/>
          <w:lang w:val="sk-SK"/>
        </w:rPr>
        <w:t>Finančné účty súčet</w:t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  <w:t xml:space="preserve">  </w:t>
      </w:r>
      <w:r w:rsidR="00AC419A">
        <w:rPr>
          <w:rFonts w:ascii="Courier New" w:hAnsi="Courier New" w:cs="Courier New"/>
          <w:sz w:val="24"/>
          <w:lang w:val="sk-SK"/>
        </w:rPr>
        <w:t xml:space="preserve">   </w:t>
      </w:r>
      <w:r w:rsidR="00DE0339">
        <w:rPr>
          <w:rFonts w:ascii="Courier New" w:hAnsi="Courier New" w:cs="Courier New"/>
          <w:sz w:val="24"/>
          <w:lang w:val="sk-SK"/>
        </w:rPr>
        <w:t xml:space="preserve"> </w:t>
      </w:r>
      <w:r w:rsidR="00AC419A">
        <w:rPr>
          <w:rFonts w:ascii="Courier New" w:hAnsi="Courier New" w:cs="Courier New"/>
          <w:sz w:val="24"/>
          <w:lang w:val="sk-SK"/>
        </w:rPr>
        <w:t>0</w:t>
      </w:r>
    </w:p>
    <w:p w:rsidR="00AC419A" w:rsidRDefault="00AC419A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AC419A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Peniaze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322A28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 0</w:t>
      </w:r>
      <w:r w:rsidR="000214A3">
        <w:rPr>
          <w:rFonts w:ascii="Courier New" w:hAnsi="Courier New" w:cs="Courier New"/>
          <w:sz w:val="24"/>
          <w:lang w:val="sk-SK"/>
        </w:rPr>
        <w:t xml:space="preserve"> </w:t>
      </w:r>
      <w:r w:rsidR="0048637F">
        <w:rPr>
          <w:rFonts w:ascii="Courier New" w:hAnsi="Courier New" w:cs="Courier New"/>
          <w:sz w:val="24"/>
          <w:lang w:val="sk-SK"/>
        </w:rPr>
        <w:t>-</w:t>
      </w:r>
      <w:r w:rsidR="000214A3">
        <w:rPr>
          <w:rFonts w:ascii="Courier New" w:hAnsi="Courier New" w:cs="Courier New"/>
          <w:sz w:val="24"/>
          <w:lang w:val="sk-SK"/>
        </w:rPr>
        <w:t>€</w:t>
      </w:r>
    </w:p>
    <w:p w:rsidR="00D17A2A" w:rsidRDefault="00D17A2A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- účty v bankác</w:t>
      </w:r>
      <w:r w:rsidR="00DE0339">
        <w:rPr>
          <w:rFonts w:ascii="Courier New" w:hAnsi="Courier New" w:cs="Courier New"/>
          <w:sz w:val="24"/>
          <w:lang w:val="sk-SK"/>
        </w:rPr>
        <w:t xml:space="preserve">h                         </w:t>
      </w:r>
      <w:r w:rsidR="009E7027">
        <w:rPr>
          <w:rFonts w:ascii="Courier New" w:hAnsi="Courier New" w:cs="Courier New"/>
          <w:sz w:val="24"/>
          <w:lang w:val="sk-SK"/>
        </w:rPr>
        <w:t xml:space="preserve"> </w:t>
      </w:r>
      <w:r w:rsidR="00AC419A">
        <w:rPr>
          <w:rFonts w:ascii="Courier New" w:hAnsi="Courier New" w:cs="Courier New"/>
          <w:sz w:val="24"/>
          <w:lang w:val="sk-SK"/>
        </w:rPr>
        <w:t xml:space="preserve"> </w:t>
      </w:r>
      <w:r w:rsidR="00322A28">
        <w:rPr>
          <w:rFonts w:ascii="Courier New" w:hAnsi="Courier New" w:cs="Courier New"/>
          <w:sz w:val="24"/>
          <w:lang w:val="sk-SK"/>
        </w:rPr>
        <w:t xml:space="preserve"> </w:t>
      </w:r>
      <w:r w:rsidR="00AC419A">
        <w:rPr>
          <w:rFonts w:ascii="Courier New" w:hAnsi="Courier New" w:cs="Courier New"/>
          <w:sz w:val="24"/>
          <w:lang w:val="sk-SK"/>
        </w:rPr>
        <w:t xml:space="preserve"> 0</w:t>
      </w:r>
      <w:r>
        <w:rPr>
          <w:rFonts w:ascii="Courier New" w:hAnsi="Courier New" w:cs="Courier New"/>
          <w:sz w:val="24"/>
          <w:lang w:val="sk-SK"/>
        </w:rPr>
        <w:t>.-E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97B10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097B10" w:rsidRPr="00514F33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C836D1" w:rsidRPr="00514F33" w:rsidRDefault="00C836D1" w:rsidP="00085AA0">
      <w:pPr>
        <w:rPr>
          <w:rFonts w:ascii="Courier New" w:hAnsi="Courier New" w:cs="Courier New"/>
          <w:sz w:val="24"/>
          <w:szCs w:val="24"/>
          <w:lang w:val="sk-SK"/>
        </w:rPr>
      </w:pPr>
      <w:r w:rsidRPr="00514F33">
        <w:rPr>
          <w:rFonts w:ascii="Courier New" w:hAnsi="Courier New" w:cs="Courier New"/>
          <w:sz w:val="24"/>
          <w:szCs w:val="24"/>
          <w:lang w:val="sk-SK"/>
        </w:rPr>
        <w:lastRenderedPageBreak/>
        <w:t>.</w:t>
      </w:r>
    </w:p>
    <w:p w:rsidR="00AF48CB" w:rsidRPr="00AF48CB" w:rsidRDefault="00900831" w:rsidP="00900831">
      <w:pPr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>
        <w:rPr>
          <w:rFonts w:ascii="Courier New" w:hAnsi="Courier New" w:cs="Courier New"/>
          <w:sz w:val="24"/>
          <w:szCs w:val="24"/>
          <w:lang w:val="sk-SK"/>
        </w:rPr>
        <w:t xml:space="preserve">                             </w:t>
      </w:r>
      <w:r w:rsidR="00AF48CB" w:rsidRPr="00AF48CB">
        <w:rPr>
          <w:rFonts w:ascii="Courier New" w:hAnsi="Courier New" w:cs="Courier New"/>
          <w:b/>
          <w:sz w:val="24"/>
          <w:szCs w:val="24"/>
          <w:lang w:val="pl-PL"/>
        </w:rPr>
        <w:t>Čl. IV</w:t>
      </w:r>
    </w:p>
    <w:p w:rsidR="00AF48CB" w:rsidRPr="00AF48CB" w:rsidRDefault="00AF48CB" w:rsidP="00AF48CB">
      <w:pPr>
        <w:jc w:val="center"/>
        <w:rPr>
          <w:rFonts w:ascii="Courier New" w:hAnsi="Courier New" w:cs="Courier New"/>
          <w:sz w:val="24"/>
          <w:szCs w:val="24"/>
          <w:lang w:val="pl-PL"/>
        </w:rPr>
      </w:pPr>
      <w:r w:rsidRPr="00AF48CB">
        <w:rPr>
          <w:rFonts w:ascii="Courier New" w:hAnsi="Courier New" w:cs="Courier New"/>
          <w:b/>
          <w:sz w:val="24"/>
          <w:szCs w:val="24"/>
          <w:lang w:val="pl-PL"/>
        </w:rPr>
        <w:t>Informácie o údajoch na strane pasív súvahy</w:t>
      </w:r>
    </w:p>
    <w:p w:rsidR="00AF48CB" w:rsidRPr="00AF48CB" w:rsidRDefault="00AF48CB" w:rsidP="00F61DFA">
      <w:pPr>
        <w:ind w:left="360"/>
        <w:rPr>
          <w:rFonts w:ascii="Courier New" w:hAnsi="Courier New" w:cs="Courier New"/>
          <w:sz w:val="24"/>
          <w:lang w:val="pl-PL"/>
        </w:rPr>
      </w:pPr>
    </w:p>
    <w:p w:rsidR="00F61DFA" w:rsidRDefault="00F61DFA" w:rsidP="00F61DFA">
      <w:pPr>
        <w:ind w:left="360"/>
        <w:rPr>
          <w:rFonts w:ascii="Courier New" w:hAnsi="Courier New" w:cs="Courier New"/>
          <w:b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vlastné imanie a 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AF48CB">
        <w:rPr>
          <w:rFonts w:ascii="Courier New" w:hAnsi="Courier New" w:cs="Courier New"/>
          <w:sz w:val="24"/>
          <w:lang w:val="sk-SK"/>
        </w:rPr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 w:rsidR="00AC419A">
        <w:rPr>
          <w:rFonts w:ascii="Courier New" w:hAnsi="Courier New" w:cs="Courier New"/>
          <w:sz w:val="24"/>
          <w:lang w:val="sk-SK"/>
        </w:rPr>
        <w:t xml:space="preserve">     0 </w:t>
      </w:r>
      <w:r w:rsidR="00D17A2A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2. Vlastné ima</w:t>
      </w:r>
      <w:r w:rsidR="00AF48CB">
        <w:rPr>
          <w:rFonts w:ascii="Courier New" w:hAnsi="Courier New" w:cs="Courier New"/>
          <w:sz w:val="24"/>
          <w:lang w:val="sk-SK"/>
        </w:rPr>
        <w:t>nie</w:t>
      </w:r>
      <w:r w:rsidR="009E7027">
        <w:rPr>
          <w:rFonts w:ascii="Courier New" w:hAnsi="Courier New" w:cs="Courier New"/>
          <w:sz w:val="24"/>
          <w:lang w:val="sk-SK"/>
        </w:rPr>
        <w:tab/>
      </w:r>
      <w:r w:rsidR="009E7027">
        <w:rPr>
          <w:rFonts w:ascii="Courier New" w:hAnsi="Courier New" w:cs="Courier New"/>
          <w:sz w:val="24"/>
          <w:lang w:val="sk-SK"/>
        </w:rPr>
        <w:tab/>
      </w:r>
      <w:r w:rsidR="009E7027">
        <w:rPr>
          <w:rFonts w:ascii="Courier New" w:hAnsi="Courier New" w:cs="Courier New"/>
          <w:sz w:val="24"/>
          <w:lang w:val="sk-SK"/>
        </w:rPr>
        <w:tab/>
      </w:r>
      <w:r w:rsidR="009E7027">
        <w:rPr>
          <w:rFonts w:ascii="Courier New" w:hAnsi="Courier New" w:cs="Courier New"/>
          <w:sz w:val="24"/>
          <w:lang w:val="sk-SK"/>
        </w:rPr>
        <w:tab/>
        <w:t xml:space="preserve">                  </w:t>
      </w:r>
      <w:r w:rsidR="00900831">
        <w:rPr>
          <w:rFonts w:ascii="Courier New" w:hAnsi="Courier New" w:cs="Courier New"/>
          <w:sz w:val="24"/>
          <w:lang w:val="sk-SK"/>
        </w:rPr>
        <w:t xml:space="preserve">   </w:t>
      </w:r>
      <w:r w:rsidR="009E7027">
        <w:rPr>
          <w:rFonts w:ascii="Courier New" w:hAnsi="Courier New" w:cs="Courier New"/>
          <w:sz w:val="24"/>
          <w:lang w:val="sk-SK"/>
        </w:rPr>
        <w:t xml:space="preserve"> </w:t>
      </w:r>
      <w:r w:rsidR="00322A28">
        <w:rPr>
          <w:rFonts w:ascii="Courier New" w:hAnsi="Courier New" w:cs="Courier New"/>
          <w:sz w:val="24"/>
          <w:lang w:val="sk-SK"/>
        </w:rPr>
        <w:t xml:space="preserve">  0 </w:t>
      </w:r>
      <w:r w:rsidR="00D17A2A">
        <w:rPr>
          <w:rFonts w:ascii="Courier New" w:hAnsi="Courier New" w:cs="Courier New"/>
          <w:sz w:val="24"/>
          <w:lang w:val="sk-SK"/>
        </w:rPr>
        <w:t>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Výsledok hospodárenia za účtovné obdobie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po zdanení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202565">
        <w:rPr>
          <w:rFonts w:ascii="Courier New" w:hAnsi="Courier New" w:cs="Courier New"/>
          <w:sz w:val="24"/>
          <w:lang w:val="sk-SK"/>
        </w:rPr>
        <w:t xml:space="preserve">    </w:t>
      </w:r>
      <w:r w:rsidR="009E7027">
        <w:rPr>
          <w:rFonts w:ascii="Courier New" w:hAnsi="Courier New" w:cs="Courier New"/>
          <w:sz w:val="24"/>
          <w:lang w:val="sk-SK"/>
        </w:rPr>
        <w:t xml:space="preserve"> </w:t>
      </w:r>
      <w:r w:rsidR="00900831">
        <w:rPr>
          <w:rFonts w:ascii="Courier New" w:hAnsi="Courier New" w:cs="Courier New"/>
          <w:sz w:val="24"/>
          <w:lang w:val="sk-SK"/>
        </w:rPr>
        <w:t xml:space="preserve">   </w:t>
      </w:r>
      <w:r w:rsidR="00322A28">
        <w:rPr>
          <w:rFonts w:ascii="Courier New" w:hAnsi="Courier New" w:cs="Courier New"/>
          <w:sz w:val="24"/>
          <w:lang w:val="sk-SK"/>
        </w:rPr>
        <w:t xml:space="preserve"> </w:t>
      </w:r>
      <w:r w:rsidR="00AC419A">
        <w:rPr>
          <w:rFonts w:ascii="Courier New" w:hAnsi="Courier New" w:cs="Courier New"/>
          <w:sz w:val="24"/>
          <w:lang w:val="sk-SK"/>
        </w:rPr>
        <w:t xml:space="preserve">0 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4.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</w:t>
      </w:r>
      <w:r w:rsidR="00900831">
        <w:rPr>
          <w:rFonts w:ascii="Courier New" w:hAnsi="Courier New" w:cs="Courier New"/>
          <w:sz w:val="24"/>
          <w:lang w:val="sk-SK"/>
        </w:rPr>
        <w:t xml:space="preserve">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AC419A">
        <w:rPr>
          <w:rFonts w:ascii="Courier New" w:hAnsi="Courier New" w:cs="Courier New"/>
          <w:sz w:val="24"/>
          <w:lang w:val="sk-SK"/>
        </w:rPr>
        <w:t xml:space="preserve"> </w:t>
      </w:r>
      <w:r w:rsidR="00322A28">
        <w:rPr>
          <w:rFonts w:ascii="Courier New" w:hAnsi="Courier New" w:cs="Courier New"/>
          <w:sz w:val="24"/>
          <w:lang w:val="sk-SK"/>
        </w:rPr>
        <w:t xml:space="preserve"> </w:t>
      </w:r>
      <w:r w:rsidR="00AC419A">
        <w:rPr>
          <w:rFonts w:ascii="Courier New" w:hAnsi="Courier New" w:cs="Courier New"/>
          <w:sz w:val="24"/>
          <w:lang w:val="sk-SK"/>
        </w:rPr>
        <w:t xml:space="preserve">0 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5. </w:t>
      </w:r>
      <w:r w:rsidR="00E95FD3">
        <w:rPr>
          <w:rFonts w:ascii="Courier New" w:hAnsi="Courier New" w:cs="Courier New"/>
          <w:sz w:val="24"/>
          <w:lang w:val="sk-SK"/>
        </w:rPr>
        <w:t>Dlhodobé rezervy</w:t>
      </w:r>
      <w:r w:rsidR="00E95FD3"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sz w:val="24"/>
          <w:lang w:val="sk-SK"/>
        </w:rPr>
        <w:t xml:space="preserve">       </w:t>
      </w:r>
      <w:r w:rsidR="006C3805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</w:t>
      </w:r>
      <w:r w:rsidR="00E95FD3">
        <w:rPr>
          <w:rFonts w:ascii="Courier New" w:hAnsi="Courier New" w:cs="Courier New"/>
          <w:sz w:val="24"/>
          <w:lang w:val="sk-SK"/>
        </w:rPr>
        <w:t>zákonné rezervy</w:t>
      </w:r>
      <w:r w:rsidR="00E95FD3">
        <w:rPr>
          <w:rFonts w:ascii="Courier New" w:hAnsi="Courier New" w:cs="Courier New"/>
          <w:sz w:val="24"/>
          <w:lang w:val="sk-SK"/>
        </w:rPr>
        <w:tab/>
      </w:r>
      <w:r w:rsidR="00E95FD3"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674589">
        <w:rPr>
          <w:rFonts w:ascii="Courier New" w:hAnsi="Courier New" w:cs="Courier New"/>
          <w:sz w:val="24"/>
          <w:lang w:val="sk-SK"/>
        </w:rPr>
        <w:t xml:space="preserve"> </w:t>
      </w:r>
      <w:r w:rsidR="00900831">
        <w:rPr>
          <w:rFonts w:ascii="Courier New" w:hAnsi="Courier New" w:cs="Courier New"/>
          <w:sz w:val="24"/>
          <w:lang w:val="sk-SK"/>
        </w:rPr>
        <w:t xml:space="preserve">      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900831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</w:p>
    <w:p w:rsidR="00F61DFA" w:rsidRDefault="00F61DFA" w:rsidP="00AF48CB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6. Krátkodobé záväzky súčet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</w:t>
      </w:r>
      <w:r w:rsidR="006C3805">
        <w:rPr>
          <w:rFonts w:ascii="Courier New" w:hAnsi="Courier New" w:cs="Courier New"/>
          <w:sz w:val="24"/>
          <w:lang w:val="sk-SK"/>
        </w:rPr>
        <w:t xml:space="preserve"> </w:t>
      </w:r>
      <w:r w:rsidR="00900831">
        <w:rPr>
          <w:rFonts w:ascii="Courier New" w:hAnsi="Courier New" w:cs="Courier New"/>
          <w:sz w:val="24"/>
          <w:lang w:val="sk-SK"/>
        </w:rPr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AC419A">
        <w:rPr>
          <w:rFonts w:ascii="Courier New" w:hAnsi="Courier New" w:cs="Courier New"/>
          <w:sz w:val="24"/>
          <w:lang w:val="sk-SK"/>
        </w:rPr>
        <w:t xml:space="preserve">    0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voči zamestnancom                    </w:t>
      </w:r>
      <w:r w:rsidR="00900831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D17A2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AC419A">
        <w:rPr>
          <w:rFonts w:ascii="Courier New" w:hAnsi="Courier New" w:cs="Courier New"/>
          <w:sz w:val="24"/>
          <w:lang w:val="sk-SK"/>
        </w:rPr>
        <w:t xml:space="preserve">   0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zo sociálneho poistenia            </w:t>
      </w:r>
      <w:r w:rsidR="00900831">
        <w:rPr>
          <w:rFonts w:ascii="Courier New" w:hAnsi="Courier New" w:cs="Courier New"/>
          <w:sz w:val="24"/>
          <w:lang w:val="sk-SK"/>
        </w:rPr>
        <w:t xml:space="preserve">   </w:t>
      </w:r>
      <w:r>
        <w:rPr>
          <w:rFonts w:ascii="Courier New" w:hAnsi="Courier New" w:cs="Courier New"/>
          <w:sz w:val="24"/>
          <w:lang w:val="sk-SK"/>
        </w:rPr>
        <w:t xml:space="preserve">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rPr>
          <w:rFonts w:ascii="Courier New" w:hAnsi="Courier New" w:cs="Courier New"/>
          <w:sz w:val="24"/>
          <w:lang w:val="sk-SK"/>
        </w:rPr>
      </w:pPr>
    </w:p>
    <w:p w:rsidR="00F61DFA" w:rsidRPr="00AC419A" w:rsidRDefault="00F61DFA" w:rsidP="00F61DFA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daňové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sz w:val="24"/>
          <w:lang w:val="sk-SK"/>
        </w:rPr>
        <w:t xml:space="preserve">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Pr="00AC419A" w:rsidRDefault="00F61DFA" w:rsidP="00F61DFA">
      <w:pPr>
        <w:rPr>
          <w:rFonts w:ascii="Courier New" w:hAnsi="Courier New" w:cs="Courier New"/>
          <w:b/>
          <w:sz w:val="24"/>
          <w:lang w:val="sk-SK"/>
        </w:rPr>
      </w:pPr>
    </w:p>
    <w:p w:rsidR="00376593" w:rsidRPr="00AC419A" w:rsidRDefault="00376593" w:rsidP="00376593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t-BR"/>
        </w:rPr>
      </w:pPr>
      <w:r w:rsidRPr="00AC419A">
        <w:rPr>
          <w:rFonts w:ascii="Courier New" w:hAnsi="Courier New" w:cs="Courier New"/>
          <w:b/>
          <w:sz w:val="24"/>
          <w:szCs w:val="24"/>
          <w:lang w:val="pt-BR"/>
        </w:rPr>
        <w:t>Čl. V</w:t>
      </w:r>
    </w:p>
    <w:p w:rsidR="00376593" w:rsidRPr="00AC419A" w:rsidRDefault="00376593" w:rsidP="00376593">
      <w:pPr>
        <w:jc w:val="center"/>
        <w:rPr>
          <w:rFonts w:ascii="Courier New" w:hAnsi="Courier New" w:cs="Courier New"/>
          <w:b/>
          <w:sz w:val="24"/>
          <w:szCs w:val="24"/>
          <w:lang w:val="pt-BR"/>
        </w:rPr>
      </w:pPr>
      <w:r w:rsidRPr="00AC419A">
        <w:rPr>
          <w:rFonts w:ascii="Courier New" w:hAnsi="Courier New" w:cs="Courier New"/>
          <w:b/>
          <w:sz w:val="24"/>
          <w:szCs w:val="24"/>
          <w:lang w:val="pt-BR"/>
        </w:rPr>
        <w:t xml:space="preserve">Informácie o výnosoch a nákladoch </w:t>
      </w:r>
    </w:p>
    <w:p w:rsidR="00376593" w:rsidRPr="00AC419A" w:rsidRDefault="00376593" w:rsidP="00376593">
      <w:pPr>
        <w:pStyle w:val="Pismenka"/>
        <w:tabs>
          <w:tab w:val="clear" w:pos="426"/>
        </w:tabs>
        <w:ind w:left="360" w:firstLine="0"/>
        <w:rPr>
          <w:rFonts w:ascii="Courier New" w:hAnsi="Courier New" w:cs="Courier New"/>
          <w:sz w:val="24"/>
          <w:szCs w:val="24"/>
        </w:rPr>
      </w:pPr>
    </w:p>
    <w:p w:rsidR="00376593" w:rsidRPr="00AC419A" w:rsidRDefault="00376593" w:rsidP="00376593">
      <w:pPr>
        <w:numPr>
          <w:ilvl w:val="0"/>
          <w:numId w:val="12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AC419A">
        <w:rPr>
          <w:rFonts w:ascii="Courier New" w:hAnsi="Courier New" w:cs="Courier New"/>
          <w:b/>
          <w:sz w:val="24"/>
          <w:szCs w:val="24"/>
          <w:lang w:val="sk-SK"/>
        </w:rPr>
        <w:t xml:space="preserve">Výnosy </w:t>
      </w:r>
      <w:r w:rsidRPr="00AC419A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 w:rsidRPr="00AC419A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 w:rsidRPr="00AC419A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 w:rsidRPr="00AC419A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 w:rsidRPr="00AC419A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 w:rsidRPr="00AC419A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 w:rsidRPr="00AC419A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 w:rsidRPr="00AC419A"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</w:t>
      </w:r>
      <w:r w:rsidR="00900831" w:rsidRPr="00AC419A">
        <w:rPr>
          <w:rFonts w:ascii="Courier New" w:hAnsi="Courier New" w:cs="Courier New"/>
          <w:b/>
          <w:sz w:val="24"/>
          <w:szCs w:val="24"/>
          <w:lang w:val="sk-SK"/>
        </w:rPr>
        <w:t xml:space="preserve">  </w:t>
      </w:r>
      <w:r w:rsidR="006C3805" w:rsidRPr="00AC419A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AC419A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Pr="00AC419A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C419A">
        <w:rPr>
          <w:rFonts w:ascii="Courier New" w:hAnsi="Courier New" w:cs="Courier New"/>
          <w:b/>
          <w:sz w:val="24"/>
          <w:szCs w:val="24"/>
          <w:lang w:val="sk-SK"/>
        </w:rPr>
        <w:t>0</w:t>
      </w:r>
      <w:r w:rsidRPr="00AC419A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Pr="00AC419A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Pr="00AC419A">
        <w:rPr>
          <w:rFonts w:ascii="Courier New" w:hAnsi="Courier New" w:cs="Courier New"/>
          <w:b/>
          <w:sz w:val="24"/>
          <w:szCs w:val="24"/>
          <w:lang w:val="sk-SK"/>
        </w:rPr>
        <w:tab/>
      </w:r>
    </w:p>
    <w:p w:rsidR="00376593" w:rsidRPr="00AC419A" w:rsidRDefault="00376593" w:rsidP="00376593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376593" w:rsidRPr="00376593" w:rsidRDefault="00376593" w:rsidP="00376593">
      <w:pPr>
        <w:suppressAutoHyphens/>
        <w:ind w:left="284"/>
        <w:rPr>
          <w:rFonts w:ascii="Courier New" w:hAnsi="Courier New" w:cs="Courier New"/>
          <w:b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t>Výnosy z hospodárskej činnosti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   </w:t>
      </w:r>
      <w:r w:rsidR="00900831">
        <w:rPr>
          <w:rFonts w:ascii="Courier New" w:hAnsi="Courier New" w:cs="Courier New"/>
          <w:b/>
          <w:sz w:val="24"/>
          <w:szCs w:val="24"/>
          <w:lang w:val="sk-SK"/>
        </w:rPr>
        <w:t xml:space="preserve">  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 </w:t>
      </w:r>
      <w:r w:rsidR="00D17A2A">
        <w:rPr>
          <w:rFonts w:ascii="Courier New" w:hAnsi="Courier New" w:cs="Courier New"/>
          <w:b/>
          <w:sz w:val="24"/>
          <w:szCs w:val="24"/>
          <w:lang w:val="sk-SK"/>
        </w:rPr>
        <w:t>-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AC419A">
        <w:rPr>
          <w:rFonts w:ascii="Courier New" w:hAnsi="Courier New" w:cs="Courier New"/>
          <w:b/>
          <w:sz w:val="24"/>
          <w:szCs w:val="24"/>
          <w:lang w:val="sk-SK"/>
        </w:rPr>
        <w:t xml:space="preserve">  0</w:t>
      </w:r>
    </w:p>
    <w:p w:rsidR="00C836D1" w:rsidRPr="002614FC" w:rsidRDefault="00C836D1" w:rsidP="00C836D1">
      <w:pPr>
        <w:rPr>
          <w:rFonts w:ascii="Courier New" w:hAnsi="Courier New" w:cs="Courier New"/>
          <w:b/>
          <w:sz w:val="24"/>
          <w:u w:val="single"/>
          <w:lang w:val="sk-SK"/>
        </w:rPr>
      </w:pPr>
      <w:r>
        <w:rPr>
          <w:rFonts w:ascii="Courier New" w:hAnsi="Courier New" w:cs="Courier New"/>
          <w:b/>
          <w:sz w:val="24"/>
          <w:u w:val="single"/>
          <w:lang w:val="sk-SK"/>
        </w:rPr>
        <w:t xml:space="preserve">                            </w:t>
      </w: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674589">
      <w:pPr>
        <w:numPr>
          <w:ilvl w:val="0"/>
          <w:numId w:val="5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tržby za vlastné výrobky</w:t>
      </w:r>
      <w:r w:rsidR="00376593">
        <w:rPr>
          <w:rFonts w:ascii="Courier New" w:hAnsi="Courier New" w:cs="Courier New"/>
          <w:sz w:val="24"/>
          <w:lang w:val="sk-SK"/>
        </w:rPr>
        <w:t xml:space="preserve">            </w:t>
      </w:r>
      <w:r w:rsidR="00376593">
        <w:rPr>
          <w:rFonts w:ascii="Courier New" w:hAnsi="Courier New" w:cs="Courier New"/>
          <w:sz w:val="24"/>
          <w:lang w:val="sk-SK"/>
        </w:rPr>
        <w:tab/>
      </w:r>
      <w:r w:rsidR="00376593"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sz w:val="24"/>
          <w:lang w:val="sk-SK"/>
        </w:rPr>
        <w:t xml:space="preserve"> </w:t>
      </w:r>
      <w:r w:rsidR="0048637F">
        <w:rPr>
          <w:rFonts w:ascii="Courier New" w:hAnsi="Courier New" w:cs="Courier New"/>
          <w:sz w:val="24"/>
          <w:lang w:val="sk-SK"/>
        </w:rPr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</w:t>
      </w:r>
      <w:r w:rsidR="00AC419A">
        <w:rPr>
          <w:rFonts w:ascii="Courier New" w:hAnsi="Courier New" w:cs="Courier New"/>
          <w:sz w:val="24"/>
          <w:lang w:val="sk-SK"/>
        </w:rPr>
        <w:t xml:space="preserve">    0</w:t>
      </w:r>
      <w:r w:rsidR="00D17A2A">
        <w:rPr>
          <w:rFonts w:ascii="Courier New" w:hAnsi="Courier New" w:cs="Courier New"/>
          <w:sz w:val="24"/>
          <w:lang w:val="sk-SK"/>
        </w:rPr>
        <w:t>,-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2B6D07" w:rsidP="00C836D1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/601</w:t>
      </w:r>
      <w:r w:rsidR="00C836D1">
        <w:rPr>
          <w:rFonts w:ascii="Courier New" w:hAnsi="Courier New" w:cs="Courier New"/>
          <w:sz w:val="24"/>
          <w:lang w:val="sk-SK"/>
        </w:rPr>
        <w:t>/</w:t>
      </w:r>
    </w:p>
    <w:p w:rsidR="00C836D1" w:rsidRDefault="00C836D1" w:rsidP="00C836D1">
      <w:pPr>
        <w:ind w:left="720"/>
        <w:rPr>
          <w:rFonts w:ascii="Courier New" w:hAnsi="Courier New" w:cs="Courier New"/>
          <w:sz w:val="24"/>
          <w:lang w:val="sk-SK"/>
        </w:rPr>
      </w:pPr>
    </w:p>
    <w:p w:rsidR="00C836D1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ostatné výnosy z hospodárs</w:t>
      </w:r>
      <w:r w:rsidR="0069253C">
        <w:rPr>
          <w:rFonts w:ascii="Courier New" w:hAnsi="Courier New" w:cs="Courier New"/>
          <w:sz w:val="24"/>
          <w:lang w:val="sk-SK"/>
        </w:rPr>
        <w:t>kej činnosti /652</w:t>
      </w:r>
      <w:r w:rsidR="00D17A2A">
        <w:rPr>
          <w:rFonts w:ascii="Courier New" w:hAnsi="Courier New" w:cs="Courier New"/>
          <w:sz w:val="24"/>
          <w:lang w:val="sk-SK"/>
        </w:rPr>
        <w:t xml:space="preserve">/     </w:t>
      </w:r>
      <w:r w:rsidR="00C836D1">
        <w:rPr>
          <w:rFonts w:ascii="Courier New" w:hAnsi="Courier New" w:cs="Courier New"/>
          <w:sz w:val="24"/>
          <w:lang w:val="sk-SK"/>
        </w:rPr>
        <w:t>€</w:t>
      </w: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2B6D07" w:rsidRDefault="002B6D07" w:rsidP="00C836D1">
      <w:p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Výnosy z finančnej činnosti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lang w:val="sk-SK"/>
        </w:rPr>
        <w:t xml:space="preserve">         </w:t>
      </w:r>
      <w:r w:rsidR="00423E32">
        <w:rPr>
          <w:rFonts w:ascii="Courier New" w:hAnsi="Courier New" w:cs="Courier New"/>
          <w:b/>
          <w:sz w:val="24"/>
          <w:lang w:val="sk-SK"/>
        </w:rPr>
        <w:t>0</w:t>
      </w:r>
      <w:r w:rsidR="00D17A2A">
        <w:rPr>
          <w:rFonts w:ascii="Courier New" w:hAnsi="Courier New" w:cs="Courier New"/>
          <w:b/>
          <w:sz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2B6D07" w:rsidRDefault="002B6D07" w:rsidP="00C836D1">
      <w:pPr>
        <w:rPr>
          <w:rFonts w:ascii="Courier New" w:hAnsi="Courier New" w:cs="Courier New"/>
          <w:b/>
          <w:sz w:val="24"/>
          <w:lang w:val="sk-SK"/>
        </w:rPr>
      </w:pP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výnosové úroky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     </w:t>
      </w:r>
      <w:r w:rsidR="00423E32">
        <w:rPr>
          <w:rFonts w:ascii="Courier New" w:hAnsi="Courier New" w:cs="Courier New"/>
          <w:sz w:val="24"/>
          <w:lang w:val="sk-SK"/>
        </w:rPr>
        <w:t>0</w:t>
      </w:r>
      <w:r w:rsidR="00D17A2A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2B6D07" w:rsidRPr="002B6D07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ostatné výnosové úroky /662 </w:t>
      </w:r>
      <w:r w:rsidR="00674589">
        <w:rPr>
          <w:rFonts w:ascii="Courier New" w:hAnsi="Courier New" w:cs="Courier New"/>
          <w:sz w:val="24"/>
          <w:lang w:val="sk-SK"/>
        </w:rPr>
        <w:t>/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     </w:t>
      </w:r>
      <w:r w:rsidR="00423E32">
        <w:rPr>
          <w:rFonts w:ascii="Courier New" w:hAnsi="Courier New" w:cs="Courier New"/>
          <w:sz w:val="24"/>
          <w:lang w:val="sk-SK"/>
        </w:rPr>
        <w:t>0</w:t>
      </w:r>
      <w:r w:rsidR="00D17A2A">
        <w:rPr>
          <w:rFonts w:ascii="Courier New" w:hAnsi="Courier New" w:cs="Courier New"/>
          <w:sz w:val="24"/>
          <w:lang w:val="sk-SK"/>
        </w:rPr>
        <w:t>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AE372D" w:rsidRPr="00AE372D" w:rsidRDefault="002B6D07" w:rsidP="00AE372D">
      <w:pPr>
        <w:numPr>
          <w:ilvl w:val="0"/>
          <w:numId w:val="12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AE372D">
        <w:rPr>
          <w:rFonts w:ascii="Courier New" w:hAnsi="Courier New" w:cs="Courier New"/>
          <w:sz w:val="24"/>
          <w:lang w:val="sk-SK"/>
        </w:rPr>
        <w:t xml:space="preserve"> </w:t>
      </w:r>
      <w:r w:rsidR="00AE372D" w:rsidRPr="00AE372D">
        <w:rPr>
          <w:rFonts w:ascii="Courier New" w:hAnsi="Courier New" w:cs="Courier New"/>
          <w:b/>
          <w:sz w:val="24"/>
          <w:szCs w:val="24"/>
          <w:lang w:val="sk-SK"/>
        </w:rPr>
        <w:t xml:space="preserve">Náklady </w:t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               </w:t>
      </w:r>
      <w:r w:rsidR="0048637F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AC419A">
        <w:rPr>
          <w:rFonts w:ascii="Courier New" w:hAnsi="Courier New" w:cs="Courier New"/>
          <w:b/>
          <w:sz w:val="24"/>
          <w:szCs w:val="24"/>
          <w:lang w:val="sk-SK"/>
        </w:rPr>
        <w:t>0</w:t>
      </w:r>
      <w:r w:rsidR="00D17A2A">
        <w:rPr>
          <w:rFonts w:ascii="Courier New" w:hAnsi="Courier New" w:cs="Courier New"/>
          <w:b/>
          <w:sz w:val="24"/>
          <w:szCs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€</w:t>
      </w:r>
    </w:p>
    <w:p w:rsidR="00AE372D" w:rsidRDefault="00AE372D" w:rsidP="00AE372D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AC419A" w:rsidRDefault="00AC419A" w:rsidP="00C836D1">
      <w:pPr>
        <w:numPr>
          <w:ilvl w:val="0"/>
          <w:numId w:val="5"/>
        </w:numPr>
        <w:rPr>
          <w:rFonts w:ascii="Courier New" w:hAnsi="Courier New" w:cs="Courier New"/>
          <w:sz w:val="24"/>
          <w:lang w:val="sk-SK"/>
        </w:rPr>
      </w:pPr>
    </w:p>
    <w:p w:rsidR="00AE372D" w:rsidRDefault="00C836D1" w:rsidP="00C836D1">
      <w:pPr>
        <w:numPr>
          <w:ilvl w:val="0"/>
          <w:numId w:val="5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s</w:t>
      </w:r>
      <w:r w:rsidR="00C108F1">
        <w:rPr>
          <w:rFonts w:ascii="Courier New" w:hAnsi="Courier New" w:cs="Courier New"/>
          <w:sz w:val="24"/>
          <w:lang w:val="sk-SK"/>
        </w:rPr>
        <w:t>potreba materiálu</w:t>
      </w:r>
      <w:r w:rsidR="00AE372D">
        <w:rPr>
          <w:rFonts w:ascii="Courier New" w:hAnsi="Courier New" w:cs="Courier New"/>
          <w:sz w:val="24"/>
          <w:lang w:val="sk-SK"/>
        </w:rPr>
        <w:t xml:space="preserve">, energie </w:t>
      </w:r>
    </w:p>
    <w:p w:rsidR="00C836D1" w:rsidRDefault="004E6631" w:rsidP="004E663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  <w:r w:rsidR="00AE372D">
        <w:rPr>
          <w:rFonts w:ascii="Courier New" w:hAnsi="Courier New" w:cs="Courier New"/>
          <w:sz w:val="24"/>
          <w:lang w:val="sk-SK"/>
        </w:rPr>
        <w:t xml:space="preserve">a ostatných neskladovateľných </w:t>
      </w:r>
      <w:r w:rsidR="001B35DC">
        <w:rPr>
          <w:rFonts w:ascii="Courier New" w:hAnsi="Courier New" w:cs="Courier New"/>
          <w:sz w:val="24"/>
          <w:lang w:val="sk-SK"/>
        </w:rPr>
        <w:t>dodávok</w:t>
      </w:r>
      <w:r w:rsidR="001B35DC">
        <w:rPr>
          <w:rFonts w:ascii="Courier New" w:hAnsi="Courier New" w:cs="Courier New"/>
          <w:sz w:val="24"/>
          <w:lang w:val="sk-SK"/>
        </w:rPr>
        <w:tab/>
      </w:r>
      <w:r w:rsidR="001B35DC"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 </w:t>
      </w:r>
      <w:r w:rsidR="00AC419A">
        <w:rPr>
          <w:rFonts w:ascii="Courier New" w:hAnsi="Courier New" w:cs="Courier New"/>
          <w:sz w:val="24"/>
          <w:lang w:val="sk-SK"/>
        </w:rPr>
        <w:t>0</w:t>
      </w:r>
      <w:r w:rsidR="00423E32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>€</w:t>
      </w:r>
    </w:p>
    <w:p w:rsidR="00C836D1" w:rsidRDefault="00C836D1" w:rsidP="001B35DC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/501</w:t>
      </w:r>
      <w:r w:rsidR="001B35DC">
        <w:rPr>
          <w:rFonts w:ascii="Courier New" w:hAnsi="Courier New" w:cs="Courier New"/>
          <w:sz w:val="24"/>
          <w:lang w:val="sk-SK"/>
        </w:rPr>
        <w:t>, 502, 503</w:t>
      </w:r>
      <w:r>
        <w:rPr>
          <w:rFonts w:ascii="Courier New" w:hAnsi="Courier New" w:cs="Courier New"/>
          <w:sz w:val="24"/>
          <w:lang w:val="sk-SK"/>
        </w:rPr>
        <w:t>/</w:t>
      </w: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                                       </w:t>
      </w:r>
    </w:p>
    <w:p w:rsidR="00C836D1" w:rsidRDefault="00D17A2A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služby /518,512</w:t>
      </w:r>
      <w:r w:rsidR="00C836D1">
        <w:rPr>
          <w:rFonts w:ascii="Courier New" w:hAnsi="Courier New" w:cs="Courier New"/>
          <w:sz w:val="24"/>
          <w:lang w:val="sk-SK"/>
        </w:rPr>
        <w:t>/</w:t>
      </w:r>
      <w:r>
        <w:rPr>
          <w:rFonts w:ascii="Courier New" w:hAnsi="Courier New" w:cs="Courier New"/>
          <w:sz w:val="24"/>
          <w:lang w:val="sk-SK"/>
        </w:rPr>
        <w:t xml:space="preserve">                              </w:t>
      </w:r>
      <w:r w:rsidR="00A1593E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A1593E">
        <w:rPr>
          <w:rFonts w:ascii="Courier New" w:hAnsi="Courier New" w:cs="Courier New"/>
          <w:sz w:val="24"/>
          <w:lang w:val="sk-SK"/>
        </w:rPr>
        <w:t xml:space="preserve"> </w:t>
      </w:r>
      <w:r w:rsidR="0048637F">
        <w:rPr>
          <w:rFonts w:ascii="Courier New" w:hAnsi="Courier New" w:cs="Courier New"/>
          <w:sz w:val="24"/>
          <w:lang w:val="sk-SK"/>
        </w:rPr>
        <w:t xml:space="preserve"> </w:t>
      </w:r>
      <w:r w:rsidR="00AC419A">
        <w:rPr>
          <w:rFonts w:ascii="Courier New" w:hAnsi="Courier New" w:cs="Courier New"/>
          <w:sz w:val="24"/>
          <w:lang w:val="sk-SK"/>
        </w:rPr>
        <w:t>0</w:t>
      </w:r>
      <w:r w:rsidR="00900831">
        <w:rPr>
          <w:rFonts w:ascii="Courier New" w:hAnsi="Courier New" w:cs="Courier New"/>
          <w:sz w:val="24"/>
          <w:lang w:val="sk-SK"/>
        </w:rPr>
        <w:t>.-</w:t>
      </w:r>
      <w:r w:rsidR="00C836D1">
        <w:rPr>
          <w:rFonts w:ascii="Courier New" w:hAnsi="Courier New" w:cs="Courier New"/>
          <w:sz w:val="24"/>
          <w:lang w:val="sk-SK"/>
        </w:rPr>
        <w:t>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mzdové náklady /521/   </w:t>
      </w:r>
      <w:r w:rsidR="001B35DC">
        <w:rPr>
          <w:rFonts w:ascii="Courier New" w:hAnsi="Courier New" w:cs="Courier New"/>
          <w:sz w:val="24"/>
          <w:lang w:val="sk-SK"/>
        </w:rPr>
        <w:t xml:space="preserve">                      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 w:rsidR="00D17A2A">
        <w:rPr>
          <w:rFonts w:ascii="Courier New" w:hAnsi="Courier New" w:cs="Courier New"/>
          <w:sz w:val="24"/>
          <w:lang w:val="sk-SK"/>
        </w:rPr>
        <w:t xml:space="preserve"> </w:t>
      </w:r>
      <w:r w:rsidR="0048637F">
        <w:rPr>
          <w:rFonts w:ascii="Courier New" w:hAnsi="Courier New" w:cs="Courier New"/>
          <w:sz w:val="24"/>
          <w:lang w:val="sk-SK"/>
        </w:rPr>
        <w:t xml:space="preserve"> </w:t>
      </w:r>
      <w:r w:rsidR="00AC419A">
        <w:rPr>
          <w:rFonts w:ascii="Courier New" w:hAnsi="Courier New" w:cs="Courier New"/>
          <w:sz w:val="24"/>
          <w:lang w:val="sk-SK"/>
        </w:rPr>
        <w:t>0</w:t>
      </w:r>
      <w:r w:rsidR="00A1593E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1B35DC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náklady na</w:t>
      </w:r>
      <w:r w:rsidR="00C836D1">
        <w:rPr>
          <w:rFonts w:ascii="Courier New" w:hAnsi="Courier New" w:cs="Courier New"/>
          <w:sz w:val="24"/>
          <w:lang w:val="sk-SK"/>
        </w:rPr>
        <w:t xml:space="preserve"> sociálne poiste</w:t>
      </w:r>
      <w:r>
        <w:rPr>
          <w:rFonts w:ascii="Courier New" w:hAnsi="Courier New" w:cs="Courier New"/>
          <w:sz w:val="24"/>
          <w:lang w:val="sk-SK"/>
        </w:rPr>
        <w:t xml:space="preserve">nie /524/        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423E32">
        <w:rPr>
          <w:rFonts w:ascii="Courier New" w:hAnsi="Courier New" w:cs="Courier New"/>
          <w:sz w:val="24"/>
          <w:lang w:val="sk-SK"/>
        </w:rPr>
        <w:t> </w:t>
      </w:r>
      <w:r w:rsidR="00A1593E">
        <w:rPr>
          <w:rFonts w:ascii="Courier New" w:hAnsi="Courier New" w:cs="Courier New"/>
          <w:sz w:val="24"/>
          <w:lang w:val="sk-SK"/>
        </w:rPr>
        <w:t>.-</w:t>
      </w:r>
      <w:r w:rsidR="00C836D1"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69253C" w:rsidP="001B35DC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dane a poplatky /531</w:t>
      </w:r>
      <w:r w:rsidR="001B35DC">
        <w:rPr>
          <w:rFonts w:ascii="Courier New" w:hAnsi="Courier New" w:cs="Courier New"/>
          <w:sz w:val="24"/>
          <w:lang w:val="sk-SK"/>
        </w:rPr>
        <w:t>/</w:t>
      </w:r>
      <w:r w:rsidR="001B35DC">
        <w:rPr>
          <w:rFonts w:ascii="Courier New" w:hAnsi="Courier New" w:cs="Courier New"/>
          <w:sz w:val="24"/>
          <w:lang w:val="sk-SK"/>
        </w:rPr>
        <w:tab/>
      </w:r>
      <w:r w:rsidR="001B35DC">
        <w:rPr>
          <w:rFonts w:ascii="Courier New" w:hAnsi="Courier New" w:cs="Courier New"/>
          <w:sz w:val="24"/>
          <w:lang w:val="sk-SK"/>
        </w:rPr>
        <w:tab/>
      </w:r>
      <w:r w:rsidR="001B35DC"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6C3805">
        <w:rPr>
          <w:rFonts w:ascii="Courier New" w:hAnsi="Courier New" w:cs="Courier New"/>
          <w:sz w:val="24"/>
          <w:lang w:val="sk-SK"/>
        </w:rPr>
        <w:t xml:space="preserve">         </w:t>
      </w:r>
      <w:r w:rsidR="00900831">
        <w:rPr>
          <w:rFonts w:ascii="Courier New" w:hAnsi="Courier New" w:cs="Courier New"/>
          <w:sz w:val="24"/>
          <w:lang w:val="sk-SK"/>
        </w:rPr>
        <w:t xml:space="preserve"> 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 w:rsidR="00C836D1"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C836D1" w:rsidP="00202565">
      <w:pPr>
        <w:rPr>
          <w:rFonts w:ascii="Courier New" w:hAnsi="Courier New" w:cs="Courier New"/>
          <w:sz w:val="24"/>
          <w:lang w:val="sk-SK"/>
        </w:rPr>
      </w:pPr>
    </w:p>
    <w:p w:rsidR="00C836D1" w:rsidRDefault="001B35DC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</w:p>
    <w:p w:rsidR="00AE372D" w:rsidRDefault="00AE372D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AE372D" w:rsidRPr="00AE372D" w:rsidRDefault="00AE372D" w:rsidP="004E6631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Náklady na finančnú činnosť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lang w:val="sk-SK"/>
        </w:rPr>
        <w:t xml:space="preserve"> </w:t>
      </w:r>
      <w:r w:rsidR="00AC419A">
        <w:rPr>
          <w:rFonts w:ascii="Courier New" w:hAnsi="Courier New" w:cs="Courier New"/>
          <w:b/>
          <w:sz w:val="24"/>
          <w:lang w:val="sk-SK"/>
        </w:rPr>
        <w:t>0</w:t>
      </w:r>
      <w:r w:rsidR="00A1593E">
        <w:rPr>
          <w:rFonts w:ascii="Courier New" w:hAnsi="Courier New" w:cs="Courier New"/>
          <w:b/>
          <w:sz w:val="24"/>
          <w:lang w:val="sk-SK"/>
        </w:rPr>
        <w:t>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5D6137" w:rsidRDefault="00C836D1" w:rsidP="005D6137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ostatné </w:t>
      </w:r>
      <w:r w:rsidR="00AE372D">
        <w:rPr>
          <w:rFonts w:ascii="Courier New" w:hAnsi="Courier New" w:cs="Courier New"/>
          <w:sz w:val="24"/>
          <w:lang w:val="sk-SK"/>
        </w:rPr>
        <w:t xml:space="preserve">náklady na </w:t>
      </w:r>
      <w:r>
        <w:rPr>
          <w:rFonts w:ascii="Courier New" w:hAnsi="Courier New" w:cs="Courier New"/>
          <w:sz w:val="24"/>
          <w:lang w:val="sk-SK"/>
        </w:rPr>
        <w:t>finančn</w:t>
      </w:r>
      <w:r w:rsidR="00AE372D">
        <w:rPr>
          <w:rFonts w:ascii="Courier New" w:hAnsi="Courier New" w:cs="Courier New"/>
          <w:sz w:val="24"/>
          <w:lang w:val="sk-SK"/>
        </w:rPr>
        <w:t>ú</w:t>
      </w:r>
      <w:r w:rsidR="00C108F1">
        <w:rPr>
          <w:rFonts w:ascii="Courier New" w:hAnsi="Courier New" w:cs="Courier New"/>
          <w:sz w:val="24"/>
          <w:lang w:val="sk-SK"/>
        </w:rPr>
        <w:t xml:space="preserve"> </w:t>
      </w:r>
      <w:r w:rsidR="00AE372D">
        <w:rPr>
          <w:rFonts w:ascii="Courier New" w:hAnsi="Courier New" w:cs="Courier New"/>
          <w:sz w:val="24"/>
          <w:lang w:val="sk-SK"/>
        </w:rPr>
        <w:t>činnosť</w:t>
      </w:r>
      <w:r w:rsidR="00AE372D">
        <w:rPr>
          <w:rFonts w:ascii="Courier New" w:hAnsi="Courier New" w:cs="Courier New"/>
          <w:sz w:val="24"/>
          <w:lang w:val="sk-SK"/>
        </w:rPr>
        <w:tab/>
        <w:t xml:space="preserve">         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AC419A">
        <w:rPr>
          <w:rFonts w:ascii="Courier New" w:hAnsi="Courier New" w:cs="Courier New"/>
          <w:sz w:val="24"/>
          <w:lang w:val="sk-SK"/>
        </w:rPr>
        <w:t>0</w:t>
      </w:r>
      <w:r w:rsidR="00A1593E">
        <w:rPr>
          <w:rFonts w:ascii="Courier New" w:hAnsi="Courier New" w:cs="Courier New"/>
          <w:sz w:val="24"/>
          <w:lang w:val="sk-SK"/>
        </w:rPr>
        <w:t>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/568/</w:t>
      </w: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4E6631" w:rsidRDefault="004E6631" w:rsidP="00C836D1">
      <w:pPr>
        <w:rPr>
          <w:rFonts w:ascii="Courier New" w:hAnsi="Courier New" w:cs="Courier New"/>
          <w:sz w:val="24"/>
          <w:lang w:val="sk-SK"/>
        </w:rPr>
      </w:pPr>
    </w:p>
    <w:p w:rsidR="005D6137" w:rsidRDefault="005D6137" w:rsidP="005D6137">
      <w:pPr>
        <w:numPr>
          <w:ilvl w:val="0"/>
          <w:numId w:val="12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 xml:space="preserve">Výsledok </w:t>
      </w:r>
      <w:r w:rsidR="006C3805">
        <w:rPr>
          <w:rFonts w:ascii="Courier New" w:hAnsi="Courier New" w:cs="Courier New"/>
          <w:b/>
          <w:sz w:val="24"/>
          <w:lang w:val="sk-SK"/>
        </w:rPr>
        <w:t>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</w:r>
      <w:r w:rsidR="00423E32">
        <w:rPr>
          <w:rFonts w:ascii="Courier New" w:hAnsi="Courier New" w:cs="Courier New"/>
          <w:b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b/>
          <w:sz w:val="24"/>
          <w:lang w:val="sk-SK"/>
        </w:rPr>
        <w:t xml:space="preserve">  </w:t>
      </w:r>
      <w:r w:rsidR="00423E32">
        <w:rPr>
          <w:rFonts w:ascii="Courier New" w:hAnsi="Courier New" w:cs="Courier New"/>
          <w:b/>
          <w:sz w:val="24"/>
          <w:lang w:val="sk-SK"/>
        </w:rPr>
        <w:t xml:space="preserve">  </w:t>
      </w:r>
      <w:r w:rsidR="00AC419A">
        <w:rPr>
          <w:rFonts w:ascii="Courier New" w:hAnsi="Courier New" w:cs="Courier New"/>
          <w:b/>
          <w:sz w:val="24"/>
          <w:lang w:val="sk-SK"/>
        </w:rPr>
        <w:t>0</w:t>
      </w:r>
      <w:r w:rsidR="00423E32">
        <w:rPr>
          <w:rFonts w:ascii="Courier New" w:hAnsi="Courier New" w:cs="Courier New"/>
          <w:b/>
          <w:sz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0E7147" w:rsidRDefault="000E7147" w:rsidP="000E7147">
      <w:pPr>
        <w:ind w:left="72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pred zdanením</w:t>
      </w:r>
    </w:p>
    <w:p w:rsidR="005D6137" w:rsidRDefault="005D6137" w:rsidP="005D6137">
      <w:pPr>
        <w:rPr>
          <w:rFonts w:ascii="Courier New" w:hAnsi="Courier New" w:cs="Courier New"/>
          <w:b/>
          <w:sz w:val="24"/>
          <w:lang w:val="sk-SK"/>
        </w:rPr>
      </w:pPr>
    </w:p>
    <w:p w:rsidR="005D6137" w:rsidRPr="005D6137" w:rsidRDefault="005D6137" w:rsidP="005D6137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hospodár</w:t>
      </w:r>
      <w:r w:rsidR="006C3805">
        <w:rPr>
          <w:rFonts w:ascii="Courier New" w:hAnsi="Courier New" w:cs="Courier New"/>
          <w:sz w:val="24"/>
          <w:lang w:val="sk-SK"/>
        </w:rPr>
        <w:t xml:space="preserve">enia z hospodárskej činnosti  </w:t>
      </w:r>
      <w:r w:rsidR="006C3805">
        <w:rPr>
          <w:rFonts w:ascii="Courier New" w:hAnsi="Courier New" w:cs="Courier New"/>
          <w:sz w:val="24"/>
          <w:lang w:val="sk-SK"/>
        </w:rPr>
        <w:tab/>
        <w:t xml:space="preserve">   </w:t>
      </w:r>
      <w:r w:rsidR="00900831">
        <w:rPr>
          <w:rFonts w:ascii="Courier New" w:hAnsi="Courier New" w:cs="Courier New"/>
          <w:sz w:val="24"/>
          <w:lang w:val="sk-SK"/>
        </w:rPr>
        <w:t xml:space="preserve">  </w:t>
      </w:r>
      <w:r w:rsidR="00423E32">
        <w:rPr>
          <w:rFonts w:ascii="Courier New" w:hAnsi="Courier New" w:cs="Courier New"/>
          <w:sz w:val="24"/>
          <w:lang w:val="sk-SK"/>
        </w:rPr>
        <w:t xml:space="preserve"> </w:t>
      </w:r>
      <w:r w:rsidR="00AC419A">
        <w:rPr>
          <w:rFonts w:ascii="Courier New" w:hAnsi="Courier New" w:cs="Courier New"/>
          <w:sz w:val="24"/>
          <w:lang w:val="sk-SK"/>
        </w:rPr>
        <w:t>0</w:t>
      </w:r>
      <w:r w:rsidR="00423E32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 xml:space="preserve"> € </w:t>
      </w:r>
    </w:p>
    <w:p w:rsidR="005D6137" w:rsidRPr="005D6137" w:rsidRDefault="005D6137" w:rsidP="005D6137">
      <w:pPr>
        <w:rPr>
          <w:rFonts w:ascii="Courier New" w:hAnsi="Courier New" w:cs="Courier New"/>
          <w:sz w:val="24"/>
          <w:lang w:val="sk-SK"/>
        </w:rPr>
      </w:pPr>
    </w:p>
    <w:p w:rsidR="005D6137" w:rsidRDefault="005D6137" w:rsidP="005D6137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</w:t>
      </w:r>
      <w:r w:rsidR="006C3805">
        <w:rPr>
          <w:rFonts w:ascii="Courier New" w:hAnsi="Courier New" w:cs="Courier New"/>
          <w:sz w:val="24"/>
          <w:lang w:val="sk-SK"/>
        </w:rPr>
        <w:t>odárenia z finančnej činnosti</w:t>
      </w:r>
      <w:r w:rsidR="006C3805"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ab/>
        <w:t xml:space="preserve"> </w:t>
      </w:r>
      <w:r w:rsidR="00900831">
        <w:rPr>
          <w:rFonts w:ascii="Courier New" w:hAnsi="Courier New" w:cs="Courier New"/>
          <w:sz w:val="24"/>
          <w:lang w:val="sk-SK"/>
        </w:rPr>
        <w:t xml:space="preserve"> 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 w:rsidR="00423E32">
        <w:rPr>
          <w:rFonts w:ascii="Courier New" w:hAnsi="Courier New" w:cs="Courier New"/>
          <w:sz w:val="24"/>
          <w:lang w:val="sk-SK"/>
        </w:rPr>
        <w:t>-0</w:t>
      </w:r>
      <w:r w:rsidR="00A1593E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5D6137" w:rsidRDefault="005D6137" w:rsidP="005D6137">
      <w:pPr>
        <w:rPr>
          <w:rFonts w:ascii="Courier New" w:hAnsi="Courier New" w:cs="Courier New"/>
          <w:sz w:val="24"/>
          <w:lang w:val="sk-SK"/>
        </w:rPr>
      </w:pPr>
    </w:p>
    <w:p w:rsidR="005D6137" w:rsidRDefault="005D6137" w:rsidP="005D6137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Daň z príjmov splatná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sz w:val="24"/>
          <w:lang w:val="sk-SK"/>
        </w:rPr>
        <w:t xml:space="preserve">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AC419A">
        <w:rPr>
          <w:rFonts w:ascii="Courier New" w:hAnsi="Courier New" w:cs="Courier New"/>
          <w:sz w:val="24"/>
          <w:lang w:val="sk-SK"/>
        </w:rPr>
        <w:t xml:space="preserve"> 0</w:t>
      </w:r>
      <w:r w:rsidR="00423E32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4E6631" w:rsidRDefault="004E6631" w:rsidP="005D6137">
      <w:pPr>
        <w:rPr>
          <w:rFonts w:ascii="Courier New" w:hAnsi="Courier New" w:cs="Courier New"/>
          <w:sz w:val="24"/>
          <w:lang w:val="sk-SK"/>
        </w:rPr>
      </w:pPr>
    </w:p>
    <w:p w:rsidR="000E7147" w:rsidRDefault="000E7147" w:rsidP="005D6137">
      <w:pPr>
        <w:rPr>
          <w:rFonts w:ascii="Courier New" w:hAnsi="Courier New" w:cs="Courier New"/>
          <w:sz w:val="24"/>
          <w:lang w:val="sk-SK"/>
        </w:rPr>
      </w:pPr>
    </w:p>
    <w:p w:rsidR="000E7147" w:rsidRDefault="000E7147" w:rsidP="000E7147">
      <w:pPr>
        <w:numPr>
          <w:ilvl w:val="0"/>
          <w:numId w:val="12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Výsledok 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b/>
          <w:sz w:val="24"/>
          <w:lang w:val="sk-SK"/>
        </w:rPr>
        <w:t xml:space="preserve">  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 </w:t>
      </w:r>
      <w:r w:rsidR="00423E32">
        <w:rPr>
          <w:rFonts w:ascii="Courier New" w:hAnsi="Courier New" w:cs="Courier New"/>
          <w:b/>
          <w:sz w:val="24"/>
          <w:lang w:val="sk-SK"/>
        </w:rPr>
        <w:t xml:space="preserve"> </w:t>
      </w:r>
      <w:r w:rsidR="00AC419A">
        <w:rPr>
          <w:rFonts w:ascii="Courier New" w:hAnsi="Courier New" w:cs="Courier New"/>
          <w:b/>
          <w:sz w:val="24"/>
          <w:lang w:val="sk-SK"/>
        </w:rPr>
        <w:t xml:space="preserve"> 0</w:t>
      </w:r>
      <w:r w:rsidR="00423E32">
        <w:rPr>
          <w:rFonts w:ascii="Courier New" w:hAnsi="Courier New" w:cs="Courier New"/>
          <w:b/>
          <w:sz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0E7147" w:rsidRPr="000E7147" w:rsidRDefault="000E7147" w:rsidP="000E7147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 xml:space="preserve">   po zdanení</w:t>
      </w:r>
    </w:p>
    <w:p w:rsidR="005D6137" w:rsidRDefault="005D6137" w:rsidP="005D6137">
      <w:pPr>
        <w:rPr>
          <w:rFonts w:ascii="Courier New" w:hAnsi="Courier New" w:cs="Courier New"/>
          <w:b/>
          <w:sz w:val="24"/>
          <w:lang w:val="sk-SK"/>
        </w:rPr>
      </w:pPr>
    </w:p>
    <w:p w:rsidR="005D6137" w:rsidRPr="005D6137" w:rsidRDefault="005D6137" w:rsidP="005D6137">
      <w:pPr>
        <w:rPr>
          <w:rFonts w:ascii="Courier New" w:hAnsi="Courier New" w:cs="Courier New"/>
          <w:b/>
          <w:sz w:val="24"/>
          <w:lang w:val="sk-SK"/>
        </w:rPr>
      </w:pPr>
    </w:p>
    <w:p w:rsidR="000F0E64" w:rsidRDefault="000F0E64" w:rsidP="00C836D1">
      <w:pPr>
        <w:rPr>
          <w:rFonts w:ascii="Courier New" w:hAnsi="Courier New" w:cs="Courier New"/>
          <w:sz w:val="24"/>
          <w:lang w:val="sk-SK"/>
        </w:rPr>
      </w:pPr>
    </w:p>
    <w:p w:rsidR="000F0E64" w:rsidRDefault="000F0E64" w:rsidP="00C836D1">
      <w:pPr>
        <w:rPr>
          <w:rFonts w:ascii="Courier New" w:hAnsi="Courier New" w:cs="Courier New"/>
          <w:sz w:val="24"/>
          <w:lang w:val="sk-SK"/>
        </w:rPr>
      </w:pPr>
    </w:p>
    <w:p w:rsidR="00900831" w:rsidRDefault="00900831" w:rsidP="00EE5946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900831" w:rsidRDefault="00900831" w:rsidP="00EE5946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322A28" w:rsidRDefault="00322A28" w:rsidP="00EE5946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322A28" w:rsidRDefault="00322A28" w:rsidP="00EE5946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EE5946" w:rsidRPr="00EE5946" w:rsidRDefault="00097B10" w:rsidP="00EE5946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>
        <w:rPr>
          <w:rFonts w:ascii="Courier New" w:hAnsi="Courier New" w:cs="Courier New"/>
          <w:b/>
          <w:sz w:val="24"/>
          <w:szCs w:val="24"/>
          <w:lang w:val="pl-PL"/>
        </w:rPr>
        <w:lastRenderedPageBreak/>
        <w:t>Čl. VI</w:t>
      </w:r>
    </w:p>
    <w:p w:rsidR="00EE5946" w:rsidRDefault="00EE5946" w:rsidP="00EE5946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Informácie o skutočnostiach, ktoré nastali po dni, </w:t>
      </w: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ku ktorému sa zostavuje účtovná závierka </w:t>
      </w: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8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>do dňa zostavenia účtovnej závierky</w:t>
      </w: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EE5946" w:rsidRPr="00EE5946" w:rsidRDefault="00EE5946" w:rsidP="006C3805">
      <w:pPr>
        <w:ind w:firstLine="720"/>
        <w:jc w:val="both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Po 31. decembri </w:t>
      </w:r>
      <w:r>
        <w:rPr>
          <w:rFonts w:ascii="Courier New" w:hAnsi="Courier New" w:cs="Courier New"/>
          <w:iCs/>
          <w:sz w:val="24"/>
          <w:szCs w:val="24"/>
          <w:lang w:val="pl-PL"/>
        </w:rPr>
        <w:t>2015</w:t>
      </w: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 nenastali také udalosti, ktoré by si vyžadovali zverejnenie alebo vykázanie</w:t>
      </w:r>
      <w:r>
        <w:rPr>
          <w:rFonts w:ascii="Courier New" w:hAnsi="Courier New" w:cs="Courier New"/>
          <w:sz w:val="24"/>
          <w:szCs w:val="24"/>
          <w:lang w:val="pl-PL"/>
        </w:rPr>
        <w:t xml:space="preserve"> v účtovnej závierke za rok 2015</w:t>
      </w:r>
      <w:r w:rsidRPr="00EE5946">
        <w:rPr>
          <w:rFonts w:ascii="Courier New" w:hAnsi="Courier New" w:cs="Courier New"/>
          <w:sz w:val="24"/>
          <w:szCs w:val="24"/>
          <w:lang w:val="pl-PL"/>
        </w:rPr>
        <w:t>.</w:t>
      </w:r>
    </w:p>
    <w:p w:rsidR="00EE5946" w:rsidRPr="00EE5946" w:rsidRDefault="00EE5946" w:rsidP="00EE5946">
      <w:pPr>
        <w:spacing w:line="360" w:lineRule="auto"/>
        <w:rPr>
          <w:lang w:val="pl-PL"/>
        </w:rPr>
      </w:pPr>
    </w:p>
    <w:p w:rsidR="000F0E64" w:rsidRPr="00EE5946" w:rsidRDefault="000F0E64" w:rsidP="00C836D1">
      <w:pPr>
        <w:rPr>
          <w:rFonts w:ascii="Courier New" w:hAnsi="Courier New" w:cs="Courier New"/>
          <w:sz w:val="24"/>
          <w:lang w:val="pl-PL"/>
        </w:rPr>
      </w:pPr>
    </w:p>
    <w:p w:rsidR="00C836D1" w:rsidRDefault="00C836D1" w:rsidP="000E7147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Pr="00E83D3F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sectPr w:rsidR="00C836D1" w:rsidSect="00953862">
      <w:footnotePr>
        <w:pos w:val="sectEnd"/>
      </w:footnotePr>
      <w:endnotePr>
        <w:numFmt w:val="decimal"/>
        <w:numStart w:val="0"/>
      </w:endnotePr>
      <w:pgSz w:w="12240" w:h="15840"/>
      <w:pgMar w:top="1701" w:right="1134" w:bottom="1701" w:left="170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b/>
        <w:bCs/>
        <w:sz w:val="24"/>
        <w:szCs w:val="24"/>
      </w:rPr>
    </w:lvl>
  </w:abstractNum>
  <w:abstractNum w:abstractNumId="1">
    <w:nsid w:val="0000000B"/>
    <w:multiLevelType w:val="singleLevel"/>
    <w:tmpl w:val="0000000B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0000012"/>
    <w:multiLevelType w:val="singleLevel"/>
    <w:tmpl w:val="00000012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3">
    <w:nsid w:val="00000013"/>
    <w:multiLevelType w:val="singleLevel"/>
    <w:tmpl w:val="00000013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4">
    <w:nsid w:val="00000015"/>
    <w:multiLevelType w:val="singleLevel"/>
    <w:tmpl w:val="00000015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5">
    <w:nsid w:val="03D413EA"/>
    <w:multiLevelType w:val="hybridMultilevel"/>
    <w:tmpl w:val="496AFB2C"/>
    <w:lvl w:ilvl="0" w:tplc="24BC9E48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07E9A"/>
    <w:multiLevelType w:val="hybridMultilevel"/>
    <w:tmpl w:val="C3A2BDD6"/>
    <w:lvl w:ilvl="0" w:tplc="80E669A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794F6A"/>
    <w:multiLevelType w:val="hybridMultilevel"/>
    <w:tmpl w:val="1984591E"/>
    <w:lvl w:ilvl="0" w:tplc="3FB0D1E6">
      <w:start w:val="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13362C"/>
    <w:multiLevelType w:val="multilevel"/>
    <w:tmpl w:val="E0DAA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3A11BC"/>
    <w:multiLevelType w:val="hybridMultilevel"/>
    <w:tmpl w:val="B8842DE6"/>
    <w:lvl w:ilvl="0" w:tplc="ADDAEE8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E045B"/>
    <w:multiLevelType w:val="hybridMultilevel"/>
    <w:tmpl w:val="55261E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2805F3"/>
    <w:multiLevelType w:val="hybridMultilevel"/>
    <w:tmpl w:val="4FBA0928"/>
    <w:lvl w:ilvl="0" w:tplc="7536236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9"/>
  </w:num>
  <w:num w:numId="5">
    <w:abstractNumId w:val="5"/>
  </w:num>
  <w:num w:numId="6">
    <w:abstractNumId w:val="11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/>
  <w:rsids>
    <w:rsidRoot w:val="00EC3277"/>
    <w:rsid w:val="000214A3"/>
    <w:rsid w:val="00022F1C"/>
    <w:rsid w:val="00040AF0"/>
    <w:rsid w:val="00043214"/>
    <w:rsid w:val="00063970"/>
    <w:rsid w:val="00085AA0"/>
    <w:rsid w:val="00097B10"/>
    <w:rsid w:val="000B6B54"/>
    <w:rsid w:val="000D799D"/>
    <w:rsid w:val="000E7147"/>
    <w:rsid w:val="000F0E64"/>
    <w:rsid w:val="00107000"/>
    <w:rsid w:val="00145CF3"/>
    <w:rsid w:val="001A42FD"/>
    <w:rsid w:val="001A6F63"/>
    <w:rsid w:val="001B35DC"/>
    <w:rsid w:val="001B7B20"/>
    <w:rsid w:val="00202565"/>
    <w:rsid w:val="00220941"/>
    <w:rsid w:val="00223B74"/>
    <w:rsid w:val="00257582"/>
    <w:rsid w:val="002614FC"/>
    <w:rsid w:val="00286B31"/>
    <w:rsid w:val="002B6D07"/>
    <w:rsid w:val="002F0F77"/>
    <w:rsid w:val="00322A28"/>
    <w:rsid w:val="003561E3"/>
    <w:rsid w:val="003748BA"/>
    <w:rsid w:val="00376593"/>
    <w:rsid w:val="003E4C14"/>
    <w:rsid w:val="00423E32"/>
    <w:rsid w:val="004254DD"/>
    <w:rsid w:val="00442D05"/>
    <w:rsid w:val="00447359"/>
    <w:rsid w:val="0048637F"/>
    <w:rsid w:val="004A16E2"/>
    <w:rsid w:val="004D6EE9"/>
    <w:rsid w:val="004E6631"/>
    <w:rsid w:val="004F0063"/>
    <w:rsid w:val="0050700A"/>
    <w:rsid w:val="00514F33"/>
    <w:rsid w:val="0056157C"/>
    <w:rsid w:val="005D6137"/>
    <w:rsid w:val="005E11A2"/>
    <w:rsid w:val="005E28F1"/>
    <w:rsid w:val="005F4075"/>
    <w:rsid w:val="0065061D"/>
    <w:rsid w:val="00674589"/>
    <w:rsid w:val="006833D7"/>
    <w:rsid w:val="0069253C"/>
    <w:rsid w:val="006C3805"/>
    <w:rsid w:val="006F4B89"/>
    <w:rsid w:val="00723D1B"/>
    <w:rsid w:val="00742969"/>
    <w:rsid w:val="00764608"/>
    <w:rsid w:val="007A2FBA"/>
    <w:rsid w:val="007C3BF7"/>
    <w:rsid w:val="007D23CB"/>
    <w:rsid w:val="00831859"/>
    <w:rsid w:val="008637E1"/>
    <w:rsid w:val="008647C9"/>
    <w:rsid w:val="00890401"/>
    <w:rsid w:val="008C1E12"/>
    <w:rsid w:val="008E3D5D"/>
    <w:rsid w:val="00900831"/>
    <w:rsid w:val="009024D7"/>
    <w:rsid w:val="009276B1"/>
    <w:rsid w:val="00943850"/>
    <w:rsid w:val="00953862"/>
    <w:rsid w:val="009928D5"/>
    <w:rsid w:val="009E7027"/>
    <w:rsid w:val="00A1593E"/>
    <w:rsid w:val="00A223A0"/>
    <w:rsid w:val="00A53214"/>
    <w:rsid w:val="00A55148"/>
    <w:rsid w:val="00A67AC1"/>
    <w:rsid w:val="00AC419A"/>
    <w:rsid w:val="00AE372D"/>
    <w:rsid w:val="00AF48CB"/>
    <w:rsid w:val="00B51269"/>
    <w:rsid w:val="00B56E6A"/>
    <w:rsid w:val="00B95821"/>
    <w:rsid w:val="00BB468A"/>
    <w:rsid w:val="00BC6AD0"/>
    <w:rsid w:val="00BC74D7"/>
    <w:rsid w:val="00BF7B3E"/>
    <w:rsid w:val="00C108F1"/>
    <w:rsid w:val="00C52660"/>
    <w:rsid w:val="00C80A4E"/>
    <w:rsid w:val="00C836D1"/>
    <w:rsid w:val="00C92D24"/>
    <w:rsid w:val="00C9483E"/>
    <w:rsid w:val="00CB6C06"/>
    <w:rsid w:val="00CC684E"/>
    <w:rsid w:val="00D17A2A"/>
    <w:rsid w:val="00D230AC"/>
    <w:rsid w:val="00D442ED"/>
    <w:rsid w:val="00D529E7"/>
    <w:rsid w:val="00D728CE"/>
    <w:rsid w:val="00D76210"/>
    <w:rsid w:val="00D97340"/>
    <w:rsid w:val="00DB3952"/>
    <w:rsid w:val="00DB4307"/>
    <w:rsid w:val="00DD5DD4"/>
    <w:rsid w:val="00DE0339"/>
    <w:rsid w:val="00DE75A3"/>
    <w:rsid w:val="00DF3E2B"/>
    <w:rsid w:val="00E663FC"/>
    <w:rsid w:val="00E83D3F"/>
    <w:rsid w:val="00E95FD3"/>
    <w:rsid w:val="00EA4016"/>
    <w:rsid w:val="00EC3277"/>
    <w:rsid w:val="00EE5946"/>
    <w:rsid w:val="00F07696"/>
    <w:rsid w:val="00F61DFA"/>
    <w:rsid w:val="00F765B0"/>
    <w:rsid w:val="00F961D3"/>
    <w:rsid w:val="00FA0A1E"/>
    <w:rsid w:val="00FB4C0D"/>
    <w:rsid w:val="00FC0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63970"/>
    <w:rPr>
      <w:lang w:val="en-US"/>
    </w:rPr>
  </w:style>
  <w:style w:type="paragraph" w:styleId="Nadpis1">
    <w:name w:val="heading 1"/>
    <w:basedOn w:val="Normln"/>
    <w:next w:val="Normln"/>
    <w:qFormat/>
    <w:rsid w:val="00063970"/>
    <w:pPr>
      <w:keepNext/>
      <w:outlineLvl w:val="0"/>
    </w:pPr>
    <w:rPr>
      <w:b/>
      <w:sz w:val="24"/>
      <w:lang w:val="sk-SK"/>
    </w:rPr>
  </w:style>
  <w:style w:type="paragraph" w:styleId="Nadpis2">
    <w:name w:val="heading 2"/>
    <w:basedOn w:val="Normln"/>
    <w:next w:val="Normln"/>
    <w:qFormat/>
    <w:rsid w:val="00063970"/>
    <w:pPr>
      <w:keepNext/>
      <w:jc w:val="center"/>
      <w:outlineLvl w:val="1"/>
    </w:pPr>
    <w:rPr>
      <w:sz w:val="24"/>
      <w:u w:val="single"/>
      <w:lang w:val="sk-SK"/>
    </w:rPr>
  </w:style>
  <w:style w:type="paragraph" w:styleId="Nadpis3">
    <w:name w:val="heading 3"/>
    <w:basedOn w:val="Normln"/>
    <w:next w:val="Normln"/>
    <w:qFormat/>
    <w:rsid w:val="00063970"/>
    <w:pPr>
      <w:keepNext/>
      <w:jc w:val="center"/>
      <w:outlineLvl w:val="2"/>
    </w:pPr>
    <w:rPr>
      <w:sz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63970"/>
    <w:rPr>
      <w:sz w:val="24"/>
      <w:lang w:val="sk-SK"/>
    </w:rPr>
  </w:style>
  <w:style w:type="paragraph" w:styleId="Zkladntext2">
    <w:name w:val="Body Text 2"/>
    <w:basedOn w:val="Normln"/>
    <w:rsid w:val="00063970"/>
    <w:rPr>
      <w:rFonts w:ascii="Courier New" w:hAnsi="Courier New" w:cs="Courier New"/>
      <w:sz w:val="28"/>
      <w:u w:val="single"/>
      <w:lang w:val="sk-SK"/>
    </w:rPr>
  </w:style>
  <w:style w:type="paragraph" w:customStyle="1" w:styleId="Pismenka">
    <w:name w:val="Pismenka"/>
    <w:basedOn w:val="Zkladntext"/>
    <w:rsid w:val="008637E1"/>
    <w:pPr>
      <w:tabs>
        <w:tab w:val="num" w:pos="426"/>
      </w:tabs>
      <w:ind w:left="426" w:hanging="426"/>
      <w:jc w:val="both"/>
    </w:pPr>
    <w:rPr>
      <w:b/>
      <w:sz w:val="18"/>
    </w:rPr>
  </w:style>
  <w:style w:type="character" w:styleId="Siln">
    <w:name w:val="Strong"/>
    <w:basedOn w:val="Standardnpsmoodstavce"/>
    <w:qFormat/>
    <w:rsid w:val="008647C9"/>
    <w:rPr>
      <w:b/>
      <w:bCs/>
    </w:rPr>
  </w:style>
  <w:style w:type="paragraph" w:styleId="Normlnweb">
    <w:name w:val="Normal (Web)"/>
    <w:basedOn w:val="Normln"/>
    <w:rsid w:val="00442D05"/>
    <w:pPr>
      <w:spacing w:before="100" w:beforeAutospacing="1" w:after="100" w:afterAutospacing="1"/>
    </w:pPr>
    <w:rPr>
      <w:sz w:val="24"/>
      <w:szCs w:val="24"/>
      <w:lang w:val="sk-SK"/>
    </w:rPr>
  </w:style>
  <w:style w:type="paragraph" w:styleId="Rozvrendokumentu">
    <w:name w:val="Document Map"/>
    <w:basedOn w:val="Normln"/>
    <w:semiHidden/>
    <w:rsid w:val="00EE5946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Urbár Poľanovce</vt:lpstr>
    </vt:vector>
  </TitlesOfParts>
  <Company>OcÚ Poľanovce</Company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Urbár Poľanovce</dc:title>
  <dc:creator>Mária Kožárová</dc:creator>
  <cp:lastModifiedBy>Magdalena</cp:lastModifiedBy>
  <cp:revision>2</cp:revision>
  <cp:lastPrinted>2016-06-30T18:42:00Z</cp:lastPrinted>
  <dcterms:created xsi:type="dcterms:W3CDTF">2017-06-30T14:42:00Z</dcterms:created>
  <dcterms:modified xsi:type="dcterms:W3CDTF">2017-06-30T14:42:00Z</dcterms:modified>
</cp:coreProperties>
</file>