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33" w:rsidRDefault="00514F33" w:rsidP="00C836D1">
      <w:pPr>
        <w:pStyle w:val="Nadpis1"/>
        <w:rPr>
          <w:rFonts w:ascii="Courier New" w:hAnsi="Courier New" w:cs="Courier New"/>
          <w:u w:val="single"/>
        </w:rPr>
      </w:pPr>
    </w:p>
    <w:p w:rsidR="00514F33" w:rsidRPr="00514F33" w:rsidRDefault="007B5584" w:rsidP="00514F33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>
        <w:rPr>
          <w:rFonts w:ascii="Courier New" w:hAnsi="Courier New" w:cs="Courier New"/>
          <w:b/>
          <w:sz w:val="36"/>
          <w:lang w:val="pl-PL"/>
        </w:rPr>
        <w:t>Poznámky k 31.12.2017</w:t>
      </w:r>
      <w:r w:rsidR="00514F33" w:rsidRPr="00514F33">
        <w:rPr>
          <w:rFonts w:ascii="Courier New" w:hAnsi="Courier New" w:cs="Courier New"/>
          <w:b/>
          <w:sz w:val="36"/>
          <w:lang w:val="pl-PL"/>
        </w:rPr>
        <w:t xml:space="preserve"> </w:t>
      </w:r>
    </w:p>
    <w:p w:rsidR="00514F33" w:rsidRDefault="00514F33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Pr="00514F33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514F33" w:rsidRP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085AA0" w:rsidRPr="00514F33" w:rsidRDefault="00085AA0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UŠAK,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Uhoľná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148/14,  05401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Levoča</w:t>
            </w:r>
            <w:proofErr w:type="spellEnd"/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7207744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023901044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X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514F33" w:rsidRPr="00514F33" w:rsidRDefault="00F9261C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14F33" w:rsidRPr="00514F33">
              <w:rPr>
                <w:rFonts w:ascii="Courier New" w:hAnsi="Courier New" w:cs="Courier New"/>
              </w:rPr>
              <w:instrText xml:space="preserve"> FORMCHECKBOX </w:instrTex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Prípravné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práce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realizácii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stavby</w:t>
            </w:r>
            <w:proofErr w:type="spellEnd"/>
          </w:p>
        </w:tc>
      </w:tr>
    </w:tbl>
    <w:p w:rsid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Ušak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Rastislav</w:t>
            </w:r>
            <w:proofErr w:type="spellEnd"/>
          </w:p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7D23CB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UŠAK </w:t>
      </w:r>
      <w:r w:rsidR="005E11A2">
        <w:rPr>
          <w:rFonts w:ascii="Courier New" w:hAnsi="Courier New" w:cs="Courier New"/>
          <w:sz w:val="24"/>
          <w:lang w:val="sk-SK"/>
        </w:rPr>
        <w:t xml:space="preserve">  </w:t>
      </w:r>
      <w:proofErr w:type="spellStart"/>
      <w:r w:rsidR="005E11A2">
        <w:rPr>
          <w:rFonts w:ascii="Courier New" w:hAnsi="Courier New" w:cs="Courier New"/>
          <w:sz w:val="24"/>
          <w:lang w:val="sk-SK"/>
        </w:rPr>
        <w:t>s.r.o</w:t>
      </w:r>
      <w:proofErr w:type="spellEnd"/>
      <w:r w:rsidR="00C836D1"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Uhoľná  148/14, 05401  </w:t>
      </w:r>
      <w:proofErr w:type="spellStart"/>
      <w:r>
        <w:rPr>
          <w:rFonts w:ascii="Courier New" w:hAnsi="Courier New" w:cs="Courier New"/>
          <w:sz w:val="24"/>
          <w:lang w:val="sk-SK"/>
        </w:rPr>
        <w:t>levoča</w:t>
      </w:r>
      <w:proofErr w:type="spellEnd"/>
      <w:r w:rsidR="005E11A2">
        <w:rPr>
          <w:rFonts w:ascii="Courier New" w:hAnsi="Courier New" w:cs="Courier New"/>
          <w:sz w:val="24"/>
          <w:lang w:val="sk-SK"/>
        </w:rPr>
        <w:t>,</w:t>
      </w:r>
      <w:r w:rsidR="00514F33">
        <w:rPr>
          <w:rFonts w:ascii="Courier New" w:hAnsi="Courier New" w:cs="Courier New"/>
          <w:sz w:val="24"/>
          <w:lang w:val="sk-SK"/>
        </w:rPr>
        <w:t xml:space="preserve">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 w:rsidR="005E11A2">
        <w:rPr>
          <w:rFonts w:ascii="Courier New" w:hAnsi="Courier New" w:cs="Courier New"/>
          <w:sz w:val="24"/>
          <w:lang w:val="sk-SK"/>
        </w:rPr>
        <w:t xml:space="preserve">Obchodného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registra </w:t>
      </w:r>
      <w:r w:rsidR="005E11A2">
        <w:rPr>
          <w:rFonts w:ascii="Courier New" w:hAnsi="Courier New" w:cs="Courier New"/>
          <w:sz w:val="24"/>
          <w:lang w:val="sk-SK"/>
        </w:rPr>
        <w:t xml:space="preserve">dňa </w:t>
      </w:r>
      <w:r>
        <w:rPr>
          <w:rFonts w:ascii="Courier New" w:hAnsi="Courier New" w:cs="Courier New"/>
          <w:sz w:val="24"/>
          <w:lang w:val="sk-SK"/>
        </w:rPr>
        <w:t>12.10.2013</w:t>
      </w:r>
      <w:r w:rsidR="000214A3">
        <w:rPr>
          <w:rFonts w:ascii="Courier New" w:hAnsi="Courier New" w:cs="Courier New"/>
          <w:sz w:val="24"/>
          <w:lang w:val="sk-SK"/>
        </w:rPr>
        <w:t xml:space="preserve"> podľa § 8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odst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právnou subjektivitou a v roku 2015 začala evidenciu účtovníctva v sústave podvojného účtovníctva.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lastRenderedPageBreak/>
        <w:t>Otvorenie účtovných kníh a jeho účtovanie bolo ve</w:t>
      </w:r>
      <w:r w:rsidR="007D23CB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</w:t>
      </w:r>
      <w:r w:rsidR="008C1E12">
        <w:rPr>
          <w:rFonts w:ascii="Courier New" w:hAnsi="Courier New" w:cs="Courier New"/>
          <w:sz w:val="24"/>
          <w:lang w:val="sk-SK"/>
        </w:rPr>
        <w:t>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 w:rsidR="008C1E12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DE0339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Účtovná jednotka, UŠAK </w:t>
      </w:r>
      <w:r w:rsidR="008C1E12">
        <w:rPr>
          <w:rFonts w:ascii="Courier New" w:hAnsi="Courier New" w:cs="Courier New"/>
          <w:sz w:val="24"/>
          <w:lang w:val="sk-SK"/>
        </w:rPr>
        <w:t>s.r.o., sa zatriedi do veľkostnej skupiny podľa vlastného rozhodnutia a zostáva v tejto veľkostnej skupine aj v bezprostredne nasledujúcom účtovnom období.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Zatriedenie:  ako  MIKRO  účtovná jednotka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214A3" w:rsidRPr="000214A3" w:rsidRDefault="000214A3" w:rsidP="000214A3">
      <w:pPr>
        <w:pageBreakBefore/>
        <w:outlineLvl w:val="0"/>
        <w:rPr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Informácie o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 </w:t>
      </w:r>
      <w:r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 xml:space="preserve">h </w:t>
      </w:r>
      <w:proofErr w:type="spellStart"/>
      <w:r w:rsidR="007D23CB">
        <w:rPr>
          <w:rFonts w:ascii="Courier New" w:hAnsi="Courier New" w:cs="Courier New"/>
          <w:b/>
          <w:sz w:val="24"/>
          <w:szCs w:val="24"/>
          <w:lang w:val="sk-SK"/>
        </w:rPr>
        <w:t>z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a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sa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dách</w:t>
      </w:r>
      <w:proofErr w:type="spellEnd"/>
      <w:r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 a účtovných metódach </w:t>
      </w:r>
    </w:p>
    <w:p w:rsidR="000214A3" w:rsidRPr="00085AA0" w:rsidRDefault="000214A3" w:rsidP="000214A3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085AA0" w:rsidRDefault="000214A3" w:rsidP="000214A3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0214A3" w:rsidRDefault="000214A3" w:rsidP="000214A3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Pr="001A6F63" w:rsidRDefault="000214A3" w:rsidP="00D17A2A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1A6F63" w:rsidRDefault="000214A3" w:rsidP="000214A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0214A3" w:rsidRDefault="000214A3" w:rsidP="000214A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Informácie o údajoch na strane aktív súvahy</w:t>
      </w: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D17A2A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 </w:t>
      </w:r>
      <w:r w:rsidR="007B5584">
        <w:rPr>
          <w:rFonts w:ascii="Courier New" w:hAnsi="Courier New" w:cs="Courier New"/>
          <w:sz w:val="24"/>
          <w:lang w:val="sk-SK"/>
        </w:rPr>
        <w:t>5499</w:t>
      </w:r>
      <w:r w:rsidR="00DE0339">
        <w:rPr>
          <w:rFonts w:ascii="Courier New" w:hAnsi="Courier New" w:cs="Courier New"/>
          <w:sz w:val="24"/>
          <w:lang w:val="sk-SK"/>
        </w:rPr>
        <w:t>.-</w:t>
      </w:r>
    </w:p>
    <w:p w:rsidR="000214A3" w:rsidRDefault="00D17A2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2. Obežný </w:t>
      </w:r>
      <w:r w:rsidR="00DE0339">
        <w:rPr>
          <w:rFonts w:ascii="Courier New" w:hAnsi="Courier New" w:cs="Courier New"/>
          <w:sz w:val="24"/>
          <w:lang w:val="sk-SK"/>
        </w:rPr>
        <w:t>majetok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7B5584">
        <w:rPr>
          <w:rFonts w:ascii="Courier New" w:hAnsi="Courier New" w:cs="Courier New"/>
          <w:sz w:val="24"/>
          <w:lang w:val="sk-SK"/>
        </w:rPr>
        <w:t xml:space="preserve">  5499</w:t>
      </w:r>
      <w:r>
        <w:rPr>
          <w:rFonts w:ascii="Courier New" w:hAnsi="Courier New" w:cs="Courier New"/>
          <w:sz w:val="24"/>
          <w:lang w:val="sk-SK"/>
        </w:rPr>
        <w:t>.-</w:t>
      </w:r>
      <w:r w:rsidR="000214A3"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48637F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DE0339">
        <w:rPr>
          <w:rFonts w:ascii="Courier New" w:hAnsi="Courier New" w:cs="Courier New"/>
          <w:sz w:val="24"/>
          <w:lang w:val="sk-SK"/>
        </w:rPr>
        <w:t xml:space="preserve">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pohľadávky z o</w:t>
      </w:r>
      <w:r w:rsidR="00DE0339">
        <w:rPr>
          <w:rFonts w:ascii="Courier New" w:hAnsi="Courier New" w:cs="Courier New"/>
          <w:sz w:val="24"/>
          <w:lang w:val="sk-SK"/>
        </w:rPr>
        <w:t>bchodného styku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DE0339">
        <w:rPr>
          <w:rFonts w:ascii="Courier New" w:hAnsi="Courier New" w:cs="Courier New"/>
          <w:sz w:val="24"/>
          <w:lang w:val="sk-SK"/>
        </w:rPr>
        <w:t xml:space="preserve"> 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4. </w:t>
      </w:r>
      <w:r w:rsidR="007B5584">
        <w:rPr>
          <w:rFonts w:ascii="Courier New" w:hAnsi="Courier New" w:cs="Courier New"/>
          <w:sz w:val="24"/>
          <w:lang w:val="sk-SK"/>
        </w:rPr>
        <w:t>Finančné účty súčet</w:t>
      </w:r>
      <w:r w:rsidR="007B5584">
        <w:rPr>
          <w:rFonts w:ascii="Courier New" w:hAnsi="Courier New" w:cs="Courier New"/>
          <w:sz w:val="24"/>
          <w:lang w:val="sk-SK"/>
        </w:rPr>
        <w:tab/>
      </w:r>
      <w:r w:rsidR="007B5584">
        <w:rPr>
          <w:rFonts w:ascii="Courier New" w:hAnsi="Courier New" w:cs="Courier New"/>
          <w:sz w:val="24"/>
          <w:lang w:val="sk-SK"/>
        </w:rPr>
        <w:tab/>
      </w:r>
      <w:r w:rsidR="007B5584">
        <w:rPr>
          <w:rFonts w:ascii="Courier New" w:hAnsi="Courier New" w:cs="Courier New"/>
          <w:sz w:val="24"/>
          <w:lang w:val="sk-SK"/>
        </w:rPr>
        <w:tab/>
      </w:r>
      <w:r w:rsidR="007B5584">
        <w:rPr>
          <w:rFonts w:ascii="Courier New" w:hAnsi="Courier New" w:cs="Courier New"/>
          <w:sz w:val="24"/>
          <w:lang w:val="sk-SK"/>
        </w:rPr>
        <w:tab/>
      </w:r>
      <w:r w:rsidR="007B5584">
        <w:rPr>
          <w:rFonts w:ascii="Courier New" w:hAnsi="Courier New" w:cs="Courier New"/>
          <w:sz w:val="24"/>
          <w:lang w:val="sk-SK"/>
        </w:rPr>
        <w:tab/>
        <w:t xml:space="preserve">   5499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7B5584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3357.</w:t>
      </w:r>
      <w:r w:rsidR="0048637F">
        <w:rPr>
          <w:rFonts w:ascii="Courier New" w:hAnsi="Courier New" w:cs="Courier New"/>
          <w:sz w:val="24"/>
          <w:lang w:val="sk-SK"/>
        </w:rPr>
        <w:t>-</w:t>
      </w:r>
      <w:r w:rsidR="000214A3">
        <w:rPr>
          <w:rFonts w:ascii="Courier New" w:hAnsi="Courier New" w:cs="Courier New"/>
          <w:sz w:val="24"/>
          <w:lang w:val="sk-SK"/>
        </w:rPr>
        <w:t>€</w:t>
      </w:r>
    </w:p>
    <w:p w:rsidR="00D17A2A" w:rsidRDefault="00D17A2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- účty v bankác</w:t>
      </w:r>
      <w:r w:rsidR="00DE0339">
        <w:rPr>
          <w:rFonts w:ascii="Courier New" w:hAnsi="Courier New" w:cs="Courier New"/>
          <w:sz w:val="24"/>
          <w:lang w:val="sk-SK"/>
        </w:rPr>
        <w:t xml:space="preserve">h                         </w:t>
      </w:r>
      <w:r w:rsidR="007B5584">
        <w:rPr>
          <w:rFonts w:ascii="Courier New" w:hAnsi="Courier New" w:cs="Courier New"/>
          <w:sz w:val="24"/>
          <w:lang w:val="sk-SK"/>
        </w:rPr>
        <w:t xml:space="preserve"> 2142</w:t>
      </w:r>
      <w:r>
        <w:rPr>
          <w:rFonts w:ascii="Courier New" w:hAnsi="Courier New" w:cs="Courier New"/>
          <w:sz w:val="24"/>
          <w:lang w:val="sk-SK"/>
        </w:rPr>
        <w:t>.-E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Pr="00514F33" w:rsidRDefault="00C836D1" w:rsidP="00085AA0">
      <w:pPr>
        <w:rPr>
          <w:rFonts w:ascii="Courier New" w:hAnsi="Courier New" w:cs="Courier New"/>
          <w:sz w:val="24"/>
          <w:szCs w:val="24"/>
          <w:lang w:val="sk-SK"/>
        </w:rPr>
      </w:pPr>
      <w:r w:rsidRPr="00514F33">
        <w:rPr>
          <w:rFonts w:ascii="Courier New" w:hAnsi="Courier New" w:cs="Courier New"/>
          <w:sz w:val="24"/>
          <w:szCs w:val="24"/>
          <w:lang w:val="sk-SK"/>
        </w:rPr>
        <w:lastRenderedPageBreak/>
        <w:t>.</w:t>
      </w:r>
    </w:p>
    <w:p w:rsidR="00AF48CB" w:rsidRPr="00AF48CB" w:rsidRDefault="00900831" w:rsidP="00900831">
      <w:pPr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sz w:val="24"/>
          <w:szCs w:val="24"/>
          <w:lang w:val="sk-SK"/>
        </w:rPr>
        <w:t xml:space="preserve">                             </w:t>
      </w:r>
      <w:r w:rsidR="00AF48CB" w:rsidRPr="00AF48CB">
        <w:rPr>
          <w:rFonts w:ascii="Courier New" w:hAnsi="Courier New" w:cs="Courier New"/>
          <w:b/>
          <w:sz w:val="24"/>
          <w:szCs w:val="24"/>
          <w:lang w:val="pl-PL"/>
        </w:rPr>
        <w:t>Čl. IV</w:t>
      </w:r>
    </w:p>
    <w:p w:rsidR="00AF48CB" w:rsidRPr="00AF48CB" w:rsidRDefault="00AF48CB" w:rsidP="00AF48CB">
      <w:pPr>
        <w:jc w:val="center"/>
        <w:rPr>
          <w:rFonts w:ascii="Courier New" w:hAnsi="Courier New" w:cs="Courier New"/>
          <w:sz w:val="24"/>
          <w:szCs w:val="24"/>
          <w:lang w:val="pl-PL"/>
        </w:rPr>
      </w:pPr>
      <w:r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AF48CB" w:rsidRPr="00AF48CB" w:rsidRDefault="00AF48CB" w:rsidP="00F61DFA">
      <w:pPr>
        <w:ind w:left="360"/>
        <w:rPr>
          <w:rFonts w:ascii="Courier New" w:hAnsi="Courier New" w:cs="Courier New"/>
          <w:sz w:val="24"/>
          <w:lang w:val="pl-PL"/>
        </w:rPr>
      </w:pPr>
    </w:p>
    <w:p w:rsidR="00F61DFA" w:rsidRDefault="00F61DFA" w:rsidP="00F61DFA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AF48CB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7B5584">
        <w:rPr>
          <w:rFonts w:ascii="Courier New" w:hAnsi="Courier New" w:cs="Courier New"/>
          <w:sz w:val="24"/>
          <w:lang w:val="sk-SK"/>
        </w:rPr>
        <w:t>5.499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</w:t>
      </w:r>
      <w:r w:rsidR="00AF48CB">
        <w:rPr>
          <w:rFonts w:ascii="Courier New" w:hAnsi="Courier New" w:cs="Courier New"/>
          <w:sz w:val="24"/>
          <w:lang w:val="sk-SK"/>
        </w:rPr>
        <w:t>nie</w:t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  <w:t xml:space="preserve">                  </w:t>
      </w:r>
      <w:r w:rsidR="007B5584">
        <w:rPr>
          <w:rFonts w:ascii="Courier New" w:hAnsi="Courier New" w:cs="Courier New"/>
          <w:sz w:val="24"/>
          <w:lang w:val="sk-SK"/>
        </w:rPr>
        <w:t xml:space="preserve"> 5.499.</w:t>
      </w:r>
      <w:r w:rsidR="00D17A2A">
        <w:rPr>
          <w:rFonts w:ascii="Courier New" w:hAnsi="Courier New" w:cs="Courier New"/>
          <w:sz w:val="24"/>
          <w:lang w:val="sk-SK"/>
        </w:rPr>
        <w:t>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 hospodárenia za účtovné obdobie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202565">
        <w:rPr>
          <w:rFonts w:ascii="Courier New" w:hAnsi="Courier New" w:cs="Courier New"/>
          <w:sz w:val="24"/>
          <w:lang w:val="sk-SK"/>
        </w:rPr>
        <w:t xml:space="preserve">    </w:t>
      </w:r>
      <w:r w:rsidR="009E7027">
        <w:rPr>
          <w:rFonts w:ascii="Courier New" w:hAnsi="Courier New" w:cs="Courier New"/>
          <w:sz w:val="24"/>
          <w:lang w:val="sk-SK"/>
        </w:rPr>
        <w:t xml:space="preserve"> </w:t>
      </w:r>
      <w:r w:rsidR="007B5584">
        <w:rPr>
          <w:rFonts w:ascii="Courier New" w:hAnsi="Courier New" w:cs="Courier New"/>
          <w:sz w:val="24"/>
          <w:lang w:val="sk-SK"/>
        </w:rPr>
        <w:t>1561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 w:rsidR="007B5584">
        <w:rPr>
          <w:rFonts w:ascii="Courier New" w:hAnsi="Courier New" w:cs="Courier New"/>
          <w:sz w:val="24"/>
          <w:lang w:val="sk-SK"/>
        </w:rPr>
        <w:t xml:space="preserve">    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5. </w:t>
      </w:r>
      <w:r w:rsidR="00E95FD3">
        <w:rPr>
          <w:rFonts w:ascii="Courier New" w:hAnsi="Courier New" w:cs="Courier New"/>
          <w:sz w:val="24"/>
          <w:lang w:val="sk-SK"/>
        </w:rPr>
        <w:t>Dlhodobé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    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</w:t>
      </w:r>
      <w:r w:rsidR="00E95FD3">
        <w:rPr>
          <w:rFonts w:ascii="Courier New" w:hAnsi="Courier New" w:cs="Courier New"/>
          <w:sz w:val="24"/>
          <w:lang w:val="sk-SK"/>
        </w:rPr>
        <w:t>zákonné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674589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   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900831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F61DFA" w:rsidRDefault="00F61DFA" w:rsidP="00AF48CB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6. Krátkodobé záväzky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7B5584">
        <w:rPr>
          <w:rFonts w:ascii="Courier New" w:hAnsi="Courier New" w:cs="Courier New"/>
          <w:sz w:val="24"/>
          <w:lang w:val="sk-SK"/>
        </w:rPr>
        <w:t xml:space="preserve">      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voči zamestnancom                   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D17A2A">
        <w:rPr>
          <w:rFonts w:ascii="Courier New" w:hAnsi="Courier New" w:cs="Courier New"/>
          <w:sz w:val="24"/>
          <w:lang w:val="sk-SK"/>
        </w:rPr>
        <w:t xml:space="preserve">  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zo sociálneho poistenia           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rPr>
          <w:rFonts w:ascii="Courier New" w:hAnsi="Courier New" w:cs="Courier New"/>
          <w:sz w:val="24"/>
          <w:lang w:val="sk-SK"/>
        </w:rPr>
      </w:pPr>
    </w:p>
    <w:p w:rsidR="00F61DFA" w:rsidRPr="00D230AC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daňové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rPr>
          <w:rFonts w:ascii="Courier New" w:hAnsi="Courier New" w:cs="Courier New"/>
          <w:sz w:val="24"/>
          <w:lang w:val="sk-SK"/>
        </w:rPr>
      </w:pPr>
    </w:p>
    <w:p w:rsidR="00376593" w:rsidRPr="00376593" w:rsidRDefault="00376593" w:rsidP="0037659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376593" w:rsidRPr="00376593" w:rsidRDefault="00376593" w:rsidP="00376593">
      <w:pPr>
        <w:jc w:val="center"/>
        <w:rPr>
          <w:rFonts w:ascii="Courier New" w:hAnsi="Courier New" w:cs="Courier New"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376593" w:rsidRPr="00376593" w:rsidRDefault="00376593" w:rsidP="00376593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376593" w:rsidRPr="00376593" w:rsidRDefault="00376593" w:rsidP="00376593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376593">
        <w:rPr>
          <w:rFonts w:ascii="Courier New" w:hAnsi="Courier New" w:cs="Courier New"/>
          <w:b/>
          <w:sz w:val="24"/>
          <w:szCs w:val="24"/>
          <w:lang w:val="sk-SK"/>
        </w:rPr>
        <w:t xml:space="preserve">Výnosy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</w:t>
      </w:r>
      <w:r w:rsidR="00900831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7B5584">
        <w:rPr>
          <w:rFonts w:ascii="Courier New" w:hAnsi="Courier New" w:cs="Courier New"/>
          <w:b/>
          <w:sz w:val="24"/>
          <w:szCs w:val="24"/>
          <w:lang w:val="sk-SK"/>
        </w:rPr>
        <w:t>39.368</w:t>
      </w:r>
      <w:r w:rsidR="009E7027">
        <w:rPr>
          <w:rFonts w:ascii="Courier New" w:hAnsi="Courier New" w:cs="Courier New"/>
          <w:b/>
          <w:sz w:val="24"/>
          <w:szCs w:val="24"/>
          <w:lang w:val="sk-SK"/>
        </w:rPr>
        <w:t>.-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</w:p>
    <w:p w:rsidR="00376593" w:rsidRDefault="00376593" w:rsidP="00376593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376593" w:rsidRPr="00376593" w:rsidRDefault="00376593" w:rsidP="00376593">
      <w:pPr>
        <w:suppressAutoHyphens/>
        <w:ind w:left="284"/>
        <w:rPr>
          <w:rFonts w:ascii="Courier New" w:hAnsi="Courier New" w:cs="Courier New"/>
          <w:b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Výnosy z hospodárskej činnosti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</w:t>
      </w:r>
      <w:r w:rsidR="00900831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7B5584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7B5584">
        <w:rPr>
          <w:rFonts w:ascii="Courier New" w:hAnsi="Courier New" w:cs="Courier New"/>
          <w:b/>
          <w:sz w:val="24"/>
          <w:szCs w:val="24"/>
          <w:lang w:val="sk-SK"/>
        </w:rPr>
        <w:t>39368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C836D1" w:rsidRPr="002614FC" w:rsidRDefault="00C836D1" w:rsidP="00C836D1">
      <w:pPr>
        <w:rPr>
          <w:rFonts w:ascii="Courier New" w:hAnsi="Courier New" w:cs="Courier New"/>
          <w:b/>
          <w:sz w:val="24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t xml:space="preserve">                            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674589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tržby za vlastné výrobky</w:t>
      </w:r>
      <w:r w:rsidR="00376593">
        <w:rPr>
          <w:rFonts w:ascii="Courier New" w:hAnsi="Courier New" w:cs="Courier New"/>
          <w:sz w:val="24"/>
          <w:lang w:val="sk-SK"/>
        </w:rPr>
        <w:t xml:space="preserve">            </w:t>
      </w:r>
      <w:r w:rsidR="00376593">
        <w:rPr>
          <w:rFonts w:ascii="Courier New" w:hAnsi="Courier New" w:cs="Courier New"/>
          <w:sz w:val="24"/>
          <w:lang w:val="sk-SK"/>
        </w:rPr>
        <w:tab/>
      </w:r>
      <w:r w:rsidR="00376593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7B5584">
        <w:rPr>
          <w:rFonts w:ascii="Courier New" w:hAnsi="Courier New" w:cs="Courier New"/>
          <w:sz w:val="24"/>
          <w:lang w:val="sk-SK"/>
        </w:rPr>
        <w:t xml:space="preserve"> 39368</w:t>
      </w:r>
      <w:r w:rsidR="00D17A2A">
        <w:rPr>
          <w:rFonts w:ascii="Courier New" w:hAnsi="Courier New" w:cs="Courier New"/>
          <w:sz w:val="24"/>
          <w:lang w:val="sk-SK"/>
        </w:rPr>
        <w:t>,-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2B6D07" w:rsidP="00C836D1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/601</w:t>
      </w:r>
      <w:r w:rsidR="00C836D1"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ind w:left="720"/>
        <w:rPr>
          <w:rFonts w:ascii="Courier New" w:hAnsi="Courier New" w:cs="Courier New"/>
          <w:sz w:val="24"/>
          <w:lang w:val="sk-SK"/>
        </w:rPr>
      </w:pPr>
    </w:p>
    <w:p w:rsidR="00C836D1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ostatné výnosy z hospodárs</w:t>
      </w:r>
      <w:r w:rsidR="0069253C">
        <w:rPr>
          <w:rFonts w:ascii="Courier New" w:hAnsi="Courier New" w:cs="Courier New"/>
          <w:sz w:val="24"/>
          <w:lang w:val="sk-SK"/>
        </w:rPr>
        <w:t>kej činnosti /652</w:t>
      </w:r>
      <w:r w:rsidR="00D17A2A">
        <w:rPr>
          <w:rFonts w:ascii="Courier New" w:hAnsi="Courier New" w:cs="Courier New"/>
          <w:sz w:val="24"/>
          <w:lang w:val="sk-SK"/>
        </w:rPr>
        <w:t xml:space="preserve">/     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Výnosy z finančnej činnosti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b/>
          <w:sz w:val="24"/>
          <w:lang w:val="sk-SK"/>
        </w:rPr>
        <w:t>0</w:t>
      </w:r>
      <w:r w:rsidR="00D17A2A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výnosové úroky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P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výnosové úroky /662 </w:t>
      </w:r>
      <w:r w:rsidR="00674589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AE372D" w:rsidRPr="00AE372D" w:rsidRDefault="002B6D07" w:rsidP="00AE372D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="00AE372D"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          </w:t>
      </w:r>
      <w:r w:rsidR="0048637F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7B5584">
        <w:rPr>
          <w:rFonts w:ascii="Courier New" w:hAnsi="Courier New" w:cs="Courier New"/>
          <w:b/>
          <w:sz w:val="24"/>
          <w:szCs w:val="24"/>
          <w:lang w:val="sk-SK"/>
        </w:rPr>
        <w:t>37.709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AE372D" w:rsidRDefault="00AE372D" w:rsidP="00AE372D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AE372D" w:rsidRPr="00AE372D" w:rsidRDefault="00AE372D" w:rsidP="00AE372D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Náklady na hospodársku činnosť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</w:t>
      </w:r>
      <w:r w:rsidR="0048637F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7B5584">
        <w:rPr>
          <w:rFonts w:ascii="Courier New" w:hAnsi="Courier New" w:cs="Courier New"/>
          <w:b/>
          <w:sz w:val="24"/>
          <w:szCs w:val="24"/>
          <w:lang w:val="sk-SK"/>
        </w:rPr>
        <w:t>37.709.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C836D1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AE372D" w:rsidRDefault="00C836D1" w:rsidP="00C836D1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s</w:t>
      </w:r>
      <w:r w:rsidR="00C108F1">
        <w:rPr>
          <w:rFonts w:ascii="Courier New" w:hAnsi="Courier New" w:cs="Courier New"/>
          <w:sz w:val="24"/>
          <w:lang w:val="sk-SK"/>
        </w:rPr>
        <w:t>potreba materiálu</w:t>
      </w:r>
      <w:r w:rsidR="00AE372D">
        <w:rPr>
          <w:rFonts w:ascii="Courier New" w:hAnsi="Courier New" w:cs="Courier New"/>
          <w:sz w:val="24"/>
          <w:lang w:val="sk-SK"/>
        </w:rPr>
        <w:t xml:space="preserve">, energie </w:t>
      </w:r>
    </w:p>
    <w:p w:rsidR="00C836D1" w:rsidRDefault="004E6631" w:rsidP="004E663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  <w:r w:rsidR="00AE372D">
        <w:rPr>
          <w:rFonts w:ascii="Courier New" w:hAnsi="Courier New" w:cs="Courier New"/>
          <w:sz w:val="24"/>
          <w:lang w:val="sk-SK"/>
        </w:rPr>
        <w:t xml:space="preserve">a ostatných neskladovateľných </w:t>
      </w:r>
      <w:r w:rsidR="001B35DC">
        <w:rPr>
          <w:rFonts w:ascii="Courier New" w:hAnsi="Courier New" w:cs="Courier New"/>
          <w:sz w:val="24"/>
          <w:lang w:val="sk-SK"/>
        </w:rPr>
        <w:t>dodávok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</w:t>
      </w:r>
      <w:r w:rsidR="007B5584">
        <w:rPr>
          <w:rFonts w:ascii="Courier New" w:hAnsi="Courier New" w:cs="Courier New"/>
          <w:sz w:val="24"/>
          <w:lang w:val="sk-SK"/>
        </w:rPr>
        <w:t xml:space="preserve"> 753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1B35DC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</w:t>
      </w:r>
      <w:r w:rsidR="001B35DC">
        <w:rPr>
          <w:rFonts w:ascii="Courier New" w:hAnsi="Courier New" w:cs="Courier New"/>
          <w:sz w:val="24"/>
          <w:lang w:val="sk-SK"/>
        </w:rPr>
        <w:t>, 502, 503</w:t>
      </w:r>
      <w:r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C836D1" w:rsidRDefault="00D17A2A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služby /518,512</w:t>
      </w:r>
      <w:r w:rsidR="00C836D1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 xml:space="preserve">                             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7B5584">
        <w:rPr>
          <w:rFonts w:ascii="Courier New" w:hAnsi="Courier New" w:cs="Courier New"/>
          <w:sz w:val="24"/>
          <w:lang w:val="sk-SK"/>
        </w:rPr>
        <w:t>33980</w:t>
      </w:r>
      <w:r w:rsidR="00900831">
        <w:rPr>
          <w:rFonts w:ascii="Courier New" w:hAnsi="Courier New" w:cs="Courier New"/>
          <w:sz w:val="24"/>
          <w:lang w:val="sk-SK"/>
        </w:rPr>
        <w:t>.-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mzdové náklady /521/   </w:t>
      </w:r>
      <w:r w:rsidR="001B35DC">
        <w:rPr>
          <w:rFonts w:ascii="Courier New" w:hAnsi="Courier New" w:cs="Courier New"/>
          <w:sz w:val="24"/>
          <w:lang w:val="sk-SK"/>
        </w:rPr>
        <w:t xml:space="preserve">         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D17A2A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7B5584">
        <w:rPr>
          <w:rFonts w:ascii="Courier New" w:hAnsi="Courier New" w:cs="Courier New"/>
          <w:sz w:val="24"/>
          <w:lang w:val="sk-SK"/>
        </w:rPr>
        <w:t>2855</w:t>
      </w:r>
      <w:r w:rsidR="00A1593E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náklady na</w:t>
      </w:r>
      <w:r w:rsidR="00C836D1">
        <w:rPr>
          <w:rFonts w:ascii="Courier New" w:hAnsi="Courier New" w:cs="Courier New"/>
          <w:sz w:val="24"/>
          <w:lang w:val="sk-SK"/>
        </w:rPr>
        <w:t xml:space="preserve"> sociálne poiste</w:t>
      </w:r>
      <w:r>
        <w:rPr>
          <w:rFonts w:ascii="Courier New" w:hAnsi="Courier New" w:cs="Courier New"/>
          <w:sz w:val="24"/>
          <w:lang w:val="sk-SK"/>
        </w:rPr>
        <w:t xml:space="preserve">nie /524/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sz w:val="24"/>
          <w:lang w:val="sk-SK"/>
        </w:rPr>
        <w:t> </w:t>
      </w:r>
      <w:r w:rsidR="007B5584">
        <w:rPr>
          <w:rFonts w:ascii="Courier New" w:hAnsi="Courier New" w:cs="Courier New"/>
          <w:sz w:val="24"/>
          <w:lang w:val="sk-SK"/>
        </w:rPr>
        <w:t xml:space="preserve">   </w:t>
      </w:r>
      <w:r w:rsidR="00A1593E">
        <w:rPr>
          <w:rFonts w:ascii="Courier New" w:hAnsi="Courier New" w:cs="Courier New"/>
          <w:sz w:val="24"/>
          <w:lang w:val="sk-SK"/>
        </w:rPr>
        <w:t>-</w:t>
      </w:r>
      <w:r w:rsidR="00C836D1"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69253C" w:rsidP="001B35DC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dane a poplatky /531</w:t>
      </w:r>
      <w:r w:rsidR="001B35DC">
        <w:rPr>
          <w:rFonts w:ascii="Courier New" w:hAnsi="Courier New" w:cs="Courier New"/>
          <w:sz w:val="24"/>
          <w:lang w:val="sk-SK"/>
        </w:rPr>
        <w:t>/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7B5584">
        <w:rPr>
          <w:rFonts w:ascii="Courier New" w:hAnsi="Courier New" w:cs="Courier New"/>
          <w:sz w:val="24"/>
          <w:lang w:val="sk-SK"/>
        </w:rPr>
        <w:t xml:space="preserve">   121.-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202565">
      <w:pPr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AE372D" w:rsidRDefault="00AE372D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AE372D" w:rsidRPr="00AE372D" w:rsidRDefault="00AE372D" w:rsidP="004E6631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</w:t>
      </w:r>
      <w:r w:rsidR="007B5584">
        <w:rPr>
          <w:rFonts w:ascii="Courier New" w:hAnsi="Courier New" w:cs="Courier New"/>
          <w:b/>
          <w:sz w:val="24"/>
          <w:lang w:val="sk-SK"/>
        </w:rPr>
        <w:t>98</w:t>
      </w:r>
      <w:r w:rsidR="00A1593E">
        <w:rPr>
          <w:rFonts w:ascii="Courier New" w:hAnsi="Courier New" w:cs="Courier New"/>
          <w:b/>
          <w:sz w:val="24"/>
          <w:lang w:val="sk-SK"/>
        </w:rPr>
        <w:t>,-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5D6137" w:rsidRDefault="00C836D1" w:rsidP="005D6137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</w:t>
      </w:r>
      <w:r w:rsidR="00AE372D">
        <w:rPr>
          <w:rFonts w:ascii="Courier New" w:hAnsi="Courier New" w:cs="Courier New"/>
          <w:sz w:val="24"/>
          <w:lang w:val="sk-SK"/>
        </w:rPr>
        <w:t xml:space="preserve">náklady na </w:t>
      </w:r>
      <w:r>
        <w:rPr>
          <w:rFonts w:ascii="Courier New" w:hAnsi="Courier New" w:cs="Courier New"/>
          <w:sz w:val="24"/>
          <w:lang w:val="sk-SK"/>
        </w:rPr>
        <w:t>finančn</w:t>
      </w:r>
      <w:r w:rsidR="00AE372D">
        <w:rPr>
          <w:rFonts w:ascii="Courier New" w:hAnsi="Courier New" w:cs="Courier New"/>
          <w:sz w:val="24"/>
          <w:lang w:val="sk-SK"/>
        </w:rPr>
        <w:t>ú</w:t>
      </w:r>
      <w:r w:rsidR="00C108F1">
        <w:rPr>
          <w:rFonts w:ascii="Courier New" w:hAnsi="Courier New" w:cs="Courier New"/>
          <w:sz w:val="24"/>
          <w:lang w:val="sk-SK"/>
        </w:rPr>
        <w:t xml:space="preserve"> </w:t>
      </w:r>
      <w:r w:rsidR="00AE372D">
        <w:rPr>
          <w:rFonts w:ascii="Courier New" w:hAnsi="Courier New" w:cs="Courier New"/>
          <w:sz w:val="24"/>
          <w:lang w:val="sk-SK"/>
        </w:rPr>
        <w:t>činnosť</w:t>
      </w:r>
      <w:r w:rsidR="00AE372D">
        <w:rPr>
          <w:rFonts w:ascii="Courier New" w:hAnsi="Courier New" w:cs="Courier New"/>
          <w:sz w:val="24"/>
          <w:lang w:val="sk-SK"/>
        </w:rPr>
        <w:tab/>
        <w:t xml:space="preserve">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7B5584">
        <w:rPr>
          <w:rFonts w:ascii="Courier New" w:hAnsi="Courier New" w:cs="Courier New"/>
          <w:sz w:val="24"/>
          <w:lang w:val="sk-SK"/>
        </w:rPr>
        <w:t>98</w:t>
      </w:r>
      <w:r w:rsidR="00A1593E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4E6631" w:rsidRDefault="004E6631" w:rsidP="00C836D1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Výsledok </w:t>
      </w:r>
      <w:r w:rsidR="006C3805">
        <w:rPr>
          <w:rFonts w:ascii="Courier New" w:hAnsi="Courier New" w:cs="Courier New"/>
          <w:b/>
          <w:sz w:val="24"/>
          <w:lang w:val="sk-SK"/>
        </w:rPr>
        <w:t>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423E32">
        <w:rPr>
          <w:rFonts w:ascii="Courier New" w:hAnsi="Courier New" w:cs="Courier New"/>
          <w:b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b/>
          <w:sz w:val="24"/>
          <w:lang w:val="sk-SK"/>
        </w:rPr>
        <w:t xml:space="preserve">  </w:t>
      </w:r>
      <w:r w:rsidR="007B5584">
        <w:rPr>
          <w:rFonts w:ascii="Courier New" w:hAnsi="Courier New" w:cs="Courier New"/>
          <w:b/>
          <w:sz w:val="24"/>
          <w:lang w:val="sk-SK"/>
        </w:rPr>
        <w:t xml:space="preserve">  1.561</w:t>
      </w:r>
      <w:r w:rsidR="00423E32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Default="000E7147" w:rsidP="000E7147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 w:rsidR="006C3805"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 w:rsidR="006C3805">
        <w:rPr>
          <w:rFonts w:ascii="Courier New" w:hAnsi="Courier New" w:cs="Courier New"/>
          <w:sz w:val="24"/>
          <w:lang w:val="sk-SK"/>
        </w:rPr>
        <w:tab/>
        <w:t xml:space="preserve"> 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7B5584">
        <w:rPr>
          <w:rFonts w:ascii="Courier New" w:hAnsi="Courier New" w:cs="Courier New"/>
          <w:sz w:val="24"/>
          <w:lang w:val="sk-SK"/>
        </w:rPr>
        <w:t xml:space="preserve"> 1.561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 </w:t>
      </w: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 w:rsidR="006C3805">
        <w:rPr>
          <w:rFonts w:ascii="Courier New" w:hAnsi="Courier New" w:cs="Courier New"/>
          <w:sz w:val="24"/>
          <w:lang w:val="sk-SK"/>
        </w:rPr>
        <w:t>odárenia z finančnej činnosti</w:t>
      </w:r>
      <w:r w:rsidR="006C3805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ab/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423E32">
        <w:rPr>
          <w:rFonts w:ascii="Courier New" w:hAnsi="Courier New" w:cs="Courier New"/>
          <w:sz w:val="24"/>
          <w:lang w:val="sk-SK"/>
        </w:rPr>
        <w:t>-0</w:t>
      </w:r>
      <w:r w:rsidR="00A1593E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sz w:val="24"/>
          <w:lang w:val="sk-SK"/>
        </w:rPr>
        <w:t>480.-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4E6631" w:rsidRDefault="004E6631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0E714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b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</w:t>
      </w:r>
      <w:r w:rsidR="007B5584">
        <w:rPr>
          <w:rFonts w:ascii="Courier New" w:hAnsi="Courier New" w:cs="Courier New"/>
          <w:b/>
          <w:sz w:val="24"/>
          <w:lang w:val="sk-SK"/>
        </w:rPr>
        <w:t xml:space="preserve"> 1561</w:t>
      </w:r>
      <w:r w:rsidR="00423E32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Pr="000E7147" w:rsidRDefault="000E7147" w:rsidP="000E7147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900831" w:rsidRDefault="00900831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900831" w:rsidRDefault="00900831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EE5946" w:rsidRPr="00EE5946" w:rsidRDefault="00097B10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>Čl. VI</w:t>
      </w:r>
    </w:p>
    <w:p w:rsid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Informácie o skutočnostiach, ktoré nastali po dni,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ku ktorému sa zostavuje účtovná závierka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>do dňa zostavenia účtovnej závierky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6C3805">
      <w:pPr>
        <w:ind w:firstLine="720"/>
        <w:jc w:val="both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Po 31. decembri </w:t>
      </w:r>
      <w:r w:rsidR="00C21B63">
        <w:rPr>
          <w:rFonts w:ascii="Courier New" w:hAnsi="Courier New" w:cs="Courier New"/>
          <w:iCs/>
          <w:sz w:val="24"/>
          <w:szCs w:val="24"/>
          <w:lang w:val="pl-PL"/>
        </w:rPr>
        <w:t>2017</w:t>
      </w: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 nenastali také udalosti, ktoré by si vyžadovali zverejnenie alebo vykázanie</w:t>
      </w:r>
      <w:r w:rsidR="00C21B63">
        <w:rPr>
          <w:rFonts w:ascii="Courier New" w:hAnsi="Courier New" w:cs="Courier New"/>
          <w:sz w:val="24"/>
          <w:szCs w:val="24"/>
          <w:lang w:val="pl-PL"/>
        </w:rPr>
        <w:t xml:space="preserve"> v účtovnej závierke za rok 2017</w:t>
      </w:r>
      <w:r w:rsidRPr="00EE5946">
        <w:rPr>
          <w:rFonts w:ascii="Courier New" w:hAnsi="Courier New" w:cs="Courier New"/>
          <w:sz w:val="24"/>
          <w:szCs w:val="24"/>
          <w:lang w:val="pl-PL"/>
        </w:rPr>
        <w:t>.</w:t>
      </w:r>
    </w:p>
    <w:p w:rsidR="00EE5946" w:rsidRPr="00EE5946" w:rsidRDefault="00EE5946" w:rsidP="00EE5946">
      <w:pPr>
        <w:spacing w:line="360" w:lineRule="auto"/>
        <w:rPr>
          <w:lang w:val="pl-PL"/>
        </w:rPr>
      </w:pPr>
    </w:p>
    <w:p w:rsidR="000F0E64" w:rsidRPr="00EE5946" w:rsidRDefault="000F0E64" w:rsidP="00C836D1">
      <w:pPr>
        <w:rPr>
          <w:rFonts w:ascii="Courier New" w:hAnsi="Courier New" w:cs="Courier New"/>
          <w:sz w:val="24"/>
          <w:lang w:val="pl-PL"/>
        </w:rPr>
      </w:pPr>
    </w:p>
    <w:p w:rsidR="00C836D1" w:rsidRDefault="00C836D1" w:rsidP="000E7147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Pr="00E83D3F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sectPr w:rsidR="00C836D1" w:rsidSect="00953862">
      <w:footnotePr>
        <w:pos w:val="sectEnd"/>
      </w:footnotePr>
      <w:endnotePr>
        <w:numFmt w:val="decimal"/>
        <w:numStart w:val="0"/>
      </w:endnotePr>
      <w:pgSz w:w="12240" w:h="15840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/>
        <w:bCs/>
        <w:sz w:val="24"/>
        <w:szCs w:val="24"/>
      </w:rPr>
    </w:lvl>
  </w:abstractNum>
  <w:abstractNum w:abstractNumId="1">
    <w:nsid w:val="0000000B"/>
    <w:multiLevelType w:val="singleLevel"/>
    <w:tmpl w:val="0000000B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4">
    <w:nsid w:val="00000015"/>
    <w:multiLevelType w:val="singleLevel"/>
    <w:tmpl w:val="00000015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5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07E9A"/>
    <w:multiLevelType w:val="hybridMultilevel"/>
    <w:tmpl w:val="C3A2BDD6"/>
    <w:lvl w:ilvl="0" w:tplc="80E669A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794F6A"/>
    <w:multiLevelType w:val="hybridMultilevel"/>
    <w:tmpl w:val="1984591E"/>
    <w:lvl w:ilvl="0" w:tplc="3FB0D1E6">
      <w:start w:val="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13362C"/>
    <w:multiLevelType w:val="multilevel"/>
    <w:tmpl w:val="E0DAA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3A11BC"/>
    <w:multiLevelType w:val="hybridMultilevel"/>
    <w:tmpl w:val="B8842DE6"/>
    <w:lvl w:ilvl="0" w:tplc="ADDAEE8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E045B"/>
    <w:multiLevelType w:val="hybridMultilevel"/>
    <w:tmpl w:val="55261E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2805F3"/>
    <w:multiLevelType w:val="hybridMultilevel"/>
    <w:tmpl w:val="4FBA0928"/>
    <w:lvl w:ilvl="0" w:tplc="7536236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/>
  <w:rsids>
    <w:rsidRoot w:val="00EC3277"/>
    <w:rsid w:val="000214A3"/>
    <w:rsid w:val="00022F1C"/>
    <w:rsid w:val="00040AF0"/>
    <w:rsid w:val="00063970"/>
    <w:rsid w:val="00085AA0"/>
    <w:rsid w:val="00097B10"/>
    <w:rsid w:val="000B6B54"/>
    <w:rsid w:val="000D799D"/>
    <w:rsid w:val="000E7147"/>
    <w:rsid w:val="000F0E64"/>
    <w:rsid w:val="00107000"/>
    <w:rsid w:val="00145CF3"/>
    <w:rsid w:val="001A42FD"/>
    <w:rsid w:val="001A6F63"/>
    <w:rsid w:val="001B35DC"/>
    <w:rsid w:val="001B7B20"/>
    <w:rsid w:val="00202565"/>
    <w:rsid w:val="00220941"/>
    <w:rsid w:val="00223B74"/>
    <w:rsid w:val="00257582"/>
    <w:rsid w:val="002614FC"/>
    <w:rsid w:val="00286B31"/>
    <w:rsid w:val="002B6D07"/>
    <w:rsid w:val="002F0F77"/>
    <w:rsid w:val="003561E3"/>
    <w:rsid w:val="003748BA"/>
    <w:rsid w:val="00376593"/>
    <w:rsid w:val="003E4C14"/>
    <w:rsid w:val="00423E32"/>
    <w:rsid w:val="004254DD"/>
    <w:rsid w:val="00442D05"/>
    <w:rsid w:val="00447359"/>
    <w:rsid w:val="0048637F"/>
    <w:rsid w:val="004A16E2"/>
    <w:rsid w:val="004D6EE9"/>
    <w:rsid w:val="004E6631"/>
    <w:rsid w:val="004F0063"/>
    <w:rsid w:val="0050700A"/>
    <w:rsid w:val="00514F33"/>
    <w:rsid w:val="0056157C"/>
    <w:rsid w:val="005D6137"/>
    <w:rsid w:val="005E11A2"/>
    <w:rsid w:val="005E28F1"/>
    <w:rsid w:val="005F4075"/>
    <w:rsid w:val="0065061D"/>
    <w:rsid w:val="00674589"/>
    <w:rsid w:val="006833D7"/>
    <w:rsid w:val="0069253C"/>
    <w:rsid w:val="006C3805"/>
    <w:rsid w:val="00723D1B"/>
    <w:rsid w:val="00742969"/>
    <w:rsid w:val="00764608"/>
    <w:rsid w:val="007A2FBA"/>
    <w:rsid w:val="007B5584"/>
    <w:rsid w:val="007C3BF7"/>
    <w:rsid w:val="007D23CB"/>
    <w:rsid w:val="00831859"/>
    <w:rsid w:val="008637E1"/>
    <w:rsid w:val="008647C9"/>
    <w:rsid w:val="00890401"/>
    <w:rsid w:val="008C1E12"/>
    <w:rsid w:val="008E3D5D"/>
    <w:rsid w:val="00900831"/>
    <w:rsid w:val="009024D7"/>
    <w:rsid w:val="009276B1"/>
    <w:rsid w:val="00943850"/>
    <w:rsid w:val="00953862"/>
    <w:rsid w:val="009928D5"/>
    <w:rsid w:val="009E7027"/>
    <w:rsid w:val="00A1593E"/>
    <w:rsid w:val="00A223A0"/>
    <w:rsid w:val="00A53214"/>
    <w:rsid w:val="00A55148"/>
    <w:rsid w:val="00A67AC1"/>
    <w:rsid w:val="00AE372D"/>
    <w:rsid w:val="00AF48CB"/>
    <w:rsid w:val="00B51269"/>
    <w:rsid w:val="00B56E6A"/>
    <w:rsid w:val="00B95821"/>
    <w:rsid w:val="00BB468A"/>
    <w:rsid w:val="00BC6AD0"/>
    <w:rsid w:val="00BC74D7"/>
    <w:rsid w:val="00BF7B3E"/>
    <w:rsid w:val="00C108F1"/>
    <w:rsid w:val="00C21B63"/>
    <w:rsid w:val="00C52660"/>
    <w:rsid w:val="00C80A4E"/>
    <w:rsid w:val="00C836D1"/>
    <w:rsid w:val="00C92D24"/>
    <w:rsid w:val="00C9483E"/>
    <w:rsid w:val="00CB6C06"/>
    <w:rsid w:val="00CC684E"/>
    <w:rsid w:val="00D17A2A"/>
    <w:rsid w:val="00D230AC"/>
    <w:rsid w:val="00D442ED"/>
    <w:rsid w:val="00D529E7"/>
    <w:rsid w:val="00D728CE"/>
    <w:rsid w:val="00D76210"/>
    <w:rsid w:val="00D97340"/>
    <w:rsid w:val="00DB3952"/>
    <w:rsid w:val="00DB4307"/>
    <w:rsid w:val="00DD5DD4"/>
    <w:rsid w:val="00DE0339"/>
    <w:rsid w:val="00DE75A3"/>
    <w:rsid w:val="00DF3E2B"/>
    <w:rsid w:val="00E663FC"/>
    <w:rsid w:val="00E83D3F"/>
    <w:rsid w:val="00E95FD3"/>
    <w:rsid w:val="00EA4016"/>
    <w:rsid w:val="00EC3277"/>
    <w:rsid w:val="00EE5946"/>
    <w:rsid w:val="00F07696"/>
    <w:rsid w:val="00F61DFA"/>
    <w:rsid w:val="00F765B0"/>
    <w:rsid w:val="00F9261C"/>
    <w:rsid w:val="00F961D3"/>
    <w:rsid w:val="00FA0A1E"/>
    <w:rsid w:val="00FB4C0D"/>
    <w:rsid w:val="00FC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3970"/>
    <w:rPr>
      <w:lang w:val="en-US"/>
    </w:rPr>
  </w:style>
  <w:style w:type="paragraph" w:styleId="Nadpis1">
    <w:name w:val="heading 1"/>
    <w:basedOn w:val="Normln"/>
    <w:next w:val="Normln"/>
    <w:qFormat/>
    <w:rsid w:val="00063970"/>
    <w:pPr>
      <w:keepNext/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rsid w:val="00063970"/>
    <w:pPr>
      <w:keepNext/>
      <w:jc w:val="center"/>
      <w:outlineLvl w:val="1"/>
    </w:pPr>
    <w:rPr>
      <w:sz w:val="24"/>
      <w:u w:val="single"/>
      <w:lang w:val="sk-SK"/>
    </w:rPr>
  </w:style>
  <w:style w:type="paragraph" w:styleId="Nadpis3">
    <w:name w:val="heading 3"/>
    <w:basedOn w:val="Normln"/>
    <w:next w:val="Normln"/>
    <w:qFormat/>
    <w:rsid w:val="00063970"/>
    <w:pPr>
      <w:keepNext/>
      <w:jc w:val="center"/>
      <w:outlineLvl w:val="2"/>
    </w:pPr>
    <w:rPr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63970"/>
    <w:rPr>
      <w:sz w:val="24"/>
      <w:lang w:val="sk-SK"/>
    </w:rPr>
  </w:style>
  <w:style w:type="paragraph" w:styleId="Zkladntext2">
    <w:name w:val="Body Text 2"/>
    <w:basedOn w:val="Normln"/>
    <w:rsid w:val="00063970"/>
    <w:rPr>
      <w:rFonts w:ascii="Courier New" w:hAnsi="Courier New" w:cs="Courier New"/>
      <w:sz w:val="28"/>
      <w:u w:val="single"/>
      <w:lang w:val="sk-SK"/>
    </w:rPr>
  </w:style>
  <w:style w:type="paragraph" w:customStyle="1" w:styleId="Pismenka">
    <w:name w:val="Pismenka"/>
    <w:basedOn w:val="Zkladntext"/>
    <w:rsid w:val="008637E1"/>
    <w:pPr>
      <w:tabs>
        <w:tab w:val="num" w:pos="426"/>
      </w:tabs>
      <w:ind w:left="426" w:hanging="426"/>
      <w:jc w:val="both"/>
    </w:pPr>
    <w:rPr>
      <w:b/>
      <w:sz w:val="18"/>
    </w:rPr>
  </w:style>
  <w:style w:type="character" w:styleId="Siln">
    <w:name w:val="Strong"/>
    <w:basedOn w:val="Standardnpsmoodstavce"/>
    <w:qFormat/>
    <w:rsid w:val="008647C9"/>
    <w:rPr>
      <w:b/>
      <w:bCs/>
    </w:rPr>
  </w:style>
  <w:style w:type="paragraph" w:styleId="Normlnweb">
    <w:name w:val="Normal (Web)"/>
    <w:basedOn w:val="Normln"/>
    <w:rsid w:val="00442D05"/>
    <w:pPr>
      <w:spacing w:before="100" w:beforeAutospacing="1" w:after="100" w:afterAutospacing="1"/>
    </w:pPr>
    <w:rPr>
      <w:sz w:val="24"/>
      <w:szCs w:val="24"/>
      <w:lang w:val="sk-SK"/>
    </w:rPr>
  </w:style>
  <w:style w:type="paragraph" w:styleId="Rozvrendokumentu">
    <w:name w:val="Document Map"/>
    <w:basedOn w:val="Normln"/>
    <w:semiHidden/>
    <w:rsid w:val="00EE594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Urbár Poľanovce</vt:lpstr>
    </vt:vector>
  </TitlesOfParts>
  <Company>OcÚ Poľanovce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Urbár Poľanovce</dc:title>
  <dc:creator>Mária Kožárová</dc:creator>
  <cp:lastModifiedBy>Magdalena</cp:lastModifiedBy>
  <cp:revision>2</cp:revision>
  <cp:lastPrinted>2018-07-02T11:48:00Z</cp:lastPrinted>
  <dcterms:created xsi:type="dcterms:W3CDTF">2018-07-02T11:51:00Z</dcterms:created>
  <dcterms:modified xsi:type="dcterms:W3CDTF">2018-07-02T11:51:00Z</dcterms:modified>
</cp:coreProperties>
</file>