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33" w:rsidRDefault="00514F33" w:rsidP="00C836D1">
      <w:pPr>
        <w:pStyle w:val="Nadpis1"/>
        <w:rPr>
          <w:rFonts w:ascii="Courier New" w:hAnsi="Courier New" w:cs="Courier New"/>
          <w:u w:val="single"/>
        </w:rPr>
      </w:pPr>
    </w:p>
    <w:p w:rsidR="00514F33" w:rsidRPr="00514F33" w:rsidRDefault="00CF46D5" w:rsidP="00514F33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31.12.2018</w:t>
      </w:r>
      <w:r w:rsidR="00514F33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514F33" w:rsidRDefault="00514F33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085AA0" w:rsidRPr="00514F33" w:rsidRDefault="00085AA0" w:rsidP="00514F33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514F33" w:rsidRP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085AA0" w:rsidRPr="00514F33" w:rsidRDefault="00085AA0" w:rsidP="00514F3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Default="004E2736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gramStart"/>
            <w:r>
              <w:rPr>
                <w:rFonts w:ascii="Courier New" w:hAnsi="Courier New" w:cs="Courier New"/>
                <w:sz w:val="24"/>
                <w:szCs w:val="24"/>
              </w:rPr>
              <w:t>KLN  Energy</w:t>
            </w:r>
            <w:proofErr w:type="gramEnd"/>
            <w:r>
              <w:rPr>
                <w:rFonts w:ascii="Courier New" w:hAnsi="Courier New" w:cs="Courier New"/>
                <w:sz w:val="24"/>
                <w:szCs w:val="24"/>
              </w:rPr>
              <w:t xml:space="preserve">, 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4E2736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Májová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977/56, 053 04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Spišské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Podhradie</w:t>
            </w:r>
            <w:proofErr w:type="spellEnd"/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4E2736" w:rsidP="000E7147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48269450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4E2736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2120112346</w:t>
            </w: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514F33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514F33" w:rsidRPr="00514F33" w:rsidRDefault="00B246D2" w:rsidP="000E7147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14F33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514F33" w:rsidRDefault="00514F33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3964EE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Opravy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vyhradených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technických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zariadení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elektrických</w:t>
            </w:r>
            <w:proofErr w:type="spellEnd"/>
          </w:p>
        </w:tc>
      </w:tr>
    </w:tbl>
    <w:p w:rsid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p w:rsidR="00097B10" w:rsidRPr="00514F33" w:rsidRDefault="00097B10" w:rsidP="00514F33">
      <w:pPr>
        <w:rPr>
          <w:rFonts w:ascii="Courier New" w:hAnsi="Courier New" w:cs="Courier New"/>
          <w:b/>
          <w:sz w:val="24"/>
          <w:szCs w:val="24"/>
        </w:rPr>
      </w:pPr>
    </w:p>
    <w:p w:rsidR="00514F33" w:rsidRPr="00514F33" w:rsidRDefault="00514F33" w:rsidP="00514F33">
      <w:pPr>
        <w:numPr>
          <w:ilvl w:val="0"/>
          <w:numId w:val="8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514F33" w:rsidRPr="00514F33" w:rsidRDefault="00514F33" w:rsidP="00514F33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514F33" w:rsidRPr="00514F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514F33" w:rsidRPr="00514F33" w:rsidRDefault="00514F33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4F33" w:rsidRPr="00514F33" w:rsidRDefault="003964EE" w:rsidP="000E7147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Ing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Ľudovít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Novák</w:t>
            </w:r>
            <w:proofErr w:type="spellEnd"/>
            <w:r w:rsidR="00514F33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  <w:p w:rsidR="00514F33" w:rsidRPr="00514F33" w:rsidRDefault="003964EE" w:rsidP="000E7147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Pr="00514F33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097B10" w:rsidP="00C836D1">
      <w:pPr>
        <w:rPr>
          <w:rFonts w:ascii="Courier New" w:hAnsi="Courier New" w:cs="Courier New"/>
          <w:sz w:val="24"/>
          <w:lang w:val="sk-SK"/>
        </w:rPr>
      </w:pPr>
    </w:p>
    <w:p w:rsidR="00097B10" w:rsidRDefault="0027722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KLN  </w:t>
      </w:r>
      <w:proofErr w:type="spellStart"/>
      <w:r>
        <w:rPr>
          <w:rFonts w:ascii="Courier New" w:hAnsi="Courier New" w:cs="Courier New"/>
          <w:sz w:val="24"/>
          <w:lang w:val="sk-SK"/>
        </w:rPr>
        <w:t>Energy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spol., s.r.o., Májová 977/56, 05304  Spišské Podhradie, vznikla dňa 15.8.2015 zápisom</w:t>
      </w:r>
      <w:r w:rsidR="00BB0E41">
        <w:rPr>
          <w:rFonts w:ascii="Courier New" w:hAnsi="Courier New" w:cs="Courier New"/>
          <w:sz w:val="24"/>
          <w:lang w:val="sk-SK"/>
        </w:rPr>
        <w:t xml:space="preserve"> v</w:t>
      </w:r>
      <w:r w:rsidR="00692F62">
        <w:rPr>
          <w:rFonts w:ascii="Courier New" w:hAnsi="Courier New" w:cs="Courier New"/>
          <w:sz w:val="24"/>
          <w:lang w:val="sk-SK"/>
        </w:rPr>
        <w:t xml:space="preserve"> Obchodnom registri</w:t>
      </w:r>
      <w:r>
        <w:rPr>
          <w:rFonts w:ascii="Courier New" w:hAnsi="Courier New" w:cs="Courier New"/>
          <w:sz w:val="24"/>
          <w:lang w:val="sk-SK"/>
        </w:rPr>
        <w:t xml:space="preserve"> podľa § 8 </w:t>
      </w:r>
      <w:proofErr w:type="spellStart"/>
      <w:r>
        <w:rPr>
          <w:rFonts w:ascii="Courier New" w:hAnsi="Courier New" w:cs="Courier New"/>
          <w:sz w:val="24"/>
          <w:lang w:val="sk-SK"/>
        </w:rPr>
        <w:t>odst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277222" w:rsidRDefault="00277222" w:rsidP="00C836D1">
      <w:pPr>
        <w:rPr>
          <w:rFonts w:ascii="Courier New" w:hAnsi="Courier New" w:cs="Courier New"/>
          <w:sz w:val="24"/>
          <w:lang w:val="sk-SK"/>
        </w:rPr>
      </w:pPr>
    </w:p>
    <w:p w:rsidR="00277222" w:rsidRDefault="0027722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</w:t>
      </w:r>
      <w:r w:rsidR="00423F03">
        <w:rPr>
          <w:rFonts w:ascii="Courier New" w:hAnsi="Courier New" w:cs="Courier New"/>
          <w:sz w:val="24"/>
          <w:lang w:val="sk-SK"/>
        </w:rPr>
        <w:t>čnosť podľa tohto zákona vznikla</w:t>
      </w:r>
      <w:r>
        <w:rPr>
          <w:rFonts w:ascii="Courier New" w:hAnsi="Courier New" w:cs="Courier New"/>
          <w:sz w:val="24"/>
          <w:lang w:val="sk-SK"/>
        </w:rPr>
        <w:t xml:space="preserve"> ako spoločnosť s právnou </w:t>
      </w:r>
      <w:r w:rsidR="00692F62">
        <w:rPr>
          <w:rFonts w:ascii="Courier New" w:hAnsi="Courier New" w:cs="Courier New"/>
          <w:sz w:val="24"/>
          <w:lang w:val="sk-SK"/>
        </w:rPr>
        <w:t>subjektivitou a v roku 2015 začalo evidenciu účtovníctva v sústave podvojného účtovníctva.</w:t>
      </w:r>
    </w:p>
    <w:p w:rsidR="00692F62" w:rsidRDefault="00692F62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 xml:space="preserve"> Otvorenie účtovných kníh a jeho účtovanie bolo vedené </w:t>
      </w:r>
      <w:r w:rsidR="0068077A">
        <w:rPr>
          <w:rFonts w:ascii="Courier New" w:hAnsi="Courier New" w:cs="Courier New"/>
          <w:sz w:val="24"/>
          <w:lang w:val="sk-SK"/>
        </w:rPr>
        <w:t>pod</w:t>
      </w:r>
      <w:r>
        <w:rPr>
          <w:rFonts w:ascii="Courier New" w:hAnsi="Courier New" w:cs="Courier New"/>
          <w:sz w:val="24"/>
          <w:lang w:val="sk-SK"/>
        </w:rPr>
        <w:t xml:space="preserve">ľa zákona o účtovníctve </w:t>
      </w:r>
      <w:r w:rsidR="00BB0E41">
        <w:rPr>
          <w:rFonts w:ascii="Courier New" w:hAnsi="Courier New" w:cs="Courier New"/>
          <w:sz w:val="24"/>
          <w:lang w:val="sk-SK"/>
        </w:rPr>
        <w:t xml:space="preserve"> 43</w:t>
      </w:r>
      <w:r>
        <w:rPr>
          <w:rFonts w:ascii="Courier New" w:hAnsi="Courier New" w:cs="Courier New"/>
          <w:sz w:val="24"/>
          <w:lang w:val="sk-SK"/>
        </w:rPr>
        <w:t xml:space="preserve">1/2002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v sústave podvojného účtovníctva.</w:t>
      </w:r>
    </w:p>
    <w:p w:rsidR="00BB0E41" w:rsidRDefault="00BB0E41" w:rsidP="00C836D1">
      <w:pPr>
        <w:rPr>
          <w:rFonts w:ascii="Courier New" w:hAnsi="Courier New" w:cs="Courier New"/>
          <w:sz w:val="24"/>
          <w:lang w:val="sk-SK"/>
        </w:rPr>
      </w:pPr>
    </w:p>
    <w:p w:rsidR="00692F62" w:rsidRDefault="00692F62" w:rsidP="00C836D1">
      <w:pPr>
        <w:rPr>
          <w:rFonts w:ascii="Courier New" w:hAnsi="Courier New" w:cs="Courier New"/>
          <w:sz w:val="24"/>
          <w:lang w:val="sk-SK"/>
        </w:rPr>
      </w:pPr>
    </w:p>
    <w:p w:rsidR="005B69FC" w:rsidRDefault="00692F62" w:rsidP="00C836D1">
      <w:pPr>
        <w:rPr>
          <w:rFonts w:ascii="Courier New" w:hAnsi="Courier New" w:cs="Courier New"/>
          <w:sz w:val="28"/>
          <w:szCs w:val="28"/>
          <w:lang w:val="sk-SK"/>
        </w:rPr>
      </w:pPr>
      <w:r w:rsidRPr="0068077A">
        <w:rPr>
          <w:rFonts w:ascii="Courier New" w:hAnsi="Courier New" w:cs="Courier New"/>
          <w:sz w:val="28"/>
          <w:szCs w:val="28"/>
          <w:lang w:val="sk-SK"/>
        </w:rPr>
        <w:t xml:space="preserve">  </w:t>
      </w:r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Účtovná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jednotka</w:t>
      </w:r>
      <w:proofErr w:type="spellEnd"/>
      <w:r w:rsidR="0068077A" w:rsidRPr="0068077A">
        <w:rPr>
          <w:sz w:val="28"/>
          <w:szCs w:val="28"/>
        </w:rPr>
        <w:t xml:space="preserve">, </w:t>
      </w:r>
      <w:proofErr w:type="spellStart"/>
      <w:r w:rsidR="0068077A" w:rsidRPr="0068077A">
        <w:rPr>
          <w:sz w:val="28"/>
          <w:szCs w:val="28"/>
        </w:rPr>
        <w:t>ktorá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vznikne</w:t>
      </w:r>
      <w:proofErr w:type="spellEnd"/>
      <w:r w:rsidR="0068077A" w:rsidRPr="0068077A">
        <w:rPr>
          <w:sz w:val="28"/>
          <w:szCs w:val="28"/>
        </w:rPr>
        <w:t xml:space="preserve"> v </w:t>
      </w:r>
      <w:proofErr w:type="spellStart"/>
      <w:r w:rsidR="0068077A" w:rsidRPr="0068077A">
        <w:rPr>
          <w:sz w:val="28"/>
          <w:szCs w:val="28"/>
        </w:rPr>
        <w:t>roku</w:t>
      </w:r>
      <w:proofErr w:type="spellEnd"/>
      <w:r w:rsidR="0068077A" w:rsidRPr="0068077A">
        <w:rPr>
          <w:sz w:val="28"/>
          <w:szCs w:val="28"/>
        </w:rPr>
        <w:t xml:space="preserve"> 2015, </w:t>
      </w:r>
      <w:r w:rsidR="005B69FC">
        <w:rPr>
          <w:sz w:val="28"/>
          <w:szCs w:val="28"/>
        </w:rPr>
        <w:t xml:space="preserve"> </w:t>
      </w:r>
      <w:proofErr w:type="spellStart"/>
      <w:r w:rsidR="005B69FC">
        <w:rPr>
          <w:sz w:val="28"/>
          <w:szCs w:val="28"/>
        </w:rPr>
        <w:t>ako</w:t>
      </w:r>
      <w:proofErr w:type="spellEnd"/>
      <w:r w:rsidR="005B69FC">
        <w:rPr>
          <w:sz w:val="28"/>
          <w:szCs w:val="28"/>
        </w:rPr>
        <w:t xml:space="preserve"> KLN  </w:t>
      </w:r>
      <w:proofErr w:type="spellStart"/>
      <w:r w:rsidR="005B69FC">
        <w:rPr>
          <w:sz w:val="28"/>
          <w:szCs w:val="28"/>
        </w:rPr>
        <w:t>Energi</w:t>
      </w:r>
      <w:proofErr w:type="spellEnd"/>
      <w:r w:rsidR="005B69FC">
        <w:rPr>
          <w:sz w:val="28"/>
          <w:szCs w:val="28"/>
        </w:rPr>
        <w:t xml:space="preserve">  </w:t>
      </w:r>
      <w:proofErr w:type="spellStart"/>
      <w:r w:rsidR="005B69FC">
        <w:rPr>
          <w:sz w:val="28"/>
          <w:szCs w:val="28"/>
        </w:rPr>
        <w:t>s.r.o</w:t>
      </w:r>
      <w:proofErr w:type="spellEnd"/>
      <w:r w:rsidR="005B69FC">
        <w:rPr>
          <w:sz w:val="28"/>
          <w:szCs w:val="28"/>
        </w:rPr>
        <w:t xml:space="preserve">. , </w:t>
      </w:r>
      <w:proofErr w:type="spellStart"/>
      <w:r w:rsidR="0068077A" w:rsidRPr="0068077A">
        <w:rPr>
          <w:sz w:val="28"/>
          <w:szCs w:val="28"/>
        </w:rPr>
        <w:t>sa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zatriedi</w:t>
      </w:r>
      <w:proofErr w:type="spellEnd"/>
      <w:r w:rsidR="0068077A" w:rsidRPr="0068077A">
        <w:rPr>
          <w:sz w:val="28"/>
          <w:szCs w:val="28"/>
        </w:rPr>
        <w:t xml:space="preserve"> do </w:t>
      </w:r>
      <w:proofErr w:type="spellStart"/>
      <w:r w:rsidR="0068077A" w:rsidRPr="0068077A">
        <w:rPr>
          <w:sz w:val="28"/>
          <w:szCs w:val="28"/>
        </w:rPr>
        <w:t>veľkostnej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skupiny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podľa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vlastného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rozhodnutia</w:t>
      </w:r>
      <w:proofErr w:type="spellEnd"/>
      <w:r w:rsidR="0068077A" w:rsidRPr="0068077A">
        <w:rPr>
          <w:sz w:val="28"/>
          <w:szCs w:val="28"/>
        </w:rPr>
        <w:t xml:space="preserve"> a </w:t>
      </w:r>
      <w:proofErr w:type="spellStart"/>
      <w:r w:rsidR="0068077A" w:rsidRPr="0068077A">
        <w:rPr>
          <w:sz w:val="28"/>
          <w:szCs w:val="28"/>
        </w:rPr>
        <w:t>zostáva</w:t>
      </w:r>
      <w:proofErr w:type="spellEnd"/>
      <w:r w:rsidR="0068077A" w:rsidRPr="0068077A">
        <w:rPr>
          <w:sz w:val="28"/>
          <w:szCs w:val="28"/>
        </w:rPr>
        <w:t xml:space="preserve"> v </w:t>
      </w:r>
      <w:proofErr w:type="spellStart"/>
      <w:r w:rsidR="0068077A" w:rsidRPr="0068077A">
        <w:rPr>
          <w:sz w:val="28"/>
          <w:szCs w:val="28"/>
        </w:rPr>
        <w:t>tejto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veľkostnej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skupine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aj</w:t>
      </w:r>
      <w:proofErr w:type="spellEnd"/>
      <w:r w:rsidR="0068077A" w:rsidRPr="0068077A">
        <w:rPr>
          <w:sz w:val="28"/>
          <w:szCs w:val="28"/>
        </w:rPr>
        <w:t xml:space="preserve"> v </w:t>
      </w:r>
      <w:proofErr w:type="spellStart"/>
      <w:r w:rsidR="0068077A" w:rsidRPr="0068077A">
        <w:rPr>
          <w:sz w:val="28"/>
          <w:szCs w:val="28"/>
        </w:rPr>
        <w:t>bezprostredne</w:t>
      </w:r>
      <w:proofErr w:type="spellEnd"/>
      <w:r w:rsidR="0068077A" w:rsidRPr="0068077A">
        <w:rPr>
          <w:sz w:val="28"/>
          <w:szCs w:val="28"/>
        </w:rPr>
        <w:t xml:space="preserve"> </w:t>
      </w:r>
      <w:proofErr w:type="spellStart"/>
      <w:r w:rsidR="0068077A" w:rsidRPr="0068077A">
        <w:rPr>
          <w:sz w:val="28"/>
          <w:szCs w:val="28"/>
        </w:rPr>
        <w:t>nasledujúcom</w:t>
      </w:r>
      <w:proofErr w:type="spellEnd"/>
      <w:r w:rsidR="0068077A" w:rsidRPr="0068077A">
        <w:rPr>
          <w:sz w:val="28"/>
          <w:szCs w:val="28"/>
        </w:rPr>
        <w:t xml:space="preserve"> </w:t>
      </w:r>
      <w:r w:rsidRPr="0068077A">
        <w:rPr>
          <w:rFonts w:ascii="Courier New" w:hAnsi="Courier New" w:cs="Courier New"/>
          <w:sz w:val="28"/>
          <w:szCs w:val="28"/>
          <w:lang w:val="sk-SK"/>
        </w:rPr>
        <w:t xml:space="preserve"> </w:t>
      </w:r>
      <w:r w:rsidR="005B69FC" w:rsidRPr="005B69FC">
        <w:rPr>
          <w:rFonts w:ascii="Courier New" w:hAnsi="Courier New" w:cs="Courier New"/>
          <w:sz w:val="24"/>
          <w:szCs w:val="24"/>
          <w:lang w:val="sk-SK"/>
        </w:rPr>
        <w:t>účtovnom období</w:t>
      </w:r>
      <w:r w:rsidR="005B69FC">
        <w:rPr>
          <w:rFonts w:ascii="Courier New" w:hAnsi="Courier New" w:cs="Courier New"/>
          <w:sz w:val="28"/>
          <w:szCs w:val="28"/>
          <w:lang w:val="sk-SK"/>
        </w:rPr>
        <w:t xml:space="preserve">. </w:t>
      </w:r>
    </w:p>
    <w:p w:rsidR="00E74A4B" w:rsidRDefault="00E74A4B" w:rsidP="00C836D1">
      <w:pPr>
        <w:rPr>
          <w:rFonts w:ascii="Courier New" w:hAnsi="Courier New" w:cs="Courier New"/>
          <w:sz w:val="24"/>
          <w:szCs w:val="24"/>
          <w:lang w:val="sk-SK"/>
        </w:rPr>
      </w:pPr>
    </w:p>
    <w:p w:rsidR="005B69FC" w:rsidRPr="00E74A4B" w:rsidRDefault="005B69FC" w:rsidP="00C836D1">
      <w:pPr>
        <w:rPr>
          <w:rFonts w:ascii="Courier New" w:hAnsi="Courier New" w:cs="Courier New"/>
          <w:sz w:val="28"/>
          <w:szCs w:val="28"/>
          <w:lang w:val="sk-SK"/>
        </w:rPr>
      </w:pPr>
      <w:r>
        <w:rPr>
          <w:rFonts w:ascii="Courier New" w:hAnsi="Courier New" w:cs="Courier New"/>
          <w:sz w:val="24"/>
          <w:szCs w:val="24"/>
          <w:lang w:val="sk-SK"/>
        </w:rPr>
        <w:t>Zatriedenie: a</w:t>
      </w:r>
      <w:r w:rsidRPr="005B69FC">
        <w:rPr>
          <w:rFonts w:ascii="Courier New" w:hAnsi="Courier New" w:cs="Courier New"/>
          <w:sz w:val="24"/>
          <w:szCs w:val="24"/>
          <w:lang w:val="sk-SK"/>
        </w:rPr>
        <w:t xml:space="preserve">ko  </w:t>
      </w:r>
      <w:r w:rsidRPr="00E74A4B">
        <w:rPr>
          <w:rFonts w:ascii="Courier New" w:hAnsi="Courier New" w:cs="Courier New"/>
          <w:sz w:val="28"/>
          <w:szCs w:val="28"/>
          <w:lang w:val="sk-SK"/>
        </w:rPr>
        <w:t>MIKRO  účtovná jednotka</w:t>
      </w:r>
    </w:p>
    <w:p w:rsidR="00692F62" w:rsidRPr="00E74A4B" w:rsidRDefault="00692F62" w:rsidP="00C836D1">
      <w:pPr>
        <w:rPr>
          <w:rFonts w:ascii="Courier New" w:hAnsi="Courier New" w:cs="Courier New"/>
          <w:sz w:val="28"/>
          <w:szCs w:val="28"/>
          <w:lang w:val="sk-SK"/>
        </w:rPr>
      </w:pPr>
      <w:r w:rsidRPr="00E74A4B">
        <w:rPr>
          <w:rFonts w:ascii="Courier New" w:hAnsi="Courier New" w:cs="Courier New"/>
          <w:sz w:val="28"/>
          <w:szCs w:val="28"/>
          <w:lang w:val="sk-SK"/>
        </w:rPr>
        <w:t xml:space="preserve">   </w:t>
      </w:r>
      <w:r w:rsidRPr="00E74A4B">
        <w:rPr>
          <w:rFonts w:ascii="Courier New" w:hAnsi="Courier New" w:cs="Courier New"/>
          <w:sz w:val="28"/>
          <w:szCs w:val="28"/>
          <w:lang w:val="sk-SK"/>
        </w:rPr>
        <w:tab/>
      </w:r>
    </w:p>
    <w:p w:rsidR="00C836D1" w:rsidRDefault="00C836D1" w:rsidP="00C836D1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674589" w:rsidRDefault="00674589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97B10" w:rsidRDefault="00097B10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674589" w:rsidRDefault="00674589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674589" w:rsidRDefault="00674589" w:rsidP="00097B10">
      <w:pPr>
        <w:rPr>
          <w:rFonts w:ascii="Courier New" w:hAnsi="Courier New" w:cs="Courier New"/>
          <w:sz w:val="24"/>
          <w:szCs w:val="24"/>
          <w:lang w:val="sk-SK"/>
        </w:rPr>
      </w:pPr>
    </w:p>
    <w:p w:rsidR="00085AA0" w:rsidRDefault="00085AA0" w:rsidP="00C836D1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085AA0" w:rsidRPr="00085AA0" w:rsidRDefault="00085AA0" w:rsidP="00085AA0">
      <w:pPr>
        <w:pageBreakBefore/>
        <w:jc w:val="center"/>
        <w:outlineLvl w:val="0"/>
        <w:rPr>
          <w:b/>
          <w:sz w:val="24"/>
          <w:szCs w:val="24"/>
          <w:lang w:val="sk-SK"/>
        </w:rPr>
      </w:pPr>
      <w:r w:rsidRPr="00085AA0">
        <w:rPr>
          <w:b/>
          <w:sz w:val="24"/>
          <w:szCs w:val="24"/>
          <w:lang w:val="sk-SK"/>
        </w:rPr>
        <w:lastRenderedPageBreak/>
        <w:t>Čl. II</w:t>
      </w:r>
    </w:p>
    <w:p w:rsidR="00085AA0" w:rsidRDefault="00085AA0" w:rsidP="00085AA0">
      <w:pPr>
        <w:jc w:val="center"/>
        <w:rPr>
          <w:rFonts w:ascii="Courier New" w:hAnsi="Courier New" w:cs="Courier New"/>
          <w:b/>
          <w:sz w:val="24"/>
          <w:szCs w:val="24"/>
          <w:lang w:val="sk-SK"/>
        </w:rPr>
      </w:pPr>
      <w:r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Informácie o účtovných zásadách a účtovných metódach </w:t>
      </w:r>
    </w:p>
    <w:p w:rsidR="00674589" w:rsidRPr="00085AA0" w:rsidRDefault="00674589" w:rsidP="00085AA0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085AA0" w:rsidRPr="00085AA0" w:rsidRDefault="00085AA0" w:rsidP="00085AA0">
      <w:pPr>
        <w:rPr>
          <w:rFonts w:ascii="Courier New" w:hAnsi="Courier New" w:cs="Courier New"/>
          <w:sz w:val="24"/>
          <w:szCs w:val="24"/>
          <w:lang w:val="sk-SK"/>
        </w:rPr>
      </w:pPr>
    </w:p>
    <w:p w:rsidR="001A6F63" w:rsidRDefault="001A6F63" w:rsidP="001A6F6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674589" w:rsidRDefault="00674589" w:rsidP="001A6F63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A6F63" w:rsidRDefault="001A6F63" w:rsidP="001A6F63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674589" w:rsidRDefault="00674589" w:rsidP="001A6F63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4E6631" w:rsidRDefault="004E6631" w:rsidP="004E6631">
      <w:pPr>
        <w:rPr>
          <w:rFonts w:cs="Tahoma"/>
          <w:b/>
          <w:bCs/>
          <w:sz w:val="22"/>
          <w:szCs w:val="22"/>
          <w:lang w:val="sk-SK"/>
        </w:rPr>
      </w:pPr>
    </w:p>
    <w:p w:rsidR="001A6F63" w:rsidRPr="001A6F63" w:rsidRDefault="000E2DC9" w:rsidP="000E2DC9">
      <w:pPr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cs="Tahoma"/>
          <w:b/>
          <w:bCs/>
          <w:sz w:val="22"/>
          <w:szCs w:val="22"/>
          <w:lang w:val="sk-SK"/>
        </w:rPr>
        <w:t xml:space="preserve">                                                                            </w:t>
      </w:r>
      <w:r w:rsidR="001A6F63"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1A6F63" w:rsidRDefault="001A6F63" w:rsidP="001A6F63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F61DFA" w:rsidRDefault="00F61DFA" w:rsidP="00F61DFA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A56C9A">
        <w:rPr>
          <w:rFonts w:ascii="Courier New" w:hAnsi="Courier New" w:cs="Courier New"/>
          <w:sz w:val="24"/>
          <w:lang w:val="sk-SK"/>
        </w:rPr>
        <w:t>2.999</w:t>
      </w:r>
      <w:r w:rsidR="00020878">
        <w:rPr>
          <w:rFonts w:ascii="Courier New" w:hAnsi="Courier New" w:cs="Courier New"/>
          <w:sz w:val="24"/>
          <w:lang w:val="sk-SK"/>
        </w:rPr>
        <w:t>.-</w:t>
      </w:r>
      <w:r w:rsidR="00E52A26" w:rsidRPr="00E52A26">
        <w:rPr>
          <w:rFonts w:ascii="Courier New" w:hAnsi="Courier New" w:cs="Courier New"/>
          <w:b/>
          <w:sz w:val="24"/>
          <w:lang w:val="sk-SK"/>
        </w:rPr>
        <w:t xml:space="preserve"> </w:t>
      </w:r>
      <w:r w:rsidR="00E52A26">
        <w:rPr>
          <w:rFonts w:ascii="Courier New" w:hAnsi="Courier New" w:cs="Courier New"/>
          <w:b/>
          <w:sz w:val="24"/>
          <w:lang w:val="sk-SK"/>
        </w:rPr>
        <w:t>€</w:t>
      </w:r>
      <w:r w:rsidR="00DB4307">
        <w:rPr>
          <w:rFonts w:ascii="Courier New" w:hAnsi="Courier New" w:cs="Courier New"/>
          <w:sz w:val="24"/>
          <w:lang w:val="sk-SK"/>
        </w:rPr>
        <w:t xml:space="preserve"> </w:t>
      </w:r>
    </w:p>
    <w:p w:rsidR="00202565" w:rsidRDefault="00202565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674589" w:rsidRDefault="00A56C9A" w:rsidP="00674589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Obežný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2.999</w:t>
      </w:r>
      <w:r w:rsidR="00E52A26">
        <w:rPr>
          <w:rFonts w:ascii="Courier New" w:hAnsi="Courier New" w:cs="Courier New"/>
          <w:sz w:val="24"/>
          <w:lang w:val="sk-SK"/>
        </w:rPr>
        <w:t>.-</w:t>
      </w:r>
      <w:r w:rsidR="00F61DFA">
        <w:rPr>
          <w:rFonts w:ascii="Courier New" w:hAnsi="Courier New" w:cs="Courier New"/>
          <w:sz w:val="24"/>
          <w:lang w:val="sk-SK"/>
        </w:rPr>
        <w:t>€</w:t>
      </w:r>
    </w:p>
    <w:p w:rsidR="00674589" w:rsidRDefault="00674589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097B10">
        <w:rPr>
          <w:rFonts w:ascii="Courier New" w:hAnsi="Courier New" w:cs="Courier New"/>
          <w:sz w:val="24"/>
          <w:lang w:val="sk-SK"/>
        </w:rPr>
        <w:t xml:space="preserve">     </w:t>
      </w:r>
      <w:r w:rsidR="00E52A26">
        <w:rPr>
          <w:rFonts w:ascii="Courier New" w:hAnsi="Courier New" w:cs="Courier New"/>
          <w:sz w:val="24"/>
          <w:lang w:val="sk-SK"/>
        </w:rPr>
        <w:t xml:space="preserve"> 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DB4307" w:rsidRDefault="00DB4307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DB4307" w:rsidRDefault="00DB4307" w:rsidP="00674589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</w:t>
      </w:r>
      <w:r w:rsidR="006C3805">
        <w:rPr>
          <w:rFonts w:ascii="Courier New" w:hAnsi="Courier New" w:cs="Courier New"/>
          <w:sz w:val="24"/>
          <w:lang w:val="sk-SK"/>
        </w:rPr>
        <w:t>bchodného styku</w:t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  <w:t xml:space="preserve"> </w:t>
      </w:r>
      <w:r w:rsidR="00E52A26">
        <w:rPr>
          <w:rFonts w:ascii="Courier New" w:hAnsi="Courier New" w:cs="Courier New"/>
          <w:sz w:val="24"/>
          <w:lang w:val="sk-SK"/>
        </w:rPr>
        <w:t>0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674589" w:rsidRDefault="00674589" w:rsidP="00674589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Finančné účty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A56C9A">
        <w:rPr>
          <w:rFonts w:ascii="Courier New" w:hAnsi="Courier New" w:cs="Courier New"/>
          <w:sz w:val="24"/>
          <w:lang w:val="sk-SK"/>
        </w:rPr>
        <w:t xml:space="preserve">  449</w:t>
      </w:r>
      <w:r w:rsidR="00E52A26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A56C9A">
        <w:rPr>
          <w:rFonts w:ascii="Courier New" w:hAnsi="Courier New" w:cs="Courier New"/>
          <w:sz w:val="24"/>
          <w:lang w:val="sk-SK"/>
        </w:rPr>
        <w:t xml:space="preserve">  374.-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Účty v bankách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A56C9A">
        <w:rPr>
          <w:rFonts w:ascii="Courier New" w:hAnsi="Courier New" w:cs="Courier New"/>
          <w:sz w:val="24"/>
          <w:lang w:val="sk-SK"/>
        </w:rPr>
        <w:t xml:space="preserve">   75</w:t>
      </w:r>
      <w:r w:rsidR="008F2F66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AF48CB" w:rsidRDefault="00AF48CB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AF48CB" w:rsidRPr="00AF48CB" w:rsidRDefault="00AF48CB" w:rsidP="00AF48CB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Čl. IV</w:t>
      </w:r>
    </w:p>
    <w:p w:rsidR="00AF48CB" w:rsidRPr="00AF48CB" w:rsidRDefault="00AF48CB" w:rsidP="00AF48CB">
      <w:pPr>
        <w:jc w:val="center"/>
        <w:rPr>
          <w:rFonts w:ascii="Courier New" w:hAnsi="Courier New" w:cs="Courier New"/>
          <w:sz w:val="24"/>
          <w:szCs w:val="24"/>
          <w:lang w:val="pl-PL"/>
        </w:rPr>
      </w:pPr>
      <w:r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AF48CB" w:rsidRPr="00AF48CB" w:rsidRDefault="00AF48CB" w:rsidP="00F61DFA">
      <w:pPr>
        <w:ind w:left="360"/>
        <w:rPr>
          <w:rFonts w:ascii="Courier New" w:hAnsi="Courier New" w:cs="Courier New"/>
          <w:sz w:val="24"/>
          <w:lang w:val="pl-PL"/>
        </w:rPr>
      </w:pPr>
    </w:p>
    <w:p w:rsidR="00F61DFA" w:rsidRDefault="000E2DC9" w:rsidP="00F61DFA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0E2DC9">
        <w:rPr>
          <w:rFonts w:ascii="Courier New" w:hAnsi="Courier New" w:cs="Courier New"/>
          <w:sz w:val="24"/>
          <w:lang w:val="sk-SK"/>
        </w:rPr>
        <w:t xml:space="preserve">  </w:t>
      </w:r>
      <w:r w:rsidR="00AF48CB">
        <w:rPr>
          <w:rFonts w:ascii="Courier New" w:hAnsi="Courier New" w:cs="Courier New"/>
          <w:sz w:val="24"/>
          <w:lang w:val="sk-SK"/>
        </w:rPr>
        <w:t xml:space="preserve"> </w:t>
      </w:r>
      <w:r w:rsidR="00C9529F">
        <w:rPr>
          <w:rFonts w:ascii="Courier New" w:hAnsi="Courier New" w:cs="Courier New"/>
          <w:sz w:val="24"/>
          <w:lang w:val="sk-SK"/>
        </w:rPr>
        <w:t>2.999</w:t>
      </w:r>
      <w:r w:rsidR="00E52A26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0E2DC9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</w:t>
      </w:r>
      <w:r w:rsidR="00AF48CB">
        <w:rPr>
          <w:rFonts w:ascii="Courier New" w:hAnsi="Courier New" w:cs="Courier New"/>
          <w:sz w:val="24"/>
          <w:lang w:val="sk-SK"/>
        </w:rPr>
        <w:t>nie</w:t>
      </w:r>
      <w:r w:rsidR="00E52A26">
        <w:rPr>
          <w:rFonts w:ascii="Courier New" w:hAnsi="Courier New" w:cs="Courier New"/>
          <w:sz w:val="24"/>
          <w:lang w:val="sk-SK"/>
        </w:rPr>
        <w:tab/>
      </w:r>
      <w:r w:rsidR="00E52A26">
        <w:rPr>
          <w:rFonts w:ascii="Courier New" w:hAnsi="Courier New" w:cs="Courier New"/>
          <w:sz w:val="24"/>
          <w:lang w:val="sk-SK"/>
        </w:rPr>
        <w:tab/>
      </w:r>
      <w:r w:rsidR="00E52A26">
        <w:rPr>
          <w:rFonts w:ascii="Courier New" w:hAnsi="Courier New" w:cs="Courier New"/>
          <w:sz w:val="24"/>
          <w:lang w:val="sk-SK"/>
        </w:rPr>
        <w:tab/>
      </w:r>
      <w:r w:rsidR="00E52A26">
        <w:rPr>
          <w:rFonts w:ascii="Courier New" w:hAnsi="Courier New" w:cs="Courier New"/>
          <w:sz w:val="24"/>
          <w:lang w:val="sk-SK"/>
        </w:rPr>
        <w:tab/>
        <w:t xml:space="preserve">         </w:t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  <w:r w:rsidR="00E52A26">
        <w:rPr>
          <w:rFonts w:ascii="Courier New" w:hAnsi="Courier New" w:cs="Courier New"/>
          <w:sz w:val="24"/>
          <w:lang w:val="sk-SK"/>
        </w:rPr>
        <w:t xml:space="preserve">    </w:t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  <w:r w:rsidR="00C9529F">
        <w:rPr>
          <w:rFonts w:ascii="Courier New" w:hAnsi="Courier New" w:cs="Courier New"/>
          <w:sz w:val="24"/>
          <w:lang w:val="sk-SK"/>
        </w:rPr>
        <w:t xml:space="preserve">   2.100</w:t>
      </w:r>
      <w:r w:rsidR="00E52A26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0E2DC9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0E2DC9">
        <w:rPr>
          <w:rFonts w:ascii="Courier New" w:hAnsi="Courier New" w:cs="Courier New"/>
          <w:sz w:val="24"/>
          <w:lang w:val="sk-SK"/>
        </w:rPr>
        <w:t xml:space="preserve">  </w:t>
      </w:r>
      <w:r w:rsidR="00C9529F">
        <w:rPr>
          <w:rFonts w:ascii="Courier New" w:hAnsi="Courier New" w:cs="Courier New"/>
          <w:sz w:val="24"/>
          <w:lang w:val="sk-SK"/>
        </w:rPr>
        <w:t xml:space="preserve">  -592</w:t>
      </w:r>
      <w:r w:rsidR="00E52A26">
        <w:rPr>
          <w:rFonts w:ascii="Courier New" w:hAnsi="Courier New" w:cs="Courier New"/>
          <w:sz w:val="24"/>
          <w:lang w:val="sk-SK"/>
        </w:rPr>
        <w:t xml:space="preserve">.-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8F2F66">
        <w:rPr>
          <w:rFonts w:ascii="Courier New" w:hAnsi="Courier New" w:cs="Courier New"/>
          <w:sz w:val="24"/>
          <w:lang w:val="sk-SK"/>
        </w:rPr>
        <w:t>899</w:t>
      </w:r>
      <w:r w:rsidR="00E52A26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5. </w:t>
      </w:r>
      <w:r w:rsidR="00E95FD3">
        <w:rPr>
          <w:rFonts w:ascii="Courier New" w:hAnsi="Courier New" w:cs="Courier New"/>
          <w:sz w:val="24"/>
          <w:lang w:val="sk-SK"/>
        </w:rPr>
        <w:t>Dlhodobé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E52A26">
        <w:rPr>
          <w:rFonts w:ascii="Courier New" w:hAnsi="Courier New" w:cs="Courier New"/>
          <w:sz w:val="24"/>
          <w:lang w:val="sk-SK"/>
        </w:rPr>
        <w:t xml:space="preserve">0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</w:t>
      </w:r>
      <w:r w:rsidR="00E95FD3">
        <w:rPr>
          <w:rFonts w:ascii="Courier New" w:hAnsi="Courier New" w:cs="Courier New"/>
          <w:sz w:val="24"/>
          <w:lang w:val="sk-SK"/>
        </w:rPr>
        <w:t>zákonné rezervy</w:t>
      </w:r>
      <w:r w:rsidR="00E95FD3">
        <w:rPr>
          <w:rFonts w:ascii="Courier New" w:hAnsi="Courier New" w:cs="Courier New"/>
          <w:sz w:val="24"/>
          <w:lang w:val="sk-SK"/>
        </w:rPr>
        <w:tab/>
      </w:r>
      <w:r w:rsidR="00E95FD3"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  <w:r w:rsidR="00E52A26">
        <w:rPr>
          <w:rFonts w:ascii="Courier New" w:hAnsi="Courier New" w:cs="Courier New"/>
          <w:sz w:val="24"/>
          <w:lang w:val="sk-SK"/>
        </w:rPr>
        <w:t xml:space="preserve">  </w:t>
      </w:r>
      <w:r w:rsidR="00674589">
        <w:rPr>
          <w:rFonts w:ascii="Courier New" w:hAnsi="Courier New" w:cs="Courier New"/>
          <w:sz w:val="24"/>
          <w:lang w:val="sk-SK"/>
        </w:rPr>
        <w:t xml:space="preserve"> </w:t>
      </w:r>
      <w:r w:rsidR="00E52A26">
        <w:rPr>
          <w:rFonts w:ascii="Courier New" w:hAnsi="Courier New" w:cs="Courier New"/>
          <w:sz w:val="24"/>
          <w:lang w:val="sk-SK"/>
        </w:rPr>
        <w:t xml:space="preserve">0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AF48CB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C9529F">
        <w:rPr>
          <w:rFonts w:ascii="Courier New" w:hAnsi="Courier New" w:cs="Courier New"/>
          <w:sz w:val="24"/>
          <w:lang w:val="sk-SK"/>
        </w:rPr>
        <w:t>839</w:t>
      </w:r>
      <w:r w:rsidR="00E52A26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 </w:t>
      </w:r>
      <w:r w:rsidR="00202565">
        <w:rPr>
          <w:rFonts w:ascii="Courier New" w:hAnsi="Courier New" w:cs="Courier New"/>
          <w:sz w:val="24"/>
          <w:lang w:val="sk-SK"/>
        </w:rPr>
        <w:t xml:space="preserve">   </w:t>
      </w:r>
      <w:r w:rsidR="00E52A26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</w:p>
    <w:p w:rsidR="00F61DFA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E52A26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F61DFA" w:rsidRPr="00D230AC" w:rsidRDefault="00F61DFA" w:rsidP="00F61DFA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6C3805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E52A26">
        <w:rPr>
          <w:rFonts w:ascii="Courier New" w:hAnsi="Courier New" w:cs="Courier New"/>
          <w:sz w:val="24"/>
          <w:lang w:val="sk-SK"/>
        </w:rPr>
        <w:t xml:space="preserve"> 0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F61DFA" w:rsidRDefault="00F61DFA" w:rsidP="00F61DFA">
      <w:pPr>
        <w:rPr>
          <w:rFonts w:ascii="Courier New" w:hAnsi="Courier New" w:cs="Courier New"/>
          <w:sz w:val="24"/>
          <w:lang w:val="sk-SK"/>
        </w:rPr>
      </w:pPr>
    </w:p>
    <w:p w:rsidR="00376593" w:rsidRPr="00376593" w:rsidRDefault="00376593" w:rsidP="00376593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376593" w:rsidRPr="00376593" w:rsidRDefault="00376593" w:rsidP="00376593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376593" w:rsidRPr="00376593" w:rsidRDefault="00376593" w:rsidP="00376593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376593" w:rsidRPr="00376593" w:rsidRDefault="00376593" w:rsidP="00376593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</w:t>
      </w:r>
      <w:r w:rsidR="00E52A26">
        <w:rPr>
          <w:rFonts w:ascii="Courier New" w:hAnsi="Courier New" w:cs="Courier New"/>
          <w:b/>
          <w:sz w:val="24"/>
          <w:szCs w:val="24"/>
          <w:lang w:val="sk-SK"/>
        </w:rPr>
        <w:t xml:space="preserve">   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C9529F">
        <w:rPr>
          <w:rFonts w:ascii="Courier New" w:hAnsi="Courier New" w:cs="Courier New"/>
          <w:b/>
          <w:sz w:val="24"/>
          <w:szCs w:val="24"/>
          <w:lang w:val="sk-SK"/>
        </w:rPr>
        <w:t>352</w:t>
      </w:r>
      <w:r w:rsidR="008F2F66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376593" w:rsidRDefault="00376593" w:rsidP="00376593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376593" w:rsidRPr="00376593" w:rsidRDefault="00376593" w:rsidP="00376593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</w:t>
      </w:r>
      <w:r w:rsidR="00E52A26">
        <w:rPr>
          <w:rFonts w:ascii="Courier New" w:hAnsi="Courier New" w:cs="Courier New"/>
          <w:b/>
          <w:sz w:val="24"/>
          <w:szCs w:val="24"/>
          <w:lang w:val="sk-SK"/>
        </w:rPr>
        <w:t xml:space="preserve">    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</w:t>
      </w:r>
      <w:r w:rsidR="00C9529F">
        <w:rPr>
          <w:rFonts w:ascii="Courier New" w:hAnsi="Courier New" w:cs="Courier New"/>
          <w:b/>
          <w:sz w:val="24"/>
          <w:szCs w:val="24"/>
          <w:lang w:val="sk-SK"/>
        </w:rPr>
        <w:t>352</w:t>
      </w:r>
      <w:r w:rsidR="008F2F66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Pr="002614FC" w:rsidRDefault="00C836D1" w:rsidP="00C836D1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674589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tržby za vlastné výrobky</w:t>
      </w:r>
      <w:r w:rsidR="00376593">
        <w:rPr>
          <w:rFonts w:ascii="Courier New" w:hAnsi="Courier New" w:cs="Courier New"/>
          <w:sz w:val="24"/>
          <w:lang w:val="sk-SK"/>
        </w:rPr>
        <w:t xml:space="preserve">            </w:t>
      </w:r>
      <w:r w:rsidR="00376593">
        <w:rPr>
          <w:rFonts w:ascii="Courier New" w:hAnsi="Courier New" w:cs="Courier New"/>
          <w:sz w:val="24"/>
          <w:lang w:val="sk-SK"/>
        </w:rPr>
        <w:tab/>
      </w:r>
      <w:r w:rsidR="00376593">
        <w:rPr>
          <w:rFonts w:ascii="Courier New" w:hAnsi="Courier New" w:cs="Courier New"/>
          <w:sz w:val="24"/>
          <w:lang w:val="sk-SK"/>
        </w:rPr>
        <w:tab/>
      </w:r>
      <w:r w:rsidR="00E52A26">
        <w:rPr>
          <w:rFonts w:ascii="Courier New" w:hAnsi="Courier New" w:cs="Courier New"/>
          <w:sz w:val="24"/>
          <w:lang w:val="sk-SK"/>
        </w:rPr>
        <w:t xml:space="preserve">       0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C836D1" w:rsidRDefault="002B6D07" w:rsidP="00C836D1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</w:t>
      </w:r>
      <w:r w:rsidR="00C836D1"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ind w:left="720"/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</w:t>
      </w:r>
      <w:r w:rsidR="0069253C">
        <w:rPr>
          <w:rFonts w:ascii="Courier New" w:hAnsi="Courier New" w:cs="Courier New"/>
          <w:sz w:val="24"/>
          <w:lang w:val="sk-SK"/>
        </w:rPr>
        <w:t>kej činnosti /652</w:t>
      </w:r>
      <w:r w:rsidR="00202565">
        <w:rPr>
          <w:rFonts w:ascii="Courier New" w:hAnsi="Courier New" w:cs="Courier New"/>
          <w:sz w:val="24"/>
          <w:lang w:val="sk-SK"/>
        </w:rPr>
        <w:t xml:space="preserve">/    </w:t>
      </w:r>
      <w:r w:rsidR="00E52A26">
        <w:rPr>
          <w:rFonts w:ascii="Courier New" w:hAnsi="Courier New" w:cs="Courier New"/>
          <w:sz w:val="24"/>
          <w:lang w:val="sk-SK"/>
        </w:rPr>
        <w:t xml:space="preserve">    0 </w:t>
      </w:r>
      <w:r w:rsidR="00E52A26">
        <w:rPr>
          <w:rFonts w:ascii="Courier New" w:hAnsi="Courier New" w:cs="Courier New"/>
          <w:b/>
          <w:sz w:val="24"/>
          <w:lang w:val="sk-SK"/>
        </w:rPr>
        <w:t>€</w:t>
      </w: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E52A26">
        <w:rPr>
          <w:rFonts w:ascii="Courier New" w:hAnsi="Courier New" w:cs="Courier New"/>
          <w:b/>
          <w:sz w:val="24"/>
          <w:lang w:val="sk-SK"/>
        </w:rPr>
        <w:t xml:space="preserve">       0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b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</w:t>
      </w:r>
      <w:r w:rsidR="00A7738F">
        <w:rPr>
          <w:rFonts w:ascii="Courier New" w:hAnsi="Courier New" w:cs="Courier New"/>
          <w:sz w:val="24"/>
          <w:lang w:val="sk-SK"/>
        </w:rPr>
        <w:t>0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Pr="002B6D07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výnosové úroky /662 </w:t>
      </w:r>
      <w:r w:rsidR="00674589">
        <w:rPr>
          <w:rFonts w:ascii="Courier New" w:hAnsi="Courier New" w:cs="Courier New"/>
          <w:sz w:val="24"/>
          <w:lang w:val="sk-SK"/>
        </w:rPr>
        <w:t>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    </w:t>
      </w:r>
      <w:r w:rsidR="00A7738F">
        <w:rPr>
          <w:rFonts w:ascii="Courier New" w:hAnsi="Courier New" w:cs="Courier New"/>
          <w:sz w:val="24"/>
          <w:lang w:val="sk-SK"/>
        </w:rPr>
        <w:t>0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2B6D07" w:rsidRDefault="002B6D07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AE372D" w:rsidRPr="00AE372D" w:rsidRDefault="002B6D07" w:rsidP="00AE372D">
      <w:pPr>
        <w:numPr>
          <w:ilvl w:val="0"/>
          <w:numId w:val="12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="00AE372D"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AE372D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          </w:t>
      </w:r>
      <w:r w:rsidR="00C9529F">
        <w:rPr>
          <w:rFonts w:ascii="Courier New" w:hAnsi="Courier New" w:cs="Courier New"/>
          <w:b/>
          <w:sz w:val="24"/>
          <w:szCs w:val="24"/>
          <w:lang w:val="sk-SK"/>
        </w:rPr>
        <w:t>532</w:t>
      </w:r>
      <w:r w:rsidR="00A7738F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AE372D" w:rsidRPr="00AE372D" w:rsidRDefault="00AE372D" w:rsidP="00AE372D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       </w:t>
      </w:r>
      <w:r w:rsidR="00C9529F">
        <w:rPr>
          <w:rFonts w:ascii="Courier New" w:hAnsi="Courier New" w:cs="Courier New"/>
          <w:b/>
          <w:sz w:val="24"/>
          <w:szCs w:val="24"/>
          <w:lang w:val="sk-SK"/>
        </w:rPr>
        <w:t>532</w:t>
      </w:r>
      <w:r w:rsidR="00A7738F">
        <w:rPr>
          <w:rFonts w:ascii="Courier New" w:hAnsi="Courier New" w:cs="Courier New"/>
          <w:b/>
          <w:sz w:val="24"/>
          <w:szCs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szCs w:val="24"/>
          <w:lang w:val="sk-SK"/>
        </w:rPr>
        <w:t xml:space="preserve"> €</w:t>
      </w:r>
    </w:p>
    <w:p w:rsidR="00C836D1" w:rsidRDefault="002B6D07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AE372D" w:rsidRDefault="00C836D1" w:rsidP="00C836D1">
      <w:pPr>
        <w:numPr>
          <w:ilvl w:val="0"/>
          <w:numId w:val="5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s</w:t>
      </w:r>
      <w:r w:rsidR="00C108F1">
        <w:rPr>
          <w:rFonts w:ascii="Courier New" w:hAnsi="Courier New" w:cs="Courier New"/>
          <w:sz w:val="24"/>
          <w:lang w:val="sk-SK"/>
        </w:rPr>
        <w:t>potreba materiálu</w:t>
      </w:r>
      <w:r w:rsidR="00AE372D">
        <w:rPr>
          <w:rFonts w:ascii="Courier New" w:hAnsi="Courier New" w:cs="Courier New"/>
          <w:sz w:val="24"/>
          <w:lang w:val="sk-SK"/>
        </w:rPr>
        <w:t xml:space="preserve">, energie </w:t>
      </w:r>
      <w:r w:rsidR="000E2DC9">
        <w:rPr>
          <w:rFonts w:ascii="Courier New" w:hAnsi="Courier New" w:cs="Courier New"/>
          <w:sz w:val="24"/>
          <w:lang w:val="sk-SK"/>
        </w:rPr>
        <w:t xml:space="preserve"> </w:t>
      </w:r>
    </w:p>
    <w:p w:rsidR="00C836D1" w:rsidRDefault="004E6631" w:rsidP="004E663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  <w:r w:rsidR="00AE372D">
        <w:rPr>
          <w:rFonts w:ascii="Courier New" w:hAnsi="Courier New" w:cs="Courier New"/>
          <w:sz w:val="24"/>
          <w:lang w:val="sk-SK"/>
        </w:rPr>
        <w:t xml:space="preserve">a ostatných neskladovateľných </w:t>
      </w:r>
      <w:r w:rsidR="001B35DC">
        <w:rPr>
          <w:rFonts w:ascii="Courier New" w:hAnsi="Courier New" w:cs="Courier New"/>
          <w:sz w:val="24"/>
          <w:lang w:val="sk-SK"/>
        </w:rPr>
        <w:t>dodávok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0E2DC9">
        <w:rPr>
          <w:rFonts w:ascii="Courier New" w:hAnsi="Courier New" w:cs="Courier New"/>
          <w:sz w:val="24"/>
          <w:lang w:val="sk-SK"/>
        </w:rPr>
        <w:t xml:space="preserve">    </w:t>
      </w:r>
      <w:r w:rsidR="00C9529F">
        <w:rPr>
          <w:rFonts w:ascii="Courier New" w:hAnsi="Courier New" w:cs="Courier New"/>
          <w:sz w:val="24"/>
          <w:lang w:val="sk-SK"/>
        </w:rPr>
        <w:t xml:space="preserve"> 228.-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1B35DC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</w:t>
      </w:r>
      <w:r w:rsidR="001B35DC">
        <w:rPr>
          <w:rFonts w:ascii="Courier New" w:hAnsi="Courier New" w:cs="Courier New"/>
          <w:sz w:val="24"/>
          <w:lang w:val="sk-SK"/>
        </w:rPr>
        <w:t>, 502, 503</w:t>
      </w:r>
      <w:r>
        <w:rPr>
          <w:rFonts w:ascii="Courier New" w:hAnsi="Courier New" w:cs="Courier New"/>
          <w:sz w:val="24"/>
          <w:lang w:val="sk-SK"/>
        </w:rPr>
        <w:t>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služby /518/                               </w:t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C9529F">
        <w:rPr>
          <w:rFonts w:ascii="Courier New" w:hAnsi="Courier New" w:cs="Courier New"/>
          <w:sz w:val="24"/>
          <w:lang w:val="sk-SK"/>
        </w:rPr>
        <w:t>304</w:t>
      </w:r>
      <w:r w:rsidR="00A7738F">
        <w:rPr>
          <w:rFonts w:ascii="Courier New" w:hAnsi="Courier New" w:cs="Courier New"/>
          <w:sz w:val="24"/>
          <w:lang w:val="sk-SK"/>
        </w:rPr>
        <w:t>.-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mzdové náklady /521/   </w:t>
      </w:r>
      <w:r w:rsidR="001B35DC">
        <w:rPr>
          <w:rFonts w:ascii="Courier New" w:hAnsi="Courier New" w:cs="Courier New"/>
          <w:sz w:val="24"/>
          <w:lang w:val="sk-SK"/>
        </w:rPr>
        <w:t xml:space="preserve">          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1B35DC">
        <w:rPr>
          <w:rFonts w:ascii="Courier New" w:hAnsi="Courier New" w:cs="Courier New"/>
          <w:sz w:val="24"/>
          <w:lang w:val="sk-SK"/>
        </w:rPr>
        <w:t xml:space="preserve"> </w:t>
      </w:r>
      <w:r w:rsidR="00A7738F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náklady na</w:t>
      </w:r>
      <w:r w:rsidR="00C836D1">
        <w:rPr>
          <w:rFonts w:ascii="Courier New" w:hAnsi="Courier New" w:cs="Courier New"/>
          <w:sz w:val="24"/>
          <w:lang w:val="sk-SK"/>
        </w:rPr>
        <w:t xml:space="preserve"> sociálne poiste</w:t>
      </w:r>
      <w:r>
        <w:rPr>
          <w:rFonts w:ascii="Courier New" w:hAnsi="Courier New" w:cs="Courier New"/>
          <w:sz w:val="24"/>
          <w:lang w:val="sk-SK"/>
        </w:rPr>
        <w:t xml:space="preserve">nie /524/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> </w:t>
      </w:r>
      <w:r w:rsidR="00A7738F">
        <w:rPr>
          <w:rFonts w:ascii="Courier New" w:hAnsi="Courier New" w:cs="Courier New"/>
          <w:sz w:val="24"/>
          <w:lang w:val="sk-SK"/>
        </w:rPr>
        <w:t>0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69253C" w:rsidP="001B35DC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</w:t>
      </w:r>
      <w:r w:rsidR="001B35DC">
        <w:rPr>
          <w:rFonts w:ascii="Courier New" w:hAnsi="Courier New" w:cs="Courier New"/>
          <w:sz w:val="24"/>
          <w:lang w:val="sk-SK"/>
        </w:rPr>
        <w:t>/</w:t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</w:r>
      <w:r w:rsidR="001B35DC"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6C3805">
        <w:rPr>
          <w:rFonts w:ascii="Courier New" w:hAnsi="Courier New" w:cs="Courier New"/>
          <w:sz w:val="24"/>
          <w:lang w:val="sk-SK"/>
        </w:rPr>
        <w:t xml:space="preserve">            </w:t>
      </w:r>
      <w:r w:rsidR="00A7738F">
        <w:rPr>
          <w:rFonts w:ascii="Courier New" w:hAnsi="Courier New" w:cs="Courier New"/>
          <w:sz w:val="24"/>
          <w:lang w:val="sk-SK"/>
        </w:rPr>
        <w:t>0</w:t>
      </w:r>
      <w:r w:rsidR="00C836D1"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202565">
      <w:pPr>
        <w:rPr>
          <w:rFonts w:ascii="Courier New" w:hAnsi="Courier New" w:cs="Courier New"/>
          <w:sz w:val="24"/>
          <w:lang w:val="sk-SK"/>
        </w:rPr>
      </w:pPr>
    </w:p>
    <w:p w:rsidR="00C836D1" w:rsidRDefault="001B35DC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AE372D" w:rsidRDefault="00AE372D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AE372D" w:rsidRPr="00AE372D" w:rsidRDefault="00AE372D" w:rsidP="004E6631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</w:t>
      </w:r>
      <w:r w:rsidR="008F2F66">
        <w:rPr>
          <w:rFonts w:ascii="Courier New" w:hAnsi="Courier New" w:cs="Courier New"/>
          <w:b/>
          <w:sz w:val="24"/>
          <w:lang w:val="sk-SK"/>
        </w:rPr>
        <w:t>71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5D6137" w:rsidRDefault="00C836D1" w:rsidP="005D6137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ostatné </w:t>
      </w:r>
      <w:r w:rsidR="00AE372D">
        <w:rPr>
          <w:rFonts w:ascii="Courier New" w:hAnsi="Courier New" w:cs="Courier New"/>
          <w:sz w:val="24"/>
          <w:lang w:val="sk-SK"/>
        </w:rPr>
        <w:t xml:space="preserve">náklady na </w:t>
      </w:r>
      <w:r>
        <w:rPr>
          <w:rFonts w:ascii="Courier New" w:hAnsi="Courier New" w:cs="Courier New"/>
          <w:sz w:val="24"/>
          <w:lang w:val="sk-SK"/>
        </w:rPr>
        <w:t>finančn</w:t>
      </w:r>
      <w:r w:rsidR="00AE372D">
        <w:rPr>
          <w:rFonts w:ascii="Courier New" w:hAnsi="Courier New" w:cs="Courier New"/>
          <w:sz w:val="24"/>
          <w:lang w:val="sk-SK"/>
        </w:rPr>
        <w:t>ú</w:t>
      </w:r>
      <w:r w:rsidR="00C108F1">
        <w:rPr>
          <w:rFonts w:ascii="Courier New" w:hAnsi="Courier New" w:cs="Courier New"/>
          <w:sz w:val="24"/>
          <w:lang w:val="sk-SK"/>
        </w:rPr>
        <w:t xml:space="preserve"> </w:t>
      </w:r>
      <w:r w:rsidR="00AE372D">
        <w:rPr>
          <w:rFonts w:ascii="Courier New" w:hAnsi="Courier New" w:cs="Courier New"/>
          <w:sz w:val="24"/>
          <w:lang w:val="sk-SK"/>
        </w:rPr>
        <w:t>činnosť</w:t>
      </w:r>
      <w:r w:rsidR="00AE372D">
        <w:rPr>
          <w:rFonts w:ascii="Courier New" w:hAnsi="Courier New" w:cs="Courier New"/>
          <w:sz w:val="24"/>
          <w:lang w:val="sk-SK"/>
        </w:rPr>
        <w:tab/>
        <w:t xml:space="preserve">              </w:t>
      </w:r>
      <w:r w:rsidR="006C3805">
        <w:rPr>
          <w:rFonts w:ascii="Courier New" w:hAnsi="Courier New" w:cs="Courier New"/>
          <w:sz w:val="24"/>
          <w:lang w:val="sk-SK"/>
        </w:rPr>
        <w:t xml:space="preserve">  </w:t>
      </w:r>
      <w:r w:rsidR="008F2F66">
        <w:rPr>
          <w:rFonts w:ascii="Courier New" w:hAnsi="Courier New" w:cs="Courier New"/>
          <w:sz w:val="24"/>
          <w:lang w:val="sk-SK"/>
        </w:rPr>
        <w:t>71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4E6631" w:rsidRDefault="004E6631" w:rsidP="00C836D1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Výsledok </w:t>
      </w:r>
      <w:r w:rsidR="006C3805">
        <w:rPr>
          <w:rFonts w:ascii="Courier New" w:hAnsi="Courier New" w:cs="Courier New"/>
          <w:b/>
          <w:sz w:val="24"/>
          <w:lang w:val="sk-SK"/>
        </w:rPr>
        <w:t>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</w:t>
      </w:r>
      <w:r w:rsidR="00C9529F">
        <w:rPr>
          <w:rFonts w:ascii="Courier New" w:hAnsi="Courier New" w:cs="Courier New"/>
          <w:b/>
          <w:sz w:val="24"/>
          <w:lang w:val="sk-SK"/>
        </w:rPr>
        <w:t>-251</w:t>
      </w:r>
      <w:r w:rsidR="00A7738F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Default="000E7147" w:rsidP="000E7147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 w:rsidR="006C3805"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 </w:t>
      </w:r>
      <w:r w:rsidR="00C9529F">
        <w:rPr>
          <w:rFonts w:ascii="Courier New" w:hAnsi="Courier New" w:cs="Courier New"/>
          <w:sz w:val="24"/>
          <w:lang w:val="sk-SK"/>
        </w:rPr>
        <w:t>-251</w:t>
      </w:r>
      <w:r w:rsidR="00A7738F">
        <w:rPr>
          <w:rFonts w:ascii="Courier New" w:hAnsi="Courier New" w:cs="Courier New"/>
          <w:sz w:val="24"/>
          <w:lang w:val="sk-SK"/>
        </w:rPr>
        <w:t>.-</w:t>
      </w:r>
      <w:r w:rsidR="006C3805">
        <w:rPr>
          <w:rFonts w:ascii="Courier New" w:hAnsi="Courier New" w:cs="Courier New"/>
          <w:sz w:val="24"/>
          <w:lang w:val="sk-SK"/>
        </w:rPr>
        <w:t xml:space="preserve"> € </w:t>
      </w:r>
    </w:p>
    <w:p w:rsidR="005D6137" w:rsidRP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 w:rsidR="006C3805">
        <w:rPr>
          <w:rFonts w:ascii="Courier New" w:hAnsi="Courier New" w:cs="Courier New"/>
          <w:sz w:val="24"/>
          <w:lang w:val="sk-SK"/>
        </w:rPr>
        <w:t>odárenia z finančnej činnosti</w:t>
      </w:r>
      <w:r w:rsidR="006C3805"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ab/>
        <w:t xml:space="preserve">  </w:t>
      </w:r>
      <w:r w:rsidR="00A7738F">
        <w:rPr>
          <w:rFonts w:ascii="Courier New" w:hAnsi="Courier New" w:cs="Courier New"/>
          <w:sz w:val="24"/>
          <w:lang w:val="sk-SK"/>
        </w:rPr>
        <w:t xml:space="preserve">   </w:t>
      </w:r>
      <w:r w:rsidR="006C3805">
        <w:rPr>
          <w:rFonts w:ascii="Courier New" w:hAnsi="Courier New" w:cs="Courier New"/>
          <w:sz w:val="24"/>
          <w:lang w:val="sk-SK"/>
        </w:rPr>
        <w:t xml:space="preserve">   €</w:t>
      </w: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</w:p>
    <w:p w:rsidR="005D6137" w:rsidRDefault="005D6137" w:rsidP="005D6137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6C3805">
        <w:rPr>
          <w:rFonts w:ascii="Courier New" w:hAnsi="Courier New" w:cs="Courier New"/>
          <w:sz w:val="24"/>
          <w:lang w:val="sk-SK"/>
        </w:rPr>
        <w:t xml:space="preserve">   </w:t>
      </w:r>
      <w:r w:rsidR="00A7738F">
        <w:rPr>
          <w:rFonts w:ascii="Courier New" w:hAnsi="Courier New" w:cs="Courier New"/>
          <w:sz w:val="24"/>
          <w:lang w:val="sk-SK"/>
        </w:rPr>
        <w:t xml:space="preserve">  </w:t>
      </w:r>
      <w:r w:rsidR="006C3805">
        <w:rPr>
          <w:rFonts w:ascii="Courier New" w:hAnsi="Courier New" w:cs="Courier New"/>
          <w:sz w:val="24"/>
          <w:lang w:val="sk-SK"/>
        </w:rPr>
        <w:t xml:space="preserve"> </w:t>
      </w:r>
      <w:r w:rsidR="00A7738F">
        <w:rPr>
          <w:rFonts w:ascii="Courier New" w:hAnsi="Courier New" w:cs="Courier New"/>
          <w:sz w:val="24"/>
          <w:lang w:val="sk-SK"/>
        </w:rPr>
        <w:t xml:space="preserve">  0</w:t>
      </w:r>
      <w:r w:rsidR="006C3805">
        <w:rPr>
          <w:rFonts w:ascii="Courier New" w:hAnsi="Courier New" w:cs="Courier New"/>
          <w:sz w:val="24"/>
          <w:lang w:val="sk-SK"/>
        </w:rPr>
        <w:t xml:space="preserve"> €</w:t>
      </w:r>
    </w:p>
    <w:p w:rsidR="004E6631" w:rsidRDefault="004E6631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5D6137">
      <w:pPr>
        <w:rPr>
          <w:rFonts w:ascii="Courier New" w:hAnsi="Courier New" w:cs="Courier New"/>
          <w:sz w:val="24"/>
          <w:lang w:val="sk-SK"/>
        </w:rPr>
      </w:pPr>
    </w:p>
    <w:p w:rsidR="000E7147" w:rsidRDefault="000E7147" w:rsidP="000E7147">
      <w:pPr>
        <w:numPr>
          <w:ilvl w:val="0"/>
          <w:numId w:val="12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</w:r>
      <w:r w:rsidR="006C3805">
        <w:rPr>
          <w:rFonts w:ascii="Courier New" w:hAnsi="Courier New" w:cs="Courier New"/>
          <w:b/>
          <w:sz w:val="24"/>
          <w:lang w:val="sk-SK"/>
        </w:rPr>
        <w:t xml:space="preserve">    </w:t>
      </w:r>
      <w:r w:rsidR="00C9529F">
        <w:rPr>
          <w:rFonts w:ascii="Courier New" w:hAnsi="Courier New" w:cs="Courier New"/>
          <w:b/>
          <w:sz w:val="24"/>
          <w:lang w:val="sk-SK"/>
        </w:rPr>
        <w:t>-251</w:t>
      </w:r>
      <w:r w:rsidR="00A7738F">
        <w:rPr>
          <w:rFonts w:ascii="Courier New" w:hAnsi="Courier New" w:cs="Courier New"/>
          <w:b/>
          <w:sz w:val="24"/>
          <w:lang w:val="sk-SK"/>
        </w:rPr>
        <w:t>.-</w:t>
      </w:r>
      <w:r w:rsidR="006C3805"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0E7147" w:rsidRPr="000E7147" w:rsidRDefault="000E7147" w:rsidP="000E7147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5D6137" w:rsidRPr="005D6137" w:rsidRDefault="005D6137" w:rsidP="005D6137">
      <w:pPr>
        <w:rPr>
          <w:rFonts w:ascii="Courier New" w:hAnsi="Courier New" w:cs="Courier New"/>
          <w:b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0F0E64" w:rsidRDefault="000F0E64" w:rsidP="00C836D1">
      <w:pPr>
        <w:rPr>
          <w:rFonts w:ascii="Courier New" w:hAnsi="Courier New" w:cs="Courier New"/>
          <w:sz w:val="24"/>
          <w:lang w:val="sk-SK"/>
        </w:rPr>
      </w:pPr>
    </w:p>
    <w:p w:rsidR="000E2DC9" w:rsidRDefault="000E2DC9" w:rsidP="00C836D1">
      <w:pPr>
        <w:rPr>
          <w:rFonts w:ascii="Courier New" w:hAnsi="Courier New" w:cs="Courier New"/>
          <w:sz w:val="24"/>
          <w:lang w:val="sk-SK"/>
        </w:rPr>
      </w:pPr>
    </w:p>
    <w:p w:rsidR="000E2DC9" w:rsidRDefault="000E2DC9" w:rsidP="00C836D1">
      <w:pPr>
        <w:rPr>
          <w:rFonts w:ascii="Courier New" w:hAnsi="Courier New" w:cs="Courier New"/>
          <w:sz w:val="24"/>
          <w:lang w:val="sk-SK"/>
        </w:rPr>
      </w:pPr>
    </w:p>
    <w:p w:rsidR="00EE5946" w:rsidRPr="00EE5946" w:rsidRDefault="00097B10" w:rsidP="00EE5946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>Čl. VI</w:t>
      </w:r>
    </w:p>
    <w:p w:rsid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EE5946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EE5946" w:rsidRPr="00EE5946" w:rsidRDefault="00EE5946" w:rsidP="006C3805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 w:rsidR="004729CE">
        <w:rPr>
          <w:rFonts w:ascii="Courier New" w:hAnsi="Courier New" w:cs="Courier New"/>
          <w:iCs/>
          <w:sz w:val="24"/>
          <w:szCs w:val="24"/>
          <w:lang w:val="pl-PL"/>
        </w:rPr>
        <w:t>2018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 w:rsidR="004729CE"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2018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EE5946" w:rsidRPr="00EE5946" w:rsidRDefault="00EE5946" w:rsidP="00EE5946">
      <w:pPr>
        <w:spacing w:line="360" w:lineRule="auto"/>
        <w:rPr>
          <w:lang w:val="pl-PL"/>
        </w:rPr>
      </w:pPr>
    </w:p>
    <w:p w:rsidR="000F0E64" w:rsidRPr="00EE5946" w:rsidRDefault="000F0E64" w:rsidP="00C836D1">
      <w:pPr>
        <w:rPr>
          <w:rFonts w:ascii="Courier New" w:hAnsi="Courier New" w:cs="Courier New"/>
          <w:sz w:val="24"/>
          <w:lang w:val="pl-PL"/>
        </w:rPr>
      </w:pPr>
    </w:p>
    <w:p w:rsidR="00C836D1" w:rsidRDefault="00C836D1" w:rsidP="000E7147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ind w:left="360"/>
        <w:rPr>
          <w:rFonts w:ascii="Courier New" w:hAnsi="Courier New" w:cs="Courier New"/>
          <w:sz w:val="24"/>
          <w:lang w:val="sk-SK"/>
        </w:rPr>
      </w:pPr>
    </w:p>
    <w:p w:rsidR="00C836D1" w:rsidRPr="00E83D3F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p w:rsidR="00C836D1" w:rsidRDefault="00C836D1" w:rsidP="00C836D1">
      <w:pPr>
        <w:rPr>
          <w:rFonts w:ascii="Courier New" w:hAnsi="Courier New" w:cs="Courier New"/>
          <w:sz w:val="24"/>
          <w:lang w:val="sk-SK"/>
        </w:rPr>
      </w:pPr>
    </w:p>
    <w:sectPr w:rsidR="00C836D1" w:rsidSect="00953862">
      <w:footnotePr>
        <w:pos w:val="sectEnd"/>
      </w:footnotePr>
      <w:endnotePr>
        <w:numFmt w:val="decimal"/>
        <w:numStart w:val="0"/>
      </w:endnotePr>
      <w:pgSz w:w="12240" w:h="15840"/>
      <w:pgMar w:top="1701" w:right="1134" w:bottom="1701" w:left="1701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299" w:rsidRDefault="002C6299" w:rsidP="00692F62">
      <w:r>
        <w:separator/>
      </w:r>
    </w:p>
  </w:endnote>
  <w:endnote w:type="continuationSeparator" w:id="0">
    <w:p w:rsidR="002C6299" w:rsidRDefault="002C6299" w:rsidP="00692F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299" w:rsidRDefault="002C6299" w:rsidP="00692F62">
      <w:r>
        <w:separator/>
      </w:r>
    </w:p>
  </w:footnote>
  <w:footnote w:type="continuationSeparator" w:id="0">
    <w:p w:rsidR="002C6299" w:rsidRDefault="002C6299" w:rsidP="00692F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sz w:val="24"/>
        <w:szCs w:val="24"/>
      </w:rPr>
    </w:lvl>
  </w:abstractNum>
  <w:abstractNum w:abstractNumId="1">
    <w:nsid w:val="0000000B"/>
    <w:multiLevelType w:val="singleLevel"/>
    <w:tmpl w:val="0000000B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>
    <w:nsid w:val="00000015"/>
    <w:multiLevelType w:val="singleLevel"/>
    <w:tmpl w:val="00000015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5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107E9A"/>
    <w:multiLevelType w:val="hybridMultilevel"/>
    <w:tmpl w:val="C3A2BDD6"/>
    <w:lvl w:ilvl="0" w:tplc="80E669A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794F6A"/>
    <w:multiLevelType w:val="hybridMultilevel"/>
    <w:tmpl w:val="1984591E"/>
    <w:lvl w:ilvl="0" w:tplc="3FB0D1E6">
      <w:start w:val="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713362C"/>
    <w:multiLevelType w:val="multilevel"/>
    <w:tmpl w:val="E0DAA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3A11BC"/>
    <w:multiLevelType w:val="hybridMultilevel"/>
    <w:tmpl w:val="B8842DE6"/>
    <w:lvl w:ilvl="0" w:tplc="ADDAEE82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8E045B"/>
    <w:multiLevelType w:val="hybridMultilevel"/>
    <w:tmpl w:val="55261E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72805F3"/>
    <w:multiLevelType w:val="hybridMultilevel"/>
    <w:tmpl w:val="4FBA0928"/>
    <w:lvl w:ilvl="0" w:tplc="7536236C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0"/>
  </w:num>
  <w:num w:numId="3">
    <w:abstractNumId w:val="7"/>
  </w:num>
  <w:num w:numId="4">
    <w:abstractNumId w:val="9"/>
  </w:num>
  <w:num w:numId="5">
    <w:abstractNumId w:val="5"/>
  </w:num>
  <w:num w:numId="6">
    <w:abstractNumId w:val="11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  <w:num w:numId="11">
    <w:abstractNumId w:val="4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sectEnd"/>
    <w:footnote w:id="-1"/>
    <w:footnote w:id="0"/>
  </w:footnotePr>
  <w:endnotePr>
    <w:pos w:val="sectEnd"/>
    <w:numFmt w:val="decimal"/>
    <w:numStart w:val="0"/>
    <w:endnote w:id="-1"/>
    <w:endnote w:id="0"/>
  </w:endnotePr>
  <w:compat/>
  <w:rsids>
    <w:rsidRoot w:val="00EC3277"/>
    <w:rsid w:val="00020878"/>
    <w:rsid w:val="00022F1C"/>
    <w:rsid w:val="00040AF0"/>
    <w:rsid w:val="00085AA0"/>
    <w:rsid w:val="00097B10"/>
    <w:rsid w:val="000B6B54"/>
    <w:rsid w:val="000D799D"/>
    <w:rsid w:val="000E2DC9"/>
    <w:rsid w:val="000E7147"/>
    <w:rsid w:val="000F0E64"/>
    <w:rsid w:val="00107000"/>
    <w:rsid w:val="00145CF3"/>
    <w:rsid w:val="001A42FD"/>
    <w:rsid w:val="001A6F63"/>
    <w:rsid w:val="001B35DC"/>
    <w:rsid w:val="001B7B20"/>
    <w:rsid w:val="00202565"/>
    <w:rsid w:val="00220941"/>
    <w:rsid w:val="00223B74"/>
    <w:rsid w:val="00257582"/>
    <w:rsid w:val="002614FC"/>
    <w:rsid w:val="00277222"/>
    <w:rsid w:val="002B6D07"/>
    <w:rsid w:val="002C6299"/>
    <w:rsid w:val="002F0F77"/>
    <w:rsid w:val="003561E3"/>
    <w:rsid w:val="003748BA"/>
    <w:rsid w:val="00376593"/>
    <w:rsid w:val="003964EE"/>
    <w:rsid w:val="003E4C14"/>
    <w:rsid w:val="00423F03"/>
    <w:rsid w:val="004254DD"/>
    <w:rsid w:val="00442D05"/>
    <w:rsid w:val="00447359"/>
    <w:rsid w:val="004729CE"/>
    <w:rsid w:val="004D6EE9"/>
    <w:rsid w:val="004E2736"/>
    <w:rsid w:val="004E6631"/>
    <w:rsid w:val="004F0063"/>
    <w:rsid w:val="0050700A"/>
    <w:rsid w:val="00514F33"/>
    <w:rsid w:val="0056157C"/>
    <w:rsid w:val="005B69FC"/>
    <w:rsid w:val="005D6137"/>
    <w:rsid w:val="005E28F1"/>
    <w:rsid w:val="005F4075"/>
    <w:rsid w:val="0065061D"/>
    <w:rsid w:val="00674589"/>
    <w:rsid w:val="0068077A"/>
    <w:rsid w:val="006833D7"/>
    <w:rsid w:val="0069253C"/>
    <w:rsid w:val="00692F62"/>
    <w:rsid w:val="006C3805"/>
    <w:rsid w:val="00723D1B"/>
    <w:rsid w:val="00742969"/>
    <w:rsid w:val="00764608"/>
    <w:rsid w:val="007A2FBA"/>
    <w:rsid w:val="007C3BF7"/>
    <w:rsid w:val="007C4CD4"/>
    <w:rsid w:val="007E3E42"/>
    <w:rsid w:val="00831859"/>
    <w:rsid w:val="008637E1"/>
    <w:rsid w:val="008647C9"/>
    <w:rsid w:val="00872786"/>
    <w:rsid w:val="00890401"/>
    <w:rsid w:val="008E3D5D"/>
    <w:rsid w:val="008F2F66"/>
    <w:rsid w:val="009024D7"/>
    <w:rsid w:val="009276B1"/>
    <w:rsid w:val="00943850"/>
    <w:rsid w:val="00953862"/>
    <w:rsid w:val="009928D5"/>
    <w:rsid w:val="00A223A0"/>
    <w:rsid w:val="00A53214"/>
    <w:rsid w:val="00A55148"/>
    <w:rsid w:val="00A56C9A"/>
    <w:rsid w:val="00A67AC1"/>
    <w:rsid w:val="00A7738F"/>
    <w:rsid w:val="00AE372D"/>
    <w:rsid w:val="00AF48CB"/>
    <w:rsid w:val="00B246D2"/>
    <w:rsid w:val="00B350CE"/>
    <w:rsid w:val="00B51269"/>
    <w:rsid w:val="00B56B53"/>
    <w:rsid w:val="00B56E6A"/>
    <w:rsid w:val="00B95821"/>
    <w:rsid w:val="00BB0E41"/>
    <w:rsid w:val="00BB468A"/>
    <w:rsid w:val="00BC6AD0"/>
    <w:rsid w:val="00BC74D7"/>
    <w:rsid w:val="00BF7B3E"/>
    <w:rsid w:val="00C05F82"/>
    <w:rsid w:val="00C108F1"/>
    <w:rsid w:val="00C52660"/>
    <w:rsid w:val="00C80A4E"/>
    <w:rsid w:val="00C836D1"/>
    <w:rsid w:val="00C92D24"/>
    <w:rsid w:val="00C9483E"/>
    <w:rsid w:val="00C9529F"/>
    <w:rsid w:val="00CB6C06"/>
    <w:rsid w:val="00CC684E"/>
    <w:rsid w:val="00CF46D5"/>
    <w:rsid w:val="00D230AC"/>
    <w:rsid w:val="00D442ED"/>
    <w:rsid w:val="00D529E7"/>
    <w:rsid w:val="00D728CE"/>
    <w:rsid w:val="00D76210"/>
    <w:rsid w:val="00D97340"/>
    <w:rsid w:val="00DB3952"/>
    <w:rsid w:val="00DB4307"/>
    <w:rsid w:val="00DD5DD4"/>
    <w:rsid w:val="00DE75A3"/>
    <w:rsid w:val="00DF3E2B"/>
    <w:rsid w:val="00E52A26"/>
    <w:rsid w:val="00E663FC"/>
    <w:rsid w:val="00E74A4B"/>
    <w:rsid w:val="00E83D3F"/>
    <w:rsid w:val="00E95FD3"/>
    <w:rsid w:val="00EA4016"/>
    <w:rsid w:val="00EC3277"/>
    <w:rsid w:val="00EE5946"/>
    <w:rsid w:val="00F07696"/>
    <w:rsid w:val="00F61DFA"/>
    <w:rsid w:val="00F765B0"/>
    <w:rsid w:val="00FA0A1E"/>
    <w:rsid w:val="00FB4C0D"/>
    <w:rsid w:val="00FC0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E3E42"/>
    <w:rPr>
      <w:lang w:val="en-US"/>
    </w:rPr>
  </w:style>
  <w:style w:type="paragraph" w:styleId="Nadpis1">
    <w:name w:val="heading 1"/>
    <w:basedOn w:val="Normln"/>
    <w:next w:val="Normln"/>
    <w:qFormat/>
    <w:rsid w:val="007E3E42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rsid w:val="007E3E42"/>
    <w:pPr>
      <w:keepNext/>
      <w:jc w:val="center"/>
      <w:outlineLvl w:val="1"/>
    </w:pPr>
    <w:rPr>
      <w:sz w:val="24"/>
      <w:u w:val="single"/>
      <w:lang w:val="sk-SK"/>
    </w:rPr>
  </w:style>
  <w:style w:type="paragraph" w:styleId="Nadpis3">
    <w:name w:val="heading 3"/>
    <w:basedOn w:val="Normln"/>
    <w:next w:val="Normln"/>
    <w:qFormat/>
    <w:rsid w:val="007E3E42"/>
    <w:pPr>
      <w:keepNext/>
      <w:jc w:val="center"/>
      <w:outlineLvl w:val="2"/>
    </w:pPr>
    <w:rPr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E3E42"/>
    <w:rPr>
      <w:sz w:val="24"/>
      <w:lang w:val="sk-SK"/>
    </w:rPr>
  </w:style>
  <w:style w:type="paragraph" w:styleId="Zkladntext2">
    <w:name w:val="Body Text 2"/>
    <w:basedOn w:val="Normln"/>
    <w:rsid w:val="007E3E42"/>
    <w:rPr>
      <w:rFonts w:ascii="Courier New" w:hAnsi="Courier New" w:cs="Courier New"/>
      <w:sz w:val="28"/>
      <w:u w:val="single"/>
      <w:lang w:val="sk-SK"/>
    </w:rPr>
  </w:style>
  <w:style w:type="paragraph" w:customStyle="1" w:styleId="Pismenka">
    <w:name w:val="Pismenka"/>
    <w:basedOn w:val="Zkladntext"/>
    <w:rsid w:val="008637E1"/>
    <w:pPr>
      <w:tabs>
        <w:tab w:val="num" w:pos="426"/>
      </w:tabs>
      <w:ind w:left="426" w:hanging="426"/>
      <w:jc w:val="both"/>
    </w:pPr>
    <w:rPr>
      <w:b/>
      <w:sz w:val="18"/>
    </w:rPr>
  </w:style>
  <w:style w:type="character" w:styleId="Siln">
    <w:name w:val="Strong"/>
    <w:basedOn w:val="Standardnpsmoodstavce"/>
    <w:qFormat/>
    <w:rsid w:val="008647C9"/>
    <w:rPr>
      <w:b/>
      <w:bCs/>
    </w:rPr>
  </w:style>
  <w:style w:type="paragraph" w:styleId="Normlnweb">
    <w:name w:val="Normal (Web)"/>
    <w:basedOn w:val="Normln"/>
    <w:rsid w:val="00442D05"/>
    <w:pPr>
      <w:spacing w:before="100" w:beforeAutospacing="1" w:after="100" w:afterAutospacing="1"/>
    </w:pPr>
    <w:rPr>
      <w:sz w:val="24"/>
      <w:szCs w:val="24"/>
      <w:lang w:val="sk-SK"/>
    </w:rPr>
  </w:style>
  <w:style w:type="paragraph" w:styleId="Rozvrendokumentu">
    <w:name w:val="Document Map"/>
    <w:basedOn w:val="Normln"/>
    <w:semiHidden/>
    <w:rsid w:val="00EE5946"/>
    <w:pPr>
      <w:shd w:val="clear" w:color="auto" w:fill="000080"/>
    </w:pPr>
    <w:rPr>
      <w:rFonts w:ascii="Tahoma" w:hAnsi="Tahoma" w:cs="Tahoma"/>
    </w:rPr>
  </w:style>
  <w:style w:type="paragraph" w:styleId="Zhlav">
    <w:name w:val="header"/>
    <w:basedOn w:val="Normln"/>
    <w:link w:val="ZhlavChar"/>
    <w:rsid w:val="00692F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692F62"/>
    <w:rPr>
      <w:lang w:val="en-US"/>
    </w:rPr>
  </w:style>
  <w:style w:type="paragraph" w:styleId="Zpat">
    <w:name w:val="footer"/>
    <w:basedOn w:val="Normln"/>
    <w:link w:val="ZpatChar"/>
    <w:rsid w:val="00692F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692F62"/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635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Urbár Poľanovce</vt:lpstr>
    </vt:vector>
  </TitlesOfParts>
  <Company>OcÚ Poľanovce</Company>
  <LinksUpToDate>false</LinksUpToDate>
  <CharactersWithSpaces>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Urbár Poľanovce</dc:title>
  <dc:creator>Mária Kožárová</dc:creator>
  <cp:lastModifiedBy>Magdalena</cp:lastModifiedBy>
  <cp:revision>2</cp:revision>
  <cp:lastPrinted>2016-03-28T18:36:00Z</cp:lastPrinted>
  <dcterms:created xsi:type="dcterms:W3CDTF">2019-03-28T15:36:00Z</dcterms:created>
  <dcterms:modified xsi:type="dcterms:W3CDTF">2019-03-28T15:36:00Z</dcterms:modified>
</cp:coreProperties>
</file>