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F33" w:rsidRDefault="00514F33" w:rsidP="00C836D1">
      <w:pPr>
        <w:pStyle w:val="Nadpis1"/>
        <w:rPr>
          <w:rFonts w:ascii="Courier New" w:hAnsi="Courier New" w:cs="Courier New"/>
          <w:u w:val="single"/>
        </w:rPr>
      </w:pPr>
    </w:p>
    <w:p w:rsidR="00514F33" w:rsidRPr="00514F33" w:rsidRDefault="00CF46D5" w:rsidP="00514F33">
      <w:pPr>
        <w:jc w:val="center"/>
        <w:rPr>
          <w:rFonts w:ascii="Courier New" w:hAnsi="Courier New" w:cs="Courier New"/>
          <w:b/>
          <w:sz w:val="24"/>
          <w:szCs w:val="24"/>
          <w:u w:val="single"/>
          <w:lang w:val="pl-PL"/>
        </w:rPr>
      </w:pPr>
      <w:r>
        <w:rPr>
          <w:rFonts w:ascii="Courier New" w:hAnsi="Courier New" w:cs="Courier New"/>
          <w:b/>
          <w:sz w:val="36"/>
          <w:lang w:val="pl-PL"/>
        </w:rPr>
        <w:t>Poznámky k 31.12.2018</w:t>
      </w:r>
      <w:r w:rsidR="00514F33" w:rsidRPr="00514F33">
        <w:rPr>
          <w:rFonts w:ascii="Courier New" w:hAnsi="Courier New" w:cs="Courier New"/>
          <w:b/>
          <w:sz w:val="36"/>
          <w:lang w:val="pl-PL"/>
        </w:rPr>
        <w:t xml:space="preserve"> </w:t>
      </w:r>
    </w:p>
    <w:p w:rsidR="00514F33" w:rsidRDefault="00514F33" w:rsidP="00514F33">
      <w:pPr>
        <w:rPr>
          <w:rFonts w:ascii="Courier New" w:hAnsi="Courier New" w:cs="Courier New"/>
          <w:b/>
          <w:sz w:val="24"/>
          <w:szCs w:val="24"/>
          <w:u w:val="single"/>
          <w:lang w:val="pl-PL"/>
        </w:rPr>
      </w:pPr>
    </w:p>
    <w:p w:rsidR="00085AA0" w:rsidRDefault="00085AA0" w:rsidP="00514F33">
      <w:pPr>
        <w:rPr>
          <w:rFonts w:ascii="Courier New" w:hAnsi="Courier New" w:cs="Courier New"/>
          <w:b/>
          <w:sz w:val="24"/>
          <w:szCs w:val="24"/>
          <w:u w:val="single"/>
          <w:lang w:val="pl-PL"/>
        </w:rPr>
      </w:pPr>
    </w:p>
    <w:p w:rsidR="00085AA0" w:rsidRPr="00514F33" w:rsidRDefault="00085AA0" w:rsidP="00514F33">
      <w:pPr>
        <w:rPr>
          <w:rFonts w:ascii="Courier New" w:hAnsi="Courier New" w:cs="Courier New"/>
          <w:b/>
          <w:sz w:val="24"/>
          <w:szCs w:val="24"/>
          <w:u w:val="single"/>
          <w:lang w:val="pl-PL"/>
        </w:rPr>
      </w:pPr>
    </w:p>
    <w:p w:rsidR="00514F33" w:rsidRPr="00514F33" w:rsidRDefault="00514F33" w:rsidP="00514F33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  <w:r w:rsidRPr="00514F33">
        <w:rPr>
          <w:rFonts w:ascii="Courier New" w:hAnsi="Courier New" w:cs="Courier New"/>
          <w:b/>
          <w:sz w:val="24"/>
          <w:szCs w:val="24"/>
          <w:lang w:val="pl-PL"/>
        </w:rPr>
        <w:t>Čl. I</w:t>
      </w:r>
    </w:p>
    <w:p w:rsidR="00514F33" w:rsidRDefault="00514F33" w:rsidP="00514F33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  <w:r w:rsidRPr="00514F33">
        <w:rPr>
          <w:rFonts w:ascii="Courier New" w:hAnsi="Courier New" w:cs="Courier New"/>
          <w:b/>
          <w:sz w:val="24"/>
          <w:szCs w:val="24"/>
          <w:lang w:val="pl-PL"/>
        </w:rPr>
        <w:t>Všeobecné údaje</w:t>
      </w:r>
    </w:p>
    <w:p w:rsidR="00514F33" w:rsidRDefault="00514F33" w:rsidP="00514F33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</w:p>
    <w:p w:rsidR="00085AA0" w:rsidRPr="00514F33" w:rsidRDefault="00085AA0" w:rsidP="00514F33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</w:p>
    <w:p w:rsidR="00514F33" w:rsidRPr="00514F33" w:rsidRDefault="00514F33" w:rsidP="00514F33">
      <w:pPr>
        <w:numPr>
          <w:ilvl w:val="0"/>
          <w:numId w:val="8"/>
        </w:numPr>
        <w:tabs>
          <w:tab w:val="left" w:pos="284"/>
        </w:tabs>
        <w:suppressAutoHyphens/>
        <w:ind w:left="284" w:hanging="284"/>
        <w:rPr>
          <w:rFonts w:ascii="Courier New" w:hAnsi="Courier New" w:cs="Courier New"/>
          <w:b/>
          <w:sz w:val="24"/>
          <w:szCs w:val="24"/>
        </w:rPr>
      </w:pP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Identifikačné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údaje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účtovnej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jednotky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</w:p>
    <w:p w:rsidR="00514F33" w:rsidRPr="00514F33" w:rsidRDefault="00514F33" w:rsidP="00514F33">
      <w:pPr>
        <w:rPr>
          <w:rFonts w:ascii="Courier New" w:hAnsi="Courier New" w:cs="Courier New"/>
          <w:b/>
          <w:sz w:val="24"/>
          <w:szCs w:val="24"/>
        </w:rPr>
      </w:pPr>
    </w:p>
    <w:tbl>
      <w:tblPr>
        <w:tblW w:w="10270" w:type="dxa"/>
        <w:tblInd w:w="108" w:type="dxa"/>
        <w:tblLayout w:type="fixed"/>
        <w:tblLook w:val="0000"/>
      </w:tblPr>
      <w:tblGrid>
        <w:gridCol w:w="4781"/>
        <w:gridCol w:w="5489"/>
      </w:tblGrid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Názov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účtovnej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jednotky</w:t>
            </w:r>
            <w:proofErr w:type="spellEnd"/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Default="004E2736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KLN  Energy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  <w:p w:rsidR="00514F33" w:rsidRPr="00514F33" w:rsidRDefault="00514F33" w:rsidP="000E7147">
            <w:pPr>
              <w:rPr>
                <w:rFonts w:ascii="Courier New" w:hAnsi="Courier New" w:cs="Courier New"/>
              </w:rPr>
            </w:pPr>
          </w:p>
        </w:tc>
      </w:tr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Sídlo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účtovnej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jednotky</w:t>
            </w:r>
            <w:proofErr w:type="spellEnd"/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4E2736" w:rsidP="000E7147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Májová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977/56, 053 04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Spišské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Podhradie</w:t>
            </w:r>
            <w:proofErr w:type="spellEnd"/>
          </w:p>
        </w:tc>
      </w:tr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514F33">
              <w:rPr>
                <w:rFonts w:ascii="Courier New" w:hAnsi="Courier New" w:cs="Courier New"/>
                <w:sz w:val="24"/>
                <w:szCs w:val="24"/>
              </w:rPr>
              <w:t>IČO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4E2736" w:rsidP="000E714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48269450</w:t>
            </w:r>
          </w:p>
        </w:tc>
      </w:tr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514F33">
              <w:rPr>
                <w:rFonts w:ascii="Courier New" w:hAnsi="Courier New" w:cs="Courier New"/>
                <w:bCs/>
                <w:sz w:val="24"/>
                <w:szCs w:val="24"/>
              </w:rPr>
              <w:t>DIČ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4E2736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2120112346</w:t>
            </w:r>
          </w:p>
        </w:tc>
      </w:tr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514F33">
              <w:rPr>
                <w:rFonts w:ascii="Courier New" w:hAnsi="Courier New" w:cs="Courier New"/>
                <w:sz w:val="24"/>
                <w:szCs w:val="24"/>
              </w:rPr>
              <w:t>DIČ DPH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Právny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dôvod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na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zostavenie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účtovnej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závierky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514F33" w:rsidP="000E7147">
            <w:pPr>
              <w:rPr>
                <w:rFonts w:ascii="Courier New" w:hAnsi="Courier New" w:cs="Courier New"/>
              </w:rPr>
            </w:pPr>
            <w:r w:rsidRPr="00514F33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X </w:t>
            </w:r>
            <w:r w:rsidRPr="00514F33">
              <w:rPr>
                <w:rFonts w:ascii="Courier New" w:hAnsi="Courier New" w:cs="Courier New"/>
                <w:b/>
                <w:sz w:val="24"/>
                <w:szCs w:val="24"/>
              </w:rPr>
              <w:t xml:space="preserve">   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riadna</w:t>
            </w:r>
            <w:proofErr w:type="spellEnd"/>
          </w:p>
          <w:p w:rsidR="00514F33" w:rsidRPr="00514F33" w:rsidRDefault="00B246D2" w:rsidP="000E7147">
            <w:pPr>
              <w:rPr>
                <w:rFonts w:ascii="Courier New" w:hAnsi="Courier New" w:cs="Courier New"/>
              </w:rPr>
            </w:pPr>
            <w:r w:rsidRPr="00514F33">
              <w:rPr>
                <w:rFonts w:ascii="Courier New" w:hAnsi="Courier New" w:cs="Courier New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14F33" w:rsidRPr="00514F33">
              <w:rPr>
                <w:rFonts w:ascii="Courier New" w:hAnsi="Courier New" w:cs="Courier New"/>
              </w:rPr>
              <w:instrText xml:space="preserve"> FORMCHECKBOX </w:instrText>
            </w:r>
            <w:r>
              <w:rPr>
                <w:rFonts w:ascii="Courier New" w:hAnsi="Courier New" w:cs="Courier New"/>
                <w:b/>
                <w:bCs/>
                <w:sz w:val="24"/>
                <w:szCs w:val="24"/>
              </w:rPr>
            </w:r>
            <w:r>
              <w:rPr>
                <w:rFonts w:ascii="Courier New" w:hAnsi="Courier New" w:cs="Courier New"/>
                <w:b/>
                <w:bCs/>
                <w:sz w:val="24"/>
                <w:szCs w:val="24"/>
              </w:rPr>
              <w:fldChar w:fldCharType="separate"/>
            </w:r>
            <w:r w:rsidRPr="00514F33">
              <w:rPr>
                <w:rFonts w:ascii="Courier New" w:hAnsi="Courier New" w:cs="Courier New"/>
                <w:b/>
                <w:bCs/>
                <w:sz w:val="24"/>
                <w:szCs w:val="24"/>
              </w:rPr>
              <w:fldChar w:fldCharType="end"/>
            </w:r>
            <w:r w:rsidR="00514F33" w:rsidRPr="00514F33">
              <w:rPr>
                <w:rFonts w:ascii="Courier New" w:hAnsi="Courier New" w:cs="Courier New"/>
                <w:sz w:val="24"/>
                <w:szCs w:val="24"/>
              </w:rPr>
              <w:t xml:space="preserve">    </w:t>
            </w:r>
            <w:proofErr w:type="spellStart"/>
            <w:r w:rsidR="00514F33" w:rsidRPr="00514F33">
              <w:rPr>
                <w:rFonts w:ascii="Courier New" w:hAnsi="Courier New" w:cs="Courier New"/>
                <w:sz w:val="24"/>
                <w:szCs w:val="24"/>
              </w:rPr>
              <w:t>mimoriadna</w:t>
            </w:r>
            <w:proofErr w:type="spellEnd"/>
            <w:r w:rsidR="00514F33"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</w:tc>
      </w:tr>
    </w:tbl>
    <w:p w:rsidR="00514F33" w:rsidRDefault="00514F33" w:rsidP="00514F33">
      <w:pPr>
        <w:jc w:val="center"/>
        <w:rPr>
          <w:rFonts w:ascii="Courier New" w:hAnsi="Courier New" w:cs="Courier New"/>
          <w:b/>
          <w:sz w:val="24"/>
          <w:szCs w:val="24"/>
        </w:rPr>
      </w:pPr>
    </w:p>
    <w:p w:rsidR="00097B10" w:rsidRPr="00514F33" w:rsidRDefault="00097B10" w:rsidP="00514F33">
      <w:pPr>
        <w:jc w:val="center"/>
        <w:rPr>
          <w:rFonts w:ascii="Courier New" w:hAnsi="Courier New" w:cs="Courier New"/>
          <w:b/>
          <w:sz w:val="24"/>
          <w:szCs w:val="24"/>
        </w:rPr>
      </w:pPr>
    </w:p>
    <w:p w:rsidR="00514F33" w:rsidRPr="00514F33" w:rsidRDefault="00514F33" w:rsidP="00514F33">
      <w:pPr>
        <w:numPr>
          <w:ilvl w:val="0"/>
          <w:numId w:val="8"/>
        </w:numPr>
        <w:tabs>
          <w:tab w:val="left" w:pos="284"/>
        </w:tabs>
        <w:suppressAutoHyphens/>
        <w:ind w:left="284" w:hanging="284"/>
        <w:rPr>
          <w:rFonts w:ascii="Courier New" w:hAnsi="Courier New" w:cs="Courier New"/>
          <w:b/>
          <w:sz w:val="24"/>
          <w:szCs w:val="24"/>
        </w:rPr>
      </w:pP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Opis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činnosti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účtovnej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jednotky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</w:t>
      </w:r>
    </w:p>
    <w:p w:rsidR="00514F33" w:rsidRPr="00514F33" w:rsidRDefault="00514F33" w:rsidP="00514F33">
      <w:pPr>
        <w:rPr>
          <w:rFonts w:ascii="Courier New" w:hAnsi="Courier New" w:cs="Courier New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81"/>
        <w:gridCol w:w="5489"/>
      </w:tblGrid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Hlavná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činnosť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účtovnej</w:t>
            </w:r>
            <w:proofErr w:type="spellEnd"/>
            <w:r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514F33">
              <w:rPr>
                <w:rFonts w:ascii="Courier New" w:hAnsi="Courier New" w:cs="Courier New"/>
                <w:sz w:val="24"/>
                <w:szCs w:val="24"/>
              </w:rPr>
              <w:t>jednotky</w:t>
            </w:r>
            <w:proofErr w:type="spellEnd"/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3964EE" w:rsidP="000E7147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Opravy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vyhradených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technických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zariadení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elektrických</w:t>
            </w:r>
            <w:proofErr w:type="spellEnd"/>
          </w:p>
        </w:tc>
      </w:tr>
    </w:tbl>
    <w:p w:rsidR="00514F33" w:rsidRDefault="00514F33" w:rsidP="00514F33">
      <w:pPr>
        <w:rPr>
          <w:rFonts w:ascii="Courier New" w:hAnsi="Courier New" w:cs="Courier New"/>
          <w:b/>
          <w:sz w:val="24"/>
          <w:szCs w:val="24"/>
        </w:rPr>
      </w:pPr>
    </w:p>
    <w:p w:rsidR="00097B10" w:rsidRPr="00514F33" w:rsidRDefault="00097B10" w:rsidP="00514F33">
      <w:pPr>
        <w:rPr>
          <w:rFonts w:ascii="Courier New" w:hAnsi="Courier New" w:cs="Courier New"/>
          <w:b/>
          <w:sz w:val="24"/>
          <w:szCs w:val="24"/>
        </w:rPr>
      </w:pPr>
    </w:p>
    <w:p w:rsidR="00514F33" w:rsidRPr="00514F33" w:rsidRDefault="00514F33" w:rsidP="00514F33">
      <w:pPr>
        <w:numPr>
          <w:ilvl w:val="0"/>
          <w:numId w:val="8"/>
        </w:numPr>
        <w:tabs>
          <w:tab w:val="left" w:pos="284"/>
        </w:tabs>
        <w:suppressAutoHyphens/>
        <w:ind w:left="284" w:hanging="284"/>
        <w:rPr>
          <w:rFonts w:ascii="Courier New" w:hAnsi="Courier New" w:cs="Courier New"/>
          <w:b/>
          <w:sz w:val="24"/>
          <w:szCs w:val="24"/>
        </w:rPr>
      </w:pP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Informácie</w:t>
      </w:r>
      <w:proofErr w:type="spellEnd"/>
      <w:r w:rsidRPr="00514F33">
        <w:rPr>
          <w:rFonts w:ascii="Courier New" w:hAnsi="Courier New" w:cs="Courier New"/>
          <w:b/>
          <w:sz w:val="24"/>
          <w:szCs w:val="24"/>
        </w:rPr>
        <w:t xml:space="preserve"> o </w:t>
      </w:r>
      <w:proofErr w:type="spellStart"/>
      <w:r w:rsidRPr="00514F33">
        <w:rPr>
          <w:rFonts w:ascii="Courier New" w:hAnsi="Courier New" w:cs="Courier New"/>
          <w:b/>
          <w:sz w:val="24"/>
          <w:szCs w:val="24"/>
        </w:rPr>
        <w:t>štatu</w:t>
      </w:r>
      <w:r>
        <w:rPr>
          <w:rFonts w:ascii="Courier New" w:hAnsi="Courier New" w:cs="Courier New"/>
          <w:b/>
          <w:sz w:val="24"/>
          <w:szCs w:val="24"/>
        </w:rPr>
        <w:t>tárnych</w:t>
      </w:r>
      <w:proofErr w:type="spellEnd"/>
      <w:r>
        <w:rPr>
          <w:rFonts w:ascii="Courier New" w:hAnsi="Courier New" w:cs="Courier New"/>
          <w:b/>
          <w:sz w:val="24"/>
          <w:szCs w:val="24"/>
        </w:rPr>
        <w:t xml:space="preserve"> </w:t>
      </w:r>
      <w:proofErr w:type="spellStart"/>
      <w:r>
        <w:rPr>
          <w:rFonts w:ascii="Courier New" w:hAnsi="Courier New" w:cs="Courier New"/>
          <w:b/>
          <w:sz w:val="24"/>
          <w:szCs w:val="24"/>
        </w:rPr>
        <w:t>zástupcoch</w:t>
      </w:r>
      <w:proofErr w:type="spellEnd"/>
    </w:p>
    <w:p w:rsidR="00514F33" w:rsidRPr="00514F33" w:rsidRDefault="00514F33" w:rsidP="00514F33">
      <w:pPr>
        <w:rPr>
          <w:rFonts w:ascii="Courier New" w:hAnsi="Courier New" w:cs="Courier New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81"/>
        <w:gridCol w:w="5489"/>
      </w:tblGrid>
      <w:tr w:rsidR="00514F33" w:rsidRPr="00514F3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  <w:lang w:val="it-IT"/>
              </w:rPr>
            </w:pPr>
            <w:r w:rsidRPr="00514F33">
              <w:rPr>
                <w:rFonts w:ascii="Courier New" w:hAnsi="Courier New" w:cs="Courier New"/>
                <w:sz w:val="24"/>
                <w:szCs w:val="24"/>
                <w:lang w:val="it-IT"/>
              </w:rPr>
              <w:t>Štatutárny zástupca (meno a priezvisko)</w:t>
            </w:r>
          </w:p>
          <w:p w:rsidR="00514F33" w:rsidRPr="00514F33" w:rsidRDefault="00514F33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f</w:t>
            </w:r>
            <w:r w:rsidRPr="00514F33">
              <w:rPr>
                <w:rFonts w:ascii="Courier New" w:hAnsi="Courier New" w:cs="Courier New"/>
                <w:sz w:val="24"/>
                <w:szCs w:val="24"/>
              </w:rPr>
              <w:t>unkcia</w:t>
            </w:r>
            <w:proofErr w:type="spellEnd"/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F33" w:rsidRPr="00514F33" w:rsidRDefault="003964EE" w:rsidP="000E7147"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Ing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Ľudovít</w:t>
            </w:r>
            <w:proofErr w:type="spellEnd"/>
            <w:r>
              <w:rPr>
                <w:rFonts w:ascii="Courier New" w:hAnsi="Courier New" w:cs="Courier New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Novák</w:t>
            </w:r>
            <w:proofErr w:type="spellEnd"/>
            <w:r w:rsidR="00514F33" w:rsidRPr="00514F33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  <w:p w:rsidR="00514F33" w:rsidRPr="00514F33" w:rsidRDefault="003964EE" w:rsidP="000E7147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</w:rPr>
              <w:t>Konateľ</w:t>
            </w:r>
            <w:proofErr w:type="spellEnd"/>
          </w:p>
        </w:tc>
      </w:tr>
    </w:tbl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097B10" w:rsidRDefault="00097B10" w:rsidP="00C836D1">
      <w:pPr>
        <w:rPr>
          <w:rFonts w:ascii="Courier New" w:hAnsi="Courier New" w:cs="Courier New"/>
          <w:sz w:val="24"/>
          <w:lang w:val="sk-SK"/>
        </w:rPr>
      </w:pPr>
    </w:p>
    <w:p w:rsidR="00097B10" w:rsidRPr="00514F33" w:rsidRDefault="00097B10" w:rsidP="00C836D1">
      <w:pPr>
        <w:rPr>
          <w:rFonts w:ascii="Courier New" w:hAnsi="Courier New" w:cs="Courier New"/>
          <w:sz w:val="24"/>
          <w:lang w:val="sk-SK"/>
        </w:rPr>
      </w:pPr>
    </w:p>
    <w:p w:rsidR="00097B10" w:rsidRDefault="00097B10" w:rsidP="00C836D1">
      <w:pPr>
        <w:rPr>
          <w:rFonts w:ascii="Courier New" w:hAnsi="Courier New" w:cs="Courier New"/>
          <w:sz w:val="24"/>
          <w:lang w:val="sk-SK"/>
        </w:rPr>
      </w:pPr>
    </w:p>
    <w:p w:rsidR="00097B10" w:rsidRDefault="00277222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  KLN  </w:t>
      </w:r>
      <w:proofErr w:type="spellStart"/>
      <w:r>
        <w:rPr>
          <w:rFonts w:ascii="Courier New" w:hAnsi="Courier New" w:cs="Courier New"/>
          <w:sz w:val="24"/>
          <w:lang w:val="sk-SK"/>
        </w:rPr>
        <w:t>Energy</w:t>
      </w:r>
      <w:proofErr w:type="spellEnd"/>
      <w:r>
        <w:rPr>
          <w:rFonts w:ascii="Courier New" w:hAnsi="Courier New" w:cs="Courier New"/>
          <w:sz w:val="24"/>
          <w:lang w:val="sk-SK"/>
        </w:rPr>
        <w:t xml:space="preserve"> spol., s.r.o., Májová 977/56, 05304  Spišské Podhradie, vznikla dňa 15.8.2015 zápisom</w:t>
      </w:r>
      <w:r w:rsidR="00BB0E41">
        <w:rPr>
          <w:rFonts w:ascii="Courier New" w:hAnsi="Courier New" w:cs="Courier New"/>
          <w:sz w:val="24"/>
          <w:lang w:val="sk-SK"/>
        </w:rPr>
        <w:t xml:space="preserve"> v</w:t>
      </w:r>
      <w:r w:rsidR="00692F62">
        <w:rPr>
          <w:rFonts w:ascii="Courier New" w:hAnsi="Courier New" w:cs="Courier New"/>
          <w:sz w:val="24"/>
          <w:lang w:val="sk-SK"/>
        </w:rPr>
        <w:t xml:space="preserve"> Obchodnom registri</w:t>
      </w:r>
      <w:r>
        <w:rPr>
          <w:rFonts w:ascii="Courier New" w:hAnsi="Courier New" w:cs="Courier New"/>
          <w:sz w:val="24"/>
          <w:lang w:val="sk-SK"/>
        </w:rPr>
        <w:t xml:space="preserve"> podľa § 8 </w:t>
      </w:r>
      <w:proofErr w:type="spellStart"/>
      <w:r>
        <w:rPr>
          <w:rFonts w:ascii="Courier New" w:hAnsi="Courier New" w:cs="Courier New"/>
          <w:sz w:val="24"/>
          <w:lang w:val="sk-SK"/>
        </w:rPr>
        <w:t>odst</w:t>
      </w:r>
      <w:proofErr w:type="spellEnd"/>
      <w:r>
        <w:rPr>
          <w:rFonts w:ascii="Courier New" w:hAnsi="Courier New" w:cs="Courier New"/>
          <w:sz w:val="24"/>
          <w:lang w:val="sk-SK"/>
        </w:rPr>
        <w:t xml:space="preserve">. 1 zákona č.530/2003 </w:t>
      </w:r>
      <w:proofErr w:type="spellStart"/>
      <w:r>
        <w:rPr>
          <w:rFonts w:ascii="Courier New" w:hAnsi="Courier New" w:cs="Courier New"/>
          <w:sz w:val="24"/>
          <w:lang w:val="sk-SK"/>
        </w:rPr>
        <w:t>Z.z</w:t>
      </w:r>
      <w:proofErr w:type="spellEnd"/>
      <w:r>
        <w:rPr>
          <w:rFonts w:ascii="Courier New" w:hAnsi="Courier New" w:cs="Courier New"/>
          <w:sz w:val="24"/>
          <w:lang w:val="sk-SK"/>
        </w:rPr>
        <w:t>. o obchodnom registri a o zmene a doplnení niektorých zákonov.</w:t>
      </w:r>
    </w:p>
    <w:p w:rsidR="00277222" w:rsidRDefault="00277222" w:rsidP="00C836D1">
      <w:pPr>
        <w:rPr>
          <w:rFonts w:ascii="Courier New" w:hAnsi="Courier New" w:cs="Courier New"/>
          <w:sz w:val="24"/>
          <w:lang w:val="sk-SK"/>
        </w:rPr>
      </w:pPr>
    </w:p>
    <w:p w:rsidR="00277222" w:rsidRDefault="00277222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  Spolo</w:t>
      </w:r>
      <w:r w:rsidR="00423F03">
        <w:rPr>
          <w:rFonts w:ascii="Courier New" w:hAnsi="Courier New" w:cs="Courier New"/>
          <w:sz w:val="24"/>
          <w:lang w:val="sk-SK"/>
        </w:rPr>
        <w:t>čnosť podľa tohto zákona vznikla</w:t>
      </w:r>
      <w:r>
        <w:rPr>
          <w:rFonts w:ascii="Courier New" w:hAnsi="Courier New" w:cs="Courier New"/>
          <w:sz w:val="24"/>
          <w:lang w:val="sk-SK"/>
        </w:rPr>
        <w:t xml:space="preserve"> ako spoločnosť s právnou </w:t>
      </w:r>
      <w:r w:rsidR="00692F62">
        <w:rPr>
          <w:rFonts w:ascii="Courier New" w:hAnsi="Courier New" w:cs="Courier New"/>
          <w:sz w:val="24"/>
          <w:lang w:val="sk-SK"/>
        </w:rPr>
        <w:t>subjektivitou a v roku 2015 začalo evidenciu účtovníctva v sústave podvojného účtovníctva.</w:t>
      </w:r>
    </w:p>
    <w:p w:rsidR="00692F62" w:rsidRDefault="00692F62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lastRenderedPageBreak/>
        <w:t xml:space="preserve"> Otvorenie účtovných kníh a jeho účtovanie bolo vedené </w:t>
      </w:r>
      <w:r w:rsidR="0068077A">
        <w:rPr>
          <w:rFonts w:ascii="Courier New" w:hAnsi="Courier New" w:cs="Courier New"/>
          <w:sz w:val="24"/>
          <w:lang w:val="sk-SK"/>
        </w:rPr>
        <w:t>pod</w:t>
      </w:r>
      <w:r>
        <w:rPr>
          <w:rFonts w:ascii="Courier New" w:hAnsi="Courier New" w:cs="Courier New"/>
          <w:sz w:val="24"/>
          <w:lang w:val="sk-SK"/>
        </w:rPr>
        <w:t xml:space="preserve">ľa zákona o účtovníctve </w:t>
      </w:r>
      <w:r w:rsidR="00BB0E41">
        <w:rPr>
          <w:rFonts w:ascii="Courier New" w:hAnsi="Courier New" w:cs="Courier New"/>
          <w:sz w:val="24"/>
          <w:lang w:val="sk-SK"/>
        </w:rPr>
        <w:t xml:space="preserve"> 43</w:t>
      </w:r>
      <w:r>
        <w:rPr>
          <w:rFonts w:ascii="Courier New" w:hAnsi="Courier New" w:cs="Courier New"/>
          <w:sz w:val="24"/>
          <w:lang w:val="sk-SK"/>
        </w:rPr>
        <w:t xml:space="preserve">1/2002 </w:t>
      </w:r>
      <w:proofErr w:type="spellStart"/>
      <w:r>
        <w:rPr>
          <w:rFonts w:ascii="Courier New" w:hAnsi="Courier New" w:cs="Courier New"/>
          <w:sz w:val="24"/>
          <w:lang w:val="sk-SK"/>
        </w:rPr>
        <w:t>Z.z</w:t>
      </w:r>
      <w:proofErr w:type="spellEnd"/>
      <w:r>
        <w:rPr>
          <w:rFonts w:ascii="Courier New" w:hAnsi="Courier New" w:cs="Courier New"/>
          <w:sz w:val="24"/>
          <w:lang w:val="sk-SK"/>
        </w:rPr>
        <w:t>. v sústave podvojného účtovníctva.</w:t>
      </w:r>
    </w:p>
    <w:p w:rsidR="00BB0E41" w:rsidRDefault="00BB0E41" w:rsidP="00C836D1">
      <w:pPr>
        <w:rPr>
          <w:rFonts w:ascii="Courier New" w:hAnsi="Courier New" w:cs="Courier New"/>
          <w:sz w:val="24"/>
          <w:lang w:val="sk-SK"/>
        </w:rPr>
      </w:pPr>
    </w:p>
    <w:p w:rsidR="00692F62" w:rsidRDefault="00692F62" w:rsidP="00C836D1">
      <w:pPr>
        <w:rPr>
          <w:rFonts w:ascii="Courier New" w:hAnsi="Courier New" w:cs="Courier New"/>
          <w:sz w:val="24"/>
          <w:lang w:val="sk-SK"/>
        </w:rPr>
      </w:pPr>
    </w:p>
    <w:p w:rsidR="005B69FC" w:rsidRDefault="00692F62" w:rsidP="00C836D1">
      <w:pPr>
        <w:rPr>
          <w:rFonts w:ascii="Courier New" w:hAnsi="Courier New" w:cs="Courier New"/>
          <w:sz w:val="28"/>
          <w:szCs w:val="28"/>
          <w:lang w:val="sk-SK"/>
        </w:rPr>
      </w:pPr>
      <w:r w:rsidRPr="0068077A">
        <w:rPr>
          <w:rFonts w:ascii="Courier New" w:hAnsi="Courier New" w:cs="Courier New"/>
          <w:sz w:val="28"/>
          <w:szCs w:val="28"/>
          <w:lang w:val="sk-SK"/>
        </w:rPr>
        <w:t xml:space="preserve">  </w:t>
      </w:r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Účtovná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jednotka</w:t>
      </w:r>
      <w:proofErr w:type="spellEnd"/>
      <w:r w:rsidR="0068077A" w:rsidRPr="0068077A">
        <w:rPr>
          <w:sz w:val="28"/>
          <w:szCs w:val="28"/>
        </w:rPr>
        <w:t xml:space="preserve">, </w:t>
      </w:r>
      <w:proofErr w:type="spellStart"/>
      <w:r w:rsidR="0068077A" w:rsidRPr="0068077A">
        <w:rPr>
          <w:sz w:val="28"/>
          <w:szCs w:val="28"/>
        </w:rPr>
        <w:t>ktorá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vznikne</w:t>
      </w:r>
      <w:proofErr w:type="spellEnd"/>
      <w:r w:rsidR="0068077A" w:rsidRPr="0068077A">
        <w:rPr>
          <w:sz w:val="28"/>
          <w:szCs w:val="28"/>
        </w:rPr>
        <w:t xml:space="preserve"> v </w:t>
      </w:r>
      <w:proofErr w:type="spellStart"/>
      <w:r w:rsidR="0068077A" w:rsidRPr="0068077A">
        <w:rPr>
          <w:sz w:val="28"/>
          <w:szCs w:val="28"/>
        </w:rPr>
        <w:t>roku</w:t>
      </w:r>
      <w:proofErr w:type="spellEnd"/>
      <w:r w:rsidR="0068077A" w:rsidRPr="0068077A">
        <w:rPr>
          <w:sz w:val="28"/>
          <w:szCs w:val="28"/>
        </w:rPr>
        <w:t xml:space="preserve"> 2015, </w:t>
      </w:r>
      <w:r w:rsidR="005B69FC">
        <w:rPr>
          <w:sz w:val="28"/>
          <w:szCs w:val="28"/>
        </w:rPr>
        <w:t xml:space="preserve"> </w:t>
      </w:r>
      <w:proofErr w:type="spellStart"/>
      <w:r w:rsidR="005B69FC">
        <w:rPr>
          <w:sz w:val="28"/>
          <w:szCs w:val="28"/>
        </w:rPr>
        <w:t>ako</w:t>
      </w:r>
      <w:proofErr w:type="spellEnd"/>
      <w:r w:rsidR="005B69FC">
        <w:rPr>
          <w:sz w:val="28"/>
          <w:szCs w:val="28"/>
        </w:rPr>
        <w:t xml:space="preserve"> KLN  </w:t>
      </w:r>
      <w:proofErr w:type="spellStart"/>
      <w:r w:rsidR="005B69FC">
        <w:rPr>
          <w:sz w:val="28"/>
          <w:szCs w:val="28"/>
        </w:rPr>
        <w:t>Energi</w:t>
      </w:r>
      <w:proofErr w:type="spellEnd"/>
      <w:r w:rsidR="005B69FC">
        <w:rPr>
          <w:sz w:val="28"/>
          <w:szCs w:val="28"/>
        </w:rPr>
        <w:t xml:space="preserve">  </w:t>
      </w:r>
      <w:proofErr w:type="spellStart"/>
      <w:r w:rsidR="005B69FC">
        <w:rPr>
          <w:sz w:val="28"/>
          <w:szCs w:val="28"/>
        </w:rPr>
        <w:t>s.r.o</w:t>
      </w:r>
      <w:proofErr w:type="spellEnd"/>
      <w:r w:rsidR="005B69FC">
        <w:rPr>
          <w:sz w:val="28"/>
          <w:szCs w:val="28"/>
        </w:rPr>
        <w:t xml:space="preserve">. , </w:t>
      </w:r>
      <w:proofErr w:type="spellStart"/>
      <w:r w:rsidR="0068077A" w:rsidRPr="0068077A">
        <w:rPr>
          <w:sz w:val="28"/>
          <w:szCs w:val="28"/>
        </w:rPr>
        <w:t>sa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zatriedi</w:t>
      </w:r>
      <w:proofErr w:type="spellEnd"/>
      <w:r w:rsidR="0068077A" w:rsidRPr="0068077A">
        <w:rPr>
          <w:sz w:val="28"/>
          <w:szCs w:val="28"/>
        </w:rPr>
        <w:t xml:space="preserve"> do </w:t>
      </w:r>
      <w:proofErr w:type="spellStart"/>
      <w:r w:rsidR="0068077A" w:rsidRPr="0068077A">
        <w:rPr>
          <w:sz w:val="28"/>
          <w:szCs w:val="28"/>
        </w:rPr>
        <w:t>veľkostnej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skupiny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podľa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vlastného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rozhodnutia</w:t>
      </w:r>
      <w:proofErr w:type="spellEnd"/>
      <w:r w:rsidR="0068077A" w:rsidRPr="0068077A">
        <w:rPr>
          <w:sz w:val="28"/>
          <w:szCs w:val="28"/>
        </w:rPr>
        <w:t xml:space="preserve"> a </w:t>
      </w:r>
      <w:proofErr w:type="spellStart"/>
      <w:r w:rsidR="0068077A" w:rsidRPr="0068077A">
        <w:rPr>
          <w:sz w:val="28"/>
          <w:szCs w:val="28"/>
        </w:rPr>
        <w:t>zostáva</w:t>
      </w:r>
      <w:proofErr w:type="spellEnd"/>
      <w:r w:rsidR="0068077A" w:rsidRPr="0068077A">
        <w:rPr>
          <w:sz w:val="28"/>
          <w:szCs w:val="28"/>
        </w:rPr>
        <w:t xml:space="preserve"> v </w:t>
      </w:r>
      <w:proofErr w:type="spellStart"/>
      <w:r w:rsidR="0068077A" w:rsidRPr="0068077A">
        <w:rPr>
          <w:sz w:val="28"/>
          <w:szCs w:val="28"/>
        </w:rPr>
        <w:t>tejto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veľkostnej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skupine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aj</w:t>
      </w:r>
      <w:proofErr w:type="spellEnd"/>
      <w:r w:rsidR="0068077A" w:rsidRPr="0068077A">
        <w:rPr>
          <w:sz w:val="28"/>
          <w:szCs w:val="28"/>
        </w:rPr>
        <w:t xml:space="preserve"> v </w:t>
      </w:r>
      <w:proofErr w:type="spellStart"/>
      <w:r w:rsidR="0068077A" w:rsidRPr="0068077A">
        <w:rPr>
          <w:sz w:val="28"/>
          <w:szCs w:val="28"/>
        </w:rPr>
        <w:t>bezprostredne</w:t>
      </w:r>
      <w:proofErr w:type="spellEnd"/>
      <w:r w:rsidR="0068077A" w:rsidRPr="0068077A">
        <w:rPr>
          <w:sz w:val="28"/>
          <w:szCs w:val="28"/>
        </w:rPr>
        <w:t xml:space="preserve"> </w:t>
      </w:r>
      <w:proofErr w:type="spellStart"/>
      <w:r w:rsidR="0068077A" w:rsidRPr="0068077A">
        <w:rPr>
          <w:sz w:val="28"/>
          <w:szCs w:val="28"/>
        </w:rPr>
        <w:t>nasledujúcom</w:t>
      </w:r>
      <w:proofErr w:type="spellEnd"/>
      <w:r w:rsidR="0068077A" w:rsidRPr="0068077A">
        <w:rPr>
          <w:sz w:val="28"/>
          <w:szCs w:val="28"/>
        </w:rPr>
        <w:t xml:space="preserve"> </w:t>
      </w:r>
      <w:r w:rsidRPr="0068077A">
        <w:rPr>
          <w:rFonts w:ascii="Courier New" w:hAnsi="Courier New" w:cs="Courier New"/>
          <w:sz w:val="28"/>
          <w:szCs w:val="28"/>
          <w:lang w:val="sk-SK"/>
        </w:rPr>
        <w:t xml:space="preserve"> </w:t>
      </w:r>
      <w:r w:rsidR="005B69FC" w:rsidRPr="005B69FC">
        <w:rPr>
          <w:rFonts w:ascii="Courier New" w:hAnsi="Courier New" w:cs="Courier New"/>
          <w:sz w:val="24"/>
          <w:szCs w:val="24"/>
          <w:lang w:val="sk-SK"/>
        </w:rPr>
        <w:t>účtovnom období</w:t>
      </w:r>
      <w:r w:rsidR="005B69FC">
        <w:rPr>
          <w:rFonts w:ascii="Courier New" w:hAnsi="Courier New" w:cs="Courier New"/>
          <w:sz w:val="28"/>
          <w:szCs w:val="28"/>
          <w:lang w:val="sk-SK"/>
        </w:rPr>
        <w:t xml:space="preserve">. </w:t>
      </w:r>
    </w:p>
    <w:p w:rsidR="00E74A4B" w:rsidRDefault="00E74A4B" w:rsidP="00C836D1">
      <w:pPr>
        <w:rPr>
          <w:rFonts w:ascii="Courier New" w:hAnsi="Courier New" w:cs="Courier New"/>
          <w:sz w:val="24"/>
          <w:szCs w:val="24"/>
          <w:lang w:val="sk-SK"/>
        </w:rPr>
      </w:pPr>
    </w:p>
    <w:p w:rsidR="005B69FC" w:rsidRPr="00E74A4B" w:rsidRDefault="005B69FC" w:rsidP="00C836D1">
      <w:pPr>
        <w:rPr>
          <w:rFonts w:ascii="Courier New" w:hAnsi="Courier New" w:cs="Courier New"/>
          <w:sz w:val="28"/>
          <w:szCs w:val="28"/>
          <w:lang w:val="sk-SK"/>
        </w:rPr>
      </w:pPr>
      <w:r>
        <w:rPr>
          <w:rFonts w:ascii="Courier New" w:hAnsi="Courier New" w:cs="Courier New"/>
          <w:sz w:val="24"/>
          <w:szCs w:val="24"/>
          <w:lang w:val="sk-SK"/>
        </w:rPr>
        <w:t>Zatriedenie: a</w:t>
      </w:r>
      <w:r w:rsidRPr="005B69FC">
        <w:rPr>
          <w:rFonts w:ascii="Courier New" w:hAnsi="Courier New" w:cs="Courier New"/>
          <w:sz w:val="24"/>
          <w:szCs w:val="24"/>
          <w:lang w:val="sk-SK"/>
        </w:rPr>
        <w:t xml:space="preserve">ko  </w:t>
      </w:r>
      <w:r w:rsidRPr="00E74A4B">
        <w:rPr>
          <w:rFonts w:ascii="Courier New" w:hAnsi="Courier New" w:cs="Courier New"/>
          <w:sz w:val="28"/>
          <w:szCs w:val="28"/>
          <w:lang w:val="sk-SK"/>
        </w:rPr>
        <w:t>MIKRO  účtovná jednotka</w:t>
      </w:r>
    </w:p>
    <w:p w:rsidR="00692F62" w:rsidRPr="00E74A4B" w:rsidRDefault="00692F62" w:rsidP="00C836D1">
      <w:pPr>
        <w:rPr>
          <w:rFonts w:ascii="Courier New" w:hAnsi="Courier New" w:cs="Courier New"/>
          <w:sz w:val="28"/>
          <w:szCs w:val="28"/>
          <w:lang w:val="sk-SK"/>
        </w:rPr>
      </w:pPr>
      <w:r w:rsidRPr="00E74A4B">
        <w:rPr>
          <w:rFonts w:ascii="Courier New" w:hAnsi="Courier New" w:cs="Courier New"/>
          <w:sz w:val="28"/>
          <w:szCs w:val="28"/>
          <w:lang w:val="sk-SK"/>
        </w:rPr>
        <w:t xml:space="preserve">   </w:t>
      </w:r>
      <w:r w:rsidRPr="00E74A4B">
        <w:rPr>
          <w:rFonts w:ascii="Courier New" w:hAnsi="Courier New" w:cs="Courier New"/>
          <w:sz w:val="28"/>
          <w:szCs w:val="28"/>
          <w:lang w:val="sk-SK"/>
        </w:rPr>
        <w:tab/>
      </w:r>
    </w:p>
    <w:p w:rsidR="00C836D1" w:rsidRDefault="00C836D1" w:rsidP="00C836D1">
      <w:pPr>
        <w:ind w:firstLine="720"/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674589" w:rsidRDefault="00674589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97B10" w:rsidRDefault="00097B10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674589" w:rsidRDefault="00674589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674589" w:rsidRDefault="00674589" w:rsidP="00097B10">
      <w:pPr>
        <w:rPr>
          <w:rFonts w:ascii="Courier New" w:hAnsi="Courier New" w:cs="Courier New"/>
          <w:sz w:val="24"/>
          <w:szCs w:val="24"/>
          <w:lang w:val="sk-SK"/>
        </w:rPr>
      </w:pPr>
    </w:p>
    <w:p w:rsidR="00085AA0" w:rsidRDefault="00085AA0" w:rsidP="00C836D1">
      <w:pPr>
        <w:ind w:firstLine="720"/>
        <w:rPr>
          <w:rFonts w:ascii="Courier New" w:hAnsi="Courier New" w:cs="Courier New"/>
          <w:sz w:val="24"/>
          <w:szCs w:val="24"/>
          <w:lang w:val="sk-SK"/>
        </w:rPr>
      </w:pPr>
    </w:p>
    <w:p w:rsidR="00085AA0" w:rsidRPr="00085AA0" w:rsidRDefault="00085AA0" w:rsidP="00085AA0">
      <w:pPr>
        <w:pageBreakBefore/>
        <w:jc w:val="center"/>
        <w:outlineLvl w:val="0"/>
        <w:rPr>
          <w:b/>
          <w:sz w:val="24"/>
          <w:szCs w:val="24"/>
          <w:lang w:val="sk-SK"/>
        </w:rPr>
      </w:pPr>
      <w:r w:rsidRPr="00085AA0">
        <w:rPr>
          <w:b/>
          <w:sz w:val="24"/>
          <w:szCs w:val="24"/>
          <w:lang w:val="sk-SK"/>
        </w:rPr>
        <w:lastRenderedPageBreak/>
        <w:t>Čl. II</w:t>
      </w:r>
    </w:p>
    <w:p w:rsidR="00085AA0" w:rsidRDefault="00085AA0" w:rsidP="00085AA0">
      <w:pPr>
        <w:jc w:val="center"/>
        <w:rPr>
          <w:rFonts w:ascii="Courier New" w:hAnsi="Courier New" w:cs="Courier New"/>
          <w:b/>
          <w:sz w:val="24"/>
          <w:szCs w:val="24"/>
          <w:lang w:val="sk-SK"/>
        </w:rPr>
      </w:pPr>
      <w:r w:rsidRPr="00085AA0">
        <w:rPr>
          <w:rFonts w:ascii="Courier New" w:hAnsi="Courier New" w:cs="Courier New"/>
          <w:b/>
          <w:sz w:val="24"/>
          <w:szCs w:val="24"/>
          <w:lang w:val="sk-SK"/>
        </w:rPr>
        <w:t xml:space="preserve">Informácie o účtovných zásadách a účtovných metódach </w:t>
      </w:r>
    </w:p>
    <w:p w:rsidR="00674589" w:rsidRPr="00085AA0" w:rsidRDefault="00674589" w:rsidP="00085AA0">
      <w:pPr>
        <w:jc w:val="center"/>
        <w:rPr>
          <w:rFonts w:ascii="Courier New" w:hAnsi="Courier New" w:cs="Courier New"/>
          <w:sz w:val="24"/>
          <w:szCs w:val="24"/>
          <w:lang w:val="sk-SK"/>
        </w:rPr>
      </w:pPr>
    </w:p>
    <w:p w:rsidR="00085AA0" w:rsidRPr="00085AA0" w:rsidRDefault="00085AA0" w:rsidP="00085AA0">
      <w:pPr>
        <w:rPr>
          <w:rFonts w:ascii="Courier New" w:hAnsi="Courier New" w:cs="Courier New"/>
          <w:sz w:val="24"/>
          <w:szCs w:val="24"/>
          <w:lang w:val="sk-SK"/>
        </w:rPr>
      </w:pPr>
    </w:p>
    <w:p w:rsidR="001A6F63" w:rsidRDefault="001A6F63" w:rsidP="001A6F63">
      <w:pPr>
        <w:jc w:val="both"/>
        <w:rPr>
          <w:rFonts w:cs="Tahoma"/>
          <w:b/>
          <w:bCs/>
          <w:sz w:val="22"/>
          <w:szCs w:val="22"/>
          <w:lang w:val="sk-SK"/>
        </w:rPr>
      </w:pPr>
    </w:p>
    <w:p w:rsidR="00674589" w:rsidRDefault="00674589" w:rsidP="001A6F63">
      <w:pPr>
        <w:jc w:val="both"/>
        <w:rPr>
          <w:rFonts w:cs="Tahoma"/>
          <w:b/>
          <w:bCs/>
          <w:sz w:val="22"/>
          <w:szCs w:val="22"/>
          <w:lang w:val="sk-SK"/>
        </w:rPr>
      </w:pPr>
    </w:p>
    <w:p w:rsidR="001A6F63" w:rsidRDefault="001A6F63" w:rsidP="001A6F63">
      <w:pPr>
        <w:pStyle w:val="Normlnweb"/>
        <w:ind w:firstLine="720"/>
        <w:rPr>
          <w:rFonts w:ascii="Courier New" w:hAnsi="Courier New" w:cs="Courier New"/>
        </w:rPr>
      </w:pPr>
      <w:r w:rsidRPr="00514F33">
        <w:rPr>
          <w:rFonts w:ascii="Courier New" w:hAnsi="Courier New" w:cs="Courier New"/>
        </w:rPr>
        <w:t xml:space="preserve">Účtovná jednotka účtuje v sústave podvojného účtovníctva podľa platných predpisov. Predmetom účtovníctva je účtovanie skutočností o:  </w:t>
      </w:r>
      <w:r w:rsidRPr="00514F33">
        <w:rPr>
          <w:rFonts w:ascii="Courier New" w:hAnsi="Courier New" w:cs="Courier New"/>
        </w:rPr>
        <w:br/>
        <w:t xml:space="preserve">- stave a pohybe majetku,  </w:t>
      </w:r>
      <w:r w:rsidRPr="00514F33">
        <w:rPr>
          <w:rFonts w:ascii="Courier New" w:hAnsi="Courier New" w:cs="Courier New"/>
        </w:rPr>
        <w:br/>
        <w:t xml:space="preserve">- stave a pohybe záväzkov,  </w:t>
      </w:r>
      <w:r w:rsidRPr="00514F33">
        <w:rPr>
          <w:rFonts w:ascii="Courier New" w:hAnsi="Courier New" w:cs="Courier New"/>
        </w:rPr>
        <w:br/>
        <w:t xml:space="preserve">- rozdiele majetku a záväzkov,  </w:t>
      </w:r>
      <w:r w:rsidRPr="00514F33">
        <w:rPr>
          <w:rFonts w:ascii="Courier New" w:hAnsi="Courier New" w:cs="Courier New"/>
        </w:rPr>
        <w:br/>
        <w:t xml:space="preserve">- výnosoch,  </w:t>
      </w:r>
      <w:r w:rsidRPr="00514F33">
        <w:rPr>
          <w:rFonts w:ascii="Courier New" w:hAnsi="Courier New" w:cs="Courier New"/>
        </w:rPr>
        <w:br/>
        <w:t xml:space="preserve">- nákladoch,  </w:t>
      </w:r>
      <w:r w:rsidRPr="00514F33">
        <w:rPr>
          <w:rFonts w:ascii="Courier New" w:hAnsi="Courier New" w:cs="Courier New"/>
        </w:rPr>
        <w:br/>
        <w:t xml:space="preserve">- výsledku hospodárenia  </w:t>
      </w:r>
    </w:p>
    <w:p w:rsidR="00674589" w:rsidRDefault="00674589" w:rsidP="001A6F63">
      <w:pPr>
        <w:ind w:firstLine="720"/>
        <w:rPr>
          <w:rFonts w:ascii="Courier New" w:hAnsi="Courier New" w:cs="Courier New"/>
          <w:sz w:val="24"/>
          <w:szCs w:val="24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4E6631" w:rsidRDefault="004E6631" w:rsidP="004E6631">
      <w:pPr>
        <w:rPr>
          <w:rFonts w:cs="Tahoma"/>
          <w:b/>
          <w:bCs/>
          <w:sz w:val="22"/>
          <w:szCs w:val="22"/>
          <w:lang w:val="sk-SK"/>
        </w:rPr>
      </w:pPr>
    </w:p>
    <w:p w:rsidR="001A6F63" w:rsidRPr="001A6F63" w:rsidRDefault="000E2DC9" w:rsidP="000E2DC9">
      <w:pPr>
        <w:outlineLvl w:val="0"/>
        <w:rPr>
          <w:rFonts w:ascii="Courier New" w:hAnsi="Courier New" w:cs="Courier New"/>
          <w:b/>
          <w:sz w:val="24"/>
          <w:szCs w:val="24"/>
          <w:lang w:val="pl-PL"/>
        </w:rPr>
      </w:pPr>
      <w:r>
        <w:rPr>
          <w:rFonts w:cs="Tahoma"/>
          <w:b/>
          <w:bCs/>
          <w:sz w:val="22"/>
          <w:szCs w:val="22"/>
          <w:lang w:val="sk-SK"/>
        </w:rPr>
        <w:t xml:space="preserve">                                                                            </w:t>
      </w:r>
      <w:r w:rsidR="001A6F63" w:rsidRPr="001A6F63">
        <w:rPr>
          <w:rFonts w:ascii="Courier New" w:hAnsi="Courier New" w:cs="Courier New"/>
          <w:b/>
          <w:sz w:val="24"/>
          <w:szCs w:val="24"/>
          <w:lang w:val="pl-PL"/>
        </w:rPr>
        <w:t>Čl. III</w:t>
      </w:r>
    </w:p>
    <w:p w:rsidR="001A6F63" w:rsidRDefault="001A6F63" w:rsidP="001A6F63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  <w:r w:rsidRPr="001A6F63">
        <w:rPr>
          <w:rFonts w:ascii="Courier New" w:hAnsi="Courier New" w:cs="Courier New"/>
          <w:b/>
          <w:sz w:val="24"/>
          <w:szCs w:val="24"/>
          <w:lang w:val="pl-PL"/>
        </w:rPr>
        <w:t>Informácie o údajoch na strane aktív súvahy</w:t>
      </w:r>
    </w:p>
    <w:p w:rsidR="00F61DFA" w:rsidRDefault="00F61DFA" w:rsidP="00F61DFA">
      <w:pPr>
        <w:ind w:left="360"/>
        <w:rPr>
          <w:rFonts w:ascii="Courier New" w:hAnsi="Courier New" w:cs="Courier New"/>
          <w:b/>
          <w:sz w:val="24"/>
          <w:u w:val="single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b/>
          <w:sz w:val="24"/>
          <w:u w:val="single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1. Spolu majetok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</w:t>
      </w:r>
      <w:r w:rsidR="00A56C9A">
        <w:rPr>
          <w:rFonts w:ascii="Courier New" w:hAnsi="Courier New" w:cs="Courier New"/>
          <w:sz w:val="24"/>
          <w:lang w:val="sk-SK"/>
        </w:rPr>
        <w:t>2.999</w:t>
      </w:r>
      <w:r w:rsidR="00020878">
        <w:rPr>
          <w:rFonts w:ascii="Courier New" w:hAnsi="Courier New" w:cs="Courier New"/>
          <w:sz w:val="24"/>
          <w:lang w:val="sk-SK"/>
        </w:rPr>
        <w:t>.-</w:t>
      </w:r>
      <w:r w:rsidR="00E52A26" w:rsidRPr="00E52A26">
        <w:rPr>
          <w:rFonts w:ascii="Courier New" w:hAnsi="Courier New" w:cs="Courier New"/>
          <w:b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b/>
          <w:sz w:val="24"/>
          <w:lang w:val="sk-SK"/>
        </w:rPr>
        <w:t>€</w:t>
      </w:r>
      <w:r w:rsidR="00DB4307">
        <w:rPr>
          <w:rFonts w:ascii="Courier New" w:hAnsi="Courier New" w:cs="Courier New"/>
          <w:sz w:val="24"/>
          <w:lang w:val="sk-SK"/>
        </w:rPr>
        <w:t xml:space="preserve"> </w:t>
      </w:r>
    </w:p>
    <w:p w:rsidR="00202565" w:rsidRDefault="00202565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674589" w:rsidRDefault="00A56C9A" w:rsidP="00674589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2. Obežný majetok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2.999</w:t>
      </w:r>
      <w:r w:rsidR="00E52A26">
        <w:rPr>
          <w:rFonts w:ascii="Courier New" w:hAnsi="Courier New" w:cs="Courier New"/>
          <w:sz w:val="24"/>
          <w:lang w:val="sk-SK"/>
        </w:rPr>
        <w:t>.-</w:t>
      </w:r>
      <w:r w:rsidR="00F61DFA">
        <w:rPr>
          <w:rFonts w:ascii="Courier New" w:hAnsi="Courier New" w:cs="Courier New"/>
          <w:sz w:val="24"/>
          <w:lang w:val="sk-SK"/>
        </w:rPr>
        <w:t>€</w:t>
      </w:r>
    </w:p>
    <w:p w:rsidR="00674589" w:rsidRDefault="00674589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3. Krátkodobé pohľadávky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097B10">
        <w:rPr>
          <w:rFonts w:ascii="Courier New" w:hAnsi="Courier New" w:cs="Courier New"/>
          <w:sz w:val="24"/>
          <w:lang w:val="sk-SK"/>
        </w:rPr>
        <w:t xml:space="preserve">     </w:t>
      </w:r>
      <w:r w:rsidR="00E52A26">
        <w:rPr>
          <w:rFonts w:ascii="Courier New" w:hAnsi="Courier New" w:cs="Courier New"/>
          <w:sz w:val="24"/>
          <w:lang w:val="sk-SK"/>
        </w:rPr>
        <w:t xml:space="preserve"> 0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DB4307" w:rsidRDefault="00DB4307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DB4307" w:rsidRDefault="00DB4307" w:rsidP="00674589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- pohľadávky z o</w:t>
      </w:r>
      <w:r w:rsidR="006C3805">
        <w:rPr>
          <w:rFonts w:ascii="Courier New" w:hAnsi="Courier New" w:cs="Courier New"/>
          <w:sz w:val="24"/>
          <w:lang w:val="sk-SK"/>
        </w:rPr>
        <w:t>bchodného styku</w:t>
      </w:r>
      <w:r w:rsidR="006C3805"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ab/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>0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674589" w:rsidRDefault="00674589" w:rsidP="00674589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4. Finančné účty súčet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 </w:t>
      </w:r>
      <w:r w:rsidR="00A56C9A">
        <w:rPr>
          <w:rFonts w:ascii="Courier New" w:hAnsi="Courier New" w:cs="Courier New"/>
          <w:sz w:val="24"/>
          <w:lang w:val="sk-SK"/>
        </w:rPr>
        <w:t xml:space="preserve">  449</w:t>
      </w:r>
      <w:r w:rsidR="00E52A26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Peniaze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 </w:t>
      </w:r>
      <w:r w:rsidR="00A56C9A">
        <w:rPr>
          <w:rFonts w:ascii="Courier New" w:hAnsi="Courier New" w:cs="Courier New"/>
          <w:sz w:val="24"/>
          <w:lang w:val="sk-SK"/>
        </w:rPr>
        <w:t xml:space="preserve">  374.-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Účty v bankách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 </w:t>
      </w:r>
      <w:r w:rsidR="00A56C9A">
        <w:rPr>
          <w:rFonts w:ascii="Courier New" w:hAnsi="Courier New" w:cs="Courier New"/>
          <w:sz w:val="24"/>
          <w:lang w:val="sk-SK"/>
        </w:rPr>
        <w:t xml:space="preserve">   75</w:t>
      </w:r>
      <w:r w:rsidR="008F2F66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AF48CB" w:rsidRDefault="00AF48CB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AF48CB" w:rsidRPr="00AF48CB" w:rsidRDefault="00AF48CB" w:rsidP="00AF48CB">
      <w:pPr>
        <w:jc w:val="center"/>
        <w:outlineLvl w:val="0"/>
        <w:rPr>
          <w:rFonts w:ascii="Courier New" w:hAnsi="Courier New" w:cs="Courier New"/>
          <w:b/>
          <w:sz w:val="24"/>
          <w:szCs w:val="24"/>
          <w:lang w:val="pl-PL"/>
        </w:rPr>
      </w:pPr>
      <w:r w:rsidRPr="00AF48CB">
        <w:rPr>
          <w:rFonts w:ascii="Courier New" w:hAnsi="Courier New" w:cs="Courier New"/>
          <w:b/>
          <w:sz w:val="24"/>
          <w:szCs w:val="24"/>
          <w:lang w:val="pl-PL"/>
        </w:rPr>
        <w:t>Čl. IV</w:t>
      </w:r>
    </w:p>
    <w:p w:rsidR="00AF48CB" w:rsidRPr="00AF48CB" w:rsidRDefault="00AF48CB" w:rsidP="00AF48CB">
      <w:pPr>
        <w:jc w:val="center"/>
        <w:rPr>
          <w:rFonts w:ascii="Courier New" w:hAnsi="Courier New" w:cs="Courier New"/>
          <w:sz w:val="24"/>
          <w:szCs w:val="24"/>
          <w:lang w:val="pl-PL"/>
        </w:rPr>
      </w:pPr>
      <w:r w:rsidRPr="00AF48CB">
        <w:rPr>
          <w:rFonts w:ascii="Courier New" w:hAnsi="Courier New" w:cs="Courier New"/>
          <w:b/>
          <w:sz w:val="24"/>
          <w:szCs w:val="24"/>
          <w:lang w:val="pl-PL"/>
        </w:rPr>
        <w:t>Informácie o údajoch na strane pasív súvahy</w:t>
      </w:r>
    </w:p>
    <w:p w:rsidR="00AF48CB" w:rsidRPr="00AF48CB" w:rsidRDefault="00AF48CB" w:rsidP="00F61DFA">
      <w:pPr>
        <w:ind w:left="360"/>
        <w:rPr>
          <w:rFonts w:ascii="Courier New" w:hAnsi="Courier New" w:cs="Courier New"/>
          <w:sz w:val="24"/>
          <w:lang w:val="pl-PL"/>
        </w:rPr>
      </w:pPr>
    </w:p>
    <w:p w:rsidR="00F61DFA" w:rsidRDefault="000E2DC9" w:rsidP="00F61DFA">
      <w:pPr>
        <w:ind w:left="360"/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 xml:space="preserve"> 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1. Spolu vlastné imanie a záväzky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0E2DC9">
        <w:rPr>
          <w:rFonts w:ascii="Courier New" w:hAnsi="Courier New" w:cs="Courier New"/>
          <w:sz w:val="24"/>
          <w:lang w:val="sk-SK"/>
        </w:rPr>
        <w:t xml:space="preserve">  </w:t>
      </w:r>
      <w:r w:rsidR="00AF48CB">
        <w:rPr>
          <w:rFonts w:ascii="Courier New" w:hAnsi="Courier New" w:cs="Courier New"/>
          <w:sz w:val="24"/>
          <w:lang w:val="sk-SK"/>
        </w:rPr>
        <w:t xml:space="preserve"> </w:t>
      </w:r>
      <w:r w:rsidR="00C9529F">
        <w:rPr>
          <w:rFonts w:ascii="Courier New" w:hAnsi="Courier New" w:cs="Courier New"/>
          <w:sz w:val="24"/>
          <w:lang w:val="sk-SK"/>
        </w:rPr>
        <w:t>2.999</w:t>
      </w:r>
      <w:r w:rsidR="00E52A26">
        <w:rPr>
          <w:rFonts w:ascii="Courier New" w:hAnsi="Courier New" w:cs="Courier New"/>
          <w:sz w:val="24"/>
          <w:lang w:val="sk-SK"/>
        </w:rPr>
        <w:t>.-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0E2DC9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2. Vlastné ima</w:t>
      </w:r>
      <w:r w:rsidR="00AF48CB">
        <w:rPr>
          <w:rFonts w:ascii="Courier New" w:hAnsi="Courier New" w:cs="Courier New"/>
          <w:sz w:val="24"/>
          <w:lang w:val="sk-SK"/>
        </w:rPr>
        <w:t>nie</w:t>
      </w:r>
      <w:r w:rsidR="00E52A26">
        <w:rPr>
          <w:rFonts w:ascii="Courier New" w:hAnsi="Courier New" w:cs="Courier New"/>
          <w:sz w:val="24"/>
          <w:lang w:val="sk-SK"/>
        </w:rPr>
        <w:tab/>
      </w:r>
      <w:r w:rsidR="00E52A26">
        <w:rPr>
          <w:rFonts w:ascii="Courier New" w:hAnsi="Courier New" w:cs="Courier New"/>
          <w:sz w:val="24"/>
          <w:lang w:val="sk-SK"/>
        </w:rPr>
        <w:tab/>
      </w:r>
      <w:r w:rsidR="00E52A26">
        <w:rPr>
          <w:rFonts w:ascii="Courier New" w:hAnsi="Courier New" w:cs="Courier New"/>
          <w:sz w:val="24"/>
          <w:lang w:val="sk-SK"/>
        </w:rPr>
        <w:tab/>
      </w:r>
      <w:r w:rsidR="00E52A26">
        <w:rPr>
          <w:rFonts w:ascii="Courier New" w:hAnsi="Courier New" w:cs="Courier New"/>
          <w:sz w:val="24"/>
          <w:lang w:val="sk-SK"/>
        </w:rPr>
        <w:tab/>
        <w:t xml:space="preserve">         </w:t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 xml:space="preserve">    </w:t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 w:rsidR="00C9529F">
        <w:rPr>
          <w:rFonts w:ascii="Courier New" w:hAnsi="Courier New" w:cs="Courier New"/>
          <w:sz w:val="24"/>
          <w:lang w:val="sk-SK"/>
        </w:rPr>
        <w:t xml:space="preserve">   2.100</w:t>
      </w:r>
      <w:r w:rsidR="00E52A26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0E2DC9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3. Výsledok hospodárenia za účtovné obdobie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po zdanení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0E2DC9">
        <w:rPr>
          <w:rFonts w:ascii="Courier New" w:hAnsi="Courier New" w:cs="Courier New"/>
          <w:sz w:val="24"/>
          <w:lang w:val="sk-SK"/>
        </w:rPr>
        <w:t xml:space="preserve">  </w:t>
      </w:r>
      <w:r w:rsidR="00C9529F">
        <w:rPr>
          <w:rFonts w:ascii="Courier New" w:hAnsi="Courier New" w:cs="Courier New"/>
          <w:sz w:val="24"/>
          <w:lang w:val="sk-SK"/>
        </w:rPr>
        <w:t xml:space="preserve">  -592</w:t>
      </w:r>
      <w:r w:rsidR="00E52A26">
        <w:rPr>
          <w:rFonts w:ascii="Courier New" w:hAnsi="Courier New" w:cs="Courier New"/>
          <w:sz w:val="24"/>
          <w:lang w:val="sk-SK"/>
        </w:rPr>
        <w:t xml:space="preserve">.- 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4. Záväzky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>
        <w:rPr>
          <w:rFonts w:ascii="Courier New" w:hAnsi="Courier New" w:cs="Courier New"/>
          <w:sz w:val="24"/>
          <w:lang w:val="sk-SK"/>
        </w:rPr>
        <w:t xml:space="preserve"> </w:t>
      </w:r>
      <w:r w:rsidR="006C3805">
        <w:rPr>
          <w:rFonts w:ascii="Courier New" w:hAnsi="Courier New" w:cs="Courier New"/>
          <w:sz w:val="24"/>
          <w:lang w:val="sk-SK"/>
        </w:rPr>
        <w:t xml:space="preserve">  </w:t>
      </w:r>
      <w:r w:rsidR="008F2F66">
        <w:rPr>
          <w:rFonts w:ascii="Courier New" w:hAnsi="Courier New" w:cs="Courier New"/>
          <w:sz w:val="24"/>
          <w:lang w:val="sk-SK"/>
        </w:rPr>
        <w:t>899</w:t>
      </w:r>
      <w:r w:rsidR="00E52A26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5. </w:t>
      </w:r>
      <w:r w:rsidR="00E95FD3">
        <w:rPr>
          <w:rFonts w:ascii="Courier New" w:hAnsi="Courier New" w:cs="Courier New"/>
          <w:sz w:val="24"/>
          <w:lang w:val="sk-SK"/>
        </w:rPr>
        <w:t>Dlhodobé rezervy</w:t>
      </w:r>
      <w:r w:rsidR="00E95FD3"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>
        <w:rPr>
          <w:rFonts w:ascii="Courier New" w:hAnsi="Courier New" w:cs="Courier New"/>
          <w:sz w:val="24"/>
          <w:lang w:val="sk-SK"/>
        </w:rPr>
        <w:t xml:space="preserve"> </w:t>
      </w:r>
      <w:r w:rsidR="006C3805">
        <w:rPr>
          <w:rFonts w:ascii="Courier New" w:hAnsi="Courier New" w:cs="Courier New"/>
          <w:sz w:val="24"/>
          <w:lang w:val="sk-SK"/>
        </w:rPr>
        <w:t xml:space="preserve">   </w:t>
      </w:r>
      <w:r>
        <w:rPr>
          <w:rFonts w:ascii="Courier New" w:hAnsi="Courier New" w:cs="Courier New"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 xml:space="preserve">0 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</w:t>
      </w:r>
      <w:r w:rsidR="00E95FD3">
        <w:rPr>
          <w:rFonts w:ascii="Courier New" w:hAnsi="Courier New" w:cs="Courier New"/>
          <w:sz w:val="24"/>
          <w:lang w:val="sk-SK"/>
        </w:rPr>
        <w:t>zákonné rezervy</w:t>
      </w:r>
      <w:r w:rsidR="00E95FD3">
        <w:rPr>
          <w:rFonts w:ascii="Courier New" w:hAnsi="Courier New" w:cs="Courier New"/>
          <w:sz w:val="24"/>
          <w:lang w:val="sk-SK"/>
        </w:rPr>
        <w:tab/>
      </w:r>
      <w:r w:rsidR="00E95FD3"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</w:t>
      </w:r>
      <w:r w:rsidR="006C3805">
        <w:rPr>
          <w:rFonts w:ascii="Courier New" w:hAnsi="Courier New" w:cs="Courier New"/>
          <w:sz w:val="24"/>
          <w:lang w:val="sk-SK"/>
        </w:rPr>
        <w:t xml:space="preserve"> </w:t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 xml:space="preserve">  </w:t>
      </w:r>
      <w:r w:rsidR="00674589">
        <w:rPr>
          <w:rFonts w:ascii="Courier New" w:hAnsi="Courier New" w:cs="Courier New"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 xml:space="preserve">0 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AF48CB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6. Krátkodobé záväzky súčet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</w:t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  <w:r>
        <w:rPr>
          <w:rFonts w:ascii="Courier New" w:hAnsi="Courier New" w:cs="Courier New"/>
          <w:sz w:val="24"/>
          <w:lang w:val="sk-SK"/>
        </w:rPr>
        <w:t xml:space="preserve">  </w:t>
      </w:r>
      <w:r w:rsidR="006C3805">
        <w:rPr>
          <w:rFonts w:ascii="Courier New" w:hAnsi="Courier New" w:cs="Courier New"/>
          <w:sz w:val="24"/>
          <w:lang w:val="sk-SK"/>
        </w:rPr>
        <w:t xml:space="preserve">  </w:t>
      </w:r>
      <w:r w:rsidR="00C9529F">
        <w:rPr>
          <w:rFonts w:ascii="Courier New" w:hAnsi="Courier New" w:cs="Courier New"/>
          <w:sz w:val="24"/>
          <w:lang w:val="sk-SK"/>
        </w:rPr>
        <w:t>839</w:t>
      </w:r>
      <w:r w:rsidR="00E52A26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záväzky voči zamestnancom                     </w:t>
      </w:r>
      <w:r w:rsidR="00202565">
        <w:rPr>
          <w:rFonts w:ascii="Courier New" w:hAnsi="Courier New" w:cs="Courier New"/>
          <w:sz w:val="24"/>
          <w:lang w:val="sk-SK"/>
        </w:rPr>
        <w:t xml:space="preserve">   </w:t>
      </w:r>
      <w:r w:rsidR="00E52A26">
        <w:rPr>
          <w:rFonts w:ascii="Courier New" w:hAnsi="Courier New" w:cs="Courier New"/>
          <w:sz w:val="24"/>
          <w:lang w:val="sk-SK"/>
        </w:rPr>
        <w:t>0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</w:p>
    <w:p w:rsidR="00F61DFA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záväzky zo sociálneho poistenia                </w:t>
      </w:r>
      <w:r w:rsidR="006C3805">
        <w:rPr>
          <w:rFonts w:ascii="Courier New" w:hAnsi="Courier New" w:cs="Courier New"/>
          <w:sz w:val="24"/>
          <w:lang w:val="sk-SK"/>
        </w:rPr>
        <w:t xml:space="preserve">  </w:t>
      </w:r>
      <w:r w:rsidR="00E52A26">
        <w:rPr>
          <w:rFonts w:ascii="Courier New" w:hAnsi="Courier New" w:cs="Courier New"/>
          <w:sz w:val="24"/>
          <w:lang w:val="sk-SK"/>
        </w:rPr>
        <w:t>0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F61DFA" w:rsidRDefault="00F61DFA" w:rsidP="00F61DFA">
      <w:pPr>
        <w:rPr>
          <w:rFonts w:ascii="Courier New" w:hAnsi="Courier New" w:cs="Courier New"/>
          <w:sz w:val="24"/>
          <w:lang w:val="sk-SK"/>
        </w:rPr>
      </w:pPr>
    </w:p>
    <w:p w:rsidR="00F61DFA" w:rsidRPr="00D230AC" w:rsidRDefault="00F61DFA" w:rsidP="00F61DFA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daňové záväzky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  <w:t xml:space="preserve">      </w:t>
      </w:r>
      <w:r w:rsidR="006C3805">
        <w:rPr>
          <w:rFonts w:ascii="Courier New" w:hAnsi="Courier New" w:cs="Courier New"/>
          <w:sz w:val="24"/>
          <w:lang w:val="sk-SK"/>
        </w:rPr>
        <w:t xml:space="preserve">    </w:t>
      </w:r>
      <w:r>
        <w:rPr>
          <w:rFonts w:ascii="Courier New" w:hAnsi="Courier New" w:cs="Courier New"/>
          <w:sz w:val="24"/>
          <w:lang w:val="sk-SK"/>
        </w:rPr>
        <w:t xml:space="preserve"> </w:t>
      </w:r>
      <w:r w:rsidR="00E52A26">
        <w:rPr>
          <w:rFonts w:ascii="Courier New" w:hAnsi="Courier New" w:cs="Courier New"/>
          <w:sz w:val="24"/>
          <w:lang w:val="sk-SK"/>
        </w:rPr>
        <w:t xml:space="preserve"> 0 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F61DFA" w:rsidRDefault="00F61DFA" w:rsidP="00F61DFA">
      <w:pPr>
        <w:rPr>
          <w:rFonts w:ascii="Courier New" w:hAnsi="Courier New" w:cs="Courier New"/>
          <w:sz w:val="24"/>
          <w:lang w:val="sk-SK"/>
        </w:rPr>
      </w:pPr>
    </w:p>
    <w:p w:rsidR="00376593" w:rsidRPr="00376593" w:rsidRDefault="00376593" w:rsidP="00376593">
      <w:pPr>
        <w:jc w:val="center"/>
        <w:outlineLvl w:val="0"/>
        <w:rPr>
          <w:rFonts w:ascii="Courier New" w:hAnsi="Courier New" w:cs="Courier New"/>
          <w:b/>
          <w:sz w:val="24"/>
          <w:szCs w:val="24"/>
          <w:lang w:val="pt-BR"/>
        </w:rPr>
      </w:pPr>
      <w:r w:rsidRPr="00376593">
        <w:rPr>
          <w:rFonts w:ascii="Courier New" w:hAnsi="Courier New" w:cs="Courier New"/>
          <w:b/>
          <w:sz w:val="24"/>
          <w:szCs w:val="24"/>
          <w:lang w:val="pt-BR"/>
        </w:rPr>
        <w:t>Čl. V</w:t>
      </w:r>
    </w:p>
    <w:p w:rsidR="00376593" w:rsidRPr="00376593" w:rsidRDefault="00376593" w:rsidP="00376593">
      <w:pPr>
        <w:jc w:val="center"/>
        <w:rPr>
          <w:rFonts w:ascii="Courier New" w:hAnsi="Courier New" w:cs="Courier New"/>
          <w:sz w:val="24"/>
          <w:szCs w:val="24"/>
          <w:lang w:val="pt-BR"/>
        </w:rPr>
      </w:pPr>
      <w:r w:rsidRPr="00376593">
        <w:rPr>
          <w:rFonts w:ascii="Courier New" w:hAnsi="Courier New" w:cs="Courier New"/>
          <w:b/>
          <w:sz w:val="24"/>
          <w:szCs w:val="24"/>
          <w:lang w:val="pt-BR"/>
        </w:rPr>
        <w:t xml:space="preserve">Informácie o výnosoch a nákladoch </w:t>
      </w:r>
    </w:p>
    <w:p w:rsidR="00376593" w:rsidRPr="00376593" w:rsidRDefault="00376593" w:rsidP="00376593">
      <w:pPr>
        <w:pStyle w:val="Pismenka"/>
        <w:tabs>
          <w:tab w:val="clear" w:pos="426"/>
        </w:tabs>
        <w:ind w:left="360" w:firstLine="0"/>
        <w:rPr>
          <w:rFonts w:ascii="Courier New" w:hAnsi="Courier New" w:cs="Courier New"/>
          <w:sz w:val="24"/>
          <w:szCs w:val="24"/>
        </w:rPr>
      </w:pPr>
    </w:p>
    <w:p w:rsidR="00376593" w:rsidRPr="00376593" w:rsidRDefault="00376593" w:rsidP="00376593">
      <w:pPr>
        <w:numPr>
          <w:ilvl w:val="0"/>
          <w:numId w:val="12"/>
        </w:numPr>
        <w:suppressAutoHyphens/>
        <w:ind w:left="284" w:hanging="284"/>
        <w:rPr>
          <w:rFonts w:ascii="Courier New" w:hAnsi="Courier New" w:cs="Courier New"/>
          <w:b/>
          <w:lang w:val="sk-SK"/>
        </w:rPr>
      </w:pPr>
      <w:r w:rsidRPr="00376593">
        <w:rPr>
          <w:rFonts w:ascii="Courier New" w:hAnsi="Courier New" w:cs="Courier New"/>
          <w:b/>
          <w:sz w:val="24"/>
          <w:szCs w:val="24"/>
          <w:lang w:val="sk-SK"/>
        </w:rPr>
        <w:t xml:space="preserve">Výnosy </w:t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ab/>
        <w:t xml:space="preserve"> </w:t>
      </w:r>
      <w:r w:rsidR="00E52A26">
        <w:rPr>
          <w:rFonts w:ascii="Courier New" w:hAnsi="Courier New" w:cs="Courier New"/>
          <w:b/>
          <w:sz w:val="24"/>
          <w:szCs w:val="24"/>
          <w:lang w:val="sk-SK"/>
        </w:rPr>
        <w:t xml:space="preserve">     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</w:t>
      </w:r>
      <w:r w:rsidR="00C9529F">
        <w:rPr>
          <w:rFonts w:ascii="Courier New" w:hAnsi="Courier New" w:cs="Courier New"/>
          <w:b/>
          <w:sz w:val="24"/>
          <w:szCs w:val="24"/>
          <w:lang w:val="sk-SK"/>
        </w:rPr>
        <w:t>352</w:t>
      </w:r>
      <w:r w:rsidR="008F2F66">
        <w:rPr>
          <w:rFonts w:ascii="Courier New" w:hAnsi="Courier New" w:cs="Courier New"/>
          <w:b/>
          <w:sz w:val="24"/>
          <w:szCs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€</w:t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</w:p>
    <w:p w:rsidR="00376593" w:rsidRDefault="00376593" w:rsidP="00376593">
      <w:pPr>
        <w:suppressAutoHyphens/>
        <w:rPr>
          <w:rFonts w:ascii="Courier New" w:hAnsi="Courier New" w:cs="Courier New"/>
          <w:b/>
          <w:sz w:val="24"/>
          <w:szCs w:val="24"/>
          <w:lang w:val="sk-SK"/>
        </w:rPr>
      </w:pPr>
    </w:p>
    <w:p w:rsidR="00376593" w:rsidRPr="00376593" w:rsidRDefault="00376593" w:rsidP="00376593">
      <w:pPr>
        <w:suppressAutoHyphens/>
        <w:ind w:left="284"/>
        <w:rPr>
          <w:rFonts w:ascii="Courier New" w:hAnsi="Courier New" w:cs="Courier New"/>
          <w:b/>
          <w:lang w:val="sk-SK"/>
        </w:rPr>
      </w:pPr>
      <w:r>
        <w:rPr>
          <w:rFonts w:ascii="Courier New" w:hAnsi="Courier New" w:cs="Courier New"/>
          <w:b/>
          <w:sz w:val="24"/>
          <w:szCs w:val="24"/>
          <w:lang w:val="sk-SK"/>
        </w:rPr>
        <w:t>Výnosy z hospodárskej činnosti</w:t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      </w:t>
      </w:r>
      <w:r w:rsidR="00E52A26">
        <w:rPr>
          <w:rFonts w:ascii="Courier New" w:hAnsi="Courier New" w:cs="Courier New"/>
          <w:b/>
          <w:sz w:val="24"/>
          <w:szCs w:val="24"/>
          <w:lang w:val="sk-SK"/>
        </w:rPr>
        <w:t xml:space="preserve">    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</w:t>
      </w:r>
      <w:r w:rsidR="00C9529F">
        <w:rPr>
          <w:rFonts w:ascii="Courier New" w:hAnsi="Courier New" w:cs="Courier New"/>
          <w:b/>
          <w:sz w:val="24"/>
          <w:szCs w:val="24"/>
          <w:lang w:val="sk-SK"/>
        </w:rPr>
        <w:t>352</w:t>
      </w:r>
      <w:r w:rsidR="008F2F66">
        <w:rPr>
          <w:rFonts w:ascii="Courier New" w:hAnsi="Courier New" w:cs="Courier New"/>
          <w:b/>
          <w:sz w:val="24"/>
          <w:szCs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€</w:t>
      </w:r>
    </w:p>
    <w:p w:rsidR="00C836D1" w:rsidRPr="002614FC" w:rsidRDefault="00C836D1" w:rsidP="00C836D1">
      <w:pPr>
        <w:rPr>
          <w:rFonts w:ascii="Courier New" w:hAnsi="Courier New" w:cs="Courier New"/>
          <w:b/>
          <w:sz w:val="24"/>
          <w:u w:val="single"/>
          <w:lang w:val="sk-SK"/>
        </w:rPr>
      </w:pPr>
      <w:r>
        <w:rPr>
          <w:rFonts w:ascii="Courier New" w:hAnsi="Courier New" w:cs="Courier New"/>
          <w:b/>
          <w:sz w:val="24"/>
          <w:u w:val="single"/>
          <w:lang w:val="sk-SK"/>
        </w:rPr>
        <w:t xml:space="preserve">                            </w:t>
      </w: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674589">
      <w:pPr>
        <w:numPr>
          <w:ilvl w:val="0"/>
          <w:numId w:val="5"/>
        </w:num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tržby za vlastné výrobky</w:t>
      </w:r>
      <w:r w:rsidR="00376593">
        <w:rPr>
          <w:rFonts w:ascii="Courier New" w:hAnsi="Courier New" w:cs="Courier New"/>
          <w:sz w:val="24"/>
          <w:lang w:val="sk-SK"/>
        </w:rPr>
        <w:t xml:space="preserve">            </w:t>
      </w:r>
      <w:r w:rsidR="00376593">
        <w:rPr>
          <w:rFonts w:ascii="Courier New" w:hAnsi="Courier New" w:cs="Courier New"/>
          <w:sz w:val="24"/>
          <w:lang w:val="sk-SK"/>
        </w:rPr>
        <w:tab/>
      </w:r>
      <w:r w:rsidR="00376593">
        <w:rPr>
          <w:rFonts w:ascii="Courier New" w:hAnsi="Courier New" w:cs="Courier New"/>
          <w:sz w:val="24"/>
          <w:lang w:val="sk-SK"/>
        </w:rPr>
        <w:tab/>
      </w:r>
      <w:r w:rsidR="00E52A26">
        <w:rPr>
          <w:rFonts w:ascii="Courier New" w:hAnsi="Courier New" w:cs="Courier New"/>
          <w:sz w:val="24"/>
          <w:lang w:val="sk-SK"/>
        </w:rPr>
        <w:t xml:space="preserve">       0 </w:t>
      </w:r>
      <w:r>
        <w:rPr>
          <w:rFonts w:ascii="Courier New" w:hAnsi="Courier New" w:cs="Courier New"/>
          <w:sz w:val="24"/>
          <w:lang w:val="sk-SK"/>
        </w:rPr>
        <w:t>€</w:t>
      </w:r>
    </w:p>
    <w:p w:rsidR="00C836D1" w:rsidRDefault="002B6D07" w:rsidP="00C836D1">
      <w:pPr>
        <w:ind w:left="72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/601</w:t>
      </w:r>
      <w:r w:rsidR="00C836D1">
        <w:rPr>
          <w:rFonts w:ascii="Courier New" w:hAnsi="Courier New" w:cs="Courier New"/>
          <w:sz w:val="24"/>
          <w:lang w:val="sk-SK"/>
        </w:rPr>
        <w:t>/</w:t>
      </w:r>
    </w:p>
    <w:p w:rsidR="00C836D1" w:rsidRDefault="00C836D1" w:rsidP="00C836D1">
      <w:pPr>
        <w:ind w:left="720"/>
        <w:rPr>
          <w:rFonts w:ascii="Courier New" w:hAnsi="Courier New" w:cs="Courier New"/>
          <w:sz w:val="24"/>
          <w:lang w:val="sk-SK"/>
        </w:rPr>
      </w:pPr>
    </w:p>
    <w:p w:rsidR="002B6D07" w:rsidRDefault="002B6D07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- ostatné výnosy z hospodárs</w:t>
      </w:r>
      <w:r w:rsidR="0069253C">
        <w:rPr>
          <w:rFonts w:ascii="Courier New" w:hAnsi="Courier New" w:cs="Courier New"/>
          <w:sz w:val="24"/>
          <w:lang w:val="sk-SK"/>
        </w:rPr>
        <w:t>kej činnosti /652</w:t>
      </w:r>
      <w:r w:rsidR="00202565">
        <w:rPr>
          <w:rFonts w:ascii="Courier New" w:hAnsi="Courier New" w:cs="Courier New"/>
          <w:sz w:val="24"/>
          <w:lang w:val="sk-SK"/>
        </w:rPr>
        <w:t xml:space="preserve">/    </w:t>
      </w:r>
      <w:r w:rsidR="00E52A26">
        <w:rPr>
          <w:rFonts w:ascii="Courier New" w:hAnsi="Courier New" w:cs="Courier New"/>
          <w:sz w:val="24"/>
          <w:lang w:val="sk-SK"/>
        </w:rPr>
        <w:t xml:space="preserve">    0 </w:t>
      </w:r>
      <w:r w:rsidR="00E52A26">
        <w:rPr>
          <w:rFonts w:ascii="Courier New" w:hAnsi="Courier New" w:cs="Courier New"/>
          <w:b/>
          <w:sz w:val="24"/>
          <w:lang w:val="sk-SK"/>
        </w:rPr>
        <w:t>€</w:t>
      </w:r>
    </w:p>
    <w:p w:rsidR="002B6D07" w:rsidRDefault="002B6D07" w:rsidP="00C836D1">
      <w:pPr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>Výnosy z finančnej činnosti</w:t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 w:rsidR="00E52A26">
        <w:rPr>
          <w:rFonts w:ascii="Courier New" w:hAnsi="Courier New" w:cs="Courier New"/>
          <w:b/>
          <w:sz w:val="24"/>
          <w:lang w:val="sk-SK"/>
        </w:rPr>
        <w:t xml:space="preserve">       0</w:t>
      </w:r>
      <w:r w:rsidR="006C3805">
        <w:rPr>
          <w:rFonts w:ascii="Courier New" w:hAnsi="Courier New" w:cs="Courier New"/>
          <w:b/>
          <w:sz w:val="24"/>
          <w:lang w:val="sk-SK"/>
        </w:rPr>
        <w:t xml:space="preserve"> €</w:t>
      </w:r>
    </w:p>
    <w:p w:rsidR="002B6D07" w:rsidRDefault="002B6D07" w:rsidP="00C836D1">
      <w:pPr>
        <w:rPr>
          <w:rFonts w:ascii="Courier New" w:hAnsi="Courier New" w:cs="Courier New"/>
          <w:b/>
          <w:sz w:val="24"/>
          <w:lang w:val="sk-SK"/>
        </w:rPr>
      </w:pPr>
    </w:p>
    <w:p w:rsidR="002B6D07" w:rsidRDefault="002B6D07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- výnosové úroky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 xml:space="preserve">       </w:t>
      </w:r>
      <w:r w:rsidR="00A7738F">
        <w:rPr>
          <w:rFonts w:ascii="Courier New" w:hAnsi="Courier New" w:cs="Courier New"/>
          <w:sz w:val="24"/>
          <w:lang w:val="sk-SK"/>
        </w:rPr>
        <w:t>0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2B6D07" w:rsidRDefault="002B6D07" w:rsidP="00C836D1">
      <w:pPr>
        <w:rPr>
          <w:rFonts w:ascii="Courier New" w:hAnsi="Courier New" w:cs="Courier New"/>
          <w:sz w:val="24"/>
          <w:lang w:val="sk-SK"/>
        </w:rPr>
      </w:pPr>
    </w:p>
    <w:p w:rsidR="002B6D07" w:rsidRPr="002B6D07" w:rsidRDefault="002B6D07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- ostatné výnosové úroky /662 </w:t>
      </w:r>
      <w:r w:rsidR="00674589">
        <w:rPr>
          <w:rFonts w:ascii="Courier New" w:hAnsi="Courier New" w:cs="Courier New"/>
          <w:sz w:val="24"/>
          <w:lang w:val="sk-SK"/>
        </w:rPr>
        <w:t>/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 xml:space="preserve">       </w:t>
      </w:r>
      <w:r w:rsidR="00A7738F">
        <w:rPr>
          <w:rFonts w:ascii="Courier New" w:hAnsi="Courier New" w:cs="Courier New"/>
          <w:sz w:val="24"/>
          <w:lang w:val="sk-SK"/>
        </w:rPr>
        <w:t>0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2B6D07" w:rsidRDefault="002B6D07" w:rsidP="00C836D1">
      <w:pPr>
        <w:rPr>
          <w:rFonts w:ascii="Courier New" w:hAnsi="Courier New" w:cs="Courier New"/>
          <w:sz w:val="24"/>
          <w:lang w:val="sk-SK"/>
        </w:rPr>
      </w:pPr>
    </w:p>
    <w:p w:rsidR="002B6D07" w:rsidRDefault="002B6D07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AE372D" w:rsidRPr="00AE372D" w:rsidRDefault="002B6D07" w:rsidP="00AE372D">
      <w:pPr>
        <w:numPr>
          <w:ilvl w:val="0"/>
          <w:numId w:val="12"/>
        </w:numPr>
        <w:suppressAutoHyphens/>
        <w:ind w:left="284" w:hanging="284"/>
        <w:rPr>
          <w:rFonts w:ascii="Courier New" w:hAnsi="Courier New" w:cs="Courier New"/>
          <w:b/>
          <w:lang w:val="sk-SK"/>
        </w:rPr>
      </w:pPr>
      <w:r w:rsidRPr="00AE372D">
        <w:rPr>
          <w:rFonts w:ascii="Courier New" w:hAnsi="Courier New" w:cs="Courier New"/>
          <w:sz w:val="24"/>
          <w:lang w:val="sk-SK"/>
        </w:rPr>
        <w:t xml:space="preserve"> </w:t>
      </w:r>
      <w:r w:rsidR="00AE372D" w:rsidRPr="00AE372D">
        <w:rPr>
          <w:rFonts w:ascii="Courier New" w:hAnsi="Courier New" w:cs="Courier New"/>
          <w:b/>
          <w:sz w:val="24"/>
          <w:szCs w:val="24"/>
          <w:lang w:val="sk-SK"/>
        </w:rPr>
        <w:t xml:space="preserve">Náklady </w:t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AE372D"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                 </w:t>
      </w:r>
      <w:r w:rsidR="00C9529F">
        <w:rPr>
          <w:rFonts w:ascii="Courier New" w:hAnsi="Courier New" w:cs="Courier New"/>
          <w:b/>
          <w:sz w:val="24"/>
          <w:szCs w:val="24"/>
          <w:lang w:val="sk-SK"/>
        </w:rPr>
        <w:t>532</w:t>
      </w:r>
      <w:r w:rsidR="00A7738F">
        <w:rPr>
          <w:rFonts w:ascii="Courier New" w:hAnsi="Courier New" w:cs="Courier New"/>
          <w:b/>
          <w:sz w:val="24"/>
          <w:szCs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€</w:t>
      </w:r>
    </w:p>
    <w:p w:rsidR="00AE372D" w:rsidRDefault="00AE372D" w:rsidP="00AE372D">
      <w:pPr>
        <w:suppressAutoHyphens/>
        <w:rPr>
          <w:rFonts w:ascii="Courier New" w:hAnsi="Courier New" w:cs="Courier New"/>
          <w:b/>
          <w:sz w:val="24"/>
          <w:szCs w:val="24"/>
          <w:lang w:val="sk-SK"/>
        </w:rPr>
      </w:pPr>
    </w:p>
    <w:p w:rsidR="00AE372D" w:rsidRPr="00AE372D" w:rsidRDefault="00AE372D" w:rsidP="00AE372D">
      <w:pPr>
        <w:suppressAutoHyphens/>
        <w:rPr>
          <w:rFonts w:ascii="Courier New" w:hAnsi="Courier New" w:cs="Courier New"/>
          <w:b/>
          <w:sz w:val="24"/>
          <w:szCs w:val="24"/>
          <w:lang w:val="sk-SK"/>
        </w:rPr>
      </w:pPr>
      <w:r>
        <w:rPr>
          <w:rFonts w:ascii="Courier New" w:hAnsi="Courier New" w:cs="Courier New"/>
          <w:b/>
          <w:sz w:val="24"/>
          <w:szCs w:val="24"/>
          <w:lang w:val="sk-SK"/>
        </w:rPr>
        <w:t>Náklady na hospodársku činnosť</w:t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>
        <w:rPr>
          <w:rFonts w:ascii="Courier New" w:hAnsi="Courier New" w:cs="Courier New"/>
          <w:b/>
          <w:sz w:val="24"/>
          <w:szCs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       </w:t>
      </w:r>
      <w:r w:rsidR="00C9529F">
        <w:rPr>
          <w:rFonts w:ascii="Courier New" w:hAnsi="Courier New" w:cs="Courier New"/>
          <w:b/>
          <w:sz w:val="24"/>
          <w:szCs w:val="24"/>
          <w:lang w:val="sk-SK"/>
        </w:rPr>
        <w:t>532</w:t>
      </w:r>
      <w:r w:rsidR="00A7738F">
        <w:rPr>
          <w:rFonts w:ascii="Courier New" w:hAnsi="Courier New" w:cs="Courier New"/>
          <w:b/>
          <w:sz w:val="24"/>
          <w:szCs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szCs w:val="24"/>
          <w:lang w:val="sk-SK"/>
        </w:rPr>
        <w:t xml:space="preserve"> €</w:t>
      </w:r>
    </w:p>
    <w:p w:rsidR="00C836D1" w:rsidRDefault="002B6D07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</w:t>
      </w:r>
    </w:p>
    <w:p w:rsidR="00AE372D" w:rsidRDefault="00C836D1" w:rsidP="00C836D1">
      <w:pPr>
        <w:numPr>
          <w:ilvl w:val="0"/>
          <w:numId w:val="5"/>
        </w:num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s</w:t>
      </w:r>
      <w:r w:rsidR="00C108F1">
        <w:rPr>
          <w:rFonts w:ascii="Courier New" w:hAnsi="Courier New" w:cs="Courier New"/>
          <w:sz w:val="24"/>
          <w:lang w:val="sk-SK"/>
        </w:rPr>
        <w:t>potreba materiálu</w:t>
      </w:r>
      <w:r w:rsidR="00AE372D">
        <w:rPr>
          <w:rFonts w:ascii="Courier New" w:hAnsi="Courier New" w:cs="Courier New"/>
          <w:sz w:val="24"/>
          <w:lang w:val="sk-SK"/>
        </w:rPr>
        <w:t xml:space="preserve">, energie </w:t>
      </w:r>
      <w:r w:rsidR="000E2DC9">
        <w:rPr>
          <w:rFonts w:ascii="Courier New" w:hAnsi="Courier New" w:cs="Courier New"/>
          <w:sz w:val="24"/>
          <w:lang w:val="sk-SK"/>
        </w:rPr>
        <w:t xml:space="preserve"> </w:t>
      </w:r>
    </w:p>
    <w:p w:rsidR="00C836D1" w:rsidRDefault="004E6631" w:rsidP="004E663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</w:t>
      </w:r>
      <w:r w:rsidR="00AE372D">
        <w:rPr>
          <w:rFonts w:ascii="Courier New" w:hAnsi="Courier New" w:cs="Courier New"/>
          <w:sz w:val="24"/>
          <w:lang w:val="sk-SK"/>
        </w:rPr>
        <w:t xml:space="preserve">a ostatných neskladovateľných </w:t>
      </w:r>
      <w:r w:rsidR="001B35DC">
        <w:rPr>
          <w:rFonts w:ascii="Courier New" w:hAnsi="Courier New" w:cs="Courier New"/>
          <w:sz w:val="24"/>
          <w:lang w:val="sk-SK"/>
        </w:rPr>
        <w:t>dodávok</w:t>
      </w:r>
      <w:r w:rsidR="001B35DC"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 xml:space="preserve">   </w:t>
      </w:r>
      <w:r w:rsidR="000E2DC9">
        <w:rPr>
          <w:rFonts w:ascii="Courier New" w:hAnsi="Courier New" w:cs="Courier New"/>
          <w:sz w:val="24"/>
          <w:lang w:val="sk-SK"/>
        </w:rPr>
        <w:t xml:space="preserve">    </w:t>
      </w:r>
      <w:r w:rsidR="00C9529F">
        <w:rPr>
          <w:rFonts w:ascii="Courier New" w:hAnsi="Courier New" w:cs="Courier New"/>
          <w:sz w:val="24"/>
          <w:lang w:val="sk-SK"/>
        </w:rPr>
        <w:t xml:space="preserve"> 228.-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1B35DC">
      <w:pPr>
        <w:ind w:left="72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/501</w:t>
      </w:r>
      <w:r w:rsidR="001B35DC">
        <w:rPr>
          <w:rFonts w:ascii="Courier New" w:hAnsi="Courier New" w:cs="Courier New"/>
          <w:sz w:val="24"/>
          <w:lang w:val="sk-SK"/>
        </w:rPr>
        <w:t>, 502, 503</w:t>
      </w:r>
      <w:r>
        <w:rPr>
          <w:rFonts w:ascii="Courier New" w:hAnsi="Courier New" w:cs="Courier New"/>
          <w:sz w:val="24"/>
          <w:lang w:val="sk-SK"/>
        </w:rPr>
        <w:t>/</w:t>
      </w: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                                          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- služby /518/                               </w:t>
      </w:r>
      <w:r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 xml:space="preserve">   </w:t>
      </w:r>
      <w:r w:rsidR="00C9529F">
        <w:rPr>
          <w:rFonts w:ascii="Courier New" w:hAnsi="Courier New" w:cs="Courier New"/>
          <w:sz w:val="24"/>
          <w:lang w:val="sk-SK"/>
        </w:rPr>
        <w:t>304</w:t>
      </w:r>
      <w:r w:rsidR="00A7738F">
        <w:rPr>
          <w:rFonts w:ascii="Courier New" w:hAnsi="Courier New" w:cs="Courier New"/>
          <w:sz w:val="24"/>
          <w:lang w:val="sk-SK"/>
        </w:rPr>
        <w:t>.-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- mzdové náklady /521/   </w:t>
      </w:r>
      <w:r w:rsidR="001B35DC">
        <w:rPr>
          <w:rFonts w:ascii="Courier New" w:hAnsi="Courier New" w:cs="Courier New"/>
          <w:sz w:val="24"/>
          <w:lang w:val="sk-SK"/>
        </w:rPr>
        <w:t xml:space="preserve">                        </w:t>
      </w:r>
      <w:r w:rsidR="006C3805">
        <w:rPr>
          <w:rFonts w:ascii="Courier New" w:hAnsi="Courier New" w:cs="Courier New"/>
          <w:sz w:val="24"/>
          <w:lang w:val="sk-SK"/>
        </w:rPr>
        <w:t xml:space="preserve">   </w:t>
      </w:r>
      <w:r w:rsidR="001B35DC">
        <w:rPr>
          <w:rFonts w:ascii="Courier New" w:hAnsi="Courier New" w:cs="Courier New"/>
          <w:sz w:val="24"/>
          <w:lang w:val="sk-SK"/>
        </w:rPr>
        <w:t xml:space="preserve"> </w:t>
      </w:r>
      <w:r w:rsidR="00A7738F">
        <w:rPr>
          <w:rFonts w:ascii="Courier New" w:hAnsi="Courier New" w:cs="Courier New"/>
          <w:sz w:val="24"/>
          <w:lang w:val="sk-SK"/>
        </w:rPr>
        <w:t>0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Default="001B35DC" w:rsidP="00C836D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- náklady na</w:t>
      </w:r>
      <w:r w:rsidR="00C836D1">
        <w:rPr>
          <w:rFonts w:ascii="Courier New" w:hAnsi="Courier New" w:cs="Courier New"/>
          <w:sz w:val="24"/>
          <w:lang w:val="sk-SK"/>
        </w:rPr>
        <w:t xml:space="preserve"> sociálne poiste</w:t>
      </w:r>
      <w:r>
        <w:rPr>
          <w:rFonts w:ascii="Courier New" w:hAnsi="Courier New" w:cs="Courier New"/>
          <w:sz w:val="24"/>
          <w:lang w:val="sk-SK"/>
        </w:rPr>
        <w:t xml:space="preserve">nie /524/             </w:t>
      </w:r>
      <w:r w:rsidR="006C3805">
        <w:rPr>
          <w:rFonts w:ascii="Courier New" w:hAnsi="Courier New" w:cs="Courier New"/>
          <w:sz w:val="24"/>
          <w:lang w:val="sk-SK"/>
        </w:rPr>
        <w:t xml:space="preserve">  </w:t>
      </w:r>
      <w:r>
        <w:rPr>
          <w:rFonts w:ascii="Courier New" w:hAnsi="Courier New" w:cs="Courier New"/>
          <w:sz w:val="24"/>
          <w:lang w:val="sk-SK"/>
        </w:rPr>
        <w:t> </w:t>
      </w:r>
      <w:r w:rsidR="00A7738F">
        <w:rPr>
          <w:rFonts w:ascii="Courier New" w:hAnsi="Courier New" w:cs="Courier New"/>
          <w:sz w:val="24"/>
          <w:lang w:val="sk-SK"/>
        </w:rPr>
        <w:t>0</w:t>
      </w:r>
      <w:r w:rsidR="00C836D1"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Default="0069253C" w:rsidP="001B35DC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- dane a poplatky /531</w:t>
      </w:r>
      <w:r w:rsidR="001B35DC">
        <w:rPr>
          <w:rFonts w:ascii="Courier New" w:hAnsi="Courier New" w:cs="Courier New"/>
          <w:sz w:val="24"/>
          <w:lang w:val="sk-SK"/>
        </w:rPr>
        <w:t>/</w:t>
      </w:r>
      <w:r w:rsidR="001B35DC">
        <w:rPr>
          <w:rFonts w:ascii="Courier New" w:hAnsi="Courier New" w:cs="Courier New"/>
          <w:sz w:val="24"/>
          <w:lang w:val="sk-SK"/>
        </w:rPr>
        <w:tab/>
      </w:r>
      <w:r w:rsidR="001B35DC">
        <w:rPr>
          <w:rFonts w:ascii="Courier New" w:hAnsi="Courier New" w:cs="Courier New"/>
          <w:sz w:val="24"/>
          <w:lang w:val="sk-SK"/>
        </w:rPr>
        <w:tab/>
      </w:r>
      <w:r w:rsidR="001B35DC">
        <w:rPr>
          <w:rFonts w:ascii="Courier New" w:hAnsi="Courier New" w:cs="Courier New"/>
          <w:sz w:val="24"/>
          <w:lang w:val="sk-SK"/>
        </w:rPr>
        <w:tab/>
        <w:t xml:space="preserve">    </w:t>
      </w:r>
      <w:r w:rsidR="006C3805">
        <w:rPr>
          <w:rFonts w:ascii="Courier New" w:hAnsi="Courier New" w:cs="Courier New"/>
          <w:sz w:val="24"/>
          <w:lang w:val="sk-SK"/>
        </w:rPr>
        <w:t xml:space="preserve">            </w:t>
      </w:r>
      <w:r w:rsidR="00A7738F">
        <w:rPr>
          <w:rFonts w:ascii="Courier New" w:hAnsi="Courier New" w:cs="Courier New"/>
          <w:sz w:val="24"/>
          <w:lang w:val="sk-SK"/>
        </w:rPr>
        <w:t>0</w:t>
      </w:r>
      <w:r w:rsidR="00C836D1"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202565">
      <w:pPr>
        <w:rPr>
          <w:rFonts w:ascii="Courier New" w:hAnsi="Courier New" w:cs="Courier New"/>
          <w:sz w:val="24"/>
          <w:lang w:val="sk-SK"/>
        </w:rPr>
      </w:pPr>
    </w:p>
    <w:p w:rsidR="00C836D1" w:rsidRDefault="001B35DC" w:rsidP="00C836D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</w:t>
      </w:r>
    </w:p>
    <w:p w:rsidR="00AE372D" w:rsidRDefault="00AE372D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AE372D" w:rsidRPr="00AE372D" w:rsidRDefault="00AE372D" w:rsidP="004E6631">
      <w:pPr>
        <w:ind w:left="360"/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>Náklady na finančnú činnosť</w:t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>
        <w:rPr>
          <w:rFonts w:ascii="Courier New" w:hAnsi="Courier New" w:cs="Courier New"/>
          <w:b/>
          <w:sz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lang w:val="sk-SK"/>
        </w:rPr>
        <w:t xml:space="preserve"> </w:t>
      </w:r>
      <w:r w:rsidR="008F2F66">
        <w:rPr>
          <w:rFonts w:ascii="Courier New" w:hAnsi="Courier New" w:cs="Courier New"/>
          <w:b/>
          <w:sz w:val="24"/>
          <w:lang w:val="sk-SK"/>
        </w:rPr>
        <w:t>71</w:t>
      </w:r>
      <w:r w:rsidR="006C3805">
        <w:rPr>
          <w:rFonts w:ascii="Courier New" w:hAnsi="Courier New" w:cs="Courier New"/>
          <w:b/>
          <w:sz w:val="24"/>
          <w:lang w:val="sk-SK"/>
        </w:rPr>
        <w:t xml:space="preserve"> €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5D6137" w:rsidRDefault="00C836D1" w:rsidP="005D6137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- ostatné </w:t>
      </w:r>
      <w:r w:rsidR="00AE372D">
        <w:rPr>
          <w:rFonts w:ascii="Courier New" w:hAnsi="Courier New" w:cs="Courier New"/>
          <w:sz w:val="24"/>
          <w:lang w:val="sk-SK"/>
        </w:rPr>
        <w:t xml:space="preserve">náklady na </w:t>
      </w:r>
      <w:r>
        <w:rPr>
          <w:rFonts w:ascii="Courier New" w:hAnsi="Courier New" w:cs="Courier New"/>
          <w:sz w:val="24"/>
          <w:lang w:val="sk-SK"/>
        </w:rPr>
        <w:t>finančn</w:t>
      </w:r>
      <w:r w:rsidR="00AE372D">
        <w:rPr>
          <w:rFonts w:ascii="Courier New" w:hAnsi="Courier New" w:cs="Courier New"/>
          <w:sz w:val="24"/>
          <w:lang w:val="sk-SK"/>
        </w:rPr>
        <w:t>ú</w:t>
      </w:r>
      <w:r w:rsidR="00C108F1">
        <w:rPr>
          <w:rFonts w:ascii="Courier New" w:hAnsi="Courier New" w:cs="Courier New"/>
          <w:sz w:val="24"/>
          <w:lang w:val="sk-SK"/>
        </w:rPr>
        <w:t xml:space="preserve"> </w:t>
      </w:r>
      <w:r w:rsidR="00AE372D">
        <w:rPr>
          <w:rFonts w:ascii="Courier New" w:hAnsi="Courier New" w:cs="Courier New"/>
          <w:sz w:val="24"/>
          <w:lang w:val="sk-SK"/>
        </w:rPr>
        <w:t>činnosť</w:t>
      </w:r>
      <w:r w:rsidR="00AE372D">
        <w:rPr>
          <w:rFonts w:ascii="Courier New" w:hAnsi="Courier New" w:cs="Courier New"/>
          <w:sz w:val="24"/>
          <w:lang w:val="sk-SK"/>
        </w:rPr>
        <w:tab/>
        <w:t xml:space="preserve">              </w:t>
      </w:r>
      <w:r w:rsidR="006C3805">
        <w:rPr>
          <w:rFonts w:ascii="Courier New" w:hAnsi="Courier New" w:cs="Courier New"/>
          <w:sz w:val="24"/>
          <w:lang w:val="sk-SK"/>
        </w:rPr>
        <w:t xml:space="preserve">  </w:t>
      </w:r>
      <w:r w:rsidR="008F2F66">
        <w:rPr>
          <w:rFonts w:ascii="Courier New" w:hAnsi="Courier New" w:cs="Courier New"/>
          <w:sz w:val="24"/>
          <w:lang w:val="sk-SK"/>
        </w:rPr>
        <w:t>71</w:t>
      </w:r>
      <w:r>
        <w:rPr>
          <w:rFonts w:ascii="Courier New" w:hAnsi="Courier New" w:cs="Courier New"/>
          <w:sz w:val="24"/>
          <w:lang w:val="sk-SK"/>
        </w:rPr>
        <w:t xml:space="preserve"> €</w:t>
      </w: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 xml:space="preserve">  /568/</w:t>
      </w: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4E6631" w:rsidRDefault="004E6631" w:rsidP="00C836D1">
      <w:pPr>
        <w:rPr>
          <w:rFonts w:ascii="Courier New" w:hAnsi="Courier New" w:cs="Courier New"/>
          <w:sz w:val="24"/>
          <w:lang w:val="sk-SK"/>
        </w:rPr>
      </w:pPr>
    </w:p>
    <w:p w:rsidR="005D6137" w:rsidRDefault="005D6137" w:rsidP="005D6137">
      <w:pPr>
        <w:numPr>
          <w:ilvl w:val="0"/>
          <w:numId w:val="12"/>
        </w:numPr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 xml:space="preserve">Výsledok </w:t>
      </w:r>
      <w:r w:rsidR="006C3805">
        <w:rPr>
          <w:rFonts w:ascii="Courier New" w:hAnsi="Courier New" w:cs="Courier New"/>
          <w:b/>
          <w:sz w:val="24"/>
          <w:lang w:val="sk-SK"/>
        </w:rPr>
        <w:t>hospodárenia za účtovné obdobie</w:t>
      </w:r>
      <w:r>
        <w:rPr>
          <w:rFonts w:ascii="Courier New" w:hAnsi="Courier New" w:cs="Courier New"/>
          <w:b/>
          <w:sz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lang w:val="sk-SK"/>
        </w:rPr>
        <w:t xml:space="preserve">   </w:t>
      </w:r>
      <w:r w:rsidR="00C9529F">
        <w:rPr>
          <w:rFonts w:ascii="Courier New" w:hAnsi="Courier New" w:cs="Courier New"/>
          <w:b/>
          <w:sz w:val="24"/>
          <w:lang w:val="sk-SK"/>
        </w:rPr>
        <w:t>-251</w:t>
      </w:r>
      <w:r w:rsidR="00A7738F">
        <w:rPr>
          <w:rFonts w:ascii="Courier New" w:hAnsi="Courier New" w:cs="Courier New"/>
          <w:b/>
          <w:sz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lang w:val="sk-SK"/>
        </w:rPr>
        <w:t xml:space="preserve"> €</w:t>
      </w:r>
    </w:p>
    <w:p w:rsidR="000E7147" w:rsidRDefault="000E7147" w:rsidP="000E7147">
      <w:pPr>
        <w:ind w:left="720"/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>pred zdanením</w:t>
      </w:r>
    </w:p>
    <w:p w:rsidR="005D6137" w:rsidRDefault="005D6137" w:rsidP="005D6137">
      <w:pPr>
        <w:rPr>
          <w:rFonts w:ascii="Courier New" w:hAnsi="Courier New" w:cs="Courier New"/>
          <w:b/>
          <w:sz w:val="24"/>
          <w:lang w:val="sk-SK"/>
        </w:rPr>
      </w:pPr>
    </w:p>
    <w:p w:rsidR="005D6137" w:rsidRPr="005D6137" w:rsidRDefault="005D6137" w:rsidP="005D6137">
      <w:pPr>
        <w:rPr>
          <w:rFonts w:ascii="Courier New" w:hAnsi="Courier New" w:cs="Courier New"/>
          <w:sz w:val="24"/>
          <w:lang w:val="sk-SK"/>
        </w:rPr>
      </w:pPr>
      <w:r w:rsidRPr="005D6137">
        <w:rPr>
          <w:rFonts w:ascii="Courier New" w:hAnsi="Courier New" w:cs="Courier New"/>
          <w:sz w:val="24"/>
          <w:lang w:val="sk-SK"/>
        </w:rPr>
        <w:t>Výsledok hospodár</w:t>
      </w:r>
      <w:r w:rsidR="006C3805">
        <w:rPr>
          <w:rFonts w:ascii="Courier New" w:hAnsi="Courier New" w:cs="Courier New"/>
          <w:sz w:val="24"/>
          <w:lang w:val="sk-SK"/>
        </w:rPr>
        <w:t xml:space="preserve">enia z hospodárskej činnosti  </w:t>
      </w:r>
      <w:r w:rsidR="006C3805">
        <w:rPr>
          <w:rFonts w:ascii="Courier New" w:hAnsi="Courier New" w:cs="Courier New"/>
          <w:sz w:val="24"/>
          <w:lang w:val="sk-SK"/>
        </w:rPr>
        <w:tab/>
        <w:t xml:space="preserve">   </w:t>
      </w:r>
      <w:r w:rsidR="00C9529F">
        <w:rPr>
          <w:rFonts w:ascii="Courier New" w:hAnsi="Courier New" w:cs="Courier New"/>
          <w:sz w:val="24"/>
          <w:lang w:val="sk-SK"/>
        </w:rPr>
        <w:t>-251</w:t>
      </w:r>
      <w:r w:rsidR="00A7738F">
        <w:rPr>
          <w:rFonts w:ascii="Courier New" w:hAnsi="Courier New" w:cs="Courier New"/>
          <w:sz w:val="24"/>
          <w:lang w:val="sk-SK"/>
        </w:rPr>
        <w:t>.-</w:t>
      </w:r>
      <w:r w:rsidR="006C3805">
        <w:rPr>
          <w:rFonts w:ascii="Courier New" w:hAnsi="Courier New" w:cs="Courier New"/>
          <w:sz w:val="24"/>
          <w:lang w:val="sk-SK"/>
        </w:rPr>
        <w:t xml:space="preserve"> € </w:t>
      </w:r>
    </w:p>
    <w:p w:rsidR="005D6137" w:rsidRPr="005D6137" w:rsidRDefault="005D6137" w:rsidP="005D6137">
      <w:pPr>
        <w:rPr>
          <w:rFonts w:ascii="Courier New" w:hAnsi="Courier New" w:cs="Courier New"/>
          <w:sz w:val="24"/>
          <w:lang w:val="sk-SK"/>
        </w:rPr>
      </w:pPr>
    </w:p>
    <w:p w:rsidR="005D6137" w:rsidRDefault="005D6137" w:rsidP="005D6137">
      <w:pPr>
        <w:rPr>
          <w:rFonts w:ascii="Courier New" w:hAnsi="Courier New" w:cs="Courier New"/>
          <w:sz w:val="24"/>
          <w:lang w:val="sk-SK"/>
        </w:rPr>
      </w:pPr>
      <w:r w:rsidRPr="005D6137">
        <w:rPr>
          <w:rFonts w:ascii="Courier New" w:hAnsi="Courier New" w:cs="Courier New"/>
          <w:sz w:val="24"/>
          <w:lang w:val="sk-SK"/>
        </w:rPr>
        <w:t>Výsledok hosp</w:t>
      </w:r>
      <w:r w:rsidR="006C3805">
        <w:rPr>
          <w:rFonts w:ascii="Courier New" w:hAnsi="Courier New" w:cs="Courier New"/>
          <w:sz w:val="24"/>
          <w:lang w:val="sk-SK"/>
        </w:rPr>
        <w:t>odárenia z finančnej činnosti</w:t>
      </w:r>
      <w:r w:rsidR="006C3805"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ab/>
        <w:t xml:space="preserve">  </w:t>
      </w:r>
      <w:r w:rsidR="00A7738F">
        <w:rPr>
          <w:rFonts w:ascii="Courier New" w:hAnsi="Courier New" w:cs="Courier New"/>
          <w:sz w:val="24"/>
          <w:lang w:val="sk-SK"/>
        </w:rPr>
        <w:t xml:space="preserve">   </w:t>
      </w:r>
      <w:r w:rsidR="006C3805">
        <w:rPr>
          <w:rFonts w:ascii="Courier New" w:hAnsi="Courier New" w:cs="Courier New"/>
          <w:sz w:val="24"/>
          <w:lang w:val="sk-SK"/>
        </w:rPr>
        <w:t xml:space="preserve">   €</w:t>
      </w:r>
    </w:p>
    <w:p w:rsidR="005D6137" w:rsidRDefault="005D6137" w:rsidP="005D6137">
      <w:pPr>
        <w:rPr>
          <w:rFonts w:ascii="Courier New" w:hAnsi="Courier New" w:cs="Courier New"/>
          <w:sz w:val="24"/>
          <w:lang w:val="sk-SK"/>
        </w:rPr>
      </w:pPr>
    </w:p>
    <w:p w:rsidR="005D6137" w:rsidRDefault="005D6137" w:rsidP="005D6137">
      <w:pPr>
        <w:rPr>
          <w:rFonts w:ascii="Courier New" w:hAnsi="Courier New" w:cs="Courier New"/>
          <w:sz w:val="24"/>
          <w:lang w:val="sk-SK"/>
        </w:rPr>
      </w:pPr>
      <w:r>
        <w:rPr>
          <w:rFonts w:ascii="Courier New" w:hAnsi="Courier New" w:cs="Courier New"/>
          <w:sz w:val="24"/>
          <w:lang w:val="sk-SK"/>
        </w:rPr>
        <w:t>Daň z príjmov splatná</w:t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>
        <w:rPr>
          <w:rFonts w:ascii="Courier New" w:hAnsi="Courier New" w:cs="Courier New"/>
          <w:sz w:val="24"/>
          <w:lang w:val="sk-SK"/>
        </w:rPr>
        <w:tab/>
      </w:r>
      <w:r w:rsidR="006C3805">
        <w:rPr>
          <w:rFonts w:ascii="Courier New" w:hAnsi="Courier New" w:cs="Courier New"/>
          <w:sz w:val="24"/>
          <w:lang w:val="sk-SK"/>
        </w:rPr>
        <w:t xml:space="preserve">   </w:t>
      </w:r>
      <w:r w:rsidR="00A7738F">
        <w:rPr>
          <w:rFonts w:ascii="Courier New" w:hAnsi="Courier New" w:cs="Courier New"/>
          <w:sz w:val="24"/>
          <w:lang w:val="sk-SK"/>
        </w:rPr>
        <w:t xml:space="preserve">  </w:t>
      </w:r>
      <w:r w:rsidR="006C3805">
        <w:rPr>
          <w:rFonts w:ascii="Courier New" w:hAnsi="Courier New" w:cs="Courier New"/>
          <w:sz w:val="24"/>
          <w:lang w:val="sk-SK"/>
        </w:rPr>
        <w:t xml:space="preserve"> </w:t>
      </w:r>
      <w:r w:rsidR="00A7738F">
        <w:rPr>
          <w:rFonts w:ascii="Courier New" w:hAnsi="Courier New" w:cs="Courier New"/>
          <w:sz w:val="24"/>
          <w:lang w:val="sk-SK"/>
        </w:rPr>
        <w:t xml:space="preserve">  0</w:t>
      </w:r>
      <w:r w:rsidR="006C3805">
        <w:rPr>
          <w:rFonts w:ascii="Courier New" w:hAnsi="Courier New" w:cs="Courier New"/>
          <w:sz w:val="24"/>
          <w:lang w:val="sk-SK"/>
        </w:rPr>
        <w:t xml:space="preserve"> €</w:t>
      </w:r>
    </w:p>
    <w:p w:rsidR="004E6631" w:rsidRDefault="004E6631" w:rsidP="005D6137">
      <w:pPr>
        <w:rPr>
          <w:rFonts w:ascii="Courier New" w:hAnsi="Courier New" w:cs="Courier New"/>
          <w:sz w:val="24"/>
          <w:lang w:val="sk-SK"/>
        </w:rPr>
      </w:pPr>
    </w:p>
    <w:p w:rsidR="000E7147" w:rsidRDefault="000E7147" w:rsidP="005D6137">
      <w:pPr>
        <w:rPr>
          <w:rFonts w:ascii="Courier New" w:hAnsi="Courier New" w:cs="Courier New"/>
          <w:sz w:val="24"/>
          <w:lang w:val="sk-SK"/>
        </w:rPr>
      </w:pPr>
    </w:p>
    <w:p w:rsidR="000E7147" w:rsidRDefault="000E7147" w:rsidP="000E7147">
      <w:pPr>
        <w:numPr>
          <w:ilvl w:val="0"/>
          <w:numId w:val="12"/>
        </w:numPr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>Výsledok hospodárenia za účtovné obdobie</w:t>
      </w:r>
      <w:r>
        <w:rPr>
          <w:rFonts w:ascii="Courier New" w:hAnsi="Courier New" w:cs="Courier New"/>
          <w:b/>
          <w:sz w:val="24"/>
          <w:lang w:val="sk-SK"/>
        </w:rPr>
        <w:tab/>
      </w:r>
      <w:r w:rsidR="006C3805">
        <w:rPr>
          <w:rFonts w:ascii="Courier New" w:hAnsi="Courier New" w:cs="Courier New"/>
          <w:b/>
          <w:sz w:val="24"/>
          <w:lang w:val="sk-SK"/>
        </w:rPr>
        <w:t xml:space="preserve">    </w:t>
      </w:r>
      <w:r w:rsidR="00C9529F">
        <w:rPr>
          <w:rFonts w:ascii="Courier New" w:hAnsi="Courier New" w:cs="Courier New"/>
          <w:b/>
          <w:sz w:val="24"/>
          <w:lang w:val="sk-SK"/>
        </w:rPr>
        <w:t>-251</w:t>
      </w:r>
      <w:r w:rsidR="00A7738F">
        <w:rPr>
          <w:rFonts w:ascii="Courier New" w:hAnsi="Courier New" w:cs="Courier New"/>
          <w:b/>
          <w:sz w:val="24"/>
          <w:lang w:val="sk-SK"/>
        </w:rPr>
        <w:t>.-</w:t>
      </w:r>
      <w:r w:rsidR="006C3805">
        <w:rPr>
          <w:rFonts w:ascii="Courier New" w:hAnsi="Courier New" w:cs="Courier New"/>
          <w:b/>
          <w:sz w:val="24"/>
          <w:lang w:val="sk-SK"/>
        </w:rPr>
        <w:t xml:space="preserve"> €</w:t>
      </w:r>
    </w:p>
    <w:p w:rsidR="000E7147" w:rsidRPr="000E7147" w:rsidRDefault="000E7147" w:rsidP="000E7147">
      <w:pPr>
        <w:ind w:left="360"/>
        <w:rPr>
          <w:rFonts w:ascii="Courier New" w:hAnsi="Courier New" w:cs="Courier New"/>
          <w:b/>
          <w:sz w:val="24"/>
          <w:lang w:val="sk-SK"/>
        </w:rPr>
      </w:pPr>
      <w:r>
        <w:rPr>
          <w:rFonts w:ascii="Courier New" w:hAnsi="Courier New" w:cs="Courier New"/>
          <w:b/>
          <w:sz w:val="24"/>
          <w:lang w:val="sk-SK"/>
        </w:rPr>
        <w:t xml:space="preserve">   po zdanení</w:t>
      </w:r>
    </w:p>
    <w:p w:rsidR="005D6137" w:rsidRDefault="005D6137" w:rsidP="005D6137">
      <w:pPr>
        <w:rPr>
          <w:rFonts w:ascii="Courier New" w:hAnsi="Courier New" w:cs="Courier New"/>
          <w:b/>
          <w:sz w:val="24"/>
          <w:lang w:val="sk-SK"/>
        </w:rPr>
      </w:pPr>
    </w:p>
    <w:p w:rsidR="005D6137" w:rsidRPr="005D6137" w:rsidRDefault="005D6137" w:rsidP="005D6137">
      <w:pPr>
        <w:rPr>
          <w:rFonts w:ascii="Courier New" w:hAnsi="Courier New" w:cs="Courier New"/>
          <w:b/>
          <w:sz w:val="24"/>
          <w:lang w:val="sk-SK"/>
        </w:rPr>
      </w:pPr>
    </w:p>
    <w:p w:rsidR="000F0E64" w:rsidRDefault="000F0E64" w:rsidP="00C836D1">
      <w:pPr>
        <w:rPr>
          <w:rFonts w:ascii="Courier New" w:hAnsi="Courier New" w:cs="Courier New"/>
          <w:sz w:val="24"/>
          <w:lang w:val="sk-SK"/>
        </w:rPr>
      </w:pPr>
    </w:p>
    <w:p w:rsidR="000F0E64" w:rsidRDefault="000F0E64" w:rsidP="00C836D1">
      <w:pPr>
        <w:rPr>
          <w:rFonts w:ascii="Courier New" w:hAnsi="Courier New" w:cs="Courier New"/>
          <w:sz w:val="24"/>
          <w:lang w:val="sk-SK"/>
        </w:rPr>
      </w:pPr>
    </w:p>
    <w:p w:rsidR="000E2DC9" w:rsidRDefault="000E2DC9" w:rsidP="00C836D1">
      <w:pPr>
        <w:rPr>
          <w:rFonts w:ascii="Courier New" w:hAnsi="Courier New" w:cs="Courier New"/>
          <w:sz w:val="24"/>
          <w:lang w:val="sk-SK"/>
        </w:rPr>
      </w:pPr>
    </w:p>
    <w:p w:rsidR="000E2DC9" w:rsidRDefault="000E2DC9" w:rsidP="00C836D1">
      <w:pPr>
        <w:rPr>
          <w:rFonts w:ascii="Courier New" w:hAnsi="Courier New" w:cs="Courier New"/>
          <w:sz w:val="24"/>
          <w:lang w:val="sk-SK"/>
        </w:rPr>
      </w:pPr>
    </w:p>
    <w:p w:rsidR="00EE5946" w:rsidRPr="00EE5946" w:rsidRDefault="00097B10" w:rsidP="00EE5946">
      <w:pPr>
        <w:jc w:val="center"/>
        <w:outlineLvl w:val="0"/>
        <w:rPr>
          <w:rFonts w:ascii="Courier New" w:hAnsi="Courier New" w:cs="Courier New"/>
          <w:b/>
          <w:sz w:val="24"/>
          <w:szCs w:val="24"/>
          <w:lang w:val="pl-PL"/>
        </w:rPr>
      </w:pPr>
      <w:r>
        <w:rPr>
          <w:rFonts w:ascii="Courier New" w:hAnsi="Courier New" w:cs="Courier New"/>
          <w:b/>
          <w:sz w:val="24"/>
          <w:szCs w:val="24"/>
          <w:lang w:val="pl-PL"/>
        </w:rPr>
        <w:lastRenderedPageBreak/>
        <w:t>Čl. VI</w:t>
      </w:r>
    </w:p>
    <w:p w:rsidR="00EE5946" w:rsidRDefault="00EE5946" w:rsidP="00EE5946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  <w:r w:rsidRPr="00EE5946">
        <w:rPr>
          <w:rFonts w:ascii="Courier New" w:hAnsi="Courier New" w:cs="Courier New"/>
          <w:b/>
          <w:sz w:val="24"/>
          <w:szCs w:val="24"/>
          <w:lang w:val="pl-PL"/>
        </w:rPr>
        <w:t xml:space="preserve">Informácie o skutočnostiach, ktoré nastali po dni, </w:t>
      </w:r>
    </w:p>
    <w:p w:rsidR="00EE5946" w:rsidRPr="00EE5946" w:rsidRDefault="00EE5946" w:rsidP="00EE5946">
      <w:pPr>
        <w:jc w:val="center"/>
        <w:rPr>
          <w:rFonts w:ascii="Courier New" w:hAnsi="Courier New" w:cs="Courier New"/>
          <w:b/>
          <w:sz w:val="24"/>
          <w:szCs w:val="24"/>
          <w:lang w:val="pl-PL"/>
        </w:rPr>
      </w:pPr>
      <w:r w:rsidRPr="00EE5946">
        <w:rPr>
          <w:rFonts w:ascii="Courier New" w:hAnsi="Courier New" w:cs="Courier New"/>
          <w:b/>
          <w:sz w:val="24"/>
          <w:szCs w:val="24"/>
          <w:lang w:val="pl-PL"/>
        </w:rPr>
        <w:t xml:space="preserve">ku ktorému sa zostavuje účtovná závierka </w:t>
      </w:r>
    </w:p>
    <w:p w:rsidR="00EE5946" w:rsidRPr="00EE5946" w:rsidRDefault="00EE5946" w:rsidP="00EE5946">
      <w:pPr>
        <w:jc w:val="center"/>
        <w:rPr>
          <w:rFonts w:ascii="Courier New" w:hAnsi="Courier New" w:cs="Courier New"/>
          <w:b/>
          <w:sz w:val="28"/>
          <w:lang w:val="pl-PL"/>
        </w:rPr>
      </w:pPr>
      <w:r w:rsidRPr="00EE5946">
        <w:rPr>
          <w:rFonts w:ascii="Courier New" w:hAnsi="Courier New" w:cs="Courier New"/>
          <w:b/>
          <w:sz w:val="24"/>
          <w:szCs w:val="24"/>
          <w:lang w:val="pl-PL"/>
        </w:rPr>
        <w:t>do dňa zostavenia účtovnej závierky</w:t>
      </w:r>
    </w:p>
    <w:p w:rsidR="00EE5946" w:rsidRPr="00EE5946" w:rsidRDefault="00EE5946" w:rsidP="00EE5946">
      <w:pPr>
        <w:jc w:val="center"/>
        <w:rPr>
          <w:rFonts w:ascii="Courier New" w:hAnsi="Courier New" w:cs="Courier New"/>
          <w:b/>
          <w:sz w:val="28"/>
          <w:lang w:val="pl-PL"/>
        </w:rPr>
      </w:pPr>
    </w:p>
    <w:p w:rsidR="00EE5946" w:rsidRPr="00EE5946" w:rsidRDefault="00EE5946" w:rsidP="00EE5946">
      <w:pPr>
        <w:jc w:val="center"/>
        <w:rPr>
          <w:rFonts w:ascii="Courier New" w:hAnsi="Courier New" w:cs="Courier New"/>
          <w:b/>
          <w:sz w:val="28"/>
          <w:lang w:val="pl-PL"/>
        </w:rPr>
      </w:pPr>
    </w:p>
    <w:p w:rsidR="00EE5946" w:rsidRPr="00EE5946" w:rsidRDefault="00EE5946" w:rsidP="006C3805">
      <w:pPr>
        <w:ind w:firstLine="720"/>
        <w:jc w:val="both"/>
        <w:rPr>
          <w:rFonts w:ascii="Courier New" w:hAnsi="Courier New" w:cs="Courier New"/>
          <w:b/>
          <w:sz w:val="24"/>
          <w:szCs w:val="24"/>
          <w:u w:val="single"/>
          <w:lang w:val="pl-PL"/>
        </w:rPr>
      </w:pPr>
      <w:r w:rsidRPr="00EE5946">
        <w:rPr>
          <w:rFonts w:ascii="Courier New" w:hAnsi="Courier New" w:cs="Courier New"/>
          <w:sz w:val="24"/>
          <w:szCs w:val="24"/>
          <w:lang w:val="pl-PL"/>
        </w:rPr>
        <w:t xml:space="preserve">Po 31. decembri </w:t>
      </w:r>
      <w:r w:rsidR="004729CE">
        <w:rPr>
          <w:rFonts w:ascii="Courier New" w:hAnsi="Courier New" w:cs="Courier New"/>
          <w:iCs/>
          <w:sz w:val="24"/>
          <w:szCs w:val="24"/>
          <w:lang w:val="pl-PL"/>
        </w:rPr>
        <w:t>2018</w:t>
      </w:r>
      <w:r w:rsidRPr="00EE5946">
        <w:rPr>
          <w:rFonts w:ascii="Courier New" w:hAnsi="Courier New" w:cs="Courier New"/>
          <w:sz w:val="24"/>
          <w:szCs w:val="24"/>
          <w:lang w:val="pl-PL"/>
        </w:rPr>
        <w:t xml:space="preserve"> nenastali také udalosti, ktoré by si vyžadovali zverejnenie alebo vykázanie</w:t>
      </w:r>
      <w:r w:rsidR="004729CE">
        <w:rPr>
          <w:rFonts w:ascii="Courier New" w:hAnsi="Courier New" w:cs="Courier New"/>
          <w:sz w:val="24"/>
          <w:szCs w:val="24"/>
          <w:lang w:val="pl-PL"/>
        </w:rPr>
        <w:t xml:space="preserve"> v účtovnej závierke za rok 2018</w:t>
      </w:r>
      <w:r w:rsidRPr="00EE5946">
        <w:rPr>
          <w:rFonts w:ascii="Courier New" w:hAnsi="Courier New" w:cs="Courier New"/>
          <w:sz w:val="24"/>
          <w:szCs w:val="24"/>
          <w:lang w:val="pl-PL"/>
        </w:rPr>
        <w:t>.</w:t>
      </w:r>
    </w:p>
    <w:p w:rsidR="00EE5946" w:rsidRPr="00EE5946" w:rsidRDefault="00EE5946" w:rsidP="00EE5946">
      <w:pPr>
        <w:spacing w:line="360" w:lineRule="auto"/>
        <w:rPr>
          <w:lang w:val="pl-PL"/>
        </w:rPr>
      </w:pPr>
    </w:p>
    <w:p w:rsidR="000F0E64" w:rsidRPr="00EE5946" w:rsidRDefault="000F0E64" w:rsidP="00C836D1">
      <w:pPr>
        <w:rPr>
          <w:rFonts w:ascii="Courier New" w:hAnsi="Courier New" w:cs="Courier New"/>
          <w:sz w:val="24"/>
          <w:lang w:val="pl-PL"/>
        </w:rPr>
      </w:pPr>
    </w:p>
    <w:p w:rsidR="00C836D1" w:rsidRDefault="00C836D1" w:rsidP="000E7147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ind w:left="360"/>
        <w:rPr>
          <w:rFonts w:ascii="Courier New" w:hAnsi="Courier New" w:cs="Courier New"/>
          <w:sz w:val="24"/>
          <w:lang w:val="sk-SK"/>
        </w:rPr>
      </w:pPr>
    </w:p>
    <w:p w:rsidR="00C836D1" w:rsidRPr="00E83D3F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p w:rsidR="00C836D1" w:rsidRDefault="00C836D1" w:rsidP="00C836D1">
      <w:pPr>
        <w:rPr>
          <w:rFonts w:ascii="Courier New" w:hAnsi="Courier New" w:cs="Courier New"/>
          <w:sz w:val="24"/>
          <w:lang w:val="sk-SK"/>
        </w:rPr>
      </w:pPr>
    </w:p>
    <w:sectPr w:rsidR="00C836D1" w:rsidSect="00953862">
      <w:footnotePr>
        <w:pos w:val="sectEnd"/>
      </w:footnotePr>
      <w:endnotePr>
        <w:numFmt w:val="decimal"/>
        <w:numStart w:val="0"/>
      </w:endnotePr>
      <w:pgSz w:w="12240" w:h="15840"/>
      <w:pgMar w:top="1701" w:right="1134" w:bottom="1701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299" w:rsidRDefault="002C6299" w:rsidP="00692F62">
      <w:r>
        <w:separator/>
      </w:r>
    </w:p>
  </w:endnote>
  <w:endnote w:type="continuationSeparator" w:id="0">
    <w:p w:rsidR="002C6299" w:rsidRDefault="002C6299" w:rsidP="00692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299" w:rsidRDefault="002C6299" w:rsidP="00692F62">
      <w:r>
        <w:separator/>
      </w:r>
    </w:p>
  </w:footnote>
  <w:footnote w:type="continuationSeparator" w:id="0">
    <w:p w:rsidR="002C6299" w:rsidRDefault="002C6299" w:rsidP="00692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 w:hint="default"/>
        <w:b/>
        <w:bCs/>
        <w:sz w:val="24"/>
        <w:szCs w:val="24"/>
      </w:rPr>
    </w:lvl>
  </w:abstractNum>
  <w:abstractNum w:abstractNumId="1">
    <w:nsid w:val="0000000B"/>
    <w:multiLevelType w:val="singleLevel"/>
    <w:tmpl w:val="0000000B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2">
    <w:nsid w:val="00000012"/>
    <w:multiLevelType w:val="single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>
    <w:nsid w:val="00000013"/>
    <w:multiLevelType w:val="singleLevel"/>
    <w:tmpl w:val="00000013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4">
    <w:nsid w:val="00000015"/>
    <w:multiLevelType w:val="singleLevel"/>
    <w:tmpl w:val="00000015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5">
    <w:nsid w:val="03D413EA"/>
    <w:multiLevelType w:val="hybridMultilevel"/>
    <w:tmpl w:val="496AFB2C"/>
    <w:lvl w:ilvl="0" w:tplc="24BC9E48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107E9A"/>
    <w:multiLevelType w:val="hybridMultilevel"/>
    <w:tmpl w:val="C3A2BDD6"/>
    <w:lvl w:ilvl="0" w:tplc="80E669A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794F6A"/>
    <w:multiLevelType w:val="hybridMultilevel"/>
    <w:tmpl w:val="1984591E"/>
    <w:lvl w:ilvl="0" w:tplc="3FB0D1E6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13362C"/>
    <w:multiLevelType w:val="multilevel"/>
    <w:tmpl w:val="E0DAA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3A11BC"/>
    <w:multiLevelType w:val="hybridMultilevel"/>
    <w:tmpl w:val="B8842DE6"/>
    <w:lvl w:ilvl="0" w:tplc="ADDAEE8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8E045B"/>
    <w:multiLevelType w:val="hybridMultilevel"/>
    <w:tmpl w:val="55261E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2805F3"/>
    <w:multiLevelType w:val="hybridMultilevel"/>
    <w:tmpl w:val="4FBA0928"/>
    <w:lvl w:ilvl="0" w:tplc="7536236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5"/>
  </w:num>
  <w:num w:numId="6">
    <w:abstractNumId w:val="11"/>
  </w:num>
  <w:num w:numId="7">
    <w:abstractNumId w:val="6"/>
  </w:num>
  <w:num w:numId="8">
    <w:abstractNumId w:val="3"/>
  </w:num>
  <w:num w:numId="9">
    <w:abstractNumId w:val="0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/>
  <w:rsids>
    <w:rsidRoot w:val="00EC3277"/>
    <w:rsid w:val="00020878"/>
    <w:rsid w:val="00022F1C"/>
    <w:rsid w:val="00040AF0"/>
    <w:rsid w:val="00085AA0"/>
    <w:rsid w:val="00097B10"/>
    <w:rsid w:val="000B6B54"/>
    <w:rsid w:val="000D799D"/>
    <w:rsid w:val="000E2DC9"/>
    <w:rsid w:val="000E7147"/>
    <w:rsid w:val="000F0E64"/>
    <w:rsid w:val="00107000"/>
    <w:rsid w:val="00145CF3"/>
    <w:rsid w:val="001A42FD"/>
    <w:rsid w:val="001A6F63"/>
    <w:rsid w:val="001B35DC"/>
    <w:rsid w:val="001B7B20"/>
    <w:rsid w:val="00202565"/>
    <w:rsid w:val="00220941"/>
    <w:rsid w:val="00223B74"/>
    <w:rsid w:val="00257582"/>
    <w:rsid w:val="002614FC"/>
    <w:rsid w:val="00277222"/>
    <w:rsid w:val="002B6D07"/>
    <w:rsid w:val="002C6299"/>
    <w:rsid w:val="002F0F77"/>
    <w:rsid w:val="003561E3"/>
    <w:rsid w:val="003748BA"/>
    <w:rsid w:val="00376593"/>
    <w:rsid w:val="003964EE"/>
    <w:rsid w:val="003E4C14"/>
    <w:rsid w:val="00423F03"/>
    <w:rsid w:val="004254DD"/>
    <w:rsid w:val="00442D05"/>
    <w:rsid w:val="00447359"/>
    <w:rsid w:val="004729CE"/>
    <w:rsid w:val="004D6EE9"/>
    <w:rsid w:val="004E2736"/>
    <w:rsid w:val="004E6631"/>
    <w:rsid w:val="004F0063"/>
    <w:rsid w:val="0050700A"/>
    <w:rsid w:val="00514F33"/>
    <w:rsid w:val="0056157C"/>
    <w:rsid w:val="005B69FC"/>
    <w:rsid w:val="005D6137"/>
    <w:rsid w:val="005E28F1"/>
    <w:rsid w:val="005F4075"/>
    <w:rsid w:val="0065061D"/>
    <w:rsid w:val="00674589"/>
    <w:rsid w:val="0068077A"/>
    <w:rsid w:val="006833D7"/>
    <w:rsid w:val="0069253C"/>
    <w:rsid w:val="00692F62"/>
    <w:rsid w:val="006C3805"/>
    <w:rsid w:val="00723D1B"/>
    <w:rsid w:val="00742969"/>
    <w:rsid w:val="00764608"/>
    <w:rsid w:val="007A2FBA"/>
    <w:rsid w:val="007C3BF7"/>
    <w:rsid w:val="007C4CD4"/>
    <w:rsid w:val="007E3E42"/>
    <w:rsid w:val="00831859"/>
    <w:rsid w:val="008637E1"/>
    <w:rsid w:val="008647C9"/>
    <w:rsid w:val="00872786"/>
    <w:rsid w:val="00890401"/>
    <w:rsid w:val="008E3D5D"/>
    <w:rsid w:val="008F2F66"/>
    <w:rsid w:val="009024D7"/>
    <w:rsid w:val="009276B1"/>
    <w:rsid w:val="00943850"/>
    <w:rsid w:val="00953862"/>
    <w:rsid w:val="009928D5"/>
    <w:rsid w:val="00A223A0"/>
    <w:rsid w:val="00A53214"/>
    <w:rsid w:val="00A55148"/>
    <w:rsid w:val="00A56C9A"/>
    <w:rsid w:val="00A67AC1"/>
    <w:rsid w:val="00A7738F"/>
    <w:rsid w:val="00AE372D"/>
    <w:rsid w:val="00AF48CB"/>
    <w:rsid w:val="00B246D2"/>
    <w:rsid w:val="00B350CE"/>
    <w:rsid w:val="00B51269"/>
    <w:rsid w:val="00B56B53"/>
    <w:rsid w:val="00B56E6A"/>
    <w:rsid w:val="00B95821"/>
    <w:rsid w:val="00BB0E41"/>
    <w:rsid w:val="00BB468A"/>
    <w:rsid w:val="00BC6AD0"/>
    <w:rsid w:val="00BC74D7"/>
    <w:rsid w:val="00BF7B3E"/>
    <w:rsid w:val="00C05F82"/>
    <w:rsid w:val="00C108F1"/>
    <w:rsid w:val="00C52660"/>
    <w:rsid w:val="00C80A4E"/>
    <w:rsid w:val="00C836D1"/>
    <w:rsid w:val="00C92D24"/>
    <w:rsid w:val="00C9483E"/>
    <w:rsid w:val="00C9529F"/>
    <w:rsid w:val="00CB6C06"/>
    <w:rsid w:val="00CC684E"/>
    <w:rsid w:val="00CF46D5"/>
    <w:rsid w:val="00D230AC"/>
    <w:rsid w:val="00D442ED"/>
    <w:rsid w:val="00D529E7"/>
    <w:rsid w:val="00D728CE"/>
    <w:rsid w:val="00D76210"/>
    <w:rsid w:val="00D97340"/>
    <w:rsid w:val="00DB3952"/>
    <w:rsid w:val="00DB4307"/>
    <w:rsid w:val="00DD5DD4"/>
    <w:rsid w:val="00DE75A3"/>
    <w:rsid w:val="00DF3E2B"/>
    <w:rsid w:val="00E52A26"/>
    <w:rsid w:val="00E663FC"/>
    <w:rsid w:val="00E74A4B"/>
    <w:rsid w:val="00E83D3F"/>
    <w:rsid w:val="00E95FD3"/>
    <w:rsid w:val="00EA4016"/>
    <w:rsid w:val="00EC3277"/>
    <w:rsid w:val="00EE5946"/>
    <w:rsid w:val="00F07696"/>
    <w:rsid w:val="00F61DFA"/>
    <w:rsid w:val="00F765B0"/>
    <w:rsid w:val="00FA0A1E"/>
    <w:rsid w:val="00FB4C0D"/>
    <w:rsid w:val="00FC0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E3E42"/>
    <w:rPr>
      <w:lang w:val="en-US"/>
    </w:rPr>
  </w:style>
  <w:style w:type="paragraph" w:styleId="Nadpis1">
    <w:name w:val="heading 1"/>
    <w:basedOn w:val="Normln"/>
    <w:next w:val="Normln"/>
    <w:qFormat/>
    <w:rsid w:val="007E3E42"/>
    <w:pPr>
      <w:keepNext/>
      <w:outlineLvl w:val="0"/>
    </w:pPr>
    <w:rPr>
      <w:b/>
      <w:sz w:val="24"/>
      <w:lang w:val="sk-SK"/>
    </w:rPr>
  </w:style>
  <w:style w:type="paragraph" w:styleId="Nadpis2">
    <w:name w:val="heading 2"/>
    <w:basedOn w:val="Normln"/>
    <w:next w:val="Normln"/>
    <w:qFormat/>
    <w:rsid w:val="007E3E42"/>
    <w:pPr>
      <w:keepNext/>
      <w:jc w:val="center"/>
      <w:outlineLvl w:val="1"/>
    </w:pPr>
    <w:rPr>
      <w:sz w:val="24"/>
      <w:u w:val="single"/>
      <w:lang w:val="sk-SK"/>
    </w:rPr>
  </w:style>
  <w:style w:type="paragraph" w:styleId="Nadpis3">
    <w:name w:val="heading 3"/>
    <w:basedOn w:val="Normln"/>
    <w:next w:val="Normln"/>
    <w:qFormat/>
    <w:rsid w:val="007E3E42"/>
    <w:pPr>
      <w:keepNext/>
      <w:jc w:val="center"/>
      <w:outlineLvl w:val="2"/>
    </w:pPr>
    <w:rPr>
      <w:sz w:val="24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E3E42"/>
    <w:rPr>
      <w:sz w:val="24"/>
      <w:lang w:val="sk-SK"/>
    </w:rPr>
  </w:style>
  <w:style w:type="paragraph" w:styleId="Zkladntext2">
    <w:name w:val="Body Text 2"/>
    <w:basedOn w:val="Normln"/>
    <w:rsid w:val="007E3E42"/>
    <w:rPr>
      <w:rFonts w:ascii="Courier New" w:hAnsi="Courier New" w:cs="Courier New"/>
      <w:sz w:val="28"/>
      <w:u w:val="single"/>
      <w:lang w:val="sk-SK"/>
    </w:rPr>
  </w:style>
  <w:style w:type="paragraph" w:customStyle="1" w:styleId="Pismenka">
    <w:name w:val="Pismenka"/>
    <w:basedOn w:val="Zkladntext"/>
    <w:rsid w:val="008637E1"/>
    <w:pPr>
      <w:tabs>
        <w:tab w:val="num" w:pos="426"/>
      </w:tabs>
      <w:ind w:left="426" w:hanging="426"/>
      <w:jc w:val="both"/>
    </w:pPr>
    <w:rPr>
      <w:b/>
      <w:sz w:val="18"/>
    </w:rPr>
  </w:style>
  <w:style w:type="character" w:styleId="Siln">
    <w:name w:val="Strong"/>
    <w:basedOn w:val="Standardnpsmoodstavce"/>
    <w:qFormat/>
    <w:rsid w:val="008647C9"/>
    <w:rPr>
      <w:b/>
      <w:bCs/>
    </w:rPr>
  </w:style>
  <w:style w:type="paragraph" w:styleId="Normlnweb">
    <w:name w:val="Normal (Web)"/>
    <w:basedOn w:val="Normln"/>
    <w:rsid w:val="00442D05"/>
    <w:pPr>
      <w:spacing w:before="100" w:beforeAutospacing="1" w:after="100" w:afterAutospacing="1"/>
    </w:pPr>
    <w:rPr>
      <w:sz w:val="24"/>
      <w:szCs w:val="24"/>
      <w:lang w:val="sk-SK"/>
    </w:rPr>
  </w:style>
  <w:style w:type="paragraph" w:styleId="Rozvrendokumentu">
    <w:name w:val="Document Map"/>
    <w:basedOn w:val="Normln"/>
    <w:semiHidden/>
    <w:rsid w:val="00EE5946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rsid w:val="00692F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92F62"/>
    <w:rPr>
      <w:lang w:val="en-US"/>
    </w:rPr>
  </w:style>
  <w:style w:type="paragraph" w:styleId="Zpat">
    <w:name w:val="footer"/>
    <w:basedOn w:val="Normln"/>
    <w:link w:val="ZpatChar"/>
    <w:rsid w:val="00692F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92F62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Urbár Poľanovce</vt:lpstr>
    </vt:vector>
  </TitlesOfParts>
  <Company>OcÚ Poľanovce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Urbár Poľanovce</dc:title>
  <dc:creator>Mária Kožárová</dc:creator>
  <cp:lastModifiedBy>Magdalena</cp:lastModifiedBy>
  <cp:revision>2</cp:revision>
  <cp:lastPrinted>2016-03-28T18:36:00Z</cp:lastPrinted>
  <dcterms:created xsi:type="dcterms:W3CDTF">2019-03-28T15:36:00Z</dcterms:created>
  <dcterms:modified xsi:type="dcterms:W3CDTF">2019-03-28T15:36:00Z</dcterms:modified>
</cp:coreProperties>
</file>