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2F1A" w:rsidRDefault="00B82F1A">
      <w:pPr>
        <w:tabs>
          <w:tab w:val="left" w:pos="5080"/>
          <w:tab w:val="left" w:pos="6820"/>
        </w:tabs>
        <w:spacing w:line="0" w:lineRule="atLeast"/>
        <w:ind w:left="900"/>
        <w:rPr>
          <w:rFonts w:ascii="Arial" w:eastAsia="Arial" w:hAnsi="Arial"/>
          <w:sz w:val="21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FD51D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800"/>
        <w:jc w:val="center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514E2B">
        <w:rPr>
          <w:rFonts w:ascii="Arial Narrow" w:eastAsia="Arial Narrow" w:hAnsi="Arial Narrow"/>
          <w:b/>
          <w:sz w:val="22"/>
        </w:rPr>
        <w:t>20</w:t>
      </w:r>
    </w:p>
    <w:p w:rsidR="00B82F1A" w:rsidRDefault="00B82F1A">
      <w:pPr>
        <w:spacing w:line="118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B82F1A" w:rsidRDefault="00B82F1A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B82F1A" w:rsidRDefault="00B82F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B82F1A" w:rsidRDefault="00B82F1A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B82F1A" w:rsidRDefault="00B82F1A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B82F1A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LZ TRADEMARK s.r.o.</w:t>
            </w:r>
          </w:p>
        </w:tc>
      </w:tr>
      <w:tr w:rsidR="00B82F1A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47972297</w:t>
            </w:r>
          </w:p>
        </w:tc>
      </w:tr>
      <w:tr w:rsidR="00B82F1A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 č. 762</w:t>
            </w:r>
          </w:p>
        </w:tc>
      </w:tr>
    </w:tbl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B82F1A" w:rsidRDefault="00B82F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B82F1A" w:rsidRDefault="00B82F1A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B82F1A" w:rsidRDefault="00B82F1A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B82F1A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B82F1A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B82F1A">
        <w:trPr>
          <w:trHeight w:val="264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B82F1A">
        <w:trPr>
          <w:trHeight w:val="108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82F1A">
        <w:trPr>
          <w:trHeight w:val="247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7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514E2B">
            <w:pPr>
              <w:spacing w:line="247" w:lineRule="exact"/>
              <w:ind w:right="1590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34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9E6A63">
            <w:pPr>
              <w:spacing w:line="247" w:lineRule="exact"/>
              <w:ind w:right="293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39</w:t>
            </w:r>
          </w:p>
        </w:tc>
      </w:tr>
      <w:tr w:rsidR="00B82F1A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2F1A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2F1A">
        <w:trPr>
          <w:trHeight w:val="496"/>
        </w:trPr>
        <w:tc>
          <w:tcPr>
            <w:tcW w:w="34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2F1A">
        <w:trPr>
          <w:trHeight w:val="250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B82F1A" w:rsidRDefault="00B82F1A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B82F1A" w:rsidRDefault="00B82F1A">
      <w:pPr>
        <w:spacing w:line="3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B82F1A" w:rsidRDefault="00B82F1A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B82F1A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B82F1A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B82F1A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82F1A" w:rsidRDefault="00B82F1A">
      <w:pPr>
        <w:spacing w:line="23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B82F1A">
        <w:trPr>
          <w:trHeight w:val="238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B82F1A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24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B82F1A">
        <w:trPr>
          <w:trHeight w:val="50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57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B82F1A" w:rsidRDefault="00B82F1A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B82F1A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B82F1A" w:rsidRDefault="00B82F1A">
      <w:pPr>
        <w:tabs>
          <w:tab w:val="left" w:pos="4960"/>
          <w:tab w:val="left" w:pos="6700"/>
        </w:tabs>
        <w:spacing w:line="0" w:lineRule="atLeast"/>
        <w:ind w:left="78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FD51D1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B82F1A" w:rsidRDefault="00B82F1A">
      <w:pPr>
        <w:spacing w:line="20" w:lineRule="exact"/>
        <w:rPr>
          <w:rFonts w:ascii="Times New Roman" w:eastAsia="Times New Roman" w:hAnsi="Times New Roman"/>
        </w:rPr>
        <w:sectPr w:rsidR="00B82F1A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7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6"/>
        </w:numPr>
        <w:tabs>
          <w:tab w:val="left" w:pos="264"/>
        </w:tabs>
        <w:spacing w:line="236" w:lineRule="auto"/>
        <w:ind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 xml:space="preserve">Zmeny účtovných zásad a zmeny účtovných </w:t>
      </w:r>
      <w:r>
        <w:rPr>
          <w:rFonts w:ascii="Arial" w:eastAsia="Arial" w:hAnsi="Arial"/>
          <w:sz w:val="22"/>
        </w:rPr>
        <w:t>vyčíslením ich vplyvu na finančnú hodnotu výsledku hospodárenia účtovnej jednotky: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br w:type="column"/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71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36" w:lineRule="auto"/>
        <w:ind w:right="900" w:hanging="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metód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2"/>
        </w:rPr>
        <w:t>s uvedením dôvodu týchto zmien a majetku, záväzkov, základného imania a</w:t>
      </w:r>
    </w:p>
    <w:p w:rsidR="00B82F1A" w:rsidRDefault="00B82F1A">
      <w:pPr>
        <w:spacing w:line="236" w:lineRule="auto"/>
        <w:ind w:right="900" w:hanging="18"/>
        <w:rPr>
          <w:rFonts w:ascii="Arial" w:eastAsia="Arial" w:hAnsi="Arial"/>
          <w:sz w:val="22"/>
        </w:rPr>
        <w:sectPr w:rsidR="00B82F1A">
          <w:type w:val="continuous"/>
          <w:pgSz w:w="11900" w:h="16862"/>
          <w:pgMar w:top="806" w:right="384" w:bottom="24" w:left="1060" w:header="0" w:footer="0" w:gutter="0"/>
          <w:cols w:num="2" w:space="0" w:equalWidth="0">
            <w:col w:w="4900" w:space="160"/>
            <w:col w:w="5400"/>
          </w:cols>
          <w:docGrid w:linePitch="360"/>
        </w:sectPr>
      </w:pPr>
    </w:p>
    <w:p w:rsidR="00B82F1A" w:rsidRDefault="00B82F1A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B82F1A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B82F1A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B82F1A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2F1A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2F1A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2F1A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2F1A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82F1A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273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B82F1A" w:rsidRDefault="00B82F1A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B82F1A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B82F1A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B82F1A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82F1A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28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B82F1A" w:rsidRDefault="00B82F1A">
      <w:pPr>
        <w:spacing w:line="28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58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B82F1A" w:rsidRDefault="00B82F1A">
      <w:pPr>
        <w:spacing w:line="2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B82F1A" w:rsidRDefault="00B82F1A">
      <w:pPr>
        <w:spacing w:line="279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B82F1A" w:rsidRDefault="00B82F1A">
      <w:pPr>
        <w:spacing w:line="250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B82F1A" w:rsidRDefault="00B82F1A">
      <w:pPr>
        <w:spacing w:line="256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B82F1A" w:rsidRDefault="00B82F1A">
      <w:pPr>
        <w:spacing w:line="265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B82F1A" w:rsidRDefault="00B82F1A">
      <w:pPr>
        <w:spacing w:line="113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B82F1A" w:rsidRDefault="00B82F1A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B82F1A">
          <w:type w:val="continuous"/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B82F1A" w:rsidRDefault="00B82F1A">
      <w:pPr>
        <w:tabs>
          <w:tab w:val="left" w:pos="4860"/>
          <w:tab w:val="left" w:pos="6600"/>
        </w:tabs>
        <w:spacing w:line="0" w:lineRule="atLeast"/>
        <w:ind w:left="68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44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B82F1A" w:rsidRDefault="00B82F1A">
      <w:pPr>
        <w:spacing w:line="25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B82F1A" w:rsidRDefault="00B82F1A">
      <w:pPr>
        <w:spacing w:line="265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B82F1A" w:rsidRDefault="00B82F1A">
      <w:pPr>
        <w:spacing w:line="26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B82F1A" w:rsidRDefault="00B82F1A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B82F1A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B82F1A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B82F1A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B82F1A" w:rsidRDefault="00B82F1A">
      <w:pPr>
        <w:spacing w:line="1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B82F1A" w:rsidRDefault="00B82F1A">
      <w:pPr>
        <w:spacing w:line="259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B82F1A" w:rsidRDefault="00B82F1A">
      <w:pPr>
        <w:spacing w:line="26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B82F1A" w:rsidRDefault="00B82F1A">
      <w:pPr>
        <w:spacing w:line="252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B82F1A" w:rsidRDefault="00B82F1A">
      <w:pPr>
        <w:spacing w:line="264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B82F1A" w:rsidRDefault="00B82F1A">
      <w:pPr>
        <w:spacing w:line="268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B82F1A" w:rsidRDefault="00B82F1A">
      <w:pPr>
        <w:spacing w:line="265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B82F1A" w:rsidRDefault="00B82F1A">
      <w:pPr>
        <w:spacing w:line="260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B82F1A" w:rsidRDefault="00B82F1A">
      <w:pPr>
        <w:spacing w:line="252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1900"/>
        <w:gridCol w:w="360"/>
        <w:gridCol w:w="1360"/>
      </w:tblGrid>
      <w:tr w:rsidR="00B82F1A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ind w:left="6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túto  činnosť</w:t>
            </w:r>
          </w:p>
        </w:tc>
      </w:tr>
      <w:tr w:rsidR="00B82F1A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2F1A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aj informácie</w:t>
            </w:r>
          </w:p>
        </w:tc>
      </w:tr>
    </w:tbl>
    <w:p w:rsidR="00B82F1A" w:rsidRDefault="00B82F1A">
      <w:pPr>
        <w:spacing w:line="6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46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B82F1A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>
      <w:start w:val="2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31"/>
    <w:rsid w:val="00514E2B"/>
    <w:rsid w:val="00620931"/>
    <w:rsid w:val="009E6A63"/>
    <w:rsid w:val="00B82F1A"/>
    <w:rsid w:val="00FD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2</cp:revision>
  <dcterms:created xsi:type="dcterms:W3CDTF">2021-03-25T17:20:00Z</dcterms:created>
  <dcterms:modified xsi:type="dcterms:W3CDTF">2021-03-25T17:20:00Z</dcterms:modified>
</cp:coreProperties>
</file>