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CC6553">
        <w:rPr>
          <w:rFonts w:ascii="Arial Narrow" w:eastAsia="Arial Narrow" w:hAnsi="Arial Narrow"/>
          <w:b/>
          <w:sz w:val="22"/>
        </w:rPr>
        <w:t>20</w:t>
      </w:r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TODALA-STAV</w:t>
            </w:r>
            <w:r w:rsidR="00501207">
              <w:rPr>
                <w:rFonts w:ascii="Arial" w:eastAsia="Arial" w:hAnsi="Arial"/>
                <w:sz w:val="22"/>
              </w:rPr>
              <w:t xml:space="preserve">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53352921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946 34 Bátorove Kosihy, </w:t>
            </w:r>
            <w:r w:rsidR="00125B3C" w:rsidRPr="00125B3C">
              <w:rPr>
                <w:rFonts w:ascii="Arial" w:eastAsia="Arial" w:hAnsi="Arial"/>
                <w:sz w:val="22"/>
              </w:rPr>
              <w:t>Nad Jazerom 1184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1" w:name="page2"/>
      <w:bookmarkEnd w:id="1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 w:rsidR="00125B3C" w:rsidRPr="00125B3C">
        <w:rPr>
          <w:rFonts w:ascii="Arial" w:eastAsia="Arial" w:hAnsi="Arial"/>
          <w:sz w:val="22"/>
        </w:rPr>
        <w:t xml:space="preserve"> </w:t>
      </w:r>
      <w:r w:rsidR="00125B3C"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 w:rsidR="00125B3C"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2" w:name="page3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 w:rsidR="00125B3C"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  <w:bookmarkStart w:id="3" w:name="_GoBack"/>
      <w:bookmarkEnd w:id="3"/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FAE23E4A">
      <w:start w:val="1"/>
      <w:numFmt w:val="decimal"/>
      <w:lvlText w:val="%1."/>
      <w:lvlJc w:val="left"/>
    </w:lvl>
    <w:lvl w:ilvl="1" w:tplc="06322E26">
      <w:start w:val="1"/>
      <w:numFmt w:val="bullet"/>
      <w:lvlText w:val=""/>
      <w:lvlJc w:val="left"/>
    </w:lvl>
    <w:lvl w:ilvl="2" w:tplc="EB1C59B0">
      <w:start w:val="1"/>
      <w:numFmt w:val="bullet"/>
      <w:lvlText w:val=""/>
      <w:lvlJc w:val="left"/>
    </w:lvl>
    <w:lvl w:ilvl="3" w:tplc="2E0A7D34">
      <w:start w:val="1"/>
      <w:numFmt w:val="bullet"/>
      <w:lvlText w:val=""/>
      <w:lvlJc w:val="left"/>
    </w:lvl>
    <w:lvl w:ilvl="4" w:tplc="96CA653C">
      <w:start w:val="1"/>
      <w:numFmt w:val="bullet"/>
      <w:lvlText w:val=""/>
      <w:lvlJc w:val="left"/>
    </w:lvl>
    <w:lvl w:ilvl="5" w:tplc="1188EF30">
      <w:start w:val="1"/>
      <w:numFmt w:val="bullet"/>
      <w:lvlText w:val=""/>
      <w:lvlJc w:val="left"/>
    </w:lvl>
    <w:lvl w:ilvl="6" w:tplc="8A6E39F4">
      <w:start w:val="1"/>
      <w:numFmt w:val="bullet"/>
      <w:lvlText w:val=""/>
      <w:lvlJc w:val="left"/>
    </w:lvl>
    <w:lvl w:ilvl="7" w:tplc="CBBEEB56">
      <w:start w:val="1"/>
      <w:numFmt w:val="bullet"/>
      <w:lvlText w:val=""/>
      <w:lvlJc w:val="left"/>
    </w:lvl>
    <w:lvl w:ilvl="8" w:tplc="E9CE2F9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A4526E82">
      <w:start w:val="3"/>
      <w:numFmt w:val="decimal"/>
      <w:lvlText w:val="%1."/>
      <w:lvlJc w:val="left"/>
    </w:lvl>
    <w:lvl w:ilvl="1" w:tplc="11CC26EE">
      <w:start w:val="1"/>
      <w:numFmt w:val="bullet"/>
      <w:lvlText w:val=""/>
      <w:lvlJc w:val="left"/>
    </w:lvl>
    <w:lvl w:ilvl="2" w:tplc="D55007C4">
      <w:start w:val="1"/>
      <w:numFmt w:val="bullet"/>
      <w:lvlText w:val=""/>
      <w:lvlJc w:val="left"/>
    </w:lvl>
    <w:lvl w:ilvl="3" w:tplc="560C6E94">
      <w:start w:val="1"/>
      <w:numFmt w:val="bullet"/>
      <w:lvlText w:val=""/>
      <w:lvlJc w:val="left"/>
    </w:lvl>
    <w:lvl w:ilvl="4" w:tplc="996E9DF2">
      <w:start w:val="1"/>
      <w:numFmt w:val="bullet"/>
      <w:lvlText w:val=""/>
      <w:lvlJc w:val="left"/>
    </w:lvl>
    <w:lvl w:ilvl="5" w:tplc="D64819FE">
      <w:start w:val="1"/>
      <w:numFmt w:val="bullet"/>
      <w:lvlText w:val=""/>
      <w:lvlJc w:val="left"/>
    </w:lvl>
    <w:lvl w:ilvl="6" w:tplc="96269812">
      <w:start w:val="1"/>
      <w:numFmt w:val="bullet"/>
      <w:lvlText w:val=""/>
      <w:lvlJc w:val="left"/>
    </w:lvl>
    <w:lvl w:ilvl="7" w:tplc="86060AD2">
      <w:start w:val="1"/>
      <w:numFmt w:val="bullet"/>
      <w:lvlText w:val=""/>
      <w:lvlJc w:val="left"/>
    </w:lvl>
    <w:lvl w:ilvl="8" w:tplc="5D6A1AF4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ABF2FD80">
      <w:start w:val="1"/>
      <w:numFmt w:val="decimal"/>
      <w:lvlText w:val="%1"/>
      <w:lvlJc w:val="left"/>
    </w:lvl>
    <w:lvl w:ilvl="1" w:tplc="C9BCC2F6">
      <w:start w:val="1"/>
      <w:numFmt w:val="decimal"/>
      <w:lvlText w:val="%2."/>
      <w:lvlJc w:val="left"/>
    </w:lvl>
    <w:lvl w:ilvl="2" w:tplc="FDC28B76">
      <w:start w:val="1"/>
      <w:numFmt w:val="bullet"/>
      <w:lvlText w:val=""/>
      <w:lvlJc w:val="left"/>
    </w:lvl>
    <w:lvl w:ilvl="3" w:tplc="C2B8AEC4">
      <w:start w:val="1"/>
      <w:numFmt w:val="bullet"/>
      <w:lvlText w:val=""/>
      <w:lvlJc w:val="left"/>
    </w:lvl>
    <w:lvl w:ilvl="4" w:tplc="30464A48">
      <w:start w:val="1"/>
      <w:numFmt w:val="bullet"/>
      <w:lvlText w:val=""/>
      <w:lvlJc w:val="left"/>
    </w:lvl>
    <w:lvl w:ilvl="5" w:tplc="1A14E460">
      <w:start w:val="1"/>
      <w:numFmt w:val="bullet"/>
      <w:lvlText w:val=""/>
      <w:lvlJc w:val="left"/>
    </w:lvl>
    <w:lvl w:ilvl="6" w:tplc="E05606E8">
      <w:start w:val="1"/>
      <w:numFmt w:val="bullet"/>
      <w:lvlText w:val=""/>
      <w:lvlJc w:val="left"/>
    </w:lvl>
    <w:lvl w:ilvl="7" w:tplc="58D8EB86">
      <w:start w:val="1"/>
      <w:numFmt w:val="bullet"/>
      <w:lvlText w:val=""/>
      <w:lvlJc w:val="left"/>
    </w:lvl>
    <w:lvl w:ilvl="8" w:tplc="137CCDF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1708EC28">
      <w:start w:val="2"/>
      <w:numFmt w:val="decimal"/>
      <w:lvlText w:val="%1."/>
      <w:lvlJc w:val="left"/>
    </w:lvl>
    <w:lvl w:ilvl="1" w:tplc="3B7C89DC">
      <w:start w:val="1"/>
      <w:numFmt w:val="decimal"/>
      <w:lvlText w:val="%2"/>
      <w:lvlJc w:val="left"/>
    </w:lvl>
    <w:lvl w:ilvl="2" w:tplc="27820A82">
      <w:start w:val="1"/>
      <w:numFmt w:val="bullet"/>
      <w:lvlText w:val=""/>
      <w:lvlJc w:val="left"/>
    </w:lvl>
    <w:lvl w:ilvl="3" w:tplc="76CE2922">
      <w:start w:val="1"/>
      <w:numFmt w:val="bullet"/>
      <w:lvlText w:val=""/>
      <w:lvlJc w:val="left"/>
    </w:lvl>
    <w:lvl w:ilvl="4" w:tplc="5BA64A28">
      <w:start w:val="1"/>
      <w:numFmt w:val="bullet"/>
      <w:lvlText w:val=""/>
      <w:lvlJc w:val="left"/>
    </w:lvl>
    <w:lvl w:ilvl="5" w:tplc="7004E0FC">
      <w:start w:val="1"/>
      <w:numFmt w:val="bullet"/>
      <w:lvlText w:val=""/>
      <w:lvlJc w:val="left"/>
    </w:lvl>
    <w:lvl w:ilvl="6" w:tplc="DACEAC2E">
      <w:start w:val="1"/>
      <w:numFmt w:val="bullet"/>
      <w:lvlText w:val=""/>
      <w:lvlJc w:val="left"/>
    </w:lvl>
    <w:lvl w:ilvl="7" w:tplc="FB06A63A">
      <w:start w:val="1"/>
      <w:numFmt w:val="bullet"/>
      <w:lvlText w:val=""/>
      <w:lvlJc w:val="left"/>
    </w:lvl>
    <w:lvl w:ilvl="8" w:tplc="6CCA11B0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798EBECC">
      <w:start w:val="3"/>
      <w:numFmt w:val="decimal"/>
      <w:lvlText w:val="%1."/>
      <w:lvlJc w:val="left"/>
    </w:lvl>
    <w:lvl w:ilvl="1" w:tplc="330495C0">
      <w:start w:val="1"/>
      <w:numFmt w:val="bullet"/>
      <w:lvlText w:val=""/>
      <w:lvlJc w:val="left"/>
    </w:lvl>
    <w:lvl w:ilvl="2" w:tplc="63B48B96">
      <w:start w:val="1"/>
      <w:numFmt w:val="bullet"/>
      <w:lvlText w:val=""/>
      <w:lvlJc w:val="left"/>
    </w:lvl>
    <w:lvl w:ilvl="3" w:tplc="9256543A">
      <w:start w:val="1"/>
      <w:numFmt w:val="bullet"/>
      <w:lvlText w:val=""/>
      <w:lvlJc w:val="left"/>
    </w:lvl>
    <w:lvl w:ilvl="4" w:tplc="8A80BEA0">
      <w:start w:val="1"/>
      <w:numFmt w:val="bullet"/>
      <w:lvlText w:val=""/>
      <w:lvlJc w:val="left"/>
    </w:lvl>
    <w:lvl w:ilvl="5" w:tplc="B1D6D5A4">
      <w:start w:val="1"/>
      <w:numFmt w:val="bullet"/>
      <w:lvlText w:val=""/>
      <w:lvlJc w:val="left"/>
    </w:lvl>
    <w:lvl w:ilvl="6" w:tplc="ADA64696">
      <w:start w:val="1"/>
      <w:numFmt w:val="bullet"/>
      <w:lvlText w:val=""/>
      <w:lvlJc w:val="left"/>
    </w:lvl>
    <w:lvl w:ilvl="7" w:tplc="7068C034">
      <w:start w:val="1"/>
      <w:numFmt w:val="bullet"/>
      <w:lvlText w:val=""/>
      <w:lvlJc w:val="left"/>
    </w:lvl>
    <w:lvl w:ilvl="8" w:tplc="3A0C2C4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1F22ACD8">
      <w:start w:val="4"/>
      <w:numFmt w:val="decimal"/>
      <w:lvlText w:val="%1."/>
      <w:lvlJc w:val="left"/>
    </w:lvl>
    <w:lvl w:ilvl="1" w:tplc="5C548AA0">
      <w:start w:val="1"/>
      <w:numFmt w:val="bullet"/>
      <w:lvlText w:val=""/>
      <w:lvlJc w:val="left"/>
    </w:lvl>
    <w:lvl w:ilvl="2" w:tplc="9886F682">
      <w:start w:val="1"/>
      <w:numFmt w:val="bullet"/>
      <w:lvlText w:val=""/>
      <w:lvlJc w:val="left"/>
    </w:lvl>
    <w:lvl w:ilvl="3" w:tplc="7916C8CC">
      <w:start w:val="1"/>
      <w:numFmt w:val="bullet"/>
      <w:lvlText w:val=""/>
      <w:lvlJc w:val="left"/>
    </w:lvl>
    <w:lvl w:ilvl="4" w:tplc="EB16720E">
      <w:start w:val="1"/>
      <w:numFmt w:val="bullet"/>
      <w:lvlText w:val=""/>
      <w:lvlJc w:val="left"/>
    </w:lvl>
    <w:lvl w:ilvl="5" w:tplc="07A21B8C">
      <w:start w:val="1"/>
      <w:numFmt w:val="bullet"/>
      <w:lvlText w:val=""/>
      <w:lvlJc w:val="left"/>
    </w:lvl>
    <w:lvl w:ilvl="6" w:tplc="0F8A97C2">
      <w:start w:val="1"/>
      <w:numFmt w:val="bullet"/>
      <w:lvlText w:val=""/>
      <w:lvlJc w:val="left"/>
    </w:lvl>
    <w:lvl w:ilvl="7" w:tplc="7256CDD0">
      <w:start w:val="1"/>
      <w:numFmt w:val="bullet"/>
      <w:lvlText w:val=""/>
      <w:lvlJc w:val="left"/>
    </w:lvl>
    <w:lvl w:ilvl="8" w:tplc="48461B9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B68D596">
      <w:start w:val="6"/>
      <w:numFmt w:val="decimal"/>
      <w:lvlText w:val="%1."/>
      <w:lvlJc w:val="left"/>
    </w:lvl>
    <w:lvl w:ilvl="1" w:tplc="7196E014">
      <w:start w:val="1"/>
      <w:numFmt w:val="bullet"/>
      <w:lvlText w:val=""/>
      <w:lvlJc w:val="left"/>
    </w:lvl>
    <w:lvl w:ilvl="2" w:tplc="1E24BA26">
      <w:start w:val="1"/>
      <w:numFmt w:val="bullet"/>
      <w:lvlText w:val=""/>
      <w:lvlJc w:val="left"/>
    </w:lvl>
    <w:lvl w:ilvl="3" w:tplc="FCCCB112">
      <w:start w:val="1"/>
      <w:numFmt w:val="bullet"/>
      <w:lvlText w:val=""/>
      <w:lvlJc w:val="left"/>
    </w:lvl>
    <w:lvl w:ilvl="4" w:tplc="9B28EEF6">
      <w:start w:val="1"/>
      <w:numFmt w:val="bullet"/>
      <w:lvlText w:val=""/>
      <w:lvlJc w:val="left"/>
    </w:lvl>
    <w:lvl w:ilvl="5" w:tplc="F23230A8">
      <w:start w:val="1"/>
      <w:numFmt w:val="bullet"/>
      <w:lvlText w:val=""/>
      <w:lvlJc w:val="left"/>
    </w:lvl>
    <w:lvl w:ilvl="6" w:tplc="148EE386">
      <w:start w:val="1"/>
      <w:numFmt w:val="bullet"/>
      <w:lvlText w:val=""/>
      <w:lvlJc w:val="left"/>
    </w:lvl>
    <w:lvl w:ilvl="7" w:tplc="50FEB4C4">
      <w:start w:val="1"/>
      <w:numFmt w:val="bullet"/>
      <w:lvlText w:val=""/>
      <w:lvlJc w:val="left"/>
    </w:lvl>
    <w:lvl w:ilvl="8" w:tplc="6DE0C18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D48C13A">
      <w:start w:val="1"/>
      <w:numFmt w:val="decimal"/>
      <w:lvlText w:val="%1."/>
      <w:lvlJc w:val="left"/>
    </w:lvl>
    <w:lvl w:ilvl="1" w:tplc="3E28F77A">
      <w:start w:val="1"/>
      <w:numFmt w:val="bullet"/>
      <w:lvlText w:val=""/>
      <w:lvlJc w:val="left"/>
    </w:lvl>
    <w:lvl w:ilvl="2" w:tplc="AEEE9682">
      <w:start w:val="1"/>
      <w:numFmt w:val="bullet"/>
      <w:lvlText w:val=""/>
      <w:lvlJc w:val="left"/>
    </w:lvl>
    <w:lvl w:ilvl="3" w:tplc="9BCEB446">
      <w:start w:val="1"/>
      <w:numFmt w:val="bullet"/>
      <w:lvlText w:val=""/>
      <w:lvlJc w:val="left"/>
    </w:lvl>
    <w:lvl w:ilvl="4" w:tplc="89806DD0">
      <w:start w:val="1"/>
      <w:numFmt w:val="bullet"/>
      <w:lvlText w:val=""/>
      <w:lvlJc w:val="left"/>
    </w:lvl>
    <w:lvl w:ilvl="5" w:tplc="51A23600">
      <w:start w:val="1"/>
      <w:numFmt w:val="bullet"/>
      <w:lvlText w:val=""/>
      <w:lvlJc w:val="left"/>
    </w:lvl>
    <w:lvl w:ilvl="6" w:tplc="0D6E7D12">
      <w:start w:val="1"/>
      <w:numFmt w:val="bullet"/>
      <w:lvlText w:val=""/>
      <w:lvlJc w:val="left"/>
    </w:lvl>
    <w:lvl w:ilvl="7" w:tplc="AFEC9F7C">
      <w:start w:val="1"/>
      <w:numFmt w:val="bullet"/>
      <w:lvlText w:val=""/>
      <w:lvlJc w:val="left"/>
    </w:lvl>
    <w:lvl w:ilvl="8" w:tplc="C4CA02F2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BBF88C9A">
      <w:start w:val="1"/>
      <w:numFmt w:val="bullet"/>
      <w:lvlText w:val="-"/>
      <w:lvlJc w:val="left"/>
    </w:lvl>
    <w:lvl w:ilvl="1" w:tplc="86167D20">
      <w:start w:val="1"/>
      <w:numFmt w:val="bullet"/>
      <w:lvlText w:val=""/>
      <w:lvlJc w:val="left"/>
    </w:lvl>
    <w:lvl w:ilvl="2" w:tplc="C848E71E">
      <w:start w:val="1"/>
      <w:numFmt w:val="bullet"/>
      <w:lvlText w:val=""/>
      <w:lvlJc w:val="left"/>
    </w:lvl>
    <w:lvl w:ilvl="3" w:tplc="F8964626">
      <w:start w:val="1"/>
      <w:numFmt w:val="bullet"/>
      <w:lvlText w:val=""/>
      <w:lvlJc w:val="left"/>
    </w:lvl>
    <w:lvl w:ilvl="4" w:tplc="B4188158">
      <w:start w:val="1"/>
      <w:numFmt w:val="bullet"/>
      <w:lvlText w:val=""/>
      <w:lvlJc w:val="left"/>
    </w:lvl>
    <w:lvl w:ilvl="5" w:tplc="7C5C7C4E">
      <w:start w:val="1"/>
      <w:numFmt w:val="bullet"/>
      <w:lvlText w:val=""/>
      <w:lvlJc w:val="left"/>
    </w:lvl>
    <w:lvl w:ilvl="6" w:tplc="20A01B70">
      <w:start w:val="1"/>
      <w:numFmt w:val="bullet"/>
      <w:lvlText w:val=""/>
      <w:lvlJc w:val="left"/>
    </w:lvl>
    <w:lvl w:ilvl="7" w:tplc="0DF84A12">
      <w:start w:val="1"/>
      <w:numFmt w:val="bullet"/>
      <w:lvlText w:val=""/>
      <w:lvlJc w:val="left"/>
    </w:lvl>
    <w:lvl w:ilvl="8" w:tplc="279AC71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479A3BF0">
      <w:start w:val="3"/>
      <w:numFmt w:val="decimal"/>
      <w:lvlText w:val="%1."/>
      <w:lvlJc w:val="left"/>
    </w:lvl>
    <w:lvl w:ilvl="1" w:tplc="CEF88A0C">
      <w:start w:val="1"/>
      <w:numFmt w:val="bullet"/>
      <w:lvlText w:val=""/>
      <w:lvlJc w:val="left"/>
    </w:lvl>
    <w:lvl w:ilvl="2" w:tplc="6CF215E0">
      <w:start w:val="1"/>
      <w:numFmt w:val="bullet"/>
      <w:lvlText w:val=""/>
      <w:lvlJc w:val="left"/>
    </w:lvl>
    <w:lvl w:ilvl="3" w:tplc="75AA5594">
      <w:start w:val="1"/>
      <w:numFmt w:val="bullet"/>
      <w:lvlText w:val=""/>
      <w:lvlJc w:val="left"/>
    </w:lvl>
    <w:lvl w:ilvl="4" w:tplc="6F92D1A4">
      <w:start w:val="1"/>
      <w:numFmt w:val="bullet"/>
      <w:lvlText w:val=""/>
      <w:lvlJc w:val="left"/>
    </w:lvl>
    <w:lvl w:ilvl="5" w:tplc="02F25D26">
      <w:start w:val="1"/>
      <w:numFmt w:val="bullet"/>
      <w:lvlText w:val=""/>
      <w:lvlJc w:val="left"/>
    </w:lvl>
    <w:lvl w:ilvl="6" w:tplc="126E5CF2">
      <w:start w:val="1"/>
      <w:numFmt w:val="bullet"/>
      <w:lvlText w:val=""/>
      <w:lvlJc w:val="left"/>
    </w:lvl>
    <w:lvl w:ilvl="7" w:tplc="24CE6FCA">
      <w:start w:val="1"/>
      <w:numFmt w:val="bullet"/>
      <w:lvlText w:val=""/>
      <w:lvlJc w:val="left"/>
    </w:lvl>
    <w:lvl w:ilvl="8" w:tplc="F5625016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1DB2B4AE">
      <w:start w:val="4"/>
      <w:numFmt w:val="decimal"/>
      <w:lvlText w:val="%1."/>
      <w:lvlJc w:val="left"/>
    </w:lvl>
    <w:lvl w:ilvl="1" w:tplc="0ACA3DC2">
      <w:start w:val="1"/>
      <w:numFmt w:val="bullet"/>
      <w:lvlText w:val=""/>
      <w:lvlJc w:val="left"/>
    </w:lvl>
    <w:lvl w:ilvl="2" w:tplc="C62E5560">
      <w:start w:val="1"/>
      <w:numFmt w:val="bullet"/>
      <w:lvlText w:val=""/>
      <w:lvlJc w:val="left"/>
    </w:lvl>
    <w:lvl w:ilvl="3" w:tplc="A70611BA">
      <w:start w:val="1"/>
      <w:numFmt w:val="bullet"/>
      <w:lvlText w:val=""/>
      <w:lvlJc w:val="left"/>
    </w:lvl>
    <w:lvl w:ilvl="4" w:tplc="4A48F9D2">
      <w:start w:val="1"/>
      <w:numFmt w:val="bullet"/>
      <w:lvlText w:val=""/>
      <w:lvlJc w:val="left"/>
    </w:lvl>
    <w:lvl w:ilvl="5" w:tplc="BA0027D6">
      <w:start w:val="1"/>
      <w:numFmt w:val="bullet"/>
      <w:lvlText w:val=""/>
      <w:lvlJc w:val="left"/>
    </w:lvl>
    <w:lvl w:ilvl="6" w:tplc="970AC694">
      <w:start w:val="1"/>
      <w:numFmt w:val="bullet"/>
      <w:lvlText w:val=""/>
      <w:lvlJc w:val="left"/>
    </w:lvl>
    <w:lvl w:ilvl="7" w:tplc="D75EB7CA">
      <w:start w:val="1"/>
      <w:numFmt w:val="bullet"/>
      <w:lvlText w:val=""/>
      <w:lvlJc w:val="left"/>
    </w:lvl>
    <w:lvl w:ilvl="8" w:tplc="729C635C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CE3A42E2">
      <w:start w:val="1"/>
      <w:numFmt w:val="lowerLetter"/>
      <w:lvlText w:val="%1)"/>
      <w:lvlJc w:val="left"/>
    </w:lvl>
    <w:lvl w:ilvl="1" w:tplc="29CAA9EE">
      <w:start w:val="1"/>
      <w:numFmt w:val="bullet"/>
      <w:lvlText w:val=""/>
      <w:lvlJc w:val="left"/>
    </w:lvl>
    <w:lvl w:ilvl="2" w:tplc="90103716">
      <w:start w:val="1"/>
      <w:numFmt w:val="bullet"/>
      <w:lvlText w:val=""/>
      <w:lvlJc w:val="left"/>
    </w:lvl>
    <w:lvl w:ilvl="3" w:tplc="CFFA3408">
      <w:start w:val="1"/>
      <w:numFmt w:val="bullet"/>
      <w:lvlText w:val=""/>
      <w:lvlJc w:val="left"/>
    </w:lvl>
    <w:lvl w:ilvl="4" w:tplc="7DD4B682">
      <w:start w:val="1"/>
      <w:numFmt w:val="bullet"/>
      <w:lvlText w:val=""/>
      <w:lvlJc w:val="left"/>
    </w:lvl>
    <w:lvl w:ilvl="5" w:tplc="09FEA40A">
      <w:start w:val="1"/>
      <w:numFmt w:val="bullet"/>
      <w:lvlText w:val=""/>
      <w:lvlJc w:val="left"/>
    </w:lvl>
    <w:lvl w:ilvl="6" w:tplc="9AFC33FA">
      <w:start w:val="1"/>
      <w:numFmt w:val="bullet"/>
      <w:lvlText w:val=""/>
      <w:lvlJc w:val="left"/>
    </w:lvl>
    <w:lvl w:ilvl="7" w:tplc="77C6527C">
      <w:start w:val="1"/>
      <w:numFmt w:val="bullet"/>
      <w:lvlText w:val=""/>
      <w:lvlJc w:val="left"/>
    </w:lvl>
    <w:lvl w:ilvl="8" w:tplc="ECAE52B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491E85C2">
      <w:start w:val="3"/>
      <w:numFmt w:val="lowerLetter"/>
      <w:lvlText w:val="%1)"/>
      <w:lvlJc w:val="left"/>
    </w:lvl>
    <w:lvl w:ilvl="1" w:tplc="E5E0822A">
      <w:start w:val="1"/>
      <w:numFmt w:val="bullet"/>
      <w:lvlText w:val=""/>
      <w:lvlJc w:val="left"/>
    </w:lvl>
    <w:lvl w:ilvl="2" w:tplc="2A3A66C4">
      <w:start w:val="1"/>
      <w:numFmt w:val="bullet"/>
      <w:lvlText w:val=""/>
      <w:lvlJc w:val="left"/>
    </w:lvl>
    <w:lvl w:ilvl="3" w:tplc="F9D026CE">
      <w:start w:val="1"/>
      <w:numFmt w:val="bullet"/>
      <w:lvlText w:val=""/>
      <w:lvlJc w:val="left"/>
    </w:lvl>
    <w:lvl w:ilvl="4" w:tplc="3864A1DE">
      <w:start w:val="1"/>
      <w:numFmt w:val="bullet"/>
      <w:lvlText w:val=""/>
      <w:lvlJc w:val="left"/>
    </w:lvl>
    <w:lvl w:ilvl="5" w:tplc="4FE0DBDC">
      <w:start w:val="1"/>
      <w:numFmt w:val="bullet"/>
      <w:lvlText w:val=""/>
      <w:lvlJc w:val="left"/>
    </w:lvl>
    <w:lvl w:ilvl="6" w:tplc="05840E62">
      <w:start w:val="1"/>
      <w:numFmt w:val="bullet"/>
      <w:lvlText w:val=""/>
      <w:lvlJc w:val="left"/>
    </w:lvl>
    <w:lvl w:ilvl="7" w:tplc="095C6242">
      <w:start w:val="1"/>
      <w:numFmt w:val="bullet"/>
      <w:lvlText w:val=""/>
      <w:lvlJc w:val="left"/>
    </w:lvl>
    <w:lvl w:ilvl="8" w:tplc="E38E61CA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7FF43CA4">
      <w:start w:val="5"/>
      <w:numFmt w:val="decimal"/>
      <w:lvlText w:val="%1."/>
      <w:lvlJc w:val="left"/>
    </w:lvl>
    <w:lvl w:ilvl="1" w:tplc="D5CA6372">
      <w:start w:val="1"/>
      <w:numFmt w:val="bullet"/>
      <w:lvlText w:val=""/>
      <w:lvlJc w:val="left"/>
    </w:lvl>
    <w:lvl w:ilvl="2" w:tplc="A6F44752">
      <w:start w:val="1"/>
      <w:numFmt w:val="bullet"/>
      <w:lvlText w:val=""/>
      <w:lvlJc w:val="left"/>
    </w:lvl>
    <w:lvl w:ilvl="3" w:tplc="9DAEB4A4">
      <w:start w:val="1"/>
      <w:numFmt w:val="bullet"/>
      <w:lvlText w:val=""/>
      <w:lvlJc w:val="left"/>
    </w:lvl>
    <w:lvl w:ilvl="4" w:tplc="69660562">
      <w:start w:val="1"/>
      <w:numFmt w:val="bullet"/>
      <w:lvlText w:val=""/>
      <w:lvlJc w:val="left"/>
    </w:lvl>
    <w:lvl w:ilvl="5" w:tplc="D6BA20D4">
      <w:start w:val="1"/>
      <w:numFmt w:val="bullet"/>
      <w:lvlText w:val=""/>
      <w:lvlJc w:val="left"/>
    </w:lvl>
    <w:lvl w:ilvl="6" w:tplc="B002CD36">
      <w:start w:val="1"/>
      <w:numFmt w:val="bullet"/>
      <w:lvlText w:val=""/>
      <w:lvlJc w:val="left"/>
    </w:lvl>
    <w:lvl w:ilvl="7" w:tplc="4E5C8722">
      <w:start w:val="1"/>
      <w:numFmt w:val="bullet"/>
      <w:lvlText w:val=""/>
      <w:lvlJc w:val="left"/>
    </w:lvl>
    <w:lvl w:ilvl="8" w:tplc="A768A9D0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BFD01C68">
      <w:start w:val="1"/>
      <w:numFmt w:val="lowerLetter"/>
      <w:lvlText w:val="%1)"/>
      <w:lvlJc w:val="left"/>
    </w:lvl>
    <w:lvl w:ilvl="1" w:tplc="46D23412">
      <w:start w:val="1"/>
      <w:numFmt w:val="bullet"/>
      <w:lvlText w:val=""/>
      <w:lvlJc w:val="left"/>
    </w:lvl>
    <w:lvl w:ilvl="2" w:tplc="0FA6AEE4">
      <w:start w:val="1"/>
      <w:numFmt w:val="bullet"/>
      <w:lvlText w:val=""/>
      <w:lvlJc w:val="left"/>
    </w:lvl>
    <w:lvl w:ilvl="3" w:tplc="DC901DAA">
      <w:start w:val="1"/>
      <w:numFmt w:val="bullet"/>
      <w:lvlText w:val=""/>
      <w:lvlJc w:val="left"/>
    </w:lvl>
    <w:lvl w:ilvl="4" w:tplc="4B92947E">
      <w:start w:val="1"/>
      <w:numFmt w:val="bullet"/>
      <w:lvlText w:val=""/>
      <w:lvlJc w:val="left"/>
    </w:lvl>
    <w:lvl w:ilvl="5" w:tplc="24DC892A">
      <w:start w:val="1"/>
      <w:numFmt w:val="bullet"/>
      <w:lvlText w:val=""/>
      <w:lvlJc w:val="left"/>
    </w:lvl>
    <w:lvl w:ilvl="6" w:tplc="942A8496">
      <w:start w:val="1"/>
      <w:numFmt w:val="bullet"/>
      <w:lvlText w:val=""/>
      <w:lvlJc w:val="left"/>
    </w:lvl>
    <w:lvl w:ilvl="7" w:tplc="F18C0CB8">
      <w:start w:val="1"/>
      <w:numFmt w:val="bullet"/>
      <w:lvlText w:val=""/>
      <w:lvlJc w:val="left"/>
    </w:lvl>
    <w:lvl w:ilvl="8" w:tplc="4E28EE82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51AC956E">
      <w:start w:val="6"/>
      <w:numFmt w:val="decimal"/>
      <w:lvlText w:val="%1."/>
      <w:lvlJc w:val="left"/>
    </w:lvl>
    <w:lvl w:ilvl="1" w:tplc="48DA639E">
      <w:start w:val="1"/>
      <w:numFmt w:val="bullet"/>
      <w:lvlText w:val=""/>
      <w:lvlJc w:val="left"/>
    </w:lvl>
    <w:lvl w:ilvl="2" w:tplc="1D9ADC5C">
      <w:start w:val="1"/>
      <w:numFmt w:val="bullet"/>
      <w:lvlText w:val=""/>
      <w:lvlJc w:val="left"/>
    </w:lvl>
    <w:lvl w:ilvl="3" w:tplc="6E4858D4">
      <w:start w:val="1"/>
      <w:numFmt w:val="bullet"/>
      <w:lvlText w:val=""/>
      <w:lvlJc w:val="left"/>
    </w:lvl>
    <w:lvl w:ilvl="4" w:tplc="42B44B36">
      <w:start w:val="1"/>
      <w:numFmt w:val="bullet"/>
      <w:lvlText w:val=""/>
      <w:lvlJc w:val="left"/>
    </w:lvl>
    <w:lvl w:ilvl="5" w:tplc="EDC2C414">
      <w:start w:val="1"/>
      <w:numFmt w:val="bullet"/>
      <w:lvlText w:val=""/>
      <w:lvlJc w:val="left"/>
    </w:lvl>
    <w:lvl w:ilvl="6" w:tplc="EA903494">
      <w:start w:val="1"/>
      <w:numFmt w:val="bullet"/>
      <w:lvlText w:val=""/>
      <w:lvlJc w:val="left"/>
    </w:lvl>
    <w:lvl w:ilvl="7" w:tplc="936E8016">
      <w:start w:val="1"/>
      <w:numFmt w:val="bullet"/>
      <w:lvlText w:val=""/>
      <w:lvlJc w:val="left"/>
    </w:lvl>
    <w:lvl w:ilvl="8" w:tplc="72C0B2D2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125B3C"/>
    <w:rsid w:val="002C396D"/>
    <w:rsid w:val="00501207"/>
    <w:rsid w:val="00750916"/>
    <w:rsid w:val="007F4EF6"/>
    <w:rsid w:val="00C70E11"/>
    <w:rsid w:val="00CC6553"/>
    <w:rsid w:val="00D3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1077</Words>
  <Characters>6143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2021-06-18T08:44:00Z</dcterms:created>
  <dcterms:modified xsi:type="dcterms:W3CDTF">2021-06-18T08:44:00Z</dcterms:modified>
</cp:coreProperties>
</file>