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1207" w:rsidRDefault="00501207">
      <w:pPr>
        <w:tabs>
          <w:tab w:val="left" w:pos="5040"/>
          <w:tab w:val="left" w:pos="6840"/>
        </w:tabs>
        <w:spacing w:line="0" w:lineRule="atLeast"/>
        <w:ind w:left="880"/>
        <w:rPr>
          <w:rFonts w:ascii="Arial" w:eastAsia="Arial" w:hAnsi="Arial"/>
          <w:sz w:val="21"/>
        </w:rPr>
      </w:pPr>
      <w:bookmarkStart w:id="0" w:name="page1"/>
      <w:bookmarkEnd w:id="0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 xml:space="preserve">IČO: </w:t>
      </w:r>
      <w:r w:rsidR="00125B3C" w:rsidRPr="00125B3C">
        <w:rPr>
          <w:rFonts w:ascii="Arial" w:eastAsia="Arial" w:hAnsi="Arial"/>
          <w:sz w:val="22"/>
        </w:rPr>
        <w:t>53352921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</w:t>
      </w:r>
      <w:r w:rsidR="00125B3C" w:rsidRPr="00125B3C">
        <w:t xml:space="preserve"> </w:t>
      </w:r>
      <w:r w:rsidR="00125B3C" w:rsidRPr="00125B3C">
        <w:rPr>
          <w:rFonts w:ascii="Arial" w:eastAsia="Arial" w:hAnsi="Arial"/>
          <w:sz w:val="21"/>
        </w:rPr>
        <w:t>2121348163</w:t>
      </w:r>
    </w:p>
    <w:p w:rsidR="00501207" w:rsidRDefault="00D32B6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501207" w:rsidRDefault="00501207" w:rsidP="007F4EF6">
      <w:pPr>
        <w:spacing w:line="0" w:lineRule="atLeast"/>
        <w:ind w:right="800"/>
        <w:jc w:val="center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CC6553">
        <w:rPr>
          <w:rFonts w:ascii="Arial Narrow" w:eastAsia="Arial Narrow" w:hAnsi="Arial Narrow"/>
          <w:b/>
          <w:sz w:val="22"/>
        </w:rPr>
        <w:t>2</w:t>
      </w:r>
      <w:r w:rsidR="007E46B3">
        <w:rPr>
          <w:rFonts w:ascii="Arial Narrow" w:eastAsia="Arial Narrow" w:hAnsi="Arial Narrow"/>
          <w:b/>
          <w:sz w:val="22"/>
        </w:rPr>
        <w:t>2</w:t>
      </w:r>
      <w:bookmarkStart w:id="1" w:name="_GoBack"/>
      <w:bookmarkEnd w:id="1"/>
    </w:p>
    <w:p w:rsidR="00501207" w:rsidRDefault="00501207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501207" w:rsidRDefault="00501207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501207" w:rsidRDefault="00501207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501207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125B3C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TODALA-STAV</w:t>
            </w:r>
            <w:r w:rsidR="00501207">
              <w:rPr>
                <w:rFonts w:ascii="Arial" w:eastAsia="Arial" w:hAnsi="Arial"/>
                <w:sz w:val="22"/>
              </w:rPr>
              <w:t xml:space="preserve"> s.r.o.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125B3C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53352921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946 34 Bátorove Kosihy, </w:t>
            </w:r>
            <w:r w:rsidR="00125B3C" w:rsidRPr="00125B3C">
              <w:rPr>
                <w:rFonts w:ascii="Arial" w:eastAsia="Arial" w:hAnsi="Arial"/>
                <w:sz w:val="22"/>
              </w:rPr>
              <w:t>Nad Jazerom 1184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501207" w:rsidRDefault="00501207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501207" w:rsidRDefault="00501207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501207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501207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501207">
        <w:trPr>
          <w:trHeight w:val="26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501207">
        <w:trPr>
          <w:trHeight w:val="248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125B3C">
            <w:pPr>
              <w:spacing w:line="248" w:lineRule="exact"/>
              <w:ind w:right="179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0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125B3C">
            <w:pPr>
              <w:spacing w:line="248" w:lineRule="exact"/>
              <w:ind w:right="305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0</w:t>
            </w:r>
          </w:p>
        </w:tc>
      </w:tr>
      <w:tr w:rsidR="00501207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492"/>
        </w:trPr>
        <w:tc>
          <w:tcPr>
            <w:tcW w:w="34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54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501207" w:rsidRDefault="00501207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501207" w:rsidRDefault="00501207">
      <w:pPr>
        <w:spacing w:line="3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501207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501207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501207" w:rsidRDefault="00501207">
      <w:pPr>
        <w:spacing w:line="23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501207">
        <w:trPr>
          <w:trHeight w:val="243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16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501207" w:rsidRDefault="00501207">
      <w:pPr>
        <w:tabs>
          <w:tab w:val="left" w:pos="4920"/>
          <w:tab w:val="left" w:pos="6720"/>
        </w:tabs>
        <w:spacing w:line="0" w:lineRule="atLeast"/>
        <w:ind w:left="76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 w:rsidR="00125B3C" w:rsidRPr="00125B3C">
        <w:rPr>
          <w:rFonts w:ascii="Arial" w:eastAsia="Arial" w:hAnsi="Arial"/>
          <w:sz w:val="22"/>
        </w:rPr>
        <w:t xml:space="preserve"> </w:t>
      </w:r>
      <w:r w:rsidR="00125B3C">
        <w:rPr>
          <w:rFonts w:ascii="Arial" w:eastAsia="Arial" w:hAnsi="Arial"/>
          <w:sz w:val="22"/>
        </w:rPr>
        <w:t xml:space="preserve">IČO: </w:t>
      </w:r>
      <w:r w:rsidR="00125B3C" w:rsidRPr="00125B3C">
        <w:rPr>
          <w:rFonts w:ascii="Arial" w:eastAsia="Arial" w:hAnsi="Arial"/>
          <w:sz w:val="22"/>
        </w:rPr>
        <w:t>53352921</w:t>
      </w:r>
      <w:r w:rsidR="00125B3C">
        <w:rPr>
          <w:rFonts w:ascii="Times New Roman" w:eastAsia="Times New Roman" w:hAnsi="Times New Roman"/>
        </w:rPr>
        <w:tab/>
      </w:r>
      <w:r w:rsidR="00125B3C">
        <w:rPr>
          <w:rFonts w:ascii="Arial" w:eastAsia="Arial" w:hAnsi="Arial"/>
          <w:sz w:val="21"/>
        </w:rPr>
        <w:t>DIČ:</w:t>
      </w:r>
      <w:r w:rsidR="00125B3C" w:rsidRPr="00125B3C">
        <w:t xml:space="preserve"> </w:t>
      </w:r>
      <w:r w:rsidR="00125B3C" w:rsidRPr="00125B3C">
        <w:rPr>
          <w:rFonts w:ascii="Arial" w:eastAsia="Arial" w:hAnsi="Arial"/>
          <w:sz w:val="21"/>
        </w:rPr>
        <w:t>2121348163</w:t>
      </w:r>
    </w:p>
    <w:p w:rsidR="00501207" w:rsidRDefault="00D32B64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6"/>
        </w:numPr>
        <w:tabs>
          <w:tab w:val="left" w:pos="264"/>
        </w:tabs>
        <w:spacing w:line="236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Zmeny účtovných zásad a zmeny účtovných metód</w:t>
      </w:r>
      <w:r>
        <w:rPr>
          <w:rFonts w:ascii="Arial" w:eastAsia="Arial" w:hAnsi="Arial"/>
          <w:sz w:val="22"/>
        </w:rPr>
        <w:t xml:space="preserve"> s uvedením dôvodu týchto zmien a vyčíslením ich vplyvu na finančnú hodnotu majetku, záväzkov, základného imania a výsledku hospodárenia účtovnej jednotky:</w:t>
      </w:r>
    </w:p>
    <w:p w:rsidR="00501207" w:rsidRDefault="00501207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501207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501207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501207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7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501207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501207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01207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8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501207" w:rsidRDefault="00501207">
      <w:pPr>
        <w:spacing w:line="28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58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501207" w:rsidRDefault="00501207">
      <w:pPr>
        <w:spacing w:line="2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501207" w:rsidRDefault="00501207">
      <w:pPr>
        <w:spacing w:line="27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501207" w:rsidRDefault="00501207">
      <w:pPr>
        <w:spacing w:line="250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56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501207" w:rsidRDefault="00501207">
      <w:pPr>
        <w:spacing w:line="11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501207" w:rsidRDefault="00501207">
      <w:pPr>
        <w:tabs>
          <w:tab w:val="left" w:pos="4820"/>
          <w:tab w:val="left" w:pos="6620"/>
        </w:tabs>
        <w:spacing w:line="0" w:lineRule="atLeast"/>
        <w:ind w:left="66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 w:rsidR="00125B3C">
        <w:rPr>
          <w:rFonts w:ascii="Arial" w:eastAsia="Arial" w:hAnsi="Arial"/>
          <w:sz w:val="22"/>
        </w:rPr>
        <w:t xml:space="preserve">IČO: </w:t>
      </w:r>
      <w:r w:rsidR="00125B3C" w:rsidRPr="00125B3C">
        <w:rPr>
          <w:rFonts w:ascii="Arial" w:eastAsia="Arial" w:hAnsi="Arial"/>
          <w:sz w:val="22"/>
        </w:rPr>
        <w:t>53352921</w:t>
      </w:r>
      <w:r w:rsidR="00125B3C">
        <w:rPr>
          <w:rFonts w:ascii="Times New Roman" w:eastAsia="Times New Roman" w:hAnsi="Times New Roman"/>
        </w:rPr>
        <w:tab/>
      </w:r>
      <w:r w:rsidR="00125B3C">
        <w:rPr>
          <w:rFonts w:ascii="Arial" w:eastAsia="Arial" w:hAnsi="Arial"/>
          <w:sz w:val="21"/>
        </w:rPr>
        <w:t>DIČ:</w:t>
      </w:r>
      <w:r w:rsidR="00125B3C" w:rsidRPr="00125B3C">
        <w:t xml:space="preserve"> </w:t>
      </w:r>
      <w:r w:rsidR="00125B3C" w:rsidRPr="00125B3C">
        <w:rPr>
          <w:rFonts w:ascii="Arial" w:eastAsia="Arial" w:hAnsi="Arial"/>
          <w:sz w:val="21"/>
        </w:rPr>
        <w:t>2121348163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4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501207" w:rsidRDefault="00501207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501207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501207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501207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501207" w:rsidRDefault="00501207">
      <w:pPr>
        <w:spacing w:line="1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501207" w:rsidRDefault="00501207">
      <w:pPr>
        <w:spacing w:line="25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501207" w:rsidRDefault="00501207">
      <w:pPr>
        <w:spacing w:line="264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501207" w:rsidRDefault="00501207">
      <w:pPr>
        <w:spacing w:line="268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501207" w:rsidRDefault="00501207">
      <w:pPr>
        <w:spacing w:line="265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501207" w:rsidRDefault="00501207">
      <w:pPr>
        <w:spacing w:line="260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3620"/>
      </w:tblGrid>
      <w:tr w:rsidR="00501207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  za  túto  činnosť</w:t>
            </w:r>
          </w:p>
        </w:tc>
      </w:tr>
      <w:tr w:rsidR="00501207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01207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 sa aj informácie</w:t>
            </w:r>
          </w:p>
        </w:tc>
      </w:tr>
    </w:tbl>
    <w:p w:rsidR="00501207" w:rsidRDefault="00501207">
      <w:pPr>
        <w:spacing w:line="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501207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FAE23E4A">
      <w:start w:val="1"/>
      <w:numFmt w:val="decimal"/>
      <w:lvlText w:val="%1."/>
      <w:lvlJc w:val="left"/>
    </w:lvl>
    <w:lvl w:ilvl="1" w:tplc="06322E26">
      <w:start w:val="1"/>
      <w:numFmt w:val="bullet"/>
      <w:lvlText w:val=""/>
      <w:lvlJc w:val="left"/>
    </w:lvl>
    <w:lvl w:ilvl="2" w:tplc="EB1C59B0">
      <w:start w:val="1"/>
      <w:numFmt w:val="bullet"/>
      <w:lvlText w:val=""/>
      <w:lvlJc w:val="left"/>
    </w:lvl>
    <w:lvl w:ilvl="3" w:tplc="2E0A7D34">
      <w:start w:val="1"/>
      <w:numFmt w:val="bullet"/>
      <w:lvlText w:val=""/>
      <w:lvlJc w:val="left"/>
    </w:lvl>
    <w:lvl w:ilvl="4" w:tplc="96CA653C">
      <w:start w:val="1"/>
      <w:numFmt w:val="bullet"/>
      <w:lvlText w:val=""/>
      <w:lvlJc w:val="left"/>
    </w:lvl>
    <w:lvl w:ilvl="5" w:tplc="1188EF30">
      <w:start w:val="1"/>
      <w:numFmt w:val="bullet"/>
      <w:lvlText w:val=""/>
      <w:lvlJc w:val="left"/>
    </w:lvl>
    <w:lvl w:ilvl="6" w:tplc="8A6E39F4">
      <w:start w:val="1"/>
      <w:numFmt w:val="bullet"/>
      <w:lvlText w:val=""/>
      <w:lvlJc w:val="left"/>
    </w:lvl>
    <w:lvl w:ilvl="7" w:tplc="CBBEEB56">
      <w:start w:val="1"/>
      <w:numFmt w:val="bullet"/>
      <w:lvlText w:val=""/>
      <w:lvlJc w:val="left"/>
    </w:lvl>
    <w:lvl w:ilvl="8" w:tplc="E9CE2F9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 w:tplc="A4526E82">
      <w:start w:val="3"/>
      <w:numFmt w:val="decimal"/>
      <w:lvlText w:val="%1."/>
      <w:lvlJc w:val="left"/>
    </w:lvl>
    <w:lvl w:ilvl="1" w:tplc="11CC26EE">
      <w:start w:val="1"/>
      <w:numFmt w:val="bullet"/>
      <w:lvlText w:val=""/>
      <w:lvlJc w:val="left"/>
    </w:lvl>
    <w:lvl w:ilvl="2" w:tplc="D55007C4">
      <w:start w:val="1"/>
      <w:numFmt w:val="bullet"/>
      <w:lvlText w:val=""/>
      <w:lvlJc w:val="left"/>
    </w:lvl>
    <w:lvl w:ilvl="3" w:tplc="560C6E94">
      <w:start w:val="1"/>
      <w:numFmt w:val="bullet"/>
      <w:lvlText w:val=""/>
      <w:lvlJc w:val="left"/>
    </w:lvl>
    <w:lvl w:ilvl="4" w:tplc="996E9DF2">
      <w:start w:val="1"/>
      <w:numFmt w:val="bullet"/>
      <w:lvlText w:val=""/>
      <w:lvlJc w:val="left"/>
    </w:lvl>
    <w:lvl w:ilvl="5" w:tplc="D64819FE">
      <w:start w:val="1"/>
      <w:numFmt w:val="bullet"/>
      <w:lvlText w:val=""/>
      <w:lvlJc w:val="left"/>
    </w:lvl>
    <w:lvl w:ilvl="6" w:tplc="96269812">
      <w:start w:val="1"/>
      <w:numFmt w:val="bullet"/>
      <w:lvlText w:val=""/>
      <w:lvlJc w:val="left"/>
    </w:lvl>
    <w:lvl w:ilvl="7" w:tplc="86060AD2">
      <w:start w:val="1"/>
      <w:numFmt w:val="bullet"/>
      <w:lvlText w:val=""/>
      <w:lvlJc w:val="left"/>
    </w:lvl>
    <w:lvl w:ilvl="8" w:tplc="5D6A1AF4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 w:tplc="ABF2FD80">
      <w:start w:val="1"/>
      <w:numFmt w:val="decimal"/>
      <w:lvlText w:val="%1"/>
      <w:lvlJc w:val="left"/>
    </w:lvl>
    <w:lvl w:ilvl="1" w:tplc="C9BCC2F6">
      <w:start w:val="1"/>
      <w:numFmt w:val="decimal"/>
      <w:lvlText w:val="%2."/>
      <w:lvlJc w:val="left"/>
    </w:lvl>
    <w:lvl w:ilvl="2" w:tplc="FDC28B76">
      <w:start w:val="1"/>
      <w:numFmt w:val="bullet"/>
      <w:lvlText w:val=""/>
      <w:lvlJc w:val="left"/>
    </w:lvl>
    <w:lvl w:ilvl="3" w:tplc="C2B8AEC4">
      <w:start w:val="1"/>
      <w:numFmt w:val="bullet"/>
      <w:lvlText w:val=""/>
      <w:lvlJc w:val="left"/>
    </w:lvl>
    <w:lvl w:ilvl="4" w:tplc="30464A48">
      <w:start w:val="1"/>
      <w:numFmt w:val="bullet"/>
      <w:lvlText w:val=""/>
      <w:lvlJc w:val="left"/>
    </w:lvl>
    <w:lvl w:ilvl="5" w:tplc="1A14E460">
      <w:start w:val="1"/>
      <w:numFmt w:val="bullet"/>
      <w:lvlText w:val=""/>
      <w:lvlJc w:val="left"/>
    </w:lvl>
    <w:lvl w:ilvl="6" w:tplc="E05606E8">
      <w:start w:val="1"/>
      <w:numFmt w:val="bullet"/>
      <w:lvlText w:val=""/>
      <w:lvlJc w:val="left"/>
    </w:lvl>
    <w:lvl w:ilvl="7" w:tplc="58D8EB86">
      <w:start w:val="1"/>
      <w:numFmt w:val="bullet"/>
      <w:lvlText w:val=""/>
      <w:lvlJc w:val="left"/>
    </w:lvl>
    <w:lvl w:ilvl="8" w:tplc="137CCDF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 w:tplc="1708EC28">
      <w:start w:val="2"/>
      <w:numFmt w:val="decimal"/>
      <w:lvlText w:val="%1."/>
      <w:lvlJc w:val="left"/>
    </w:lvl>
    <w:lvl w:ilvl="1" w:tplc="3B7C89DC">
      <w:start w:val="1"/>
      <w:numFmt w:val="decimal"/>
      <w:lvlText w:val="%2"/>
      <w:lvlJc w:val="left"/>
    </w:lvl>
    <w:lvl w:ilvl="2" w:tplc="27820A82">
      <w:start w:val="1"/>
      <w:numFmt w:val="bullet"/>
      <w:lvlText w:val=""/>
      <w:lvlJc w:val="left"/>
    </w:lvl>
    <w:lvl w:ilvl="3" w:tplc="76CE2922">
      <w:start w:val="1"/>
      <w:numFmt w:val="bullet"/>
      <w:lvlText w:val=""/>
      <w:lvlJc w:val="left"/>
    </w:lvl>
    <w:lvl w:ilvl="4" w:tplc="5BA64A28">
      <w:start w:val="1"/>
      <w:numFmt w:val="bullet"/>
      <w:lvlText w:val=""/>
      <w:lvlJc w:val="left"/>
    </w:lvl>
    <w:lvl w:ilvl="5" w:tplc="7004E0FC">
      <w:start w:val="1"/>
      <w:numFmt w:val="bullet"/>
      <w:lvlText w:val=""/>
      <w:lvlJc w:val="left"/>
    </w:lvl>
    <w:lvl w:ilvl="6" w:tplc="DACEAC2E">
      <w:start w:val="1"/>
      <w:numFmt w:val="bullet"/>
      <w:lvlText w:val=""/>
      <w:lvlJc w:val="left"/>
    </w:lvl>
    <w:lvl w:ilvl="7" w:tplc="FB06A63A">
      <w:start w:val="1"/>
      <w:numFmt w:val="bullet"/>
      <w:lvlText w:val=""/>
      <w:lvlJc w:val="left"/>
    </w:lvl>
    <w:lvl w:ilvl="8" w:tplc="6CCA11B0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 w:tplc="798EBECC">
      <w:start w:val="3"/>
      <w:numFmt w:val="decimal"/>
      <w:lvlText w:val="%1."/>
      <w:lvlJc w:val="left"/>
    </w:lvl>
    <w:lvl w:ilvl="1" w:tplc="330495C0">
      <w:start w:val="1"/>
      <w:numFmt w:val="bullet"/>
      <w:lvlText w:val=""/>
      <w:lvlJc w:val="left"/>
    </w:lvl>
    <w:lvl w:ilvl="2" w:tplc="63B48B96">
      <w:start w:val="1"/>
      <w:numFmt w:val="bullet"/>
      <w:lvlText w:val=""/>
      <w:lvlJc w:val="left"/>
    </w:lvl>
    <w:lvl w:ilvl="3" w:tplc="9256543A">
      <w:start w:val="1"/>
      <w:numFmt w:val="bullet"/>
      <w:lvlText w:val=""/>
      <w:lvlJc w:val="left"/>
    </w:lvl>
    <w:lvl w:ilvl="4" w:tplc="8A80BEA0">
      <w:start w:val="1"/>
      <w:numFmt w:val="bullet"/>
      <w:lvlText w:val=""/>
      <w:lvlJc w:val="left"/>
    </w:lvl>
    <w:lvl w:ilvl="5" w:tplc="B1D6D5A4">
      <w:start w:val="1"/>
      <w:numFmt w:val="bullet"/>
      <w:lvlText w:val=""/>
      <w:lvlJc w:val="left"/>
    </w:lvl>
    <w:lvl w:ilvl="6" w:tplc="ADA64696">
      <w:start w:val="1"/>
      <w:numFmt w:val="bullet"/>
      <w:lvlText w:val=""/>
      <w:lvlJc w:val="left"/>
    </w:lvl>
    <w:lvl w:ilvl="7" w:tplc="7068C034">
      <w:start w:val="1"/>
      <w:numFmt w:val="bullet"/>
      <w:lvlText w:val=""/>
      <w:lvlJc w:val="left"/>
    </w:lvl>
    <w:lvl w:ilvl="8" w:tplc="3A0C2C4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 w:tplc="1F22ACD8">
      <w:start w:val="4"/>
      <w:numFmt w:val="decimal"/>
      <w:lvlText w:val="%1."/>
      <w:lvlJc w:val="left"/>
    </w:lvl>
    <w:lvl w:ilvl="1" w:tplc="5C548AA0">
      <w:start w:val="1"/>
      <w:numFmt w:val="bullet"/>
      <w:lvlText w:val=""/>
      <w:lvlJc w:val="left"/>
    </w:lvl>
    <w:lvl w:ilvl="2" w:tplc="9886F682">
      <w:start w:val="1"/>
      <w:numFmt w:val="bullet"/>
      <w:lvlText w:val=""/>
      <w:lvlJc w:val="left"/>
    </w:lvl>
    <w:lvl w:ilvl="3" w:tplc="7916C8CC">
      <w:start w:val="1"/>
      <w:numFmt w:val="bullet"/>
      <w:lvlText w:val=""/>
      <w:lvlJc w:val="left"/>
    </w:lvl>
    <w:lvl w:ilvl="4" w:tplc="EB16720E">
      <w:start w:val="1"/>
      <w:numFmt w:val="bullet"/>
      <w:lvlText w:val=""/>
      <w:lvlJc w:val="left"/>
    </w:lvl>
    <w:lvl w:ilvl="5" w:tplc="07A21B8C">
      <w:start w:val="1"/>
      <w:numFmt w:val="bullet"/>
      <w:lvlText w:val=""/>
      <w:lvlJc w:val="left"/>
    </w:lvl>
    <w:lvl w:ilvl="6" w:tplc="0F8A97C2">
      <w:start w:val="1"/>
      <w:numFmt w:val="bullet"/>
      <w:lvlText w:val=""/>
      <w:lvlJc w:val="left"/>
    </w:lvl>
    <w:lvl w:ilvl="7" w:tplc="7256CDD0">
      <w:start w:val="1"/>
      <w:numFmt w:val="bullet"/>
      <w:lvlText w:val=""/>
      <w:lvlJc w:val="left"/>
    </w:lvl>
    <w:lvl w:ilvl="8" w:tplc="48461B9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 w:tplc="1B68D596">
      <w:start w:val="6"/>
      <w:numFmt w:val="decimal"/>
      <w:lvlText w:val="%1."/>
      <w:lvlJc w:val="left"/>
    </w:lvl>
    <w:lvl w:ilvl="1" w:tplc="7196E014">
      <w:start w:val="1"/>
      <w:numFmt w:val="bullet"/>
      <w:lvlText w:val=""/>
      <w:lvlJc w:val="left"/>
    </w:lvl>
    <w:lvl w:ilvl="2" w:tplc="1E24BA26">
      <w:start w:val="1"/>
      <w:numFmt w:val="bullet"/>
      <w:lvlText w:val=""/>
      <w:lvlJc w:val="left"/>
    </w:lvl>
    <w:lvl w:ilvl="3" w:tplc="FCCCB112">
      <w:start w:val="1"/>
      <w:numFmt w:val="bullet"/>
      <w:lvlText w:val=""/>
      <w:lvlJc w:val="left"/>
    </w:lvl>
    <w:lvl w:ilvl="4" w:tplc="9B28EEF6">
      <w:start w:val="1"/>
      <w:numFmt w:val="bullet"/>
      <w:lvlText w:val=""/>
      <w:lvlJc w:val="left"/>
    </w:lvl>
    <w:lvl w:ilvl="5" w:tplc="F23230A8">
      <w:start w:val="1"/>
      <w:numFmt w:val="bullet"/>
      <w:lvlText w:val=""/>
      <w:lvlJc w:val="left"/>
    </w:lvl>
    <w:lvl w:ilvl="6" w:tplc="148EE386">
      <w:start w:val="1"/>
      <w:numFmt w:val="bullet"/>
      <w:lvlText w:val=""/>
      <w:lvlJc w:val="left"/>
    </w:lvl>
    <w:lvl w:ilvl="7" w:tplc="50FEB4C4">
      <w:start w:val="1"/>
      <w:numFmt w:val="bullet"/>
      <w:lvlText w:val=""/>
      <w:lvlJc w:val="left"/>
    </w:lvl>
    <w:lvl w:ilvl="8" w:tplc="6DE0C18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 w:tplc="0D48C13A">
      <w:start w:val="1"/>
      <w:numFmt w:val="decimal"/>
      <w:lvlText w:val="%1."/>
      <w:lvlJc w:val="left"/>
    </w:lvl>
    <w:lvl w:ilvl="1" w:tplc="3E28F77A">
      <w:start w:val="1"/>
      <w:numFmt w:val="bullet"/>
      <w:lvlText w:val=""/>
      <w:lvlJc w:val="left"/>
    </w:lvl>
    <w:lvl w:ilvl="2" w:tplc="AEEE9682">
      <w:start w:val="1"/>
      <w:numFmt w:val="bullet"/>
      <w:lvlText w:val=""/>
      <w:lvlJc w:val="left"/>
    </w:lvl>
    <w:lvl w:ilvl="3" w:tplc="9BCEB446">
      <w:start w:val="1"/>
      <w:numFmt w:val="bullet"/>
      <w:lvlText w:val=""/>
      <w:lvlJc w:val="left"/>
    </w:lvl>
    <w:lvl w:ilvl="4" w:tplc="89806DD0">
      <w:start w:val="1"/>
      <w:numFmt w:val="bullet"/>
      <w:lvlText w:val=""/>
      <w:lvlJc w:val="left"/>
    </w:lvl>
    <w:lvl w:ilvl="5" w:tplc="51A23600">
      <w:start w:val="1"/>
      <w:numFmt w:val="bullet"/>
      <w:lvlText w:val=""/>
      <w:lvlJc w:val="left"/>
    </w:lvl>
    <w:lvl w:ilvl="6" w:tplc="0D6E7D12">
      <w:start w:val="1"/>
      <w:numFmt w:val="bullet"/>
      <w:lvlText w:val=""/>
      <w:lvlJc w:val="left"/>
    </w:lvl>
    <w:lvl w:ilvl="7" w:tplc="AFEC9F7C">
      <w:start w:val="1"/>
      <w:numFmt w:val="bullet"/>
      <w:lvlText w:val=""/>
      <w:lvlJc w:val="left"/>
    </w:lvl>
    <w:lvl w:ilvl="8" w:tplc="C4CA02F2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 w:tplc="BBF88C9A">
      <w:start w:val="1"/>
      <w:numFmt w:val="bullet"/>
      <w:lvlText w:val="-"/>
      <w:lvlJc w:val="left"/>
    </w:lvl>
    <w:lvl w:ilvl="1" w:tplc="86167D20">
      <w:start w:val="1"/>
      <w:numFmt w:val="bullet"/>
      <w:lvlText w:val=""/>
      <w:lvlJc w:val="left"/>
    </w:lvl>
    <w:lvl w:ilvl="2" w:tplc="C848E71E">
      <w:start w:val="1"/>
      <w:numFmt w:val="bullet"/>
      <w:lvlText w:val=""/>
      <w:lvlJc w:val="left"/>
    </w:lvl>
    <w:lvl w:ilvl="3" w:tplc="F8964626">
      <w:start w:val="1"/>
      <w:numFmt w:val="bullet"/>
      <w:lvlText w:val=""/>
      <w:lvlJc w:val="left"/>
    </w:lvl>
    <w:lvl w:ilvl="4" w:tplc="B4188158">
      <w:start w:val="1"/>
      <w:numFmt w:val="bullet"/>
      <w:lvlText w:val=""/>
      <w:lvlJc w:val="left"/>
    </w:lvl>
    <w:lvl w:ilvl="5" w:tplc="7C5C7C4E">
      <w:start w:val="1"/>
      <w:numFmt w:val="bullet"/>
      <w:lvlText w:val=""/>
      <w:lvlJc w:val="left"/>
    </w:lvl>
    <w:lvl w:ilvl="6" w:tplc="20A01B70">
      <w:start w:val="1"/>
      <w:numFmt w:val="bullet"/>
      <w:lvlText w:val=""/>
      <w:lvlJc w:val="left"/>
    </w:lvl>
    <w:lvl w:ilvl="7" w:tplc="0DF84A12">
      <w:start w:val="1"/>
      <w:numFmt w:val="bullet"/>
      <w:lvlText w:val=""/>
      <w:lvlJc w:val="left"/>
    </w:lvl>
    <w:lvl w:ilvl="8" w:tplc="279AC71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 w:tplc="479A3BF0">
      <w:start w:val="3"/>
      <w:numFmt w:val="decimal"/>
      <w:lvlText w:val="%1."/>
      <w:lvlJc w:val="left"/>
    </w:lvl>
    <w:lvl w:ilvl="1" w:tplc="CEF88A0C">
      <w:start w:val="1"/>
      <w:numFmt w:val="bullet"/>
      <w:lvlText w:val=""/>
      <w:lvlJc w:val="left"/>
    </w:lvl>
    <w:lvl w:ilvl="2" w:tplc="6CF215E0">
      <w:start w:val="1"/>
      <w:numFmt w:val="bullet"/>
      <w:lvlText w:val=""/>
      <w:lvlJc w:val="left"/>
    </w:lvl>
    <w:lvl w:ilvl="3" w:tplc="75AA5594">
      <w:start w:val="1"/>
      <w:numFmt w:val="bullet"/>
      <w:lvlText w:val=""/>
      <w:lvlJc w:val="left"/>
    </w:lvl>
    <w:lvl w:ilvl="4" w:tplc="6F92D1A4">
      <w:start w:val="1"/>
      <w:numFmt w:val="bullet"/>
      <w:lvlText w:val=""/>
      <w:lvlJc w:val="left"/>
    </w:lvl>
    <w:lvl w:ilvl="5" w:tplc="02F25D26">
      <w:start w:val="1"/>
      <w:numFmt w:val="bullet"/>
      <w:lvlText w:val=""/>
      <w:lvlJc w:val="left"/>
    </w:lvl>
    <w:lvl w:ilvl="6" w:tplc="126E5CF2">
      <w:start w:val="1"/>
      <w:numFmt w:val="bullet"/>
      <w:lvlText w:val=""/>
      <w:lvlJc w:val="left"/>
    </w:lvl>
    <w:lvl w:ilvl="7" w:tplc="24CE6FCA">
      <w:start w:val="1"/>
      <w:numFmt w:val="bullet"/>
      <w:lvlText w:val=""/>
      <w:lvlJc w:val="left"/>
    </w:lvl>
    <w:lvl w:ilvl="8" w:tplc="F562501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 w:tplc="1DB2B4AE">
      <w:start w:val="4"/>
      <w:numFmt w:val="decimal"/>
      <w:lvlText w:val="%1."/>
      <w:lvlJc w:val="left"/>
    </w:lvl>
    <w:lvl w:ilvl="1" w:tplc="0ACA3DC2">
      <w:start w:val="1"/>
      <w:numFmt w:val="bullet"/>
      <w:lvlText w:val=""/>
      <w:lvlJc w:val="left"/>
    </w:lvl>
    <w:lvl w:ilvl="2" w:tplc="C62E5560">
      <w:start w:val="1"/>
      <w:numFmt w:val="bullet"/>
      <w:lvlText w:val=""/>
      <w:lvlJc w:val="left"/>
    </w:lvl>
    <w:lvl w:ilvl="3" w:tplc="A70611BA">
      <w:start w:val="1"/>
      <w:numFmt w:val="bullet"/>
      <w:lvlText w:val=""/>
      <w:lvlJc w:val="left"/>
    </w:lvl>
    <w:lvl w:ilvl="4" w:tplc="4A48F9D2">
      <w:start w:val="1"/>
      <w:numFmt w:val="bullet"/>
      <w:lvlText w:val=""/>
      <w:lvlJc w:val="left"/>
    </w:lvl>
    <w:lvl w:ilvl="5" w:tplc="BA0027D6">
      <w:start w:val="1"/>
      <w:numFmt w:val="bullet"/>
      <w:lvlText w:val=""/>
      <w:lvlJc w:val="left"/>
    </w:lvl>
    <w:lvl w:ilvl="6" w:tplc="970AC694">
      <w:start w:val="1"/>
      <w:numFmt w:val="bullet"/>
      <w:lvlText w:val=""/>
      <w:lvlJc w:val="left"/>
    </w:lvl>
    <w:lvl w:ilvl="7" w:tplc="D75EB7CA">
      <w:start w:val="1"/>
      <w:numFmt w:val="bullet"/>
      <w:lvlText w:val=""/>
      <w:lvlJc w:val="left"/>
    </w:lvl>
    <w:lvl w:ilvl="8" w:tplc="729C635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 w:tplc="CE3A42E2">
      <w:start w:val="1"/>
      <w:numFmt w:val="lowerLetter"/>
      <w:lvlText w:val="%1)"/>
      <w:lvlJc w:val="left"/>
    </w:lvl>
    <w:lvl w:ilvl="1" w:tplc="29CAA9EE">
      <w:start w:val="1"/>
      <w:numFmt w:val="bullet"/>
      <w:lvlText w:val=""/>
      <w:lvlJc w:val="left"/>
    </w:lvl>
    <w:lvl w:ilvl="2" w:tplc="90103716">
      <w:start w:val="1"/>
      <w:numFmt w:val="bullet"/>
      <w:lvlText w:val=""/>
      <w:lvlJc w:val="left"/>
    </w:lvl>
    <w:lvl w:ilvl="3" w:tplc="CFFA3408">
      <w:start w:val="1"/>
      <w:numFmt w:val="bullet"/>
      <w:lvlText w:val=""/>
      <w:lvlJc w:val="left"/>
    </w:lvl>
    <w:lvl w:ilvl="4" w:tplc="7DD4B682">
      <w:start w:val="1"/>
      <w:numFmt w:val="bullet"/>
      <w:lvlText w:val=""/>
      <w:lvlJc w:val="left"/>
    </w:lvl>
    <w:lvl w:ilvl="5" w:tplc="09FEA40A">
      <w:start w:val="1"/>
      <w:numFmt w:val="bullet"/>
      <w:lvlText w:val=""/>
      <w:lvlJc w:val="left"/>
    </w:lvl>
    <w:lvl w:ilvl="6" w:tplc="9AFC33FA">
      <w:start w:val="1"/>
      <w:numFmt w:val="bullet"/>
      <w:lvlText w:val=""/>
      <w:lvlJc w:val="left"/>
    </w:lvl>
    <w:lvl w:ilvl="7" w:tplc="77C6527C">
      <w:start w:val="1"/>
      <w:numFmt w:val="bullet"/>
      <w:lvlText w:val=""/>
      <w:lvlJc w:val="left"/>
    </w:lvl>
    <w:lvl w:ilvl="8" w:tplc="ECAE52B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 w:tplc="491E85C2">
      <w:start w:val="3"/>
      <w:numFmt w:val="lowerLetter"/>
      <w:lvlText w:val="%1)"/>
      <w:lvlJc w:val="left"/>
    </w:lvl>
    <w:lvl w:ilvl="1" w:tplc="E5E0822A">
      <w:start w:val="1"/>
      <w:numFmt w:val="bullet"/>
      <w:lvlText w:val=""/>
      <w:lvlJc w:val="left"/>
    </w:lvl>
    <w:lvl w:ilvl="2" w:tplc="2A3A66C4">
      <w:start w:val="1"/>
      <w:numFmt w:val="bullet"/>
      <w:lvlText w:val=""/>
      <w:lvlJc w:val="left"/>
    </w:lvl>
    <w:lvl w:ilvl="3" w:tplc="F9D026CE">
      <w:start w:val="1"/>
      <w:numFmt w:val="bullet"/>
      <w:lvlText w:val=""/>
      <w:lvlJc w:val="left"/>
    </w:lvl>
    <w:lvl w:ilvl="4" w:tplc="3864A1DE">
      <w:start w:val="1"/>
      <w:numFmt w:val="bullet"/>
      <w:lvlText w:val=""/>
      <w:lvlJc w:val="left"/>
    </w:lvl>
    <w:lvl w:ilvl="5" w:tplc="4FE0DBDC">
      <w:start w:val="1"/>
      <w:numFmt w:val="bullet"/>
      <w:lvlText w:val=""/>
      <w:lvlJc w:val="left"/>
    </w:lvl>
    <w:lvl w:ilvl="6" w:tplc="05840E62">
      <w:start w:val="1"/>
      <w:numFmt w:val="bullet"/>
      <w:lvlText w:val=""/>
      <w:lvlJc w:val="left"/>
    </w:lvl>
    <w:lvl w:ilvl="7" w:tplc="095C6242">
      <w:start w:val="1"/>
      <w:numFmt w:val="bullet"/>
      <w:lvlText w:val=""/>
      <w:lvlJc w:val="left"/>
    </w:lvl>
    <w:lvl w:ilvl="8" w:tplc="E38E61CA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 w:tplc="7FF43CA4">
      <w:start w:val="5"/>
      <w:numFmt w:val="decimal"/>
      <w:lvlText w:val="%1."/>
      <w:lvlJc w:val="left"/>
    </w:lvl>
    <w:lvl w:ilvl="1" w:tplc="D5CA6372">
      <w:start w:val="1"/>
      <w:numFmt w:val="bullet"/>
      <w:lvlText w:val=""/>
      <w:lvlJc w:val="left"/>
    </w:lvl>
    <w:lvl w:ilvl="2" w:tplc="A6F44752">
      <w:start w:val="1"/>
      <w:numFmt w:val="bullet"/>
      <w:lvlText w:val=""/>
      <w:lvlJc w:val="left"/>
    </w:lvl>
    <w:lvl w:ilvl="3" w:tplc="9DAEB4A4">
      <w:start w:val="1"/>
      <w:numFmt w:val="bullet"/>
      <w:lvlText w:val=""/>
      <w:lvlJc w:val="left"/>
    </w:lvl>
    <w:lvl w:ilvl="4" w:tplc="69660562">
      <w:start w:val="1"/>
      <w:numFmt w:val="bullet"/>
      <w:lvlText w:val=""/>
      <w:lvlJc w:val="left"/>
    </w:lvl>
    <w:lvl w:ilvl="5" w:tplc="D6BA20D4">
      <w:start w:val="1"/>
      <w:numFmt w:val="bullet"/>
      <w:lvlText w:val=""/>
      <w:lvlJc w:val="left"/>
    </w:lvl>
    <w:lvl w:ilvl="6" w:tplc="B002CD36">
      <w:start w:val="1"/>
      <w:numFmt w:val="bullet"/>
      <w:lvlText w:val=""/>
      <w:lvlJc w:val="left"/>
    </w:lvl>
    <w:lvl w:ilvl="7" w:tplc="4E5C8722">
      <w:start w:val="1"/>
      <w:numFmt w:val="bullet"/>
      <w:lvlText w:val=""/>
      <w:lvlJc w:val="left"/>
    </w:lvl>
    <w:lvl w:ilvl="8" w:tplc="A768A9D0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 w:tplc="BFD01C68">
      <w:start w:val="1"/>
      <w:numFmt w:val="lowerLetter"/>
      <w:lvlText w:val="%1)"/>
      <w:lvlJc w:val="left"/>
    </w:lvl>
    <w:lvl w:ilvl="1" w:tplc="46D23412">
      <w:start w:val="1"/>
      <w:numFmt w:val="bullet"/>
      <w:lvlText w:val=""/>
      <w:lvlJc w:val="left"/>
    </w:lvl>
    <w:lvl w:ilvl="2" w:tplc="0FA6AEE4">
      <w:start w:val="1"/>
      <w:numFmt w:val="bullet"/>
      <w:lvlText w:val=""/>
      <w:lvlJc w:val="left"/>
    </w:lvl>
    <w:lvl w:ilvl="3" w:tplc="DC901DAA">
      <w:start w:val="1"/>
      <w:numFmt w:val="bullet"/>
      <w:lvlText w:val=""/>
      <w:lvlJc w:val="left"/>
    </w:lvl>
    <w:lvl w:ilvl="4" w:tplc="4B92947E">
      <w:start w:val="1"/>
      <w:numFmt w:val="bullet"/>
      <w:lvlText w:val=""/>
      <w:lvlJc w:val="left"/>
    </w:lvl>
    <w:lvl w:ilvl="5" w:tplc="24DC892A">
      <w:start w:val="1"/>
      <w:numFmt w:val="bullet"/>
      <w:lvlText w:val=""/>
      <w:lvlJc w:val="left"/>
    </w:lvl>
    <w:lvl w:ilvl="6" w:tplc="942A8496">
      <w:start w:val="1"/>
      <w:numFmt w:val="bullet"/>
      <w:lvlText w:val=""/>
      <w:lvlJc w:val="left"/>
    </w:lvl>
    <w:lvl w:ilvl="7" w:tplc="F18C0CB8">
      <w:start w:val="1"/>
      <w:numFmt w:val="bullet"/>
      <w:lvlText w:val=""/>
      <w:lvlJc w:val="left"/>
    </w:lvl>
    <w:lvl w:ilvl="8" w:tplc="4E28EE82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 w:tplc="51AC956E">
      <w:start w:val="6"/>
      <w:numFmt w:val="decimal"/>
      <w:lvlText w:val="%1."/>
      <w:lvlJc w:val="left"/>
    </w:lvl>
    <w:lvl w:ilvl="1" w:tplc="48DA639E">
      <w:start w:val="1"/>
      <w:numFmt w:val="bullet"/>
      <w:lvlText w:val=""/>
      <w:lvlJc w:val="left"/>
    </w:lvl>
    <w:lvl w:ilvl="2" w:tplc="1D9ADC5C">
      <w:start w:val="1"/>
      <w:numFmt w:val="bullet"/>
      <w:lvlText w:val=""/>
      <w:lvlJc w:val="left"/>
    </w:lvl>
    <w:lvl w:ilvl="3" w:tplc="6E4858D4">
      <w:start w:val="1"/>
      <w:numFmt w:val="bullet"/>
      <w:lvlText w:val=""/>
      <w:lvlJc w:val="left"/>
    </w:lvl>
    <w:lvl w:ilvl="4" w:tplc="42B44B36">
      <w:start w:val="1"/>
      <w:numFmt w:val="bullet"/>
      <w:lvlText w:val=""/>
      <w:lvlJc w:val="left"/>
    </w:lvl>
    <w:lvl w:ilvl="5" w:tplc="EDC2C414">
      <w:start w:val="1"/>
      <w:numFmt w:val="bullet"/>
      <w:lvlText w:val=""/>
      <w:lvlJc w:val="left"/>
    </w:lvl>
    <w:lvl w:ilvl="6" w:tplc="EA903494">
      <w:start w:val="1"/>
      <w:numFmt w:val="bullet"/>
      <w:lvlText w:val=""/>
      <w:lvlJc w:val="left"/>
    </w:lvl>
    <w:lvl w:ilvl="7" w:tplc="936E8016">
      <w:start w:val="1"/>
      <w:numFmt w:val="bullet"/>
      <w:lvlText w:val=""/>
      <w:lvlJc w:val="left"/>
    </w:lvl>
    <w:lvl w:ilvl="8" w:tplc="72C0B2D2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11"/>
    <w:rsid w:val="00125B3C"/>
    <w:rsid w:val="002C396D"/>
    <w:rsid w:val="00501207"/>
    <w:rsid w:val="005C1A21"/>
    <w:rsid w:val="00750916"/>
    <w:rsid w:val="007E46B3"/>
    <w:rsid w:val="007F4EF6"/>
    <w:rsid w:val="00C70E11"/>
    <w:rsid w:val="00CC6553"/>
    <w:rsid w:val="00D3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2</cp:revision>
  <dcterms:created xsi:type="dcterms:W3CDTF">2023-03-15T06:40:00Z</dcterms:created>
  <dcterms:modified xsi:type="dcterms:W3CDTF">2023-03-15T06:40:00Z</dcterms:modified>
</cp:coreProperties>
</file>